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b12f" w14:textId="e72b1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қызметімен айналысуға лицензия беру" мемлекеттік қызметін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2020 жылғы 17 тамыздағы № 351 бұйрығы. Қазақстан Республикасының Әділет министрлігінде 2020 жылғы 18 тамызда № 21102 болып тіркелді. Күші жойылды - Қазақстан Республикасы Ғылым және жоғары білім министрінің м.а. 2022 жылғы 29 қарашадағы № 164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Ғылым және жоғары білім министрінің м.а. 29.11.2022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"Білім беру қызметімен айналысуға лицензия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Білім және ғылым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министрлігінің Білім және ғылым саласында сапаны қамтамасыз ету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Білім және ғылым вице-министріне жүктелсін. </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bookmarkStart w:name="z51" w:id="9"/>
    <w:p>
      <w:pPr>
        <w:spacing w:after="0"/>
        <w:ind w:left="0"/>
        <w:jc w:val="both"/>
      </w:pPr>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 xml:space="preserve">
      Қазақстан Республикасы Цифрлық </w:t>
      </w:r>
    </w:p>
    <w:p>
      <w:pPr>
        <w:spacing w:after="0"/>
        <w:ind w:left="0"/>
        <w:jc w:val="both"/>
      </w:pPr>
      <w:r>
        <w:rPr>
          <w:rFonts w:ascii="Times New Roman"/>
          <w:b w:val="false"/>
          <w:i w:val="false"/>
          <w:color w:val="000000"/>
          <w:sz w:val="28"/>
        </w:rPr>
        <w:t xml:space="preserve">
      даму, инновациялар және аэроғарыш </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17 тамызы</w:t>
            </w:r>
            <w:r>
              <w:br/>
            </w:r>
            <w:r>
              <w:rPr>
                <w:rFonts w:ascii="Times New Roman"/>
                <w:b w:val="false"/>
                <w:i w:val="false"/>
                <w:color w:val="000000"/>
                <w:sz w:val="20"/>
              </w:rPr>
              <w:t>№ 351 бұйрығымен бекітілген</w:t>
            </w:r>
          </w:p>
        </w:tc>
      </w:tr>
    </w:tbl>
    <w:bookmarkStart w:name="z11" w:id="10"/>
    <w:p>
      <w:pPr>
        <w:spacing w:after="0"/>
        <w:ind w:left="0"/>
        <w:jc w:val="left"/>
      </w:pPr>
      <w:r>
        <w:rPr>
          <w:rFonts w:ascii="Times New Roman"/>
          <w:b/>
          <w:i w:val="false"/>
          <w:color w:val="000000"/>
        </w:rPr>
        <w:t xml:space="preserve"> "Білім беру қызметімен айналысуға лицензия беру" мемлекеттік қызметін көрсету  қағидалары 1-тарау. Жалпы ережелер</w:t>
      </w:r>
    </w:p>
    <w:bookmarkEnd w:id="10"/>
    <w:bookmarkStart w:name="z12" w:id="11"/>
    <w:p>
      <w:pPr>
        <w:spacing w:after="0"/>
        <w:ind w:left="0"/>
        <w:jc w:val="both"/>
      </w:pPr>
      <w:r>
        <w:rPr>
          <w:rFonts w:ascii="Times New Roman"/>
          <w:b w:val="false"/>
          <w:i w:val="false"/>
          <w:color w:val="000000"/>
          <w:sz w:val="28"/>
        </w:rPr>
        <w:t xml:space="preserve">
      1. Осы "Білім беру қызметімен айналысуға лицензия беру" мемлекеттік қызметін көрсету қағидалары (бұдан әрі – Қағидалар)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бастауыш білім беруді, негізгі орта білім беруді, жалпы орта білім беруді, техникалық және кәсіптік білім беруді біліктіктер бойынша, орта білімнен кейінгі білім беруді біліктіліктер бойынша, әскери, арнаулы оқу орындары үшін мамандықтар топтары бойынша, жоғары және жоғары оқу орнынан кейінгі білім беруді кадрлар даярлау, діни білім беру бағыттары бойынша ұсынатын заңды тұлғалардың білім беру қызметімен айналысуына лицензияны тәртібін белгілейді (бұдан әрі – көрсетілетін қызметті алушы).</w:t>
      </w:r>
    </w:p>
    <w:bookmarkEnd w:id="11"/>
    <w:bookmarkStart w:name="z13" w:id="12"/>
    <w:p>
      <w:pPr>
        <w:spacing w:after="0"/>
        <w:ind w:left="0"/>
        <w:jc w:val="both"/>
      </w:pPr>
      <w:r>
        <w:rPr>
          <w:rFonts w:ascii="Times New Roman"/>
          <w:b w:val="false"/>
          <w:i w:val="false"/>
          <w:color w:val="000000"/>
          <w:sz w:val="28"/>
        </w:rPr>
        <w:t>
      2. "Білім беру қызметімен айналысуға лицензия беру" мемлекеттік қызметін (бұдан әрі – мемлекеттік көрсетілетін қызмет) Қазақстан Республикасы Білім және ғылым министрлігінің Білім және ғылым саласында сапаны қамтамасыз ету комитеті және Қазақстан Республикасы Білім және ғылым министрлігі Білім саласында сапаны қамтамасыз ету комитетінің аумақтық департаменттері (бұдан әрі – көрсетілетін қызметті беруші) көрсетеді.</w:t>
      </w:r>
    </w:p>
    <w:bookmarkEnd w:id="12"/>
    <w:bookmarkStart w:name="z14" w:id="13"/>
    <w:p>
      <w:pPr>
        <w:spacing w:after="0"/>
        <w:ind w:left="0"/>
        <w:jc w:val="both"/>
      </w:pPr>
      <w:r>
        <w:rPr>
          <w:rFonts w:ascii="Times New Roman"/>
          <w:b w:val="false"/>
          <w:i w:val="false"/>
          <w:color w:val="000000"/>
          <w:sz w:val="28"/>
        </w:rPr>
        <w:t>
      3. Қазақстан Республикасы Білім және ғылым министрлігінің Білім және ғылым саласында сапаны қамтамасыз ету комитеті (бұдан әрі – Комитет) кадрлар даярлау, діни білім беру бағыттары бойынша жоғары және жоғары оқу орнынан кейінгі білім беру саласындағы қызметті лицензиялауды жүзеге асыру жөніндегі лицензиар болып табылады.</w:t>
      </w:r>
    </w:p>
    <w:bookmarkEnd w:id="13"/>
    <w:bookmarkStart w:name="z15" w:id="14"/>
    <w:p>
      <w:pPr>
        <w:spacing w:after="0"/>
        <w:ind w:left="0"/>
        <w:jc w:val="both"/>
      </w:pPr>
      <w:r>
        <w:rPr>
          <w:rFonts w:ascii="Times New Roman"/>
          <w:b w:val="false"/>
          <w:i w:val="false"/>
          <w:color w:val="000000"/>
          <w:sz w:val="28"/>
        </w:rPr>
        <w:t>
      Қазақстан Республикасы Білім және ғылым министрлігі Білім беру саласында сапаны қамтамасыз ету комитетінің аумақтық департаменттері (бұдан әрі – Департаменттер) бастауыш білім беру, негізгі орта білім беру, жалпы орта білім беру, біліктілік бойынша техникалық және кәсіптік білім беру, мамандықтар топтары бойынша әскери, арнайы оқу орындары, біліктілік бойынша орта білімнен кейінгі білім беру, арнайы оқу орындары үшін білім беру саласындағы қызметті лицензиялауды жүзеге асыру жөніндегі лицензиарлар болып табылады.</w:t>
      </w:r>
    </w:p>
    <w:bookmarkEnd w:id="14"/>
    <w:bookmarkStart w:name="z16" w:id="15"/>
    <w:p>
      <w:pPr>
        <w:spacing w:after="0"/>
        <w:ind w:left="0"/>
        <w:jc w:val="left"/>
      </w:pPr>
      <w:r>
        <w:rPr>
          <w:rFonts w:ascii="Times New Roman"/>
          <w:b/>
          <w:i w:val="false"/>
          <w:color w:val="000000"/>
        </w:rPr>
        <w:t xml:space="preserve"> 2-тарау. Мемлекеттік қызмет көрсету тәртібі</w:t>
      </w:r>
    </w:p>
    <w:bookmarkEnd w:id="15"/>
    <w:bookmarkStart w:name="z17" w:id="16"/>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көрсетілетін қызметті берушіге "электрондық үкіметтің" www.egov.kz, www.elicense.kz веб-порталы (бұдан әрі – портал) арқылы өтінішті,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"Білім беру қызметімен айналысуға лицензия беру" мемлекеттік көрсетілетін қызмет стандартының (бұдан әрі – мемлекеттік көрсетілетін қызмет стандарты) 8-тармағында көрсетілген құжаттарды жолдайды.</w:t>
      </w:r>
    </w:p>
    <w:bookmarkEnd w:id="16"/>
    <w:bookmarkStart w:name="z18" w:id="17"/>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мемлекеттік қызметін көрсету стандартында көрсетілген.</w:t>
      </w:r>
    </w:p>
    <w:bookmarkEnd w:id="17"/>
    <w:p>
      <w:pPr>
        <w:spacing w:after="0"/>
        <w:ind w:left="0"/>
        <w:jc w:val="both"/>
      </w:pPr>
      <w:r>
        <w:rPr>
          <w:rFonts w:ascii="Times New Roman"/>
          <w:b w:val="false"/>
          <w:i w:val="false"/>
          <w:color w:val="000000"/>
          <w:sz w:val="28"/>
        </w:rPr>
        <w:t>
      Порталда көрсетілетін қызметті алушының "жеке кабинетінде" мемлекеттік қызметті көрсету үшін өтінішті (сұранысты) қабылдау туралы мәртебе, сондай-ақ мемлекеттік көрсетілетін қызмет нәтижесін алу күні мен уақыты көрсетілген хабарлама көрсетіледі.</w:t>
      </w:r>
    </w:p>
    <w:bookmarkStart w:name="z19" w:id="18"/>
    <w:p>
      <w:pPr>
        <w:spacing w:after="0"/>
        <w:ind w:left="0"/>
        <w:jc w:val="both"/>
      </w:pPr>
      <w:r>
        <w:rPr>
          <w:rFonts w:ascii="Times New Roman"/>
          <w:b w:val="false"/>
          <w:i w:val="false"/>
          <w:color w:val="000000"/>
          <w:sz w:val="28"/>
        </w:rPr>
        <w:t>
      5. Көрсетілетін қызметті берушінің кеңсесі құжаттар түскен күні оларды қабылдауды, тіркеуді жүзеге асырады және жауапты құрылымдық бөлімшеге орындауға береді.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18"/>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құжаттарды тіркеген сәттен бастап 2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Мемлекеттік ақпараттық жүйелерде қамтылған заңды тұлғаны мемлекеттік тіркеу (қайта тіркеу) туралы, медициналық қызметке лицензия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құрылымдық бөлімшенің қызметкері көрсетілген мерзімде өтінішті одан әрі қараудан дәлелді бас тартуды дайындайды, ол көрсетілетін қызметті берушінің уәкілетті тұлғасының электрондық цифрлық қолтаңбасы (бұдан әрі – ЭЦҚ) қойылған электрондық құжат нысанында көрсетілетін қызметті алушының порталдағы "жеке кабинетіне" жіберіледі.</w:t>
      </w:r>
    </w:p>
    <w:bookmarkStart w:name="z20" w:id="19"/>
    <w:p>
      <w:pPr>
        <w:spacing w:after="0"/>
        <w:ind w:left="0"/>
        <w:jc w:val="both"/>
      </w:pPr>
      <w:r>
        <w:rPr>
          <w:rFonts w:ascii="Times New Roman"/>
          <w:b w:val="false"/>
          <w:i w:val="false"/>
          <w:color w:val="000000"/>
          <w:sz w:val="28"/>
        </w:rPr>
        <w:t>
      6. Көрсетілетін қызметті алушы құжаттардың толық топтамасын ұсынған жағдайда лицензияны және/немесе оған қосымшаны беру, лицензияны және/немесе оған қосымшаны қайта ресімдеу кезінде заңды тұлға-лицензиатты бөліп шығару немесе бөлу нысанында қайта ұйымдастыру кезінде:</w:t>
      </w:r>
    </w:p>
    <w:bookmarkEnd w:id="19"/>
    <w:bookmarkStart w:name="z21" w:id="20"/>
    <w:p>
      <w:pPr>
        <w:spacing w:after="0"/>
        <w:ind w:left="0"/>
        <w:jc w:val="both"/>
      </w:pPr>
      <w:r>
        <w:rPr>
          <w:rFonts w:ascii="Times New Roman"/>
          <w:b w:val="false"/>
          <w:i w:val="false"/>
          <w:color w:val="000000"/>
          <w:sz w:val="28"/>
        </w:rPr>
        <w:t>
      1) Комитетте:</w:t>
      </w:r>
    </w:p>
    <w:bookmarkEnd w:id="20"/>
    <w:p>
      <w:pPr>
        <w:spacing w:after="0"/>
        <w:ind w:left="0"/>
        <w:jc w:val="both"/>
      </w:pPr>
      <w:r>
        <w:rPr>
          <w:rFonts w:ascii="Times New Roman"/>
          <w:b w:val="false"/>
          <w:i w:val="false"/>
          <w:color w:val="000000"/>
          <w:sz w:val="28"/>
        </w:rPr>
        <w:t xml:space="preserve">
      жауапты қызметкер 22 жұмыс күні ішінде құжаттардың білім беру қызметіне қойылатын біліктілік талаптарына және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бекітілген оларға сәйкестікті растайтын құжаттар тізбесіне (Нормативтік құқықтық актілерді мемлекеттік тіркеу тізілімінде №11716 болып тіркелген) (бұдан әрі – біліктілік талаптары) сәйкестігін тексереді, оның ішінде көрсетілетін қызметті алушыға бару мүмкіндігімен сараптама қорытындысын қалыптастырады және оны білім беру қызметін лицензиялау жөніндегі комиссияның (бұдан әрі - Комиссия) қарауына ұсынады. Комиссия туралы ереже мен құрамы Комитет төрағасының бұйрығымен бекітіледі.</w:t>
      </w:r>
    </w:p>
    <w:p>
      <w:pPr>
        <w:spacing w:after="0"/>
        <w:ind w:left="0"/>
        <w:jc w:val="both"/>
      </w:pPr>
      <w:r>
        <w:rPr>
          <w:rFonts w:ascii="Times New Roman"/>
          <w:b w:val="false"/>
          <w:i w:val="false"/>
          <w:color w:val="000000"/>
          <w:sz w:val="28"/>
        </w:rPr>
        <w:t>
      Комиссия сараптама қорытындысын қарап, екі жұмыс күні ішінде шешім қабылдайды.</w:t>
      </w:r>
    </w:p>
    <w:p>
      <w:pPr>
        <w:spacing w:after="0"/>
        <w:ind w:left="0"/>
        <w:jc w:val="both"/>
      </w:pPr>
      <w:r>
        <w:rPr>
          <w:rFonts w:ascii="Times New Roman"/>
          <w:b w:val="false"/>
          <w:i w:val="false"/>
          <w:color w:val="000000"/>
          <w:sz w:val="28"/>
        </w:rPr>
        <w:t>
      Комиссияның шешімі негізінде жауапты қызметкері екі жұмыс күні ішінде көрсетілетін қызметті берушінің басшысына келісуге және тексеруге жіберілетін электрондық шешімді – лицензияны және/немесе лицензияға қосымшаны не мемлекеттік қызмет көрсетуден бас тарту туралы дәлелді жауапты қалыптастырады, ол көрсетілетін қызметті берушінің басшысына келісуге және тексеруге жіберіледі.</w:t>
      </w:r>
    </w:p>
    <w:p>
      <w:pPr>
        <w:spacing w:after="0"/>
        <w:ind w:left="0"/>
        <w:jc w:val="both"/>
      </w:pPr>
      <w:r>
        <w:rPr>
          <w:rFonts w:ascii="Times New Roman"/>
          <w:b w:val="false"/>
          <w:i w:val="false"/>
          <w:color w:val="000000"/>
          <w:sz w:val="28"/>
        </w:rPr>
        <w:t>
      Көрсетілетін қызметті берушінің басшысы шешімді тексереді және бір жұмыс күні ішінде ЭЦҚ пайдалана отырып қол қояды.</w:t>
      </w:r>
    </w:p>
    <w:bookmarkStart w:name="z22" w:id="21"/>
    <w:p>
      <w:pPr>
        <w:spacing w:after="0"/>
        <w:ind w:left="0"/>
        <w:jc w:val="both"/>
      </w:pPr>
      <w:r>
        <w:rPr>
          <w:rFonts w:ascii="Times New Roman"/>
          <w:b w:val="false"/>
          <w:i w:val="false"/>
          <w:color w:val="000000"/>
          <w:sz w:val="28"/>
        </w:rPr>
        <w:t>
      2) Департаменттерде:</w:t>
      </w:r>
    </w:p>
    <w:bookmarkEnd w:id="21"/>
    <w:p>
      <w:pPr>
        <w:spacing w:after="0"/>
        <w:ind w:left="0"/>
        <w:jc w:val="both"/>
      </w:pPr>
      <w:r>
        <w:rPr>
          <w:rFonts w:ascii="Times New Roman"/>
          <w:b w:val="false"/>
          <w:i w:val="false"/>
          <w:color w:val="000000"/>
          <w:sz w:val="28"/>
        </w:rPr>
        <w:t>
      жауапты қызметкер құжаттарды тіркеген сәттен бастап 22 жұмыс күні ішінде құжаттардың біліктілік талаптарына сәйкестігін, оның ішінде көрсетілетін қызметті алушыға бару мүмкіндігімен тексереді, сараптама қорытындысын қалыптастырады және оны комиссияның қарауына ұсынады. Комиссия туралы ереже мен құрамы Департамент директорының бұйрығымен бекітіледі.</w:t>
      </w:r>
    </w:p>
    <w:p>
      <w:pPr>
        <w:spacing w:after="0"/>
        <w:ind w:left="0"/>
        <w:jc w:val="both"/>
      </w:pPr>
      <w:r>
        <w:rPr>
          <w:rFonts w:ascii="Times New Roman"/>
          <w:b w:val="false"/>
          <w:i w:val="false"/>
          <w:color w:val="000000"/>
          <w:sz w:val="28"/>
        </w:rPr>
        <w:t>
      Комиссия сараптама қорытындысын қарап, екі жұмыс күні ішінде шешім қабылдайды.</w:t>
      </w:r>
    </w:p>
    <w:p>
      <w:pPr>
        <w:spacing w:after="0"/>
        <w:ind w:left="0"/>
        <w:jc w:val="both"/>
      </w:pPr>
      <w:r>
        <w:rPr>
          <w:rFonts w:ascii="Times New Roman"/>
          <w:b w:val="false"/>
          <w:i w:val="false"/>
          <w:color w:val="000000"/>
          <w:sz w:val="28"/>
        </w:rPr>
        <w:t>
      Комиссияның шешімі негізінде жауапты қызметкері екі жұмыс күні ішінде көрсетілетін қызметті берушінің басшысына келісуге және тексеруге жіберілетін электрондық шешімді – лицензияны және/немесе лицензияға қосымшаны не мемлекеттік қызмет көрсетуден бас тарту туралы дәлелді жауапты қалыптастырады, ол көрсетілетін қызметті берушінің басшысына келісуге және тексеруге жіберіледі.</w:t>
      </w:r>
    </w:p>
    <w:p>
      <w:pPr>
        <w:spacing w:after="0"/>
        <w:ind w:left="0"/>
        <w:jc w:val="both"/>
      </w:pPr>
      <w:r>
        <w:rPr>
          <w:rFonts w:ascii="Times New Roman"/>
          <w:b w:val="false"/>
          <w:i w:val="false"/>
          <w:color w:val="000000"/>
          <w:sz w:val="28"/>
        </w:rPr>
        <w:t>
      Көрсетілетін қызметті берушінің басшысы шешімді тексереді және бір жұмыс күні ішінде ЭЦҚ пайдалана отырып қол қояды.</w:t>
      </w:r>
    </w:p>
    <w:bookmarkStart w:name="z23" w:id="22"/>
    <w:p>
      <w:pPr>
        <w:spacing w:after="0"/>
        <w:ind w:left="0"/>
        <w:jc w:val="both"/>
      </w:pPr>
      <w:r>
        <w:rPr>
          <w:rFonts w:ascii="Times New Roman"/>
          <w:b w:val="false"/>
          <w:i w:val="false"/>
          <w:color w:val="000000"/>
          <w:sz w:val="28"/>
        </w:rPr>
        <w:t>
      7. Мемлекеттік қызметті көрсету нәтижесі көрсетілетін қызметті алушының порталдағы "жеке кабинетіне" көрсетілетін қызметті берушінің уәкілетті тұлғасының ЭЦҚ қол қойылған электрондық құжат нысанында жіберіледі.</w:t>
      </w:r>
    </w:p>
    <w:bookmarkEnd w:id="22"/>
    <w:bookmarkStart w:name="z24" w:id="23"/>
    <w:p>
      <w:pPr>
        <w:spacing w:after="0"/>
        <w:ind w:left="0"/>
        <w:jc w:val="both"/>
      </w:pPr>
      <w:r>
        <w:rPr>
          <w:rFonts w:ascii="Times New Roman"/>
          <w:b w:val="false"/>
          <w:i w:val="false"/>
          <w:color w:val="000000"/>
          <w:sz w:val="28"/>
        </w:rPr>
        <w:t>
      8. Лицензия және (немесе) лицензияға қосымша:</w:t>
      </w:r>
    </w:p>
    <w:bookmarkEnd w:id="23"/>
    <w:bookmarkStart w:name="z25" w:id="24"/>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bookmarkEnd w:id="24"/>
    <w:bookmarkStart w:name="z26" w:id="25"/>
    <w:p>
      <w:pPr>
        <w:spacing w:after="0"/>
        <w:ind w:left="0"/>
        <w:jc w:val="both"/>
      </w:pPr>
      <w:r>
        <w:rPr>
          <w:rFonts w:ascii="Times New Roman"/>
          <w:b w:val="false"/>
          <w:i w:val="false"/>
          <w:color w:val="000000"/>
          <w:sz w:val="28"/>
        </w:rPr>
        <w:t xml:space="preserve">
      2) жеке кәсіпкер-лицензиат қайта тіркелген, оның атауы немесе заңды мекенжайы өзгерген; </w:t>
      </w:r>
    </w:p>
    <w:bookmarkEnd w:id="25"/>
    <w:bookmarkStart w:name="z27" w:id="26"/>
    <w:p>
      <w:pPr>
        <w:spacing w:after="0"/>
        <w:ind w:left="0"/>
        <w:jc w:val="both"/>
      </w:pPr>
      <w:r>
        <w:rPr>
          <w:rFonts w:ascii="Times New Roman"/>
          <w:b w:val="false"/>
          <w:i w:val="false"/>
          <w:color w:val="000000"/>
          <w:sz w:val="28"/>
        </w:rPr>
        <w:t xml:space="preserve">
      3) заңды тұлға-лицензиат "Рұқсаттар және хабарламалар туралы" 2014 жылғы 16 мамырдағы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w:t>
      </w:r>
    </w:p>
    <w:bookmarkEnd w:id="26"/>
    <w:bookmarkStart w:name="z28" w:id="27"/>
    <w:p>
      <w:pPr>
        <w:spacing w:after="0"/>
        <w:ind w:left="0"/>
        <w:jc w:val="both"/>
      </w:pPr>
      <w:r>
        <w:rPr>
          <w:rFonts w:ascii="Times New Roman"/>
          <w:b w:val="false"/>
          <w:i w:val="false"/>
          <w:color w:val="000000"/>
          <w:sz w:val="28"/>
        </w:rPr>
        <w:t xml:space="preserve">
      4) заңды тұлға-лицензиаттың атауы және (немесе) орналасқан жері өзгерген (лицензияда мекенжайы көрсетілген жағдайда); </w:t>
      </w:r>
    </w:p>
    <w:bookmarkEnd w:id="27"/>
    <w:bookmarkStart w:name="z29" w:id="28"/>
    <w:p>
      <w:pPr>
        <w:spacing w:after="0"/>
        <w:ind w:left="0"/>
        <w:jc w:val="both"/>
      </w:pPr>
      <w:r>
        <w:rPr>
          <w:rFonts w:ascii="Times New Roman"/>
          <w:b w:val="false"/>
          <w:i w:val="false"/>
          <w:color w:val="000000"/>
          <w:sz w:val="28"/>
        </w:rPr>
        <w:t>
      5) егер нақты лицензияның иеліктен шығарылатындығы "Рұқсаттар және хабарламалар туралы" 2014 жылғы 16 мамырдағы Қазақстан Республикасы Заңының 1-қосымшасында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bookmarkEnd w:id="28"/>
    <w:bookmarkStart w:name="z30" w:id="29"/>
    <w:p>
      <w:pPr>
        <w:spacing w:after="0"/>
        <w:ind w:left="0"/>
        <w:jc w:val="both"/>
      </w:pPr>
      <w:r>
        <w:rPr>
          <w:rFonts w:ascii="Times New Roman"/>
          <w:b w:val="false"/>
          <w:i w:val="false"/>
          <w:color w:val="000000"/>
          <w:sz w:val="28"/>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29"/>
    <w:bookmarkStart w:name="z31" w:id="30"/>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 болған жағдайларда қайта ресімделуге жатады.</w:t>
      </w:r>
    </w:p>
    <w:bookmarkEnd w:id="30"/>
    <w:p>
      <w:pPr>
        <w:spacing w:after="0"/>
        <w:ind w:left="0"/>
        <w:jc w:val="both"/>
      </w:pPr>
      <w:r>
        <w:rPr>
          <w:rFonts w:ascii="Times New Roman"/>
          <w:b w:val="false"/>
          <w:i w:val="false"/>
          <w:color w:val="000000"/>
          <w:sz w:val="28"/>
        </w:rPr>
        <w:t xml:space="preserve">
      Осы тармақтың бірінші бөлігінің 2), 4) және 6) тармақшаларының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1993 жылғы 8 желтоқсандағы Қазақстан Республикасы Заңының талаптарына сәйкес елді мекендер атауының, көше аттарының өзгеруіне байланысты болған жағдайларға қолданылмайды. </w:t>
      </w:r>
    </w:p>
    <w:p>
      <w:pPr>
        <w:spacing w:after="0"/>
        <w:ind w:left="0"/>
        <w:jc w:val="both"/>
      </w:pPr>
      <w:r>
        <w:rPr>
          <w:rFonts w:ascii="Times New Roman"/>
          <w:b w:val="false"/>
          <w:i w:val="false"/>
          <w:color w:val="000000"/>
          <w:sz w:val="28"/>
        </w:rPr>
        <w:t>
      Лицензиаттар мен лицензия объектісі мекенжайларының бұлай өзгеруі мемлекеттік ақпараттық жүйелерді интеграциялау арқылы жүзеге асырылады.</w:t>
      </w:r>
    </w:p>
    <w:p>
      <w:pPr>
        <w:spacing w:after="0"/>
        <w:ind w:left="0"/>
        <w:jc w:val="both"/>
      </w:pPr>
      <w:r>
        <w:rPr>
          <w:rFonts w:ascii="Times New Roman"/>
          <w:b w:val="false"/>
          <w:i w:val="false"/>
          <w:color w:val="000000"/>
          <w:sz w:val="28"/>
        </w:rPr>
        <w:t>
      Көрсетілетін қызметті алушы лицензияны және/немесе оған қосымшаны қайта ресімдеуге өтініш берген жағдайда көрсетілетін қызметті берушінің құрылымдық бөлімшесінің қызметкері құжаттарды тіркеген сәттен бастап бір жұмыс күні ішінде құжаттардың қайта ресімдеу талаптары мен негіздеріне сәйкестігін қарайды.</w:t>
      </w:r>
    </w:p>
    <w:p>
      <w:pPr>
        <w:spacing w:after="0"/>
        <w:ind w:left="0"/>
        <w:jc w:val="both"/>
      </w:pPr>
      <w:r>
        <w:rPr>
          <w:rFonts w:ascii="Times New Roman"/>
          <w:b w:val="false"/>
          <w:i w:val="false"/>
          <w:color w:val="000000"/>
          <w:sz w:val="28"/>
        </w:rPr>
        <w:t>
      Тексеру қорытындысы бойынша көрсетілетін қызметті берушінің құрылымдық бөлімшесінің қызметкері екі жұмыс күні ішінде лицензияны қайта ресімдейді не мемлекеттік қызмет көрсетуден дәлелді бас тартуды дайындайды, оған көрсетілетін қызметті берушінің басшысы ЭЦҚ пайдалана отырып қол қояды және көрсетілетін қызметті алушының порталдағы "жеке кабинетіне" жіберіледі.</w:t>
      </w:r>
    </w:p>
    <w:bookmarkStart w:name="z32" w:id="31"/>
    <w:p>
      <w:pPr>
        <w:spacing w:after="0"/>
        <w:ind w:left="0"/>
        <w:jc w:val="both"/>
      </w:pPr>
      <w:r>
        <w:rPr>
          <w:rFonts w:ascii="Times New Roman"/>
          <w:b w:val="false"/>
          <w:i w:val="false"/>
          <w:color w:val="000000"/>
          <w:sz w:val="28"/>
        </w:rPr>
        <w:t xml:space="preserve">
      9. Көрсетілетін қызметті беруші "Мемлекеттік көрсетілетін қызметтер туралы" 2013 жылғы 15 сәуірдегі Қазақстан Республикасы Заңының (бұдан әрі - Заң)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31"/>
    <w:bookmarkStart w:name="z33" w:id="32"/>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ағымдану тәртібі</w:t>
      </w:r>
    </w:p>
    <w:bookmarkEnd w:id="32"/>
    <w:bookmarkStart w:name="z34" w:id="33"/>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берушінің басшысының атына, мемлекеттік қызметтер көрсету сапасын бағалау және бақылау жөніндегі уәкілетті органға берілуі мүмкін.</w:t>
      </w:r>
    </w:p>
    <w:bookmarkEnd w:id="33"/>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2-тармағының</w:t>
      </w:r>
      <w:r>
        <w:rPr>
          <w:rFonts w:ascii="Times New Roman"/>
          <w:b w:val="false"/>
          <w:i w:val="false"/>
          <w:color w:val="000000"/>
          <w:sz w:val="28"/>
        </w:rPr>
        <w:t xml:space="preserve"> сәйкес тікелей мемлекеттік көрсетілетін қызметті көрсететін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35" w:id="34"/>
    <w:p>
      <w:pPr>
        <w:spacing w:after="0"/>
        <w:ind w:left="0"/>
        <w:jc w:val="both"/>
      </w:pPr>
      <w:r>
        <w:rPr>
          <w:rFonts w:ascii="Times New Roman"/>
          <w:b w:val="false"/>
          <w:i w:val="false"/>
          <w:color w:val="000000"/>
          <w:sz w:val="28"/>
        </w:rPr>
        <w:t>
      11.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беру қызметімен </w:t>
            </w:r>
            <w:r>
              <w:br/>
            </w:r>
            <w:r>
              <w:rPr>
                <w:rFonts w:ascii="Times New Roman"/>
                <w:b w:val="false"/>
                <w:i w:val="false"/>
                <w:color w:val="000000"/>
                <w:sz w:val="20"/>
              </w:rPr>
              <w:t xml:space="preserve">айналысуға лицензия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37" w:id="35"/>
    <w:p>
      <w:pPr>
        <w:spacing w:after="0"/>
        <w:ind w:left="0"/>
        <w:jc w:val="left"/>
      </w:pPr>
      <w:r>
        <w:rPr>
          <w:rFonts w:ascii="Times New Roman"/>
          <w:b/>
          <w:i w:val="false"/>
          <w:color w:val="000000"/>
        </w:rPr>
        <w:t xml:space="preserve"> "Білім беру қызметімен айналысуға лицензия беру" мемлекеттік қызметін көрсету стандарты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Білім және ғылым саласында сапаны қамтамасыз ету комитеті және Қазақстан Республикасы Білім және ғылым министрлігі Білім және ғылым саласында сапаны қамтамасыз ету комитетінің аумақтық департаменттері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www.elicense.kz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оған қосымшаны беру – 30 жұмыс күнінен кешіктірмей;</w:t>
            </w:r>
          </w:p>
          <w:p>
            <w:pPr>
              <w:spacing w:after="20"/>
              <w:ind w:left="20"/>
              <w:jc w:val="both"/>
            </w:pPr>
            <w:r>
              <w:rPr>
                <w:rFonts w:ascii="Times New Roman"/>
                <w:b w:val="false"/>
                <w:i w:val="false"/>
                <w:color w:val="000000"/>
                <w:sz w:val="20"/>
              </w:rPr>
              <w:t>
лицензияны және/немесе оған қосымшаны қайта ресімдеу – үш жұмыс күнінен кешіктірмей;</w:t>
            </w:r>
          </w:p>
          <w:p>
            <w:pPr>
              <w:spacing w:after="20"/>
              <w:ind w:left="20"/>
              <w:jc w:val="both"/>
            </w:pPr>
            <w:r>
              <w:rPr>
                <w:rFonts w:ascii="Times New Roman"/>
                <w:b w:val="false"/>
                <w:i w:val="false"/>
                <w:color w:val="000000"/>
                <w:sz w:val="20"/>
              </w:rPr>
              <w:t>
заңды тұлға-лицензиатты бөліп шығару, бөлу нысанында қайта ұйымдастыру кезінде лицензияны және/немесе оған қосымшаны қайта ресімдеу – 30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және/немесе лицензияға қосымша, қайта ресімделген лицензия және / немесе оған қосымша не осы мемлекеттік қызмет көрсету стандартының 9-тармағында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қызметті көрсету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"жеке кабинетке" жіберіледі.</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(бұдан әрі – көрсетілетін қызметті алушы) ақылы негізде және тегін көрсетіледі.</w:t>
            </w:r>
          </w:p>
          <w:p>
            <w:pPr>
              <w:spacing w:after="20"/>
              <w:ind w:left="20"/>
              <w:jc w:val="both"/>
            </w:pPr>
            <w:r>
              <w:rPr>
                <w:rFonts w:ascii="Times New Roman"/>
                <w:b w:val="false"/>
                <w:i w:val="false"/>
                <w:color w:val="000000"/>
                <w:sz w:val="20"/>
              </w:rPr>
              <w:t>
Мемлекеттік қызмет көрсету кезінде "Салық және бюджетке төленетін басқа да міндетті төлемдер туралы (Салық кодексі)" 2017 жылғы 25 желтоқсандағы Қазақстан Республикасы Кодексінің 554-бабына сәйкес бюджетке жекелеген қызмет түрімен айналысу құқығына лицензиялық алым төленеді:</w:t>
            </w:r>
          </w:p>
          <w:p>
            <w:pPr>
              <w:spacing w:after="20"/>
              <w:ind w:left="20"/>
              <w:jc w:val="both"/>
            </w:pPr>
            <w:r>
              <w:rPr>
                <w:rFonts w:ascii="Times New Roman"/>
                <w:b w:val="false"/>
                <w:i w:val="false"/>
                <w:color w:val="000000"/>
                <w:sz w:val="20"/>
              </w:rPr>
              <w:t>
1) лицензияны беру кезінде төленетін лицензиялық алым 10 (Он) айлық есептік көрсеткішті (бұдан әрі – АЕК) құрайды;</w:t>
            </w:r>
          </w:p>
          <w:p>
            <w:pPr>
              <w:spacing w:after="20"/>
              <w:ind w:left="20"/>
              <w:jc w:val="both"/>
            </w:pPr>
            <w:r>
              <w:rPr>
                <w:rFonts w:ascii="Times New Roman"/>
                <w:b w:val="false"/>
                <w:i w:val="false"/>
                <w:color w:val="000000"/>
                <w:sz w:val="20"/>
              </w:rPr>
              <w:t>
2) лицензияны қайта ресімдеу кезінде лицензиялық алым – төлеу күніне белгіленген 1 (бір) АЕК.</w:t>
            </w:r>
          </w:p>
          <w:p>
            <w:pPr>
              <w:spacing w:after="20"/>
              <w:ind w:left="20"/>
              <w:jc w:val="both"/>
            </w:pPr>
            <w:r>
              <w:rPr>
                <w:rFonts w:ascii="Times New Roman"/>
                <w:b w:val="false"/>
                <w:i w:val="false"/>
                <w:color w:val="000000"/>
                <w:sz w:val="20"/>
              </w:rPr>
              <w:t>
Лицензиялық алым төлеу қолма-қол және қолма-қол ақшасыз нысанда екінші деңгейдегі банктер және банк операцияларының жекелеген түрлерін жүзеге асыратын ұйымдар немесе "электрондық үкіметтің" төлем шлюзі арқылы жүзеге асырылады.</w:t>
            </w:r>
          </w:p>
          <w:p>
            <w:pPr>
              <w:spacing w:after="20"/>
              <w:ind w:left="20"/>
              <w:jc w:val="both"/>
            </w:pPr>
            <w:r>
              <w:rPr>
                <w:rFonts w:ascii="Times New Roman"/>
                <w:b w:val="false"/>
                <w:i w:val="false"/>
                <w:color w:val="000000"/>
                <w:sz w:val="20"/>
              </w:rPr>
              <w:t>
Лицензияға қосымшаны, берілген лицензияда және/немесе лицензияға қосымшада қателер табылған және тиісті түзетулер енгізілген жағдайларда лицензияны және/немесе лицензияға қосымшаны берген кезде мемлекеттік қызмет көрсетілгені үшін ақы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www.edu.gov.kz, control.edu.gov.kz;</w:t>
            </w:r>
          </w:p>
          <w:p>
            <w:pPr>
              <w:spacing w:after="20"/>
              <w:ind w:left="20"/>
              <w:jc w:val="both"/>
            </w:pPr>
            <w:r>
              <w:rPr>
                <w:rFonts w:ascii="Times New Roman"/>
                <w:b w:val="false"/>
                <w:i w:val="false"/>
                <w:color w:val="000000"/>
                <w:sz w:val="20"/>
              </w:rPr>
              <w:t>
порталдың: www.egov.kz, www.elicense.kz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порталға жүгінген кезде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жекелеген қызмет түрлерімен айналысу құқығы үшін лицензиялық алымның төленгенін растайтын мәліметтер;</w:t>
            </w:r>
          </w:p>
          <w:p>
            <w:pPr>
              <w:spacing w:after="20"/>
              <w:ind w:left="20"/>
              <w:jc w:val="both"/>
            </w:pPr>
            <w:r>
              <w:rPr>
                <w:rFonts w:ascii="Times New Roman"/>
                <w:b w:val="false"/>
                <w:i w:val="false"/>
                <w:color w:val="000000"/>
                <w:sz w:val="20"/>
              </w:rPr>
              <w:t>
2) іске асырылатын білім беру оқу бағдарламаларына байланысты қосымша мынадай құжаттар ұсынылады:</w:t>
            </w:r>
          </w:p>
          <w:p>
            <w:pPr>
              <w:spacing w:after="20"/>
              <w:ind w:left="20"/>
              <w:jc w:val="both"/>
            </w:pPr>
            <w:r>
              <w:rPr>
                <w:rFonts w:ascii="Times New Roman"/>
                <w:b w:val="false"/>
                <w:i w:val="false"/>
                <w:color w:val="000000"/>
                <w:sz w:val="20"/>
              </w:rPr>
              <w:t>
бастауыш білімнің жалпы білім беретін оқу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осы мемлекеттік қызмет көрсету стандартына 1, 3, 4, 5, 6-қосымшаларға сәйкес мәліметтер нысандары;</w:t>
            </w:r>
          </w:p>
          <w:p>
            <w:pPr>
              <w:spacing w:after="20"/>
              <w:ind w:left="20"/>
              <w:jc w:val="both"/>
            </w:pPr>
            <w:r>
              <w:rPr>
                <w:rFonts w:ascii="Times New Roman"/>
                <w:b w:val="false"/>
                <w:i w:val="false"/>
                <w:color w:val="000000"/>
                <w:sz w:val="20"/>
              </w:rPr>
              <w:t xml:space="preserve">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17669 болып тіркелген) (бұдан әрі - № 604 бұйрық) бекітілген бастауыш білім берудің мемлекеттік жалпыға міндетті стандартына және үлгілік оқу жоспарларына сәйкес әзірленген білім беру ұйымының басшысы бекіткен оқу жұмыс жоспарларының электрондық көшірмелері;</w:t>
            </w:r>
          </w:p>
          <w:p>
            <w:pPr>
              <w:spacing w:after="20"/>
              <w:ind w:left="20"/>
              <w:jc w:val="both"/>
            </w:pPr>
            <w:r>
              <w:rPr>
                <w:rFonts w:ascii="Times New Roman"/>
                <w:b w:val="false"/>
                <w:i w:val="false"/>
                <w:color w:val="000000"/>
                <w:sz w:val="20"/>
              </w:rPr>
              <w:t>
білім алушыларға медициналық қызмет көрсетуге денсаулық сақтау ұйымымен жасалған шарттың электрондық көшірмесі (бар болған жағдайда);</w:t>
            </w:r>
          </w:p>
          <w:p>
            <w:pPr>
              <w:spacing w:after="20"/>
              <w:ind w:left="20"/>
              <w:jc w:val="both"/>
            </w:pPr>
            <w:r>
              <w:rPr>
                <w:rFonts w:ascii="Times New Roman"/>
                <w:b w:val="false"/>
                <w:i w:val="false"/>
                <w:color w:val="000000"/>
                <w:sz w:val="20"/>
              </w:rPr>
              <w:t>
білім алушыларды тамақтандырумен қамтамасыз ету шартының элнетрондық көшірмесі (бар болған жағдайда);</w:t>
            </w:r>
          </w:p>
          <w:p>
            <w:pPr>
              <w:spacing w:after="20"/>
              <w:ind w:left="20"/>
              <w:jc w:val="both"/>
            </w:pPr>
            <w:r>
              <w:rPr>
                <w:rFonts w:ascii="Times New Roman"/>
                <w:b w:val="false"/>
                <w:i w:val="false"/>
                <w:color w:val="000000"/>
                <w:sz w:val="20"/>
              </w:rPr>
              <w:t>
ғимараттарға шаруашылық жүргізу немесе жедел басқару немесе сенімгерлік басқару құқығын растайтын құжаттардың немесе ғимаратты жалдау шартының электрондық көшірмелері, санитариялық-эпидемиологиялық қорытындының/актінің электрондық көшірмесі, өрт қауіпсіздігі саласындағы сәйкестікті тексеру нәтижелері туралы актінің электронық көшірмелері;</w:t>
            </w:r>
          </w:p>
          <w:p>
            <w:pPr>
              <w:spacing w:after="20"/>
              <w:ind w:left="20"/>
              <w:jc w:val="both"/>
            </w:pPr>
            <w:r>
              <w:rPr>
                <w:rFonts w:ascii="Times New Roman"/>
                <w:b w:val="false"/>
                <w:i w:val="false"/>
                <w:color w:val="000000"/>
                <w:sz w:val="20"/>
              </w:rPr>
              <w:t>
негізгі орта білімнің жалпы білім беретін оқу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осы мемлекеттік қызмет көрсету стандартына 1, 3, 4, 5, 6-қосымшаларға сәйкес мәліметтер нысандары;</w:t>
            </w:r>
          </w:p>
          <w:p>
            <w:pPr>
              <w:spacing w:after="20"/>
              <w:ind w:left="20"/>
              <w:jc w:val="both"/>
            </w:pPr>
            <w:r>
              <w:rPr>
                <w:rFonts w:ascii="Times New Roman"/>
                <w:b w:val="false"/>
                <w:i w:val="false"/>
                <w:color w:val="000000"/>
                <w:sz w:val="20"/>
              </w:rPr>
              <w:t xml:space="preserve">
№ 604 </w:t>
            </w:r>
            <w:r>
              <w:rPr>
                <w:rFonts w:ascii="Times New Roman"/>
                <w:b w:val="false"/>
                <w:i w:val="false"/>
                <w:color w:val="000000"/>
                <w:sz w:val="20"/>
              </w:rPr>
              <w:t>бұйрықпен</w:t>
            </w:r>
            <w:r>
              <w:rPr>
                <w:rFonts w:ascii="Times New Roman"/>
                <w:b w:val="false"/>
                <w:i w:val="false"/>
                <w:color w:val="000000"/>
                <w:sz w:val="20"/>
              </w:rPr>
              <w:t xml:space="preserve"> бекітілген негізгі орта білім берудің мемлекеттік жалпыға міндетті стандартына және үлгілік оқу жоспарларына сәйкес әзірленген білім беру ұйымының басшысы бекіткен оқу жұмыс жоспарларының электрондық көшірмелері;</w:t>
            </w:r>
          </w:p>
          <w:p>
            <w:pPr>
              <w:spacing w:after="20"/>
              <w:ind w:left="20"/>
              <w:jc w:val="both"/>
            </w:pPr>
            <w:r>
              <w:rPr>
                <w:rFonts w:ascii="Times New Roman"/>
                <w:b w:val="false"/>
                <w:i w:val="false"/>
                <w:color w:val="000000"/>
                <w:sz w:val="20"/>
              </w:rPr>
              <w:t>
білім алушыларға медициналық қызмет көрсетуге денсаулық сақтау ұйымымен жасалған шарттың электрондық көшірмесі (бар болған жағдайда) (қылмыстық-атқару (пенитенциарлық) жүйесі мекемелерінің жанында орналасқан білім беру ұйымдарына қолданылмайды);</w:t>
            </w:r>
          </w:p>
          <w:p>
            <w:pPr>
              <w:spacing w:after="20"/>
              <w:ind w:left="20"/>
              <w:jc w:val="both"/>
            </w:pPr>
            <w:r>
              <w:rPr>
                <w:rFonts w:ascii="Times New Roman"/>
                <w:b w:val="false"/>
                <w:i w:val="false"/>
                <w:color w:val="000000"/>
                <w:sz w:val="20"/>
              </w:rPr>
              <w:t>
білім алушыларды тамақтандырумен қамтамасыз ету шартының электрондық көшірмесі (бар болған жағдайда) (қылмыстық-атқару (пенитенциарлық) жүйесі мекемелерінің жанында орналасқан білім беру ұйымдарына қолданылмайды);</w:t>
            </w:r>
          </w:p>
          <w:p>
            <w:pPr>
              <w:spacing w:after="20"/>
              <w:ind w:left="20"/>
              <w:jc w:val="both"/>
            </w:pPr>
            <w:r>
              <w:rPr>
                <w:rFonts w:ascii="Times New Roman"/>
                <w:b w:val="false"/>
                <w:i w:val="false"/>
                <w:color w:val="000000"/>
                <w:sz w:val="20"/>
              </w:rPr>
              <w:t>
ғимараттарға шаруашылық жүргізу немесе жедел басқару немесе сенімгерлік басқару құқығын растайтын құжаттардың немесе ғимаратты жалдау шартының электрондық көшірмелері, санитариялық-эпидемиологиялық қорытындының/актінің электрондық көшірмесі, өрт қауіпсіздігі саласындағы сәйкестікті тексеру нәтижелері туралы актінің электрондық көшірмесі;</w:t>
            </w:r>
          </w:p>
          <w:p>
            <w:pPr>
              <w:spacing w:after="20"/>
              <w:ind w:left="20"/>
              <w:jc w:val="both"/>
            </w:pPr>
            <w:r>
              <w:rPr>
                <w:rFonts w:ascii="Times New Roman"/>
                <w:b w:val="false"/>
                <w:i w:val="false"/>
                <w:color w:val="000000"/>
                <w:sz w:val="20"/>
              </w:rPr>
              <w:t>
жалпы орта білімнің жалпы білім беретін оқу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осы мемлекеттік қызмет көрсету стандартына 1, 3, 4, 5, 6-қосымшаларға сәйкес мәліметтер нысандары;</w:t>
            </w:r>
          </w:p>
          <w:p>
            <w:pPr>
              <w:spacing w:after="20"/>
              <w:ind w:left="20"/>
              <w:jc w:val="both"/>
            </w:pPr>
            <w:r>
              <w:rPr>
                <w:rFonts w:ascii="Times New Roman"/>
                <w:b w:val="false"/>
                <w:i w:val="false"/>
                <w:color w:val="000000"/>
                <w:sz w:val="20"/>
              </w:rPr>
              <w:t xml:space="preserve">
№ 604 </w:t>
            </w:r>
            <w:r>
              <w:rPr>
                <w:rFonts w:ascii="Times New Roman"/>
                <w:b w:val="false"/>
                <w:i w:val="false"/>
                <w:color w:val="000000"/>
                <w:sz w:val="20"/>
              </w:rPr>
              <w:t>бұйрықпен</w:t>
            </w:r>
            <w:r>
              <w:rPr>
                <w:rFonts w:ascii="Times New Roman"/>
                <w:b w:val="false"/>
                <w:i w:val="false"/>
                <w:color w:val="000000"/>
                <w:sz w:val="20"/>
              </w:rPr>
              <w:t xml:space="preserve"> бекітілген жалпы орта білім берудің мемлекеттік жалпыға міндетті стандартына және үлгілік оқу жоспарларына сәйкес әзірленген білім беру ұйымының басшысы бекіткен оқу жұмыс жоспарларының электрондық көшірмелері;</w:t>
            </w:r>
          </w:p>
          <w:p>
            <w:pPr>
              <w:spacing w:after="20"/>
              <w:ind w:left="20"/>
              <w:jc w:val="both"/>
            </w:pPr>
            <w:r>
              <w:rPr>
                <w:rFonts w:ascii="Times New Roman"/>
                <w:b w:val="false"/>
                <w:i w:val="false"/>
                <w:color w:val="000000"/>
                <w:sz w:val="20"/>
              </w:rPr>
              <w:t>
білім алушыларға медициналық қызмет көрсетуге денсаулық сақтау ұйымымен жасалған шарттың электрондық көшірмесі (бар болған жағдайда) (қылмыстық-атқару (пенитенциарлық) жүйесі мекемелерінің жанында орналасқан білім беру ұйымдарына қолданылмайды);</w:t>
            </w:r>
          </w:p>
          <w:p>
            <w:pPr>
              <w:spacing w:after="20"/>
              <w:ind w:left="20"/>
              <w:jc w:val="both"/>
            </w:pPr>
            <w:r>
              <w:rPr>
                <w:rFonts w:ascii="Times New Roman"/>
                <w:b w:val="false"/>
                <w:i w:val="false"/>
                <w:color w:val="000000"/>
                <w:sz w:val="20"/>
              </w:rPr>
              <w:t>
білім алушыларды тамақтандырумен қамтамасыз ету шартының электрондық көшірмесі (бар болған жағдайда) (қылмыстық-атқару (пенитенциарлық) жүйесі мекемелерінің жанында орналасқан білім беру ұйымдарына қолданылмайды);</w:t>
            </w:r>
          </w:p>
          <w:p>
            <w:pPr>
              <w:spacing w:after="20"/>
              <w:ind w:left="20"/>
              <w:jc w:val="both"/>
            </w:pPr>
            <w:r>
              <w:rPr>
                <w:rFonts w:ascii="Times New Roman"/>
                <w:b w:val="false"/>
                <w:i w:val="false"/>
                <w:color w:val="000000"/>
                <w:sz w:val="20"/>
              </w:rPr>
              <w:t>
ғимараттарға шаруашылық жүргізу немесе жедел басқару немесе сенімгерлік басқару құқығын растайтын құжаттардың немесе ғимаратты жалдау шартының электрондық көшірмелері, санитариялық-эпидемиологиялық қорытындының/актінің электрондық көшірмесі, өрт қауіпсіздігі саласындағы сәйкестікті тексеру нәтижелері туралы актінің электрондық көшірмесі;</w:t>
            </w:r>
          </w:p>
          <w:p>
            <w:pPr>
              <w:spacing w:after="20"/>
              <w:ind w:left="20"/>
              <w:jc w:val="both"/>
            </w:pPr>
            <w:r>
              <w:rPr>
                <w:rFonts w:ascii="Times New Roman"/>
                <w:b w:val="false"/>
                <w:i w:val="false"/>
                <w:color w:val="000000"/>
                <w:sz w:val="20"/>
              </w:rPr>
              <w:t>
техникалық және кәсіптік білімнің білім беру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осы мемлекеттік қызмет көрсету стандартына 1, 2, 3, 4, 5, 6, 8, 10-қосымшаларға сәйкес мәліметтер нысандары;</w:t>
            </w:r>
          </w:p>
          <w:p>
            <w:pPr>
              <w:spacing w:after="20"/>
              <w:ind w:left="20"/>
              <w:jc w:val="both"/>
            </w:pPr>
            <w:r>
              <w:rPr>
                <w:rFonts w:ascii="Times New Roman"/>
                <w:b w:val="false"/>
                <w:i w:val="false"/>
                <w:color w:val="000000"/>
                <w:sz w:val="20"/>
              </w:rPr>
              <w:t xml:space="preserve">
№ 604 </w:t>
            </w:r>
            <w:r>
              <w:rPr>
                <w:rFonts w:ascii="Times New Roman"/>
                <w:b w:val="false"/>
                <w:i w:val="false"/>
                <w:color w:val="000000"/>
                <w:sz w:val="20"/>
              </w:rPr>
              <w:t>бұйрықпен</w:t>
            </w:r>
            <w:r>
              <w:rPr>
                <w:rFonts w:ascii="Times New Roman"/>
                <w:b w:val="false"/>
                <w:i w:val="false"/>
                <w:color w:val="000000"/>
                <w:sz w:val="20"/>
              </w:rPr>
              <w:t xml:space="preserve"> және (немесе) "Медициналық және фармацевтикалық мамандықтар бойынша мемлекеттік жалпыға бірдей міндетті стандарттар мен үлгілік кәсіптік оқу бағдарламаларын бекіту туралы" Қазақстан Республикасы Денсаулық сақтау және әлеуметтік даму министрінің м.а. 2015 жылғы 31 шілдедегі № 647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12007 болып тіркелген) (бұдан әрі - № 647 бұйрық) бекітілген техникалық және кәсіптік білім берудің мемлекеттік жалпыға міндетті стандартына, "Тиісті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17657 болып тіркелген) (бұдан әрі - № 595 бұйрық) бекітілген үлгілік оқу жоспарына (бар болса), салалық біліктілік шеңберіне, кәсіптік стандартқа (бар болса), білім беру ұйымының жұмыс берушілермен келісілген тиісті мамандықтың "Педагог" кәсіби стандартына сәйкес оқытудың толық кезеңіне әзірленген қазақ және орыс тілдерінде дайындалатын мамандықтар бойынша оқу жұмыс жоспарының электрондық көшірмелері (қылмыстық-атқару (пенитенциарлық) жүйесі мекемелерінің жанында орналасқан білім беру ұйымдарында адамдарды оқыту үшін және ерекше білім берілуіне қажеттілігі бар адамдарды оқыту үшін қолданылмайды);</w:t>
            </w:r>
          </w:p>
          <w:p>
            <w:pPr>
              <w:spacing w:after="20"/>
              <w:ind w:left="20"/>
              <w:jc w:val="both"/>
            </w:pPr>
            <w:r>
              <w:rPr>
                <w:rFonts w:ascii="Times New Roman"/>
                <w:b w:val="false"/>
                <w:i w:val="false"/>
                <w:color w:val="000000"/>
                <w:sz w:val="20"/>
              </w:rPr>
              <w:t>
толық оқу кезеңіне әзірленген қазақ және орыс тілдеріндегі мамандық бойынша білім беру бағдарламасының электрондық көшірмесі және діни қызмет саласындағы уәкілетті органның қорытынды хатының электрондық көшірмесі (қылмыстық-атқару (пенитенциарлық) жүйесі мекемелерінің жанында орналасқан білім беру ұйымдарында адамдарды оқыту үшін және ерекше білім берілуіне қажеттілігі бар адамдарды оқыту үшін қолданылмайды);</w:t>
            </w:r>
          </w:p>
          <w:p>
            <w:pPr>
              <w:spacing w:after="20"/>
              <w:ind w:left="20"/>
              <w:jc w:val="both"/>
            </w:pPr>
            <w:r>
              <w:rPr>
                <w:rFonts w:ascii="Times New Roman"/>
                <w:b w:val="false"/>
                <w:i w:val="false"/>
                <w:color w:val="000000"/>
                <w:sz w:val="20"/>
              </w:rPr>
              <w:t>
жұмысқа орналасқан түлектердің жұмыс орнынан растайтын құжаттардың электрондық көшірмесі;</w:t>
            </w:r>
          </w:p>
          <w:p>
            <w:pPr>
              <w:spacing w:after="20"/>
              <w:ind w:left="20"/>
              <w:jc w:val="both"/>
            </w:pPr>
            <w:r>
              <w:rPr>
                <w:rFonts w:ascii="Times New Roman"/>
                <w:b w:val="false"/>
                <w:i w:val="false"/>
                <w:color w:val="000000"/>
                <w:sz w:val="20"/>
              </w:rPr>
              <w:t>
діни қызмет саласындағы уәкілетті мемлекеттік органның оқу әдебиеті қорының дінтану сараптамасының оң қорытындысының электрондық көшірмесі (рухани білім беру бағдарламаларын іске асыратын білім беру ұйымдары үшін);</w:t>
            </w:r>
          </w:p>
          <w:p>
            <w:pPr>
              <w:spacing w:after="20"/>
              <w:ind w:left="20"/>
              <w:jc w:val="both"/>
            </w:pPr>
            <w:r>
              <w:rPr>
                <w:rFonts w:ascii="Times New Roman"/>
                <w:b w:val="false"/>
                <w:i w:val="false"/>
                <w:color w:val="000000"/>
                <w:sz w:val="20"/>
              </w:rPr>
              <w:t>
ғимараттарға шаруашылық жүргізу немесе жедел басқару немесе сенімгерлік басқару құқығын растайтын құжаттардың электрондық көшірмелері, санитариялық-эпидемиологиялық қорытындының/актінің электрондық көшірмесі, өрт қауіпсіздігі саласындағы сәйкестікті тексеру нәтижелері туралы актінің электрондық көшірмесі (қылмыстық-атқару (пенитенциарлық) жүйесі мекемелерінің жанында орналасқан білім беру ұйымдарына қолданылмайды);</w:t>
            </w:r>
          </w:p>
          <w:p>
            <w:pPr>
              <w:spacing w:after="20"/>
              <w:ind w:left="20"/>
              <w:jc w:val="both"/>
            </w:pPr>
            <w:r>
              <w:rPr>
                <w:rFonts w:ascii="Times New Roman"/>
                <w:b w:val="false"/>
                <w:i w:val="false"/>
                <w:color w:val="000000"/>
                <w:sz w:val="20"/>
              </w:rPr>
              <w:t>
жатақхананың және/немесе хостелдің және/немесе қонақүйдің болуын растайтын толық оқу кезеңіне жеке не шаруашылық жүргізу немесе жедел басқару немесе сенімгерлік басқару құқығында тиесілі студенттерді орналастыруға арналған құжаттардың электрондық көшірмелері;</w:t>
            </w:r>
          </w:p>
          <w:p>
            <w:pPr>
              <w:spacing w:after="20"/>
              <w:ind w:left="20"/>
              <w:jc w:val="both"/>
            </w:pPr>
            <w:r>
              <w:rPr>
                <w:rFonts w:ascii="Times New Roman"/>
                <w:b w:val="false"/>
                <w:i w:val="false"/>
                <w:color w:val="000000"/>
                <w:sz w:val="20"/>
              </w:rPr>
              <w:t>
жоғары оқу орындарымен бұйрықтардың және меморандумдардың электрондық көшірмелері (Қазақстан Республикасы Қорғаныс министрлігінің әскери оқу орындары үшін);</w:t>
            </w:r>
          </w:p>
          <w:p>
            <w:pPr>
              <w:spacing w:after="20"/>
              <w:ind w:left="20"/>
              <w:jc w:val="both"/>
            </w:pPr>
            <w:r>
              <w:rPr>
                <w:rFonts w:ascii="Times New Roman"/>
                <w:b w:val="false"/>
                <w:i w:val="false"/>
                <w:color w:val="000000"/>
                <w:sz w:val="20"/>
              </w:rPr>
              <w:t>
кәсіптік практикадан өтудің толық кезеңін қамтитын даярланатын мамандық біліктілігіне сәйкес практика базасы ретінде айқындалған ұйымдармен жасалған шарттардың электрондық көшірмелері (қылмыстық-атқару (пенитенциарлық) жүйесі мекемелерінің жанында орналасқан білім беру ұйымдарына қолданылмайды);</w:t>
            </w:r>
          </w:p>
          <w:p>
            <w:pPr>
              <w:spacing w:after="20"/>
              <w:ind w:left="20"/>
              <w:jc w:val="both"/>
            </w:pPr>
            <w:r>
              <w:rPr>
                <w:rFonts w:ascii="Times New Roman"/>
                <w:b w:val="false"/>
                <w:i w:val="false"/>
                <w:color w:val="000000"/>
                <w:sz w:val="20"/>
              </w:rPr>
              <w:t>
жұмысқа орналасқан түлектердің жұмыс орнынан растайтын құжаттардың электрондық көшірмелері;</w:t>
            </w:r>
          </w:p>
          <w:p>
            <w:pPr>
              <w:spacing w:after="20"/>
              <w:ind w:left="20"/>
              <w:jc w:val="both"/>
            </w:pPr>
            <w:r>
              <w:rPr>
                <w:rFonts w:ascii="Times New Roman"/>
                <w:b w:val="false"/>
                <w:i w:val="false"/>
                <w:color w:val="000000"/>
                <w:sz w:val="20"/>
              </w:rPr>
              <w:t>
орта білімнен кейінгі білімнің білім беру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осы мемлекеттік қызмет көрсету стандартына 1, 2, 3, 4, 5, 6, 7, 8, 10-қосымшаларға сәйкес мәліметтер нысандары;</w:t>
            </w:r>
          </w:p>
          <w:p>
            <w:pPr>
              <w:spacing w:after="20"/>
              <w:ind w:left="20"/>
              <w:jc w:val="both"/>
            </w:pPr>
            <w:r>
              <w:rPr>
                <w:rFonts w:ascii="Times New Roman"/>
                <w:b w:val="false"/>
                <w:i w:val="false"/>
                <w:color w:val="000000"/>
                <w:sz w:val="20"/>
              </w:rPr>
              <w:t xml:space="preserve">
№ 604 </w:t>
            </w:r>
            <w:r>
              <w:rPr>
                <w:rFonts w:ascii="Times New Roman"/>
                <w:b w:val="false"/>
                <w:i w:val="false"/>
                <w:color w:val="000000"/>
                <w:sz w:val="20"/>
              </w:rPr>
              <w:t>бұйрықпен</w:t>
            </w:r>
            <w:r>
              <w:rPr>
                <w:rFonts w:ascii="Times New Roman"/>
                <w:b w:val="false"/>
                <w:i w:val="false"/>
                <w:color w:val="000000"/>
                <w:sz w:val="20"/>
              </w:rPr>
              <w:t xml:space="preserve"> және (немесе) № 647 </w:t>
            </w:r>
            <w:r>
              <w:rPr>
                <w:rFonts w:ascii="Times New Roman"/>
                <w:b w:val="false"/>
                <w:i w:val="false"/>
                <w:color w:val="000000"/>
                <w:sz w:val="20"/>
              </w:rPr>
              <w:t>бұйрықпен</w:t>
            </w:r>
            <w:r>
              <w:rPr>
                <w:rFonts w:ascii="Times New Roman"/>
                <w:b w:val="false"/>
                <w:i w:val="false"/>
                <w:color w:val="000000"/>
                <w:sz w:val="20"/>
              </w:rPr>
              <w:t xml:space="preserve"> бекітілген техникалық және кәсіптік білім берудің мемлекеттік жалпыға міндетті стандартына, № 595 </w:t>
            </w:r>
            <w:r>
              <w:rPr>
                <w:rFonts w:ascii="Times New Roman"/>
                <w:b w:val="false"/>
                <w:i w:val="false"/>
                <w:color w:val="000000"/>
                <w:sz w:val="20"/>
              </w:rPr>
              <w:t>бұйрықпен</w:t>
            </w:r>
            <w:r>
              <w:rPr>
                <w:rFonts w:ascii="Times New Roman"/>
                <w:b w:val="false"/>
                <w:i w:val="false"/>
                <w:color w:val="000000"/>
                <w:sz w:val="20"/>
              </w:rPr>
              <w:t xml:space="preserve"> бекітілген үлгілік оқу жоспарына (бар болған жағдайда), салалық біліктілік шеңберіне, кәсіптік стандартқа (бар болған жағдайда), білім беру ұйымының жұмыс берушілермен келісілген, "Педагог" кәсіби стандартына сәйкес оқудың толық кезеңіне әзірленген, даярланатын мамандық біліктілігі бойынша қазақ және орыс тілдеріндегі оқу жұмыс жоспарының электрондық көшірмелері (қылмыстық-атқару (пенитенциарлық) жүйесі мекемелерінің жанында орналастырылған білім беру ұйымдарында адамдарды оқыту үшін және ерекше білім берілуіне қажеттілігі бар адамдарды оқыту үшін бағдарламаларға қолданылмайды);</w:t>
            </w:r>
          </w:p>
          <w:p>
            <w:pPr>
              <w:spacing w:after="20"/>
              <w:ind w:left="20"/>
              <w:jc w:val="both"/>
            </w:pPr>
            <w:r>
              <w:rPr>
                <w:rFonts w:ascii="Times New Roman"/>
                <w:b w:val="false"/>
                <w:i w:val="false"/>
                <w:color w:val="000000"/>
                <w:sz w:val="20"/>
              </w:rPr>
              <w:t>
толық оқу кезеңіне әзірленген мамандық бойынша қазақ және орыс тілдерінде білім беру бағдарламасының электрондық көшірмелері және діни қызмет саласындағы уәкілетті органның қорытынды хатының электрондық көшірмесі (қылмыстық-атқару (пенитенциарлық) жүйесі мекемелерінің жанынан орналасқан білім беру ұйымдарында адамдарды оқыту үшін және ерекше білім беру қажеттіліктері бар адамдарды оқыту үшін қолданылмайды);</w:t>
            </w:r>
          </w:p>
          <w:p>
            <w:pPr>
              <w:spacing w:after="20"/>
              <w:ind w:left="20"/>
              <w:jc w:val="both"/>
            </w:pPr>
            <w:r>
              <w:rPr>
                <w:rFonts w:ascii="Times New Roman"/>
                <w:b w:val="false"/>
                <w:i w:val="false"/>
                <w:color w:val="000000"/>
                <w:sz w:val="20"/>
              </w:rPr>
              <w:t>
жұмысқа орналасқан түлектердің жұмыс орнынан растайтын құжаттардың электрондық көшірмелері;</w:t>
            </w:r>
          </w:p>
          <w:p>
            <w:pPr>
              <w:spacing w:after="20"/>
              <w:ind w:left="20"/>
              <w:jc w:val="both"/>
            </w:pPr>
            <w:r>
              <w:rPr>
                <w:rFonts w:ascii="Times New Roman"/>
                <w:b w:val="false"/>
                <w:i w:val="false"/>
                <w:color w:val="000000"/>
                <w:sz w:val="20"/>
              </w:rPr>
              <w:t>
діни қызмет саласындағы уәкілетті мемлекеттік органның оқу әдебиеті қорының дінтану сараптамасының оң қорытындысының электрондық көшірмесі;</w:t>
            </w:r>
          </w:p>
          <w:p>
            <w:pPr>
              <w:spacing w:after="20"/>
              <w:ind w:left="20"/>
              <w:jc w:val="both"/>
            </w:pPr>
            <w:r>
              <w:rPr>
                <w:rFonts w:ascii="Times New Roman"/>
                <w:b w:val="false"/>
                <w:i w:val="false"/>
                <w:color w:val="000000"/>
                <w:sz w:val="20"/>
              </w:rPr>
              <w:t>
ғимараттарға шаруашылық жүргізу немесе жедел басқару немесе сенімгерлік басқару құқығын растайтын құжаттардың электрондық көшірмелері, санитариялық-эпидемиологиялық қорытындының/актінің электрондық көшірмесі, өрт қауіпсіздігі саласындағы сәйкестікті тексеру нәтижелері туралы актінің электрондық көшірмесі (қылмыстық-атқару (пенитенциарлық) жүйесі мекемелерінің жанында орналасқан білім беру ұйымдарына қолданылмайды);</w:t>
            </w:r>
          </w:p>
          <w:p>
            <w:pPr>
              <w:spacing w:after="20"/>
              <w:ind w:left="20"/>
              <w:jc w:val="both"/>
            </w:pPr>
            <w:r>
              <w:rPr>
                <w:rFonts w:ascii="Times New Roman"/>
                <w:b w:val="false"/>
                <w:i w:val="false"/>
                <w:color w:val="000000"/>
                <w:sz w:val="20"/>
              </w:rPr>
              <w:t>
жатақхананың және/немесе хостелдің және/немесе қонақүйдің болуын растайтын толық оқу кезеңіне жеке немесе шаруашылық жүргізу немесе жедел басқару немесе сенімгерлік басқару құқығында тиесілі студенттерді орналастыруға арналған құжаттардың электрондық көшірмелері;</w:t>
            </w:r>
          </w:p>
          <w:p>
            <w:pPr>
              <w:spacing w:after="20"/>
              <w:ind w:left="20"/>
              <w:jc w:val="both"/>
            </w:pPr>
            <w:r>
              <w:rPr>
                <w:rFonts w:ascii="Times New Roman"/>
                <w:b w:val="false"/>
                <w:i w:val="false"/>
                <w:color w:val="000000"/>
                <w:sz w:val="20"/>
              </w:rPr>
              <w:t>
кәсіптік практикадан өтудің толық кезеңін қамтитын даярланатын мамандық біліктілігіне сәйкес практика базасы ретінде айқындалған ұйымдармен жасалған шарттардың электрондық көшірмелері (қылмыстық-атқару (пенитенциарлық) жүйесі мекемелерінің жанында орналасқан білім беру ұйымдарына қолданылмайды);</w:t>
            </w:r>
          </w:p>
          <w:p>
            <w:pPr>
              <w:spacing w:after="20"/>
              <w:ind w:left="20"/>
              <w:jc w:val="both"/>
            </w:pPr>
            <w:r>
              <w:rPr>
                <w:rFonts w:ascii="Times New Roman"/>
                <w:b w:val="false"/>
                <w:i w:val="false"/>
                <w:color w:val="000000"/>
                <w:sz w:val="20"/>
              </w:rPr>
              <w:t>
жұмысқа орналастырылған түлектердің жұмыс орнынан растайтын құжаттардың электрондық көшірмесі (лицензияны және (немесе) лицензияға қосымшаны алған кезде білім беру ұйымдарына қолданылмайды);</w:t>
            </w:r>
          </w:p>
          <w:p>
            <w:pPr>
              <w:spacing w:after="20"/>
              <w:ind w:left="20"/>
              <w:jc w:val="both"/>
            </w:pPr>
            <w:r>
              <w:rPr>
                <w:rFonts w:ascii="Times New Roman"/>
                <w:b w:val="false"/>
                <w:i w:val="false"/>
                <w:color w:val="000000"/>
                <w:sz w:val="20"/>
              </w:rPr>
              <w:t>
діни білім беру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осы мемлекеттік қызмет көрсету стандартына 1, 2, 3, 4, 5, 6, 8-қосымшаларға сәйкес мәліметтер нысандары;</w:t>
            </w:r>
          </w:p>
          <w:p>
            <w:pPr>
              <w:spacing w:after="20"/>
              <w:ind w:left="20"/>
              <w:jc w:val="both"/>
            </w:pPr>
            <w:r>
              <w:rPr>
                <w:rFonts w:ascii="Times New Roman"/>
                <w:b w:val="false"/>
                <w:i w:val="false"/>
                <w:color w:val="000000"/>
                <w:sz w:val="20"/>
              </w:rPr>
              <w:t>
білім беру ұйымының басшысы бекіткен білім беру бағдарламаларының электрондық көшірмелері;</w:t>
            </w:r>
          </w:p>
          <w:p>
            <w:pPr>
              <w:spacing w:after="20"/>
              <w:ind w:left="20"/>
              <w:jc w:val="both"/>
            </w:pPr>
            <w:r>
              <w:rPr>
                <w:rFonts w:ascii="Times New Roman"/>
                <w:b w:val="false"/>
                <w:i w:val="false"/>
                <w:color w:val="000000"/>
                <w:sz w:val="20"/>
              </w:rPr>
              <w:t>
діни қызмет саласындағы уәкілетті мемлекеттік органның оқу әдебиеті қорына дінтану сараптамасының оң қорытындысының электрондық көшірмесі;</w:t>
            </w:r>
          </w:p>
          <w:p>
            <w:pPr>
              <w:spacing w:after="20"/>
              <w:ind w:left="20"/>
              <w:jc w:val="both"/>
            </w:pPr>
            <w:r>
              <w:rPr>
                <w:rFonts w:ascii="Times New Roman"/>
                <w:b w:val="false"/>
                <w:i w:val="false"/>
                <w:color w:val="000000"/>
                <w:sz w:val="20"/>
              </w:rPr>
              <w:t>
ғимараттарға шаруашылық жүргізу немесе жедел басқару құқығын растайтын құжаттардың электрондық көшірмелері;</w:t>
            </w:r>
          </w:p>
          <w:p>
            <w:pPr>
              <w:spacing w:after="20"/>
              <w:ind w:left="20"/>
              <w:jc w:val="both"/>
            </w:pPr>
            <w:r>
              <w:rPr>
                <w:rFonts w:ascii="Times New Roman"/>
                <w:b w:val="false"/>
                <w:i w:val="false"/>
                <w:color w:val="000000"/>
                <w:sz w:val="20"/>
              </w:rPr>
              <w:t>
мәлімделген діни білім беру бағдарламаларына діни қызмет саласындағы уәкілетті мемлекеттік органның қорытынды хатының электрондық көшірмесі;</w:t>
            </w:r>
          </w:p>
          <w:p>
            <w:pPr>
              <w:spacing w:after="20"/>
              <w:ind w:left="20"/>
              <w:jc w:val="both"/>
            </w:pPr>
            <w:r>
              <w:rPr>
                <w:rFonts w:ascii="Times New Roman"/>
                <w:b w:val="false"/>
                <w:i w:val="false"/>
                <w:color w:val="000000"/>
                <w:sz w:val="20"/>
              </w:rPr>
              <w:t>
 жоғары білімнің білім беру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осы мемлекеттік қызмет көрсету стандартына 1, 2, 3, 4, 5, 6, 7, 8, 9, 11-қосымшаларға сәйкес мәліметтер нысандары;</w:t>
            </w:r>
          </w:p>
          <w:p>
            <w:pPr>
              <w:spacing w:after="20"/>
              <w:ind w:left="20"/>
              <w:jc w:val="both"/>
            </w:pPr>
            <w:r>
              <w:rPr>
                <w:rFonts w:ascii="Times New Roman"/>
                <w:b w:val="false"/>
                <w:i w:val="false"/>
                <w:color w:val="000000"/>
                <w:sz w:val="20"/>
              </w:rPr>
              <w:t xml:space="preserve">
№ 604 </w:t>
            </w:r>
            <w:r>
              <w:rPr>
                <w:rFonts w:ascii="Times New Roman"/>
                <w:b w:val="false"/>
                <w:i w:val="false"/>
                <w:color w:val="000000"/>
                <w:sz w:val="20"/>
              </w:rPr>
              <w:t>бұйрықпен</w:t>
            </w:r>
            <w:r>
              <w:rPr>
                <w:rFonts w:ascii="Times New Roman"/>
                <w:b w:val="false"/>
                <w:i w:val="false"/>
                <w:color w:val="000000"/>
                <w:sz w:val="20"/>
              </w:rPr>
              <w:t xml:space="preserve"> және (немесе) № 647 </w:t>
            </w:r>
            <w:r>
              <w:rPr>
                <w:rFonts w:ascii="Times New Roman"/>
                <w:b w:val="false"/>
                <w:i w:val="false"/>
                <w:color w:val="000000"/>
                <w:sz w:val="20"/>
              </w:rPr>
              <w:t>бұйрықпен</w:t>
            </w:r>
            <w:r>
              <w:rPr>
                <w:rFonts w:ascii="Times New Roman"/>
                <w:b w:val="false"/>
                <w:i w:val="false"/>
                <w:color w:val="000000"/>
                <w:sz w:val="20"/>
              </w:rPr>
              <w:t xml:space="preserve"> бекітілген жоғары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білім беру саласындағы уәкілетті органның білім беру бағдарламаларының тізіліміне енгізілген білім беру бағдарламасының қазақ және орыс тілдеріндегі электрондық көшірмелері;</w:t>
            </w:r>
          </w:p>
          <w:p>
            <w:pPr>
              <w:spacing w:after="20"/>
              <w:ind w:left="20"/>
              <w:jc w:val="both"/>
            </w:pPr>
            <w:r>
              <w:rPr>
                <w:rFonts w:ascii="Times New Roman"/>
                <w:b w:val="false"/>
                <w:i w:val="false"/>
                <w:color w:val="000000"/>
                <w:sz w:val="20"/>
              </w:rPr>
              <w:t>
ғимаратты (оқу корпустарын) және клиникаларды шаруашылық жүргізу немесе жедел басқару немесе сенімгерлік басқару құқығын растайтын құжаттардың электрондық көшірмелері, санитариялық-эпидемиологиялық қорытындының электрондық көшірмесі, өрт қауіпсіздігі саласындағы сәйкестікті тексеру нәтижелері туралы актінің көшірмесі;</w:t>
            </w:r>
          </w:p>
          <w:p>
            <w:pPr>
              <w:spacing w:after="20"/>
              <w:ind w:left="20"/>
              <w:jc w:val="both"/>
            </w:pPr>
            <w:r>
              <w:rPr>
                <w:rFonts w:ascii="Times New Roman"/>
                <w:b w:val="false"/>
                <w:i w:val="false"/>
                <w:color w:val="000000"/>
                <w:sz w:val="20"/>
              </w:rPr>
              <w:t>
шетелдік жетекші медициналық білім беру ұйымдарымен стратегиялық әріптестік туралы шарттардың электрондық көшірмелері ("Денсаулық сақтау және әлеуметтік қамтамасыз ету (медицина)" кадрларын даярлау үшін)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p>
            <w:pPr>
              <w:spacing w:after="20"/>
              <w:ind w:left="20"/>
              <w:jc w:val="both"/>
            </w:pPr>
            <w:r>
              <w:rPr>
                <w:rFonts w:ascii="Times New Roman"/>
                <w:b w:val="false"/>
                <w:i w:val="false"/>
                <w:color w:val="000000"/>
                <w:sz w:val="20"/>
              </w:rPr>
              <w:t>
кадрларды даярлаудың сұратылып отырған бағытына сәйкес практика базалары ретінде айқындалған ұйымдармен практикадан өтуге және стратегиялық әріптестік туралы шарттардың электрондық көшірмелері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p>
            <w:pPr>
              <w:spacing w:after="20"/>
              <w:ind w:left="20"/>
              <w:jc w:val="both"/>
            </w:pPr>
            <w:r>
              <w:rPr>
                <w:rFonts w:ascii="Times New Roman"/>
                <w:b w:val="false"/>
                <w:i w:val="false"/>
                <w:color w:val="000000"/>
                <w:sz w:val="20"/>
              </w:rPr>
              <w:t>
ғимараттарға (оқу корпусына) және клиникаға шаруашылық жүргізу немесе жедел басқару немесе сенімгерлік басқару құқығын растайтын құжаттардың электрондық көшірмелері, санитариялық-эпидемиологиялық қорытындының электрондық көшірмесі, өрт қауіпсіздігі саласында сәйкестікті тексеру нәтижелері туралы актінің электронық көшірмесі;</w:t>
            </w:r>
          </w:p>
          <w:p>
            <w:pPr>
              <w:spacing w:after="20"/>
              <w:ind w:left="20"/>
              <w:jc w:val="both"/>
            </w:pPr>
            <w:r>
              <w:rPr>
                <w:rFonts w:ascii="Times New Roman"/>
                <w:b w:val="false"/>
                <w:i w:val="false"/>
                <w:color w:val="000000"/>
                <w:sz w:val="20"/>
              </w:rPr>
              <w:t>
жұмысқа орналастырылған түлектердің жұмыс орнынан растайтын құжаттардың электрондық көшірмесі (лицензияны және (немесе) қосымшаны алу кезінде білім беру ұйымдарына қолданылмайды);</w:t>
            </w:r>
          </w:p>
          <w:p>
            <w:pPr>
              <w:spacing w:after="20"/>
              <w:ind w:left="20"/>
              <w:jc w:val="both"/>
            </w:pPr>
            <w:r>
              <w:rPr>
                <w:rFonts w:ascii="Times New Roman"/>
                <w:b w:val="false"/>
                <w:i w:val="false"/>
                <w:color w:val="000000"/>
                <w:sz w:val="20"/>
              </w:rPr>
              <w:t>
басқа тілден аударылған мәтінді пайдалануды қоса алғанда, бөтен материалдың бар-жоғын және мағынаны (парафраз) өзгертпей сөздер мен сөйлемдерді синониммен ауыстыра отырып мәтіннің пайдаланылғанын тексеруге арналған компьютерлік бағдарламаның болуын растайтын құжаттың электрондық көшірмесі (Қазақстан Республикасы ұлттық қауіпсіздік органдарына, Қазақстан Республикасы Қорғаныс министрлігіне, Қазақстан Республикасы Ішкі істер министрлігіне және Қазақстан Республикасы Бас прокуратурасына ведомстволық бағынысты білім беру ұйымдарына қолданылмайды);</w:t>
            </w:r>
          </w:p>
          <w:p>
            <w:pPr>
              <w:spacing w:after="20"/>
              <w:ind w:left="20"/>
              <w:jc w:val="both"/>
            </w:pPr>
            <w:r>
              <w:rPr>
                <w:rFonts w:ascii="Times New Roman"/>
                <w:b w:val="false"/>
                <w:i w:val="false"/>
                <w:color w:val="000000"/>
                <w:sz w:val="20"/>
              </w:rPr>
              <w:t>
"магистр" дәрежесін бере отырып, жоғары оқу орнынан кейінгі білімнің білім беру бағдарламаларын іске асыратын білім беру ұйымдары мен ғылыми ұйымдардың қызметі үшін:</w:t>
            </w:r>
          </w:p>
          <w:p>
            <w:pPr>
              <w:spacing w:after="20"/>
              <w:ind w:left="20"/>
              <w:jc w:val="both"/>
            </w:pPr>
            <w:r>
              <w:rPr>
                <w:rFonts w:ascii="Times New Roman"/>
                <w:b w:val="false"/>
                <w:i w:val="false"/>
                <w:color w:val="000000"/>
                <w:sz w:val="20"/>
              </w:rPr>
              <w:t>
осы мемлекеттік қызмет көрсету стандартына 1, 3, 4, 5, 6, 10, 11-қосымшаларға сәйкес мәліметтер нысандары;</w:t>
            </w:r>
          </w:p>
          <w:p>
            <w:pPr>
              <w:spacing w:after="20"/>
              <w:ind w:left="20"/>
              <w:jc w:val="both"/>
            </w:pPr>
            <w:r>
              <w:rPr>
                <w:rFonts w:ascii="Times New Roman"/>
                <w:b w:val="false"/>
                <w:i w:val="false"/>
                <w:color w:val="000000"/>
                <w:sz w:val="20"/>
              </w:rPr>
              <w:t xml:space="preserve">
 № 604 </w:t>
            </w:r>
            <w:r>
              <w:rPr>
                <w:rFonts w:ascii="Times New Roman"/>
                <w:b w:val="false"/>
                <w:i w:val="false"/>
                <w:color w:val="000000"/>
                <w:sz w:val="20"/>
              </w:rPr>
              <w:t>бұйрықпен</w:t>
            </w:r>
            <w:r>
              <w:rPr>
                <w:rFonts w:ascii="Times New Roman"/>
                <w:b w:val="false"/>
                <w:i w:val="false"/>
                <w:color w:val="000000"/>
                <w:sz w:val="20"/>
              </w:rPr>
              <w:t xml:space="preserve"> бекітілген жоғары оқу орнынан кейінгі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білім беру бағдарламаларының тізіліміне енгізілген қазақ және орыс тілдеріндегі білім беру бағдарламасының электрондық көшірмелері (мәлімделген жағдайлар бойынша уәкілетті орган бекіткен эксперимент режимінде іске асырылатын бағдарламаларға қолданылмайды);</w:t>
            </w:r>
          </w:p>
          <w:p>
            <w:pPr>
              <w:spacing w:after="20"/>
              <w:ind w:left="20"/>
              <w:jc w:val="both"/>
            </w:pPr>
            <w:r>
              <w:rPr>
                <w:rFonts w:ascii="Times New Roman"/>
                <w:b w:val="false"/>
                <w:i w:val="false"/>
                <w:color w:val="000000"/>
                <w:sz w:val="20"/>
              </w:rPr>
              <w:t>
білім беру ұйымдарымен немесе ғылыми немесе ғылыми-білім беру немесе ғылыми-өндірістік орталықтармен кадрларды даярлаудың және шетелдік консультанттарды тартудың тиісті бағыты бойынша әріптес ЖОО мәртебесі бойынша нормаларды қарастыратын ынтымақтастық туралы келісімдердің электрондық көшірмелері;</w:t>
            </w:r>
          </w:p>
          <w:p>
            <w:pPr>
              <w:spacing w:after="20"/>
              <w:ind w:left="20"/>
              <w:jc w:val="both"/>
            </w:pPr>
            <w:r>
              <w:rPr>
                <w:rFonts w:ascii="Times New Roman"/>
                <w:b w:val="false"/>
                <w:i w:val="false"/>
                <w:color w:val="000000"/>
                <w:sz w:val="20"/>
              </w:rPr>
              <w:t>
ғимараттарға шаруашылық жүргізу немесе жедел басқару немесе сенімгерлік басқару құқығын растайтын құжаттардың электрондық көшірмелері;</w:t>
            </w:r>
          </w:p>
          <w:p>
            <w:pPr>
              <w:spacing w:after="20"/>
              <w:ind w:left="20"/>
              <w:jc w:val="both"/>
            </w:pPr>
            <w:r>
              <w:rPr>
                <w:rFonts w:ascii="Times New Roman"/>
                <w:b w:val="false"/>
                <w:i w:val="false"/>
                <w:color w:val="000000"/>
                <w:sz w:val="20"/>
              </w:rPr>
              <w:t>
санитариялық-эпидемиологиялық тексеру қорытындының электрондық көшірмесі; өрт қауіпсіздігі саласында сәйкестікке тексеру нәтижелері туралы актінің электрондық көшірмесі;</w:t>
            </w:r>
          </w:p>
          <w:p>
            <w:pPr>
              <w:spacing w:after="20"/>
              <w:ind w:left="20"/>
              <w:jc w:val="both"/>
            </w:pPr>
            <w:r>
              <w:rPr>
                <w:rFonts w:ascii="Times New Roman"/>
                <w:b w:val="false"/>
                <w:i w:val="false"/>
                <w:color w:val="000000"/>
                <w:sz w:val="20"/>
              </w:rPr>
              <w:t>
Техникалық ерекшелік пен Күнтізбелік жұмыс жоспары қоса берілген ғылыми-зерттеу және тәжірибелік-конструкторлық жұмыстарды жүргізуге ұйымдармен және кәсіпорындармен жасалған шарттардың электрондық көшірмелері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p>
            <w:pPr>
              <w:spacing w:after="20"/>
              <w:ind w:left="20"/>
              <w:jc w:val="both"/>
            </w:pPr>
            <w:r>
              <w:rPr>
                <w:rFonts w:ascii="Times New Roman"/>
                <w:b w:val="false"/>
                <w:i w:val="false"/>
                <w:color w:val="000000"/>
                <w:sz w:val="20"/>
              </w:rPr>
              <w:t>
практика базалары ретінде, оның ішінде ғылыми тағылымдамадан өту үшін айқындалған ұйымдармен жасалған шарттардың электрондық көшірмелері;</w:t>
            </w:r>
          </w:p>
          <w:p>
            <w:pPr>
              <w:spacing w:after="20"/>
              <w:ind w:left="20"/>
              <w:jc w:val="both"/>
            </w:pPr>
            <w:r>
              <w:rPr>
                <w:rFonts w:ascii="Times New Roman"/>
                <w:b w:val="false"/>
                <w:i w:val="false"/>
                <w:color w:val="000000"/>
                <w:sz w:val="20"/>
              </w:rPr>
              <w:t>
басқа тілден аударылған мәтінді пайдалануды қоса алғанда, кірме материалдың бар-жоғын және мағынаны (парафраз) өзгертпей сөздер мен сөйлемдерді синониммен ауыстыра отырып мәтіннің пайдаланылғанын тексеруге арналған компьютерлік бағдарламаның болуын растайтын құжаттың көшірмесі;</w:t>
            </w:r>
          </w:p>
          <w:p>
            <w:pPr>
              <w:spacing w:after="20"/>
              <w:ind w:left="20"/>
              <w:jc w:val="both"/>
            </w:pPr>
            <w:r>
              <w:rPr>
                <w:rFonts w:ascii="Times New Roman"/>
                <w:b w:val="false"/>
                <w:i w:val="false"/>
                <w:color w:val="000000"/>
                <w:sz w:val="20"/>
              </w:rPr>
              <w:t>
жоғары оқу орнынан кейінгі медициналық білімнің білім беру бағдарламаларын іске асыратын (резидентура) білім беру ұйымдары мен ғылыми ұйымдардың қызметі үшін:</w:t>
            </w:r>
          </w:p>
          <w:p>
            <w:pPr>
              <w:spacing w:after="20"/>
              <w:ind w:left="20"/>
              <w:jc w:val="both"/>
            </w:pPr>
            <w:r>
              <w:rPr>
                <w:rFonts w:ascii="Times New Roman"/>
                <w:b w:val="false"/>
                <w:i w:val="false"/>
                <w:color w:val="000000"/>
                <w:sz w:val="20"/>
              </w:rPr>
              <w:t>
осы мемлекеттік қызмет көрсету стандартына 3, 5, 6, 10, 11-қосымшаларға сәйкес мәліметтер нысандары;</w:t>
            </w:r>
          </w:p>
          <w:p>
            <w:pPr>
              <w:spacing w:after="20"/>
              <w:ind w:left="20"/>
              <w:jc w:val="both"/>
            </w:pPr>
            <w:r>
              <w:rPr>
                <w:rFonts w:ascii="Times New Roman"/>
                <w:b w:val="false"/>
                <w:i w:val="false"/>
                <w:color w:val="000000"/>
                <w:sz w:val="20"/>
              </w:rPr>
              <w:t xml:space="preserve">
№ 647 </w:t>
            </w:r>
            <w:r>
              <w:rPr>
                <w:rFonts w:ascii="Times New Roman"/>
                <w:b w:val="false"/>
                <w:i w:val="false"/>
                <w:color w:val="000000"/>
                <w:sz w:val="20"/>
              </w:rPr>
              <w:t>бұйрықпен</w:t>
            </w:r>
            <w:r>
              <w:rPr>
                <w:rFonts w:ascii="Times New Roman"/>
                <w:b w:val="false"/>
                <w:i w:val="false"/>
                <w:color w:val="000000"/>
                <w:sz w:val="20"/>
              </w:rPr>
              <w:t xml:space="preserve"> бекітілген жоғары оқу орнынан кейінгі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клиникалық мамандықтар бойынша білім беру бағдарламасының, оқу жоспарының электрондық көшірмелері;</w:t>
            </w:r>
          </w:p>
          <w:p>
            <w:pPr>
              <w:spacing w:after="20"/>
              <w:ind w:left="20"/>
              <w:jc w:val="both"/>
            </w:pPr>
            <w:r>
              <w:rPr>
                <w:rFonts w:ascii="Times New Roman"/>
                <w:b w:val="false"/>
                <w:i w:val="false"/>
                <w:color w:val="000000"/>
                <w:sz w:val="20"/>
              </w:rPr>
              <w:t>
ғимараттарға және клиникаларға шаруашылық жүргізу немесе жедел басқару құқығын растайтын құжаттардың электрондық көшірмелері;</w:t>
            </w:r>
          </w:p>
          <w:p>
            <w:pPr>
              <w:spacing w:after="20"/>
              <w:ind w:left="20"/>
              <w:jc w:val="both"/>
            </w:pPr>
            <w:r>
              <w:rPr>
                <w:rFonts w:ascii="Times New Roman"/>
                <w:b w:val="false"/>
                <w:i w:val="false"/>
                <w:color w:val="000000"/>
                <w:sz w:val="20"/>
              </w:rPr>
              <w:t>
практика базалары ретінде айқындалған толық оқу кезеңін қамтитын ұйымдармен жасалған және стратегиялық әріптестік туралы шарттардың электрондық көшірмелері;</w:t>
            </w:r>
          </w:p>
          <w:p>
            <w:pPr>
              <w:spacing w:after="20"/>
              <w:ind w:left="20"/>
              <w:jc w:val="both"/>
            </w:pPr>
            <w:r>
              <w:rPr>
                <w:rFonts w:ascii="Times New Roman"/>
                <w:b w:val="false"/>
                <w:i w:val="false"/>
                <w:color w:val="000000"/>
                <w:sz w:val="20"/>
              </w:rPr>
              <w:t>
философия докторы (PhD) және бейіні бойынша доктор дәрежесін бере отырып, жоғары оқу орнынан кейінгі білімнің білім беру бағдарламаларын іске асыратын Қазақстан Республикасы Жоғарғы Сотына, Қазақстан Республикасы Бас прокуратурасына, Қазақстан Республикасы ұлттық қауіпсіздік органдарына, Қазақстан Республикасы Ішкі істер министрлігіне, Қазақстан Республикасы Қорғаныс министрлігіне ведомстволық бағынысты білім беру ұйымдарының қызметі үшін:</w:t>
            </w:r>
          </w:p>
          <w:p>
            <w:pPr>
              <w:spacing w:after="20"/>
              <w:ind w:left="20"/>
              <w:jc w:val="both"/>
            </w:pPr>
            <w:r>
              <w:rPr>
                <w:rFonts w:ascii="Times New Roman"/>
                <w:b w:val="false"/>
                <w:i w:val="false"/>
                <w:color w:val="000000"/>
                <w:sz w:val="20"/>
              </w:rPr>
              <w:t>
осы мемлекеттік қызмет көрсету стандартына 1, 3, 4, 5, 6, 10, 11-қосымшаларға сәйкес мәліметтер нысандары;</w:t>
            </w:r>
          </w:p>
          <w:p>
            <w:pPr>
              <w:spacing w:after="20"/>
              <w:ind w:left="20"/>
              <w:jc w:val="both"/>
            </w:pPr>
            <w:r>
              <w:rPr>
                <w:rFonts w:ascii="Times New Roman"/>
                <w:b w:val="false"/>
                <w:i w:val="false"/>
                <w:color w:val="000000"/>
                <w:sz w:val="20"/>
              </w:rPr>
              <w:t xml:space="preserve">
№ 604 </w:t>
            </w:r>
            <w:r>
              <w:rPr>
                <w:rFonts w:ascii="Times New Roman"/>
                <w:b w:val="false"/>
                <w:i w:val="false"/>
                <w:color w:val="000000"/>
                <w:sz w:val="20"/>
              </w:rPr>
              <w:t>бұйрықпен</w:t>
            </w:r>
            <w:r>
              <w:rPr>
                <w:rFonts w:ascii="Times New Roman"/>
                <w:b w:val="false"/>
                <w:i w:val="false"/>
                <w:color w:val="000000"/>
                <w:sz w:val="20"/>
              </w:rPr>
              <w:t xml:space="preserve"> бекітілген жоғары оқу орнынан кейінгі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қазақ және орыс тілдеріндегі білім беру бағдарламасының, оқу жоспарының электрондық көшірмелері;</w:t>
            </w:r>
          </w:p>
          <w:p>
            <w:pPr>
              <w:spacing w:after="20"/>
              <w:ind w:left="20"/>
              <w:jc w:val="both"/>
            </w:pPr>
            <w:r>
              <w:rPr>
                <w:rFonts w:ascii="Times New Roman"/>
                <w:b w:val="false"/>
                <w:i w:val="false"/>
                <w:color w:val="000000"/>
                <w:sz w:val="20"/>
              </w:rPr>
              <w:t>
ғимараттарға шаруашылық жүргізу немесе жедел басқару құқығын растайтын құжаттардың электрондық көшірмелері;</w:t>
            </w:r>
          </w:p>
          <w:p>
            <w:pPr>
              <w:spacing w:after="20"/>
              <w:ind w:left="20"/>
              <w:jc w:val="both"/>
            </w:pPr>
            <w:r>
              <w:rPr>
                <w:rFonts w:ascii="Times New Roman"/>
                <w:b w:val="false"/>
                <w:i w:val="false"/>
                <w:color w:val="000000"/>
                <w:sz w:val="20"/>
              </w:rPr>
              <w:t>
философия докторы (PhD) және бейіні бойынша доктор дәрежесін бере отырып, жоғары оқу орнынан кейінгі білімнің білім беру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осы мемлекеттік қызмет көрсету стандартына 1, 3, 4, 5, 6, 10, 11-қосымшаларға сәйкес мәліметтер нысандары;</w:t>
            </w:r>
          </w:p>
          <w:p>
            <w:pPr>
              <w:spacing w:after="20"/>
              <w:ind w:left="20"/>
              <w:jc w:val="both"/>
            </w:pPr>
            <w:r>
              <w:rPr>
                <w:rFonts w:ascii="Times New Roman"/>
                <w:b w:val="false"/>
                <w:i w:val="false"/>
                <w:color w:val="000000"/>
                <w:sz w:val="20"/>
              </w:rPr>
              <w:t xml:space="preserve">
№ 604 </w:t>
            </w:r>
            <w:r>
              <w:rPr>
                <w:rFonts w:ascii="Times New Roman"/>
                <w:b w:val="false"/>
                <w:i w:val="false"/>
                <w:color w:val="000000"/>
                <w:sz w:val="20"/>
              </w:rPr>
              <w:t>бұйрықпен</w:t>
            </w:r>
            <w:r>
              <w:rPr>
                <w:rFonts w:ascii="Times New Roman"/>
                <w:b w:val="false"/>
                <w:i w:val="false"/>
                <w:color w:val="000000"/>
                <w:sz w:val="20"/>
              </w:rPr>
              <w:t xml:space="preserve"> және (немесе) № 647 </w:t>
            </w:r>
            <w:r>
              <w:rPr>
                <w:rFonts w:ascii="Times New Roman"/>
                <w:b w:val="false"/>
                <w:i w:val="false"/>
                <w:color w:val="000000"/>
                <w:sz w:val="20"/>
              </w:rPr>
              <w:t>бұйрықпен</w:t>
            </w:r>
            <w:r>
              <w:rPr>
                <w:rFonts w:ascii="Times New Roman"/>
                <w:b w:val="false"/>
                <w:i w:val="false"/>
                <w:color w:val="000000"/>
                <w:sz w:val="20"/>
              </w:rPr>
              <w:t xml:space="preserve"> бекітілген жоғары оқу орнынан кейінгі білім берудің мемлекеттік жалпыға міндетті стандартына сәйкес оқудың толық кезеңіне әзірленген кадрларды даярлаудың сұратылып отырған бағытына сәйкес білім беру саласындағы уәкілетті органның білім беру бағдарламаларының тізіліміне енгізілген қазақ және орыс тілдеріндегі білім беру бағдарламасының электрондық көшірмелері (мәлімделген шарттар бойынша уәкілетті орган бекіткен эксперимент режимінде іске асырылатын бағдарламаларға қолданылмайды);</w:t>
            </w:r>
          </w:p>
          <w:p>
            <w:pPr>
              <w:spacing w:after="20"/>
              <w:ind w:left="20"/>
              <w:jc w:val="both"/>
            </w:pPr>
            <w:r>
              <w:rPr>
                <w:rFonts w:ascii="Times New Roman"/>
                <w:b w:val="false"/>
                <w:i w:val="false"/>
                <w:color w:val="000000"/>
                <w:sz w:val="20"/>
              </w:rPr>
              <w:t>
ғимараттарға шаруашылық жүргізу немесе жедел басқару немесе сенімгерлік басқару құқығын растайтын құжаттардың электрондық көшірмесі;</w:t>
            </w:r>
          </w:p>
          <w:p>
            <w:pPr>
              <w:spacing w:after="20"/>
              <w:ind w:left="20"/>
              <w:jc w:val="both"/>
            </w:pPr>
            <w:r>
              <w:rPr>
                <w:rFonts w:ascii="Times New Roman"/>
                <w:b w:val="false"/>
                <w:i w:val="false"/>
                <w:color w:val="000000"/>
                <w:sz w:val="20"/>
              </w:rPr>
              <w:t>
Техникалық ерекшелік пен Күнтізбелік жұмыс жоспары қоса берілген ғылыми-зерттеу және тәжірибелік-конструкторлық жұмыстарды жүргізуге ұйымдармен және кәсіпорындармен жасалған шарттардың электрондық көшірмелері;</w:t>
            </w:r>
          </w:p>
          <w:p>
            <w:pPr>
              <w:spacing w:after="20"/>
              <w:ind w:left="20"/>
              <w:jc w:val="both"/>
            </w:pPr>
            <w:r>
              <w:rPr>
                <w:rFonts w:ascii="Times New Roman"/>
                <w:b w:val="false"/>
                <w:i w:val="false"/>
                <w:color w:val="000000"/>
                <w:sz w:val="20"/>
              </w:rPr>
              <w:t>
кадрларды даярлаудың тиісті бағыты, шетелдік консультанттарды тарту және бірлескен ғылыми жобаларды іске асыру бойынша әріптес ЖОО мәртебесі бойынша нормаларды көздейтін аккредиттелген шетелдік жоғары оқу орындарымен ғылыми алмасу туралы шарттардың электрондық көшірмелері;</w:t>
            </w:r>
          </w:p>
          <w:p>
            <w:pPr>
              <w:spacing w:after="20"/>
              <w:ind w:left="20"/>
              <w:jc w:val="both"/>
            </w:pPr>
            <w:r>
              <w:rPr>
                <w:rFonts w:ascii="Times New Roman"/>
                <w:b w:val="false"/>
                <w:i w:val="false"/>
                <w:color w:val="000000"/>
                <w:sz w:val="20"/>
              </w:rPr>
              <w:t>
сұратылып отырған кадрларды даярлау бағытына сәйкес шетелдік жоғары оқу орнының бағдарламаларын аккредиттеу туралы куәліктің электрондық көшірмелері;</w:t>
            </w:r>
          </w:p>
          <w:p>
            <w:pPr>
              <w:spacing w:after="20"/>
              <w:ind w:left="20"/>
              <w:jc w:val="both"/>
            </w:pPr>
            <w:r>
              <w:rPr>
                <w:rFonts w:ascii="Times New Roman"/>
                <w:b w:val="false"/>
                <w:i w:val="false"/>
                <w:color w:val="000000"/>
                <w:sz w:val="20"/>
              </w:rPr>
              <w:t>
сұратылып отырған кадрларды даярлау бағытына сәйкес практика базалары ретінде айқындалған ұйымдармен жасалған шарттардың және шетелдік тағылымдамадан өтуге арналған шарттардың электрондық көшірмелері;</w:t>
            </w:r>
          </w:p>
          <w:p>
            <w:pPr>
              <w:spacing w:after="20"/>
              <w:ind w:left="20"/>
              <w:jc w:val="both"/>
            </w:pPr>
            <w:r>
              <w:rPr>
                <w:rFonts w:ascii="Times New Roman"/>
                <w:b w:val="false"/>
                <w:i w:val="false"/>
                <w:color w:val="000000"/>
                <w:sz w:val="20"/>
              </w:rPr>
              <w:t>
зертханалардың аккредиттеу туралы куәліктерінің электрондық көшірмелері немесе осындай зертханалармен жасалған шарттардың электрондық көшірмелері;</w:t>
            </w:r>
          </w:p>
          <w:p>
            <w:pPr>
              <w:spacing w:after="20"/>
              <w:ind w:left="20"/>
              <w:jc w:val="both"/>
            </w:pPr>
            <w:r>
              <w:rPr>
                <w:rFonts w:ascii="Times New Roman"/>
                <w:b w:val="false"/>
                <w:i w:val="false"/>
                <w:color w:val="000000"/>
                <w:sz w:val="20"/>
              </w:rPr>
              <w:t>
басқа тілден аударылған мәтінді пайдалануды қоса алғанда, кірме материалдың бар-жоғын және мағынаны (парафраз) өзгертпей сөздер мен сөйлемдерді синониммен ауыстыра отырып мәтіннің пайдаланылғанын тексеруге арналған компьютерлік бағдарламаның болуын растайтын құжаттың электрондық көшірмесі;</w:t>
            </w:r>
          </w:p>
          <w:p>
            <w:pPr>
              <w:spacing w:after="20"/>
              <w:ind w:left="20"/>
              <w:jc w:val="both"/>
            </w:pPr>
            <w:r>
              <w:rPr>
                <w:rFonts w:ascii="Times New Roman"/>
                <w:b w:val="false"/>
                <w:i w:val="false"/>
                <w:color w:val="000000"/>
                <w:sz w:val="20"/>
              </w:rPr>
              <w:t>
3) лицензияға қосымшаларды алу үшін:</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осы мемлекеттік көрсетілетін қызмет стандартының 8-тармағының 2) тармақшасында көрсетілген мәліметтер нысаны мен электрондық құжаттар.</w:t>
            </w:r>
          </w:p>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бағдарламаларын іске асыратын көрсетілетін қызметті алушылар өздері үшін жаңа біліктіліктер бойынша лицензияға қосымшаны алған кезде порталда құжаттарды беру Министрліктің Білім және ғылым саласындағы сапаны қамтамасыз ету комитетінің аумақтық департаменттерін көрсете отырып, әрбір сұратылған біліктілік бойынша порталда жеке жүргізіледі.</w:t>
            </w:r>
          </w:p>
          <w:p>
            <w:pPr>
              <w:spacing w:after="20"/>
              <w:ind w:left="20"/>
              <w:jc w:val="both"/>
            </w:pPr>
            <w:r>
              <w:rPr>
                <w:rFonts w:ascii="Times New Roman"/>
                <w:b w:val="false"/>
                <w:i w:val="false"/>
                <w:color w:val="000000"/>
                <w:sz w:val="20"/>
              </w:rPr>
              <w:t>
 Жоғары және жоғары оқу орнынан кейінгі білім беру бағдарламаларын іске асыратын көрсетілетін қызметті алушылар өздері үшін жаңа кадрларды даярлау бағыты бойынша лицензияға қосымшаны алған кезде порталда құжаттарды беру Министрліктің Білім және ғылым саласында сапаны қамтамасыз ету комитетін көрсете отырып, сұратылатын әр мамандық бойынша жеке жүргізіледі.</w:t>
            </w:r>
          </w:p>
          <w:p>
            <w:pPr>
              <w:spacing w:after="20"/>
              <w:ind w:left="20"/>
              <w:jc w:val="both"/>
            </w:pPr>
            <w:r>
              <w:rPr>
                <w:rFonts w:ascii="Times New Roman"/>
                <w:b w:val="false"/>
                <w:i w:val="false"/>
                <w:color w:val="000000"/>
                <w:sz w:val="20"/>
              </w:rPr>
              <w:t>
4) лицензияны және/немесе лицензияға қосымшаны қайта ресімдеу үшін:</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"электрондық үкіметтің" төлем шлюзі арқылы төлеуді қоспағанда, жекелеген қызмет түрлерімен айналысу құқығы үшін лицензиялық алымның төленгенін растайтын мәліметтер;</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20"/>
              <w:ind w:left="20"/>
              <w:jc w:val="both"/>
            </w:pPr>
            <w:r>
              <w:rPr>
                <w:rFonts w:ascii="Times New Roman"/>
                <w:b w:val="false"/>
                <w:i w:val="false"/>
                <w:color w:val="000000"/>
                <w:sz w:val="20"/>
              </w:rPr>
              <w:t>
5) заңды тұлға-лицензиатты бөліп шығару немесе болу нысанында қайта ұйымдастыру кезінде лицензияны және/немесе лицензияға қосымшаны қайта ресімдеу үшін осы мемлекеттік көрсетілетін қызмет стандартының 8-тармағының 2) тармақшасында көрсетілген мәліметтер нысаны мен құжаттардың электрондық көшірмелері қосымша ұсынылады;</w:t>
            </w:r>
          </w:p>
          <w:p>
            <w:pPr>
              <w:spacing w:after="20"/>
              <w:ind w:left="20"/>
              <w:jc w:val="both"/>
            </w:pPr>
            <w:r>
              <w:rPr>
                <w:rFonts w:ascii="Times New Roman"/>
                <w:b w:val="false"/>
                <w:i w:val="false"/>
                <w:color w:val="000000"/>
                <w:sz w:val="20"/>
              </w:rPr>
              <w:t>
Көрсетілетін қызметті беруші заңды тұлғаның мемлекеттік тіркелуі (қайта тіркелуі) туралы, медициналық қызметпен айналысуға лицензия туралы мемлекеттік ақпараттық жүйелердегі құжаттардың мәліметтерін тиісті мемлекеттік ақпараттық жүйелерден "электрондық үкіметтің" шлюзі арқылы алады.</w:t>
            </w:r>
          </w:p>
          <w:p>
            <w:pPr>
              <w:spacing w:after="20"/>
              <w:ind w:left="20"/>
              <w:jc w:val="both"/>
            </w:pPr>
            <w:r>
              <w:rPr>
                <w:rFonts w:ascii="Times New Roman"/>
                <w:b w:val="false"/>
                <w:i w:val="false"/>
                <w:color w:val="000000"/>
                <w:sz w:val="20"/>
              </w:rPr>
              <w:t>
Егер Қазақстан Республикасының заңдарына өзгеше көзделмесе, көрсетілетін қызметті беруші мемлекеттік қызмет көрсету кезінде ақпараттық жүйелерде-гі заңмен қорғалатын құпияны құрайтын ақпаратты қолдану үшін көрсетілетін қызметті алушының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Мемлекеттік қызмет көрсетуден бас тарту үшін негіздер:</w:t>
            </w:r>
          </w:p>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салынуы;</w:t>
            </w:r>
          </w:p>
          <w:p>
            <w:pPr>
              <w:spacing w:after="20"/>
              <w:ind w:left="20"/>
              <w:jc w:val="both"/>
            </w:pPr>
            <w:r>
              <w:rPr>
                <w:rFonts w:ascii="Times New Roman"/>
                <w:b w:val="false"/>
                <w:i w:val="false"/>
                <w:color w:val="000000"/>
                <w:sz w:val="20"/>
              </w:rPr>
              <w:t>
2) лицензиялық алымың енгізілмеуі;</w:t>
            </w:r>
          </w:p>
          <w:p>
            <w:pPr>
              <w:spacing w:after="20"/>
              <w:ind w:left="20"/>
              <w:jc w:val="both"/>
            </w:pPr>
            <w:r>
              <w:rPr>
                <w:rFonts w:ascii="Times New Roman"/>
                <w:b w:val="false"/>
                <w:i w:val="false"/>
                <w:color w:val="000000"/>
                <w:sz w:val="20"/>
              </w:rPr>
              <w:t>
3) өтініш берушінің біліктілік талаптарына сәйкес келмеуі;</w:t>
            </w:r>
          </w:p>
          <w:p>
            <w:pPr>
              <w:spacing w:after="20"/>
              <w:ind w:left="20"/>
              <w:jc w:val="both"/>
            </w:pPr>
            <w:r>
              <w:rPr>
                <w:rFonts w:ascii="Times New Roman"/>
                <w:b w:val="false"/>
                <w:i w:val="false"/>
                <w:color w:val="000000"/>
                <w:sz w:val="20"/>
              </w:rPr>
              <w:t>
4) лицензиардың тиісті келісуші мемлекеттік органнан өтініш берушінің лицензиялау кезінде қойылатын талаптарға сәйкес келмейтіні туралы жауап алуы;</w:t>
            </w:r>
          </w:p>
          <w:p>
            <w:pPr>
              <w:spacing w:after="20"/>
              <w:ind w:left="20"/>
              <w:jc w:val="both"/>
            </w:pPr>
            <w:r>
              <w:rPr>
                <w:rFonts w:ascii="Times New Roman"/>
                <w:b w:val="false"/>
                <w:i w:val="false"/>
                <w:color w:val="000000"/>
                <w:sz w:val="20"/>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6) сот орындаушысының ұсынуы негізінде сот өтініш беруші-борышкерге лицензия беруге уақытша тыйым салуы.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телефоны: 8 (7172) 74-24-30. Мемлекеттік қызмет көрсету мәселелері жөніндегі бірыңғай байланыс орталығы: 1414, 8-800-080-7777.</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тәртібінде көрсетілетін қызметті берушінің мемлекеттік қызмет көрсету мәселелері жөніндегі анықтама қызметі, мемлекеттік қызмет көрсету мәселелері жөніндегі бірыңғай байланыс-орталығының 1414, 8-800-080-7777 телефоны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Педагог және оқытушы кадрлармен жасақталуы туралы мәліметтер _______________________________________________________________________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техникалық және кәсіптік, және/немесе орта білімнен кейінгі білімі, педагогикалық қайта даярлау туралы мәлімет, мамандығы, диплом бойынша біліктілігі, бітірген жылы, өндірістік оқыту шеберлері үшін - соңғы 5 жылда кемінде 1 жыл өндірістік өтілі туралы мәлімет (ұйымның, өндірістің атауы, жұмыс кезеңі) соңғы 3 жылда көлемі кемінде 72 сағат ұйымдарда және/немесе өндірісте тағылымдамадан өтуі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 ның мекен 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орны (қоса атқару)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Сотталмағандығы (сотталғандығы) туралы мәлімет*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берілген күні, санат берілгені туралы бұйрықтың нөмірі* педагог - сарапшылар, педагог-зерттеушілер, педагог -шеберлер туралы мәлімет. Конкурстар мен жарыстардың жеңімпаздарын дайындаған педагогтер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тексеруден өткені туралы мәлімет (санитарлық кітаптың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туралы мәлімет (мамандығы, берілген жылы)*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академиялық дәрежесі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дәрежесі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дәрежесі туралы мәлімет, мамандығы,берілген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 немесе "профессор" ғылыми атағы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марапаттарымен және құрметті атақтары, "Еңбек сiңiрген жаттықтырушы" спорттық атақтары немесе жоғары мен бірінші дәрігерлік санаты туралы мәлімет,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нострификациялау туралы куәліктің болуы туралы мәлімет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пәні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бастауыш, негізгі орта, жалпы орта, техникалық және кәсіптік, орта білімнен кейінгі білім беру ұйымдары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Оқу және ғылыми әдебиеттер қорының болуы туралы мәліметтер __________________________________________________________________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 кәсіп бойынша, даярланатын мамандық біліктілігі бойынша, кадрларды даярлау бағыты бойынша оқу пәні, қызмет түрі, тәрбиелеу және оқыту бағдарламасының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 оқитын білім алушылардың саны (болжамды жинақталуы)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 (атауы, басылып шыққан жылы,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ғылыми әдебиеттер (атауы, басылып шыққан жылы,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кемінде 1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Білім беру ұйымының басшысы 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техникалық және кәсіптік, жоғары және жоғары оқу орнынан кейінгі білім беру ұйымдары үшін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қызмет көрсетудің болуы, соның ішінде медициналық пункттің болуы және медициналық қызметке берілген лицензия туралы мәліметтер ______________________________________________________________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берілген лицензия туралы мәлімет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Лицензияның мәртебесі "Е-лицензиялау" МДҚ АЖ-ны пайдалана отырып тексеріледі.</w:t>
      </w:r>
    </w:p>
    <w:p>
      <w:pPr>
        <w:spacing w:after="0"/>
        <w:ind w:left="0"/>
        <w:jc w:val="both"/>
      </w:pPr>
      <w:r>
        <w:rPr>
          <w:rFonts w:ascii="Times New Roman"/>
          <w:b w:val="false"/>
          <w:i w:val="false"/>
          <w:color w:val="000000"/>
          <w:sz w:val="28"/>
        </w:rPr>
        <w:t>
      Білім беру ұйымының басшысы 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стандартына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Санитариялық қағидалар мен нормаларға сәйкес тамақтандыру объектісінің болуы туралы мәліметтер  _________________________________________________________ (білім беру ұйымының атауы) (_____________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объектісінің атауы (асхана, буфет, дәмхана)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объектісінің санитариялық қағидалар мен нормаларға сәйкестігі туралы санитариялық- эпидемиологиялық қорытындының болуы (күні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(тамақтану объектісін жалға берген жағдайда жалға алушылар туралы мәліметтерді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стандартына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Пайдалы оқу алаңы, материалдық-техникалық базасының болуы туралы мәліметтер _____________________________________________________________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типі (типтік жоба, ыңғайластырылған, өзге)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Материалдық-қаржылық активтердің болуы (меншік, шаруашылық жүргізу немесе жедел басқару немесе сенімгерлік басқару құқығына тиесілі), материалдық активтерді жалға алу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түрі (кабинеттер, дәріс аудиториялары, практикалық сабақтарға арналған үй-жайлар, зертханалар, нақты біліктілік, мамандықтар бойынша шеберханалар, акт және дене шынықтыру залдары), әлеуметтік-тұрмыстық және өзге де мақсаттағы (өткізу пункттері, санитарлық тораптар, білім беру ұйымдарының үй-жайларында және (немесе) іргелес аумақтарында бейнебақылаудың болуы, ерекше білім берілуіне қажеттілігі бар адамдар үшін жағдайлардың болуы, тұру үшін жағдайлардың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жоғары және/немесе жоғары оқу орнынан кейінгі білім беру бағдарламаларын іске асыратын білім беру ұйымдары лицензия алған немесе олардың қайта ұйымдастырылуына байланысты лицензияны қайта ресімдеген кезде оқу үй-жайларының ауданы бойынша біліктілік талаптарына сәйкестігі оқу сабақтарының ауысымын ескере отырып, жоғары оқу орындарының түрлері бойынша білім алушылардың ең аз контингентіне белгіленген нормаларға сүйене отырып айқындалады.</w:t>
      </w:r>
    </w:p>
    <w:p>
      <w:pPr>
        <w:spacing w:after="0"/>
        <w:ind w:left="0"/>
        <w:jc w:val="both"/>
      </w:pPr>
      <w:r>
        <w:rPr>
          <w:rFonts w:ascii="Times New Roman"/>
          <w:b w:val="false"/>
          <w:i w:val="false"/>
          <w:color w:val="000000"/>
          <w:sz w:val="28"/>
        </w:rPr>
        <w:t>
      *Жылжымайтын мүлікке тіркелген құқықтар және оның техникалық сипаттамалары туралы ақпарат "Жылжымайтын мүлік тіркелімі" МДҚ АЖ-дан деректерді алу мүмкіндігі болған жағдайда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стандартына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пайдалы алаңының ауданы (м2) көрсетілген ғимараттың (құрылыстың) нақты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Жарақтандырылуы туралы мәлеметтер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ауданы көрсетілген аудиториялар, пән кабинеттері*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 оқу-тәжірибелік учаскелер, оқу шаруашылыктары, оқу полигондары*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көрсетілген оқу зертханалары*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көрсетілген оқу және оқу-зертхана жабдықтарының, техникалық оқу құралдарының тізбесі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 спорт залы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 компьютерлер, жабдықтар, жиһаз, жеке қолдануға арналған шкафтар, бейнекамералар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симуляциялық кабинеттер" медициналық бағыты бойынша кадрлар даярлау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 техникалық және кәсіптік, орта білімнен кейінгі білім беру ұйымдары үшін сұратылып отырған мамандық және/немесе біліктілік бойынша, жоғары және жоғары оқу орнынан кейінгі білім беру ұйымдары үшін сұратылып отырған бағыт бойынша ақпарат ұсынылады.</w:t>
      </w:r>
    </w:p>
    <w:p>
      <w:pPr>
        <w:spacing w:after="0"/>
        <w:ind w:left="0"/>
        <w:jc w:val="both"/>
      </w:pPr>
      <w:r>
        <w:rPr>
          <w:rFonts w:ascii="Times New Roman"/>
          <w:b w:val="false"/>
          <w:i w:val="false"/>
          <w:color w:val="000000"/>
          <w:sz w:val="28"/>
        </w:rPr>
        <w:t>
      * Компьютерлік сыныптардың болуы туралы біліктілік талаптары шағын жинақты мектептерге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стандартына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Тиісті оқу жылына арналған бір білім алушыға кететін ең төменгі шығындарға сәйкестік туралы мәліметтер *  __________________________________________________________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 магистратура кадрлар даярлау бағыты бойынша лицензия алған кезде ғылыми-педагогикалық магистратура үшін бөлек, бейінді магистратура үшін бөлек шығындардың сомасы жеке көрсетілуі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стандартына 8-қосымша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Цифрлық тасымалдағыштардағы оқу және ғылыми әдебиеттердің болуы туралы мәліметтер __________________________________________________________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бойынша, кадрларды даярлау бағыты бойынша, даярланатын мамандық біліктілігі бойынша оқу пәні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жасалған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стандартына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Оқытылатын пәннің бейініне сәйкес соңғы бес жылда кадрлардың біліктілік арттырудан және қайта даярлаудан өткені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орны мен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 және жұмыс өтілі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стандартына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Жұмыс өтілі, ғылыми жарияланымдары мен оқулығы немесе оқу құралы көрсетілген  тиісті кадрларды даярлау бағыты бойынша ғылыми жетекшілікті жүзеге асыратын  ғылыми жетекшілер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тегі, аты, әкесінің аты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ақпарат ("ғылым кандидаты" және/немесе "ғылым докторы" ғылыми дәрежесінің және/немесе "бейіні бойынша доктор" және/немесе "философия докторы (РhD)" дәрежесінің болуы туралы мәліметтер, резидентураны бітіргені туралы мәліметтер)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(ғылыми-педагогикалық, клиникалық)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тізбесі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Оқулықтың не оқу құралының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мерзімді басылымдарда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мерзімді басылымдарда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конференция еңбектерінде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стандартына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Мамандандырылған ғылыми-техникалық, ғылыми-әдістемелік, клиникалық, эксперименталдық базалардың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институтының, клиникалық базасының, ғылыми зертханасының, техникалық паркінің, бизнес-инкубаторының болуы (қажеттісін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шарт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(базаның қызметі туралы қысқаша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ақпарат сұратылып отырған кадрларды даярлау бағытының бөлінісінде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17 тамызы</w:t>
            </w:r>
            <w:r>
              <w:br/>
            </w:r>
            <w:r>
              <w:rPr>
                <w:rFonts w:ascii="Times New Roman"/>
                <w:b w:val="false"/>
                <w:i w:val="false"/>
                <w:color w:val="000000"/>
                <w:sz w:val="20"/>
              </w:rPr>
              <w:t>№ 351 бұйрығына қосымша</w:t>
            </w:r>
          </w:p>
        </w:tc>
      </w:tr>
    </w:tbl>
    <w:bookmarkStart w:name="z50" w:id="36"/>
    <w:p>
      <w:pPr>
        <w:spacing w:after="0"/>
        <w:ind w:left="0"/>
        <w:jc w:val="left"/>
      </w:pPr>
      <w:r>
        <w:rPr>
          <w:rFonts w:ascii="Times New Roman"/>
          <w:b/>
          <w:i w:val="false"/>
          <w:color w:val="000000"/>
        </w:rPr>
        <w:t xml:space="preserve"> Қазақстан Республикасы Білім және ғылым министрінің күші жойылған кейбір бұйрықтарының тізбесі</w:t>
      </w:r>
    </w:p>
    <w:bookmarkEnd w:id="36"/>
    <w:bookmarkStart w:name="z52" w:id="37"/>
    <w:p>
      <w:pPr>
        <w:spacing w:after="0"/>
        <w:ind w:left="0"/>
        <w:jc w:val="both"/>
      </w:pPr>
      <w:r>
        <w:rPr>
          <w:rFonts w:ascii="Times New Roman"/>
          <w:b w:val="false"/>
          <w:i w:val="false"/>
          <w:color w:val="000000"/>
          <w:sz w:val="28"/>
        </w:rPr>
        <w:t xml:space="preserve">
      1. "Білім беру қызметімен айналысуға лицензия беру" мемлекеттік көрсетілетін қызмет стандартын бекіту туралы" Қазақстан Республикасы Білім және ғылым министрінің 2015 жылғы 15 сәуірдегі № 204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11120 болып тіркелген, "Әділет" нормативтік құқықтық актілердің ақпараттық-құқықтық жүйесінде 2015 жылғы 16 шілдеде жарияланған);</w:t>
      </w:r>
    </w:p>
    <w:bookmarkEnd w:id="37"/>
    <w:bookmarkStart w:name="z53" w:id="38"/>
    <w:p>
      <w:pPr>
        <w:spacing w:after="0"/>
        <w:ind w:left="0"/>
        <w:jc w:val="both"/>
      </w:pPr>
      <w:r>
        <w:rPr>
          <w:rFonts w:ascii="Times New Roman"/>
          <w:b w:val="false"/>
          <w:i w:val="false"/>
          <w:color w:val="000000"/>
          <w:sz w:val="28"/>
        </w:rPr>
        <w:t xml:space="preserve">
      2. "Білім беру қызметіне лицензия беру" мемлекеттік көрсетілетін қызмет стандартын бекіту туралы" Қазақстан Республикасы Білім және ғылым министрінің 2015 жылғы 15 сәуірдегі № 204 бұйрығына өзгерістер енгізу туралы" Қазақстан Республикасы Білім және ғылым министрінің 2016 жылғы 25 наурыздағы № 218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13667 болып тіркелген, "Әділет" нормативтік құқықтық актілердің ақпараттық-құқықтық жүйесінде 2016 жылғы 06 мамырда жарияланған);</w:t>
      </w:r>
    </w:p>
    <w:bookmarkEnd w:id="38"/>
    <w:bookmarkStart w:name="z54" w:id="39"/>
    <w:p>
      <w:pPr>
        <w:spacing w:after="0"/>
        <w:ind w:left="0"/>
        <w:jc w:val="both"/>
      </w:pPr>
      <w:r>
        <w:rPr>
          <w:rFonts w:ascii="Times New Roman"/>
          <w:b w:val="false"/>
          <w:i w:val="false"/>
          <w:color w:val="000000"/>
          <w:sz w:val="28"/>
        </w:rPr>
        <w:t xml:space="preserve">
      3. "Білім беру қызметімен айналысуға лицензия беру" мемлекеттік көрсетілетін қызмет стандартын бекіту туралы" Қазақстан Республикасы Білім және ғылым министрінің 2015 жылғы 15 сәуірдегі № 204 бұйрығына өзгерістер енгізу туралы" Қазақстан Республикасы Білім және ғылым министрінің 2019 жылғы 25 қаңтардағы № 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18245 болып тіркелген, ҚР НҚА электрондық түрдегі эталондық бақылау банкінде 2019 жылғы 04 мамырда жарияланған);</w:t>
      </w:r>
    </w:p>
    <w:bookmarkEnd w:id="39"/>
    <w:bookmarkStart w:name="z55" w:id="40"/>
    <w:p>
      <w:pPr>
        <w:spacing w:after="0"/>
        <w:ind w:left="0"/>
        <w:jc w:val="both"/>
      </w:pPr>
      <w:r>
        <w:rPr>
          <w:rFonts w:ascii="Times New Roman"/>
          <w:b w:val="false"/>
          <w:i w:val="false"/>
          <w:color w:val="000000"/>
          <w:sz w:val="28"/>
        </w:rPr>
        <w:t xml:space="preserve">
      4. "Білім беру қызметімен айналысуға лицензия беру" мемлекеттік көрсетілетін қызмет регламентін бекіту туралы" Қазақстан Республикасы Білім және ғылым министрінің 2015 жылғы 2 маусымдағы № 357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11563 болып тіркелген, "Әділет" нормативтік құқықтық актілердің ақпараттық-құқықтық жүйесінде 2015 жылғы 17 шілдеде жарияланды);</w:t>
      </w:r>
    </w:p>
    <w:bookmarkEnd w:id="40"/>
    <w:bookmarkStart w:name="z56" w:id="41"/>
    <w:p>
      <w:pPr>
        <w:spacing w:after="0"/>
        <w:ind w:left="0"/>
        <w:jc w:val="both"/>
      </w:pPr>
      <w:r>
        <w:rPr>
          <w:rFonts w:ascii="Times New Roman"/>
          <w:b w:val="false"/>
          <w:i w:val="false"/>
          <w:color w:val="000000"/>
          <w:sz w:val="28"/>
        </w:rPr>
        <w:t xml:space="preserve">
      5. "Білім беру қызметіне лицензия беру" мемлекеттік көрсетілетін қызмет регламентін бекіту туралы" Қазақстан Республикасы Білім және ғылым министрінің 2015 жылғы 2 маусымдағы № 357 бұйрығына өзгерістер енгізу туралы" Қазақстан Республикасы Білім және ғылым министрінің 2015 жылғы 2 маусымдағы № 357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13674 болып тіркелген, "Әділет" нормативтік құқықтық актілердің ақпараттық-құқықтық жүйесінде 2016 жылғы 06 мамырда жарияланған);</w:t>
      </w:r>
    </w:p>
    <w:bookmarkEnd w:id="41"/>
    <w:bookmarkStart w:name="z57" w:id="42"/>
    <w:p>
      <w:pPr>
        <w:spacing w:after="0"/>
        <w:ind w:left="0"/>
        <w:jc w:val="both"/>
      </w:pPr>
      <w:r>
        <w:rPr>
          <w:rFonts w:ascii="Times New Roman"/>
          <w:b w:val="false"/>
          <w:i w:val="false"/>
          <w:color w:val="000000"/>
          <w:sz w:val="28"/>
        </w:rPr>
        <w:t xml:space="preserve">
      6. "Білім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11260 болып тіркелген, "Әділет" нормативтік құқықтық актілердің ақпараттық-құқықтық жүйесінде 2015 жылғы 23 маусымда жарияланған);</w:t>
      </w:r>
    </w:p>
    <w:bookmarkEnd w:id="42"/>
    <w:bookmarkStart w:name="z58" w:id="43"/>
    <w:p>
      <w:pPr>
        <w:spacing w:after="0"/>
        <w:ind w:left="0"/>
        <w:jc w:val="both"/>
      </w:pPr>
      <w:r>
        <w:rPr>
          <w:rFonts w:ascii="Times New Roman"/>
          <w:b w:val="false"/>
          <w:i w:val="false"/>
          <w:color w:val="000000"/>
          <w:sz w:val="28"/>
        </w:rPr>
        <w:t xml:space="preserve">
      7. "Білім және ғылым саласындағы мемлекеттік көрсетілетін қызметтер регламенттерін бекіту туралы" Қазақстан Республикасы Білім және ғылым министрінің 2015 жылғы 13 тамыздағы № 528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12066 болып тіркелген, "Әділет" нормативтік құқықтық актілердің ақпараттық-құқықтық жүйесінде 2015 жылғы 22 қазанда жарияланған)</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