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af8ce" w14:textId="30af8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бұйрығына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2020 жылғы 5 тамыздағы № 711 бұйрығы. Қазақстан Республикасының Әділет министрлігінде 2020 жылғы 6 тамызда № 21062 болып тіркелді. Күші жойылды - Қазақстан Республикасы Қаржы министрінің 2025 жылғы 18 сәуірдегі № 180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18.04.2025 </w:t>
      </w:r>
      <w:r>
        <w:rPr>
          <w:rFonts w:ascii="Times New Roman"/>
          <w:b w:val="false"/>
          <w:i w:val="false"/>
          <w:color w:val="ff0000"/>
          <w:sz w:val="28"/>
        </w:rPr>
        <w:t>№ 180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Бірыңғай бюджеттік сыныптамасының кейбір мәселелері туралы" Қазақстан Республикасы Қаржы министрінің 2014 жылғы 18 қыркүйектегі № 403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9756 болып тіркелген, "Әділет" ақпараттық-құқықтық жүйесінде 2014 жылғы 17 қазанда жарияланған)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Республикасының Бірыңғай бюджеттік </w:t>
      </w:r>
      <w:r>
        <w:rPr>
          <w:rFonts w:ascii="Times New Roman"/>
          <w:b w:val="false"/>
          <w:i w:val="false"/>
          <w:color w:val="000000"/>
          <w:sz w:val="28"/>
        </w:rPr>
        <w:t>сыныптамасында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бюджет шығыстарының функционалдық </w:t>
      </w:r>
      <w:r>
        <w:rPr>
          <w:rFonts w:ascii="Times New Roman"/>
          <w:b w:val="false"/>
          <w:i w:val="false"/>
          <w:color w:val="000000"/>
          <w:sz w:val="28"/>
        </w:rPr>
        <w:t>сыныптамасында</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05 "Денсаулық сақтау" функционалдық тобында:</w:t>
      </w:r>
    </w:p>
    <w:bookmarkEnd w:id="4"/>
    <w:bookmarkStart w:name="z6" w:id="5"/>
    <w:p>
      <w:pPr>
        <w:spacing w:after="0"/>
        <w:ind w:left="0"/>
        <w:jc w:val="both"/>
      </w:pPr>
      <w:r>
        <w:rPr>
          <w:rFonts w:ascii="Times New Roman"/>
          <w:b w:val="false"/>
          <w:i w:val="false"/>
          <w:color w:val="000000"/>
          <w:sz w:val="28"/>
        </w:rPr>
        <w:t>
      9 "Денсаулық сақтау саласындағы өзге де қызметтер" функционалдық кіші тобында:</w:t>
      </w:r>
    </w:p>
    <w:bookmarkEnd w:id="5"/>
    <w:bookmarkStart w:name="z7" w:id="6"/>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6"/>
    <w:bookmarkStart w:name="z8" w:id="7"/>
    <w:p>
      <w:pPr>
        <w:spacing w:after="0"/>
        <w:ind w:left="0"/>
        <w:jc w:val="both"/>
      </w:pPr>
      <w:r>
        <w:rPr>
          <w:rFonts w:ascii="Times New Roman"/>
          <w:b w:val="false"/>
          <w:i w:val="false"/>
          <w:color w:val="000000"/>
          <w:sz w:val="28"/>
        </w:rPr>
        <w:t>
      001 "Жергілікті деңгейде денсаулық сақтау саласындағы мемлекеттік саясатты іске асыру жөніндегі қызметтер" бюджеттік бағдарламасы бойынша:</w:t>
      </w:r>
    </w:p>
    <w:bookmarkEnd w:id="7"/>
    <w:bookmarkStart w:name="z9" w:id="8"/>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8"/>
    <w:bookmarkStart w:name="z10" w:id="9"/>
    <w:p>
      <w:pPr>
        <w:spacing w:after="0"/>
        <w:ind w:left="0"/>
        <w:jc w:val="both"/>
      </w:pPr>
      <w:r>
        <w:rPr>
          <w:rFonts w:ascii="Times New Roman"/>
          <w:b w:val="false"/>
          <w:i w:val="false"/>
          <w:color w:val="000000"/>
          <w:sz w:val="28"/>
        </w:rPr>
        <w:t>
      "005 Ішкі қарыздар есебінен";</w:t>
      </w:r>
    </w:p>
    <w:bookmarkEnd w:id="9"/>
    <w:bookmarkStart w:name="z11" w:id="10"/>
    <w:p>
      <w:pPr>
        <w:spacing w:after="0"/>
        <w:ind w:left="0"/>
        <w:jc w:val="both"/>
      </w:pPr>
      <w:r>
        <w:rPr>
          <w:rFonts w:ascii="Times New Roman"/>
          <w:b w:val="false"/>
          <w:i w:val="false"/>
          <w:color w:val="000000"/>
          <w:sz w:val="28"/>
        </w:rPr>
        <w:t>
      06 "Әлеуметтiк көмек және әлеуметтiк қамсыздандыру" функционалдық тобында:</w:t>
      </w:r>
    </w:p>
    <w:bookmarkEnd w:id="10"/>
    <w:bookmarkStart w:name="z12" w:id="11"/>
    <w:p>
      <w:pPr>
        <w:spacing w:after="0"/>
        <w:ind w:left="0"/>
        <w:jc w:val="both"/>
      </w:pPr>
      <w:r>
        <w:rPr>
          <w:rFonts w:ascii="Times New Roman"/>
          <w:b w:val="false"/>
          <w:i w:val="false"/>
          <w:color w:val="000000"/>
          <w:sz w:val="28"/>
        </w:rPr>
        <w:t>
      2 "Әлеуметтiк көмек" функционалдық кіші тобында:</w:t>
      </w:r>
    </w:p>
    <w:bookmarkEnd w:id="11"/>
    <w:bookmarkStart w:name="z13" w:id="12"/>
    <w:p>
      <w:pPr>
        <w:spacing w:after="0"/>
        <w:ind w:left="0"/>
        <w:jc w:val="both"/>
      </w:pPr>
      <w:r>
        <w:rPr>
          <w:rFonts w:ascii="Times New Roman"/>
          <w:b w:val="false"/>
          <w:i w:val="false"/>
          <w:color w:val="000000"/>
          <w:sz w:val="28"/>
        </w:rPr>
        <w:t>
      333 "Республикалық маңызы бар қаланың, астананың жұмыспен қамту және әлеуметтік қорғау басқармасы" бюджеттік бағдарламалар әкімшісі бойынша:</w:t>
      </w:r>
    </w:p>
    <w:bookmarkEnd w:id="12"/>
    <w:bookmarkStart w:name="z14" w:id="13"/>
    <w:p>
      <w:pPr>
        <w:spacing w:after="0"/>
        <w:ind w:left="0"/>
        <w:jc w:val="both"/>
      </w:pPr>
      <w:r>
        <w:rPr>
          <w:rFonts w:ascii="Times New Roman"/>
          <w:b w:val="false"/>
          <w:i w:val="false"/>
          <w:color w:val="000000"/>
          <w:sz w:val="28"/>
        </w:rPr>
        <w:t>
      мынадай мазмұндағы 011 және 015 бюджеттік кіші бағдарламалары бар 006 бюджеттік бағдарламамен толықтырылсын:</w:t>
      </w:r>
    </w:p>
    <w:bookmarkEnd w:id="13"/>
    <w:bookmarkStart w:name="z15" w:id="14"/>
    <w:p>
      <w:pPr>
        <w:spacing w:after="0"/>
        <w:ind w:left="0"/>
        <w:jc w:val="both"/>
      </w:pPr>
      <w:r>
        <w:rPr>
          <w:rFonts w:ascii="Times New Roman"/>
          <w:b w:val="false"/>
          <w:i w:val="false"/>
          <w:color w:val="000000"/>
          <w:sz w:val="28"/>
        </w:rPr>
        <w:t>
      "006 Халықты әлеуметтік қорғау жөніндегі іс-шараларды іске асыру</w:t>
      </w:r>
    </w:p>
    <w:bookmarkEnd w:id="14"/>
    <w:bookmarkStart w:name="z16" w:id="1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15"/>
    <w:bookmarkStart w:name="z17" w:id="16"/>
    <w:p>
      <w:pPr>
        <w:spacing w:after="0"/>
        <w:ind w:left="0"/>
        <w:jc w:val="both"/>
      </w:pPr>
      <w:r>
        <w:rPr>
          <w:rFonts w:ascii="Times New Roman"/>
          <w:b w:val="false"/>
          <w:i w:val="false"/>
          <w:color w:val="000000"/>
          <w:sz w:val="28"/>
        </w:rPr>
        <w:t>
      015 Жергілікті бюджет қаражаты есебінен";</w:t>
      </w:r>
    </w:p>
    <w:bookmarkEnd w:id="16"/>
    <w:bookmarkStart w:name="z18" w:id="17"/>
    <w:p>
      <w:pPr>
        <w:spacing w:after="0"/>
        <w:ind w:left="0"/>
        <w:jc w:val="both"/>
      </w:pPr>
      <w:r>
        <w:rPr>
          <w:rFonts w:ascii="Times New Roman"/>
          <w:b w:val="false"/>
          <w:i w:val="false"/>
          <w:color w:val="000000"/>
          <w:sz w:val="28"/>
        </w:rPr>
        <w:t>
      9 "Әлеуметтiк көмек және әлеуметтiк қамтамасыз ету салаларындағы өзге де қызметтер" функционалдық кіші тобында:</w:t>
      </w:r>
    </w:p>
    <w:bookmarkEnd w:id="17"/>
    <w:bookmarkStart w:name="z19" w:id="18"/>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bookmarkEnd w:id="18"/>
    <w:bookmarkStart w:name="z20" w:id="19"/>
    <w:p>
      <w:pPr>
        <w:spacing w:after="0"/>
        <w:ind w:left="0"/>
        <w:jc w:val="both"/>
      </w:pPr>
      <w:r>
        <w:rPr>
          <w:rFonts w:ascii="Times New Roman"/>
          <w:b w:val="false"/>
          <w:i w:val="false"/>
          <w:color w:val="000000"/>
          <w:sz w:val="28"/>
        </w:rPr>
        <w:t>
      006 "Нәтижелі жұмыспен қамтуды және жаппай кәсіпкерлікті дамытудың 2017 – 2021 жылдарға арналған "Еңбек" мемлекеттік бағдарламасы шеңберінде кәсіпкерлікті дамытуға жәрдемдесу үшін бюджеттік кредиттер беру" бюджеттік бағдарламасы бойынша:</w:t>
      </w:r>
    </w:p>
    <w:bookmarkEnd w:id="19"/>
    <w:bookmarkStart w:name="z21" w:id="2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20"/>
    <w:bookmarkStart w:name="z22" w:id="21"/>
    <w:p>
      <w:pPr>
        <w:spacing w:after="0"/>
        <w:ind w:left="0"/>
        <w:jc w:val="both"/>
      </w:pPr>
      <w:r>
        <w:rPr>
          <w:rFonts w:ascii="Times New Roman"/>
          <w:b w:val="false"/>
          <w:i w:val="false"/>
          <w:color w:val="000000"/>
          <w:sz w:val="28"/>
        </w:rPr>
        <w:t>
      "005 Ішкі қарыздар есебінен";</w:t>
      </w:r>
    </w:p>
    <w:bookmarkEnd w:id="21"/>
    <w:bookmarkStart w:name="z23" w:id="22"/>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және 487 "Ауданның (облыстық маңызы бар қаланың) тұрғын үй-коммуналдық шаруашылық және тұрғын үй инспекциясы бөлімі" бюджеттік бағдарламалар әкімшілері бойынша:</w:t>
      </w:r>
    </w:p>
    <w:bookmarkEnd w:id="22"/>
    <w:bookmarkStart w:name="z24" w:id="23"/>
    <w:p>
      <w:pPr>
        <w:spacing w:after="0"/>
        <w:ind w:left="0"/>
        <w:jc w:val="both"/>
      </w:pPr>
      <w:r>
        <w:rPr>
          <w:rFonts w:ascii="Times New Roman"/>
          <w:b w:val="false"/>
          <w:i w:val="false"/>
          <w:color w:val="000000"/>
          <w:sz w:val="28"/>
        </w:rPr>
        <w:t>
      мынадай мазмұндағы 015 және 034 бюджеттік кіші бағдарламалары бар 088 бюджеттік бағдарламамен толықтырылсын:</w:t>
      </w:r>
    </w:p>
    <w:bookmarkEnd w:id="23"/>
    <w:bookmarkStart w:name="z25" w:id="24"/>
    <w:p>
      <w:pPr>
        <w:spacing w:after="0"/>
        <w:ind w:left="0"/>
        <w:jc w:val="both"/>
      </w:pPr>
      <w:r>
        <w:rPr>
          <w:rFonts w:ascii="Times New Roman"/>
          <w:b w:val="false"/>
          <w:i w:val="false"/>
          <w:color w:val="000000"/>
          <w:sz w:val="28"/>
        </w:rPr>
        <w:t>
      "088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bookmarkEnd w:id="24"/>
    <w:bookmarkStart w:name="z26" w:id="25"/>
    <w:p>
      <w:pPr>
        <w:spacing w:after="0"/>
        <w:ind w:left="0"/>
        <w:jc w:val="both"/>
      </w:pPr>
      <w:r>
        <w:rPr>
          <w:rFonts w:ascii="Times New Roman"/>
          <w:b w:val="false"/>
          <w:i w:val="false"/>
          <w:color w:val="000000"/>
          <w:sz w:val="28"/>
        </w:rPr>
        <w:t>
      015 Жергілікті бюджет қаражаты есебінен</w:t>
      </w:r>
    </w:p>
    <w:bookmarkEnd w:id="25"/>
    <w:bookmarkStart w:name="z27" w:id="2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26"/>
    <w:bookmarkStart w:name="z28" w:id="27"/>
    <w:p>
      <w:pPr>
        <w:spacing w:after="0"/>
        <w:ind w:left="0"/>
        <w:jc w:val="both"/>
      </w:pPr>
      <w:r>
        <w:rPr>
          <w:rFonts w:ascii="Times New Roman"/>
          <w:b w:val="false"/>
          <w:i w:val="false"/>
          <w:color w:val="000000"/>
          <w:sz w:val="28"/>
        </w:rPr>
        <w:t>
      07 "Тұрғын үй-коммуналдық шаруашылық" функционалдық тобында:</w:t>
      </w:r>
    </w:p>
    <w:bookmarkEnd w:id="27"/>
    <w:bookmarkStart w:name="z29" w:id="28"/>
    <w:p>
      <w:pPr>
        <w:spacing w:after="0"/>
        <w:ind w:left="0"/>
        <w:jc w:val="both"/>
      </w:pPr>
      <w:r>
        <w:rPr>
          <w:rFonts w:ascii="Times New Roman"/>
          <w:b w:val="false"/>
          <w:i w:val="false"/>
          <w:color w:val="000000"/>
          <w:sz w:val="28"/>
        </w:rPr>
        <w:t>
      1 "Тұрғын үй шаруашылығы" функционалдық кіші тобында:</w:t>
      </w:r>
    </w:p>
    <w:bookmarkEnd w:id="28"/>
    <w:bookmarkStart w:name="z30" w:id="29"/>
    <w:p>
      <w:pPr>
        <w:spacing w:after="0"/>
        <w:ind w:left="0"/>
        <w:jc w:val="both"/>
      </w:pPr>
      <w:r>
        <w:rPr>
          <w:rFonts w:ascii="Times New Roman"/>
          <w:b w:val="false"/>
          <w:i w:val="false"/>
          <w:color w:val="000000"/>
          <w:sz w:val="28"/>
        </w:rPr>
        <w:t>
      321 "Республикалық маңызы бар қаланың, астананың тұрғын үй және тұрғын саясаты басқармасы" бюджеттік бағдарламалар әкімшісі бойынша:</w:t>
      </w:r>
    </w:p>
    <w:bookmarkEnd w:id="29"/>
    <w:bookmarkStart w:name="z31" w:id="30"/>
    <w:p>
      <w:pPr>
        <w:spacing w:after="0"/>
        <w:ind w:left="0"/>
        <w:jc w:val="both"/>
      </w:pPr>
      <w:r>
        <w:rPr>
          <w:rFonts w:ascii="Times New Roman"/>
          <w:b w:val="false"/>
          <w:i w:val="false"/>
          <w:color w:val="000000"/>
          <w:sz w:val="28"/>
        </w:rPr>
        <w:t>
      008 "Ведомстволық бағыныстағы мемлекеттік мекемелер мен ұйымдардың күрделі шығыстары" бюджеттік бағдарламасы бойынша:</w:t>
      </w:r>
    </w:p>
    <w:bookmarkEnd w:id="30"/>
    <w:bookmarkStart w:name="z32" w:id="31"/>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31"/>
    <w:bookmarkStart w:name="z33" w:id="32"/>
    <w:p>
      <w:pPr>
        <w:spacing w:after="0"/>
        <w:ind w:left="0"/>
        <w:jc w:val="both"/>
      </w:pPr>
      <w:r>
        <w:rPr>
          <w:rFonts w:ascii="Times New Roman"/>
          <w:b w:val="false"/>
          <w:i w:val="false"/>
          <w:color w:val="000000"/>
          <w:sz w:val="28"/>
        </w:rPr>
        <w:t>
      "005 Ішкі қарыздар есебінен";</w:t>
      </w:r>
    </w:p>
    <w:bookmarkEnd w:id="32"/>
    <w:bookmarkStart w:name="z34" w:id="33"/>
    <w:p>
      <w:pPr>
        <w:spacing w:after="0"/>
        <w:ind w:left="0"/>
        <w:jc w:val="both"/>
      </w:pPr>
      <w:r>
        <w:rPr>
          <w:rFonts w:ascii="Times New Roman"/>
          <w:b w:val="false"/>
          <w:i w:val="false"/>
          <w:color w:val="000000"/>
          <w:sz w:val="28"/>
        </w:rPr>
        <w:t>
      483 "Ауданның (облыстық маңызы бар қаланың) тұрғын үй-коммуналдық шаруашылығы, жолаушылар көлігі, автомобиль жолдары, құрылыс және тұрғын үй инспекциясы бөлімі" бюджеттік бағдарламалар әкімшісі бойынша:</w:t>
      </w:r>
    </w:p>
    <w:bookmarkEnd w:id="33"/>
    <w:bookmarkStart w:name="z35" w:id="34"/>
    <w:p>
      <w:pPr>
        <w:spacing w:after="0"/>
        <w:ind w:left="0"/>
        <w:jc w:val="both"/>
      </w:pPr>
      <w:r>
        <w:rPr>
          <w:rFonts w:ascii="Times New Roman"/>
          <w:b w:val="false"/>
          <w:i w:val="false"/>
          <w:color w:val="000000"/>
          <w:sz w:val="28"/>
        </w:rPr>
        <w:t>
      010 "Инженерлік-коммуникациялық инфрақұрылымды жобалау, дамыту және (немесе) жайластыру" бюджеттік бағдарламасы бойынша:</w:t>
      </w:r>
    </w:p>
    <w:bookmarkEnd w:id="34"/>
    <w:bookmarkStart w:name="z36" w:id="35"/>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35"/>
    <w:bookmarkStart w:name="z37" w:id="36"/>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36"/>
    <w:bookmarkStart w:name="z38" w:id="37"/>
    <w:p>
      <w:pPr>
        <w:spacing w:after="0"/>
        <w:ind w:left="0"/>
        <w:jc w:val="both"/>
      </w:pPr>
      <w:r>
        <w:rPr>
          <w:rFonts w:ascii="Times New Roman"/>
          <w:b w:val="false"/>
          <w:i w:val="false"/>
          <w:color w:val="000000"/>
          <w:sz w:val="28"/>
        </w:rPr>
        <w:t>
      055 "Коммуналдық тұрғын үй қорының тұрғын үйін жобалау және (немесе) салу, реконструкциялау" бюджеттік бағдарламасы бойынша:</w:t>
      </w:r>
    </w:p>
    <w:bookmarkEnd w:id="37"/>
    <w:bookmarkStart w:name="z39" w:id="38"/>
    <w:p>
      <w:pPr>
        <w:spacing w:after="0"/>
        <w:ind w:left="0"/>
        <w:jc w:val="both"/>
      </w:pPr>
      <w:r>
        <w:rPr>
          <w:rFonts w:ascii="Times New Roman"/>
          <w:b w:val="false"/>
          <w:i w:val="false"/>
          <w:color w:val="000000"/>
          <w:sz w:val="28"/>
        </w:rPr>
        <w:t>
      мынадай мазмұндағы 028 бюджеттік кіші бағдарламамен толықтырылсын:</w:t>
      </w:r>
    </w:p>
    <w:bookmarkEnd w:id="38"/>
    <w:bookmarkStart w:name="z40" w:id="39"/>
    <w:p>
      <w:pPr>
        <w:spacing w:after="0"/>
        <w:ind w:left="0"/>
        <w:jc w:val="both"/>
      </w:pPr>
      <w:r>
        <w:rPr>
          <w:rFonts w:ascii="Times New Roman"/>
          <w:b w:val="false"/>
          <w:i w:val="false"/>
          <w:color w:val="000000"/>
          <w:sz w:val="28"/>
        </w:rPr>
        <w:t>
      "028 Облыстық бюджеттен берілетін трансферттер есебінен";</w:t>
      </w:r>
    </w:p>
    <w:bookmarkEnd w:id="39"/>
    <w:bookmarkStart w:name="z41" w:id="40"/>
    <w:p>
      <w:pPr>
        <w:spacing w:after="0"/>
        <w:ind w:left="0"/>
        <w:jc w:val="both"/>
      </w:pPr>
      <w:r>
        <w:rPr>
          <w:rFonts w:ascii="Times New Roman"/>
          <w:b w:val="false"/>
          <w:i w:val="false"/>
          <w:color w:val="000000"/>
          <w:sz w:val="28"/>
        </w:rPr>
        <w:t>
      809 "Аудандық (облыстық маңызы бар қаланың) тұрғын үй–коммуналдық шаруашылығы, жолаушылар көлігі, автомобиль жолдары, құрылыс, сәулет және қала құрылыс бөлімі" және 810 "Ауданның (облыстық маңызы бар қаланың) экономиканың нақты секторы бөлімі" бюджеттік бағдарламалар әкімшілері бойынша:</w:t>
      </w:r>
    </w:p>
    <w:bookmarkEnd w:id="40"/>
    <w:bookmarkStart w:name="z42" w:id="41"/>
    <w:p>
      <w:pPr>
        <w:spacing w:after="0"/>
        <w:ind w:left="0"/>
        <w:jc w:val="both"/>
      </w:pPr>
      <w:r>
        <w:rPr>
          <w:rFonts w:ascii="Times New Roman"/>
          <w:b w:val="false"/>
          <w:i w:val="false"/>
          <w:color w:val="000000"/>
          <w:sz w:val="28"/>
        </w:rPr>
        <w:t>
      мындай мазмұндағы 011 және 015 бюджеттік кіші бағдарламалары бар 070 бюджеттік бағдарламамен толықтырылсын :</w:t>
      </w:r>
    </w:p>
    <w:bookmarkEnd w:id="41"/>
    <w:bookmarkStart w:name="z43" w:id="42"/>
    <w:p>
      <w:pPr>
        <w:spacing w:after="0"/>
        <w:ind w:left="0"/>
        <w:jc w:val="both"/>
      </w:pPr>
      <w:r>
        <w:rPr>
          <w:rFonts w:ascii="Times New Roman"/>
          <w:b w:val="false"/>
          <w:i w:val="false"/>
          <w:color w:val="000000"/>
          <w:sz w:val="28"/>
        </w:rPr>
        <w:t>
      "070 Қазақстан Республикасында төтенше жағдай режимінде коммуналдық қызметтерге ақы төлеу бойынша халықтың төлемдерін өтеу</w:t>
      </w:r>
    </w:p>
    <w:bookmarkEnd w:id="42"/>
    <w:bookmarkStart w:name="z44" w:id="43"/>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43"/>
    <w:bookmarkStart w:name="z45" w:id="44"/>
    <w:p>
      <w:pPr>
        <w:spacing w:after="0"/>
        <w:ind w:left="0"/>
        <w:jc w:val="both"/>
      </w:pPr>
      <w:r>
        <w:rPr>
          <w:rFonts w:ascii="Times New Roman"/>
          <w:b w:val="false"/>
          <w:i w:val="false"/>
          <w:color w:val="000000"/>
          <w:sz w:val="28"/>
        </w:rPr>
        <w:t>
      015 Жергілікті бюджет қаражаты есебінен";</w:t>
      </w:r>
    </w:p>
    <w:bookmarkEnd w:id="44"/>
    <w:bookmarkStart w:name="z46" w:id="45"/>
    <w:p>
      <w:pPr>
        <w:spacing w:after="0"/>
        <w:ind w:left="0"/>
        <w:jc w:val="both"/>
      </w:pPr>
      <w:r>
        <w:rPr>
          <w:rFonts w:ascii="Times New Roman"/>
          <w:b w:val="false"/>
          <w:i w:val="false"/>
          <w:color w:val="000000"/>
          <w:sz w:val="28"/>
        </w:rPr>
        <w:t>
      3 "Елді-мекендерді көркейту" функционалдық кіші тобында:</w:t>
      </w:r>
    </w:p>
    <w:bookmarkEnd w:id="45"/>
    <w:bookmarkStart w:name="z47" w:id="46"/>
    <w:p>
      <w:pPr>
        <w:spacing w:after="0"/>
        <w:ind w:left="0"/>
        <w:jc w:val="both"/>
      </w:pPr>
      <w:r>
        <w:rPr>
          <w:rFonts w:ascii="Times New Roman"/>
          <w:b w:val="false"/>
          <w:i w:val="false"/>
          <w:color w:val="000000"/>
          <w:sz w:val="28"/>
        </w:rPr>
        <w:t>
      813 "Ауданның (облыстық маңызы бар қаланың) инфрақұрылым және коммуникациялар бөлімі" бюджеттік бағдарламалар әкімшісі бойынша:</w:t>
      </w:r>
    </w:p>
    <w:bookmarkEnd w:id="46"/>
    <w:bookmarkStart w:name="z48" w:id="47"/>
    <w:p>
      <w:pPr>
        <w:spacing w:after="0"/>
        <w:ind w:left="0"/>
        <w:jc w:val="both"/>
      </w:pPr>
      <w:r>
        <w:rPr>
          <w:rFonts w:ascii="Times New Roman"/>
          <w:b w:val="false"/>
          <w:i w:val="false"/>
          <w:color w:val="000000"/>
          <w:sz w:val="28"/>
        </w:rPr>
        <w:t>
      035 "Елдi мекендердi абаттандыру және көгалдандыру" бюджеттік бағдарламасы бойынша:</w:t>
      </w:r>
    </w:p>
    <w:bookmarkEnd w:id="47"/>
    <w:bookmarkStart w:name="z49" w:id="48"/>
    <w:p>
      <w:pPr>
        <w:spacing w:after="0"/>
        <w:ind w:left="0"/>
        <w:jc w:val="both"/>
      </w:pPr>
      <w:r>
        <w:rPr>
          <w:rFonts w:ascii="Times New Roman"/>
          <w:b w:val="false"/>
          <w:i w:val="false"/>
          <w:color w:val="000000"/>
          <w:sz w:val="28"/>
        </w:rPr>
        <w:t>
      мынадай мазмұндағы 034 бюджеттік кіші бағдарламамен толықтырылсын:</w:t>
      </w:r>
    </w:p>
    <w:bookmarkEnd w:id="48"/>
    <w:bookmarkStart w:name="z50" w:id="49"/>
    <w:p>
      <w:pPr>
        <w:spacing w:after="0"/>
        <w:ind w:left="0"/>
        <w:jc w:val="both"/>
      </w:pPr>
      <w:r>
        <w:rPr>
          <w:rFonts w:ascii="Times New Roman"/>
          <w:b w:val="false"/>
          <w:i w:val="false"/>
          <w:color w:val="000000"/>
          <w:sz w:val="28"/>
        </w:rPr>
        <w:t>
      "034 Облыстық бюджеттің ішкі көздерінің қаражатынан берілетін кредиттер есебінен";</w:t>
      </w:r>
    </w:p>
    <w:bookmarkEnd w:id="49"/>
    <w:bookmarkStart w:name="z51" w:id="50"/>
    <w:p>
      <w:pPr>
        <w:spacing w:after="0"/>
        <w:ind w:left="0"/>
        <w:jc w:val="both"/>
      </w:pPr>
      <w:r>
        <w:rPr>
          <w:rFonts w:ascii="Times New Roman"/>
          <w:b w:val="false"/>
          <w:i w:val="false"/>
          <w:color w:val="000000"/>
          <w:sz w:val="28"/>
        </w:rPr>
        <w:t>
      13 "Басқалар" функционалдық тобында:</w:t>
      </w:r>
    </w:p>
    <w:bookmarkEnd w:id="50"/>
    <w:bookmarkStart w:name="z52" w:id="51"/>
    <w:p>
      <w:pPr>
        <w:spacing w:after="0"/>
        <w:ind w:left="0"/>
        <w:jc w:val="both"/>
      </w:pPr>
      <w:r>
        <w:rPr>
          <w:rFonts w:ascii="Times New Roman"/>
          <w:b w:val="false"/>
          <w:i w:val="false"/>
          <w:color w:val="000000"/>
          <w:sz w:val="28"/>
        </w:rPr>
        <w:t>
      9 "Басқалар" функционалдық кіші тобында:</w:t>
      </w:r>
    </w:p>
    <w:bookmarkEnd w:id="51"/>
    <w:bookmarkStart w:name="z53" w:id="52"/>
    <w:p>
      <w:pPr>
        <w:spacing w:after="0"/>
        <w:ind w:left="0"/>
        <w:jc w:val="both"/>
      </w:pPr>
      <w:r>
        <w:rPr>
          <w:rFonts w:ascii="Times New Roman"/>
          <w:b w:val="false"/>
          <w:i w:val="false"/>
          <w:color w:val="000000"/>
          <w:sz w:val="28"/>
        </w:rPr>
        <w:t>
      253 "Облыстың денсаулық сақтау басқармасы" бюджеттік бағдарламалар әкімшісі бойынша:</w:t>
      </w:r>
    </w:p>
    <w:bookmarkEnd w:id="52"/>
    <w:bookmarkStart w:name="z54" w:id="53"/>
    <w:p>
      <w:pPr>
        <w:spacing w:after="0"/>
        <w:ind w:left="0"/>
        <w:jc w:val="both"/>
      </w:pPr>
      <w:r>
        <w:rPr>
          <w:rFonts w:ascii="Times New Roman"/>
          <w:b w:val="false"/>
          <w:i w:val="false"/>
          <w:color w:val="000000"/>
          <w:sz w:val="28"/>
        </w:rPr>
        <w:t>
      мынадай мазмұндағы 005, 011 және 015 бюджеттік кіші бағдарламалары бар 065 бюджеттік бағдарламамен толықтырылсын:</w:t>
      </w:r>
    </w:p>
    <w:bookmarkEnd w:id="53"/>
    <w:bookmarkStart w:name="z55" w:id="5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54"/>
    <w:bookmarkStart w:name="z56" w:id="55"/>
    <w:p>
      <w:pPr>
        <w:spacing w:after="0"/>
        <w:ind w:left="0"/>
        <w:jc w:val="both"/>
      </w:pPr>
      <w:r>
        <w:rPr>
          <w:rFonts w:ascii="Times New Roman"/>
          <w:b w:val="false"/>
          <w:i w:val="false"/>
          <w:color w:val="000000"/>
          <w:sz w:val="28"/>
        </w:rPr>
        <w:t>
      005 Ішкі қарыздар есебінен</w:t>
      </w:r>
    </w:p>
    <w:bookmarkEnd w:id="55"/>
    <w:bookmarkStart w:name="z57" w:id="56"/>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56"/>
    <w:bookmarkStart w:name="z58" w:id="57"/>
    <w:p>
      <w:pPr>
        <w:spacing w:after="0"/>
        <w:ind w:left="0"/>
        <w:jc w:val="both"/>
      </w:pPr>
      <w:r>
        <w:rPr>
          <w:rFonts w:ascii="Times New Roman"/>
          <w:b w:val="false"/>
          <w:i w:val="false"/>
          <w:color w:val="000000"/>
          <w:sz w:val="28"/>
        </w:rPr>
        <w:t>
      015 Жергілікті бюджет қаражаты есебінен";</w:t>
      </w:r>
    </w:p>
    <w:bookmarkEnd w:id="57"/>
    <w:bookmarkStart w:name="z59" w:id="58"/>
    <w:p>
      <w:pPr>
        <w:spacing w:after="0"/>
        <w:ind w:left="0"/>
        <w:jc w:val="both"/>
      </w:pPr>
      <w:r>
        <w:rPr>
          <w:rFonts w:ascii="Times New Roman"/>
          <w:b w:val="false"/>
          <w:i w:val="false"/>
          <w:color w:val="000000"/>
          <w:sz w:val="28"/>
        </w:rPr>
        <w:t>
      266 "Облыстың кәсіпкерлік және индустриалдық-инновациялық даму басқармасы" бюджеттік бағдарламалар әкімшісі бойынша:</w:t>
      </w:r>
    </w:p>
    <w:bookmarkEnd w:id="58"/>
    <w:bookmarkStart w:name="z60" w:id="59"/>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 бюджеттік бағдарламасы бойынша:</w:t>
      </w:r>
    </w:p>
    <w:bookmarkEnd w:id="59"/>
    <w:bookmarkStart w:name="z61" w:id="60"/>
    <w:p>
      <w:pPr>
        <w:spacing w:after="0"/>
        <w:ind w:left="0"/>
        <w:jc w:val="both"/>
      </w:pPr>
      <w:r>
        <w:rPr>
          <w:rFonts w:ascii="Times New Roman"/>
          <w:b w:val="false"/>
          <w:i w:val="false"/>
          <w:color w:val="000000"/>
          <w:sz w:val="28"/>
        </w:rPr>
        <w:t>
      мынадай мазмұндағы 005 бюджеттік кіші бағдарламамен толықтырылсын:</w:t>
      </w:r>
    </w:p>
    <w:bookmarkEnd w:id="60"/>
    <w:bookmarkStart w:name="z62" w:id="61"/>
    <w:p>
      <w:pPr>
        <w:spacing w:after="0"/>
        <w:ind w:left="0"/>
        <w:jc w:val="both"/>
      </w:pPr>
      <w:r>
        <w:rPr>
          <w:rFonts w:ascii="Times New Roman"/>
          <w:b w:val="false"/>
          <w:i w:val="false"/>
          <w:color w:val="000000"/>
          <w:sz w:val="28"/>
        </w:rPr>
        <w:t>
      "005 Ішкі қарыздар есебінен";</w:t>
      </w:r>
    </w:p>
    <w:bookmarkEnd w:id="61"/>
    <w:bookmarkStart w:name="z63" w:id="62"/>
    <w:p>
      <w:pPr>
        <w:spacing w:after="0"/>
        <w:ind w:left="0"/>
        <w:jc w:val="both"/>
      </w:pPr>
      <w:r>
        <w:rPr>
          <w:rFonts w:ascii="Times New Roman"/>
          <w:b w:val="false"/>
          <w:i w:val="false"/>
          <w:color w:val="000000"/>
          <w:sz w:val="28"/>
        </w:rPr>
        <w:t>
      754 "Облыстың қоғамдық денсаулық басқармасы" бюджеттік бағдарламалар әкімшісі бойынша:</w:t>
      </w:r>
    </w:p>
    <w:bookmarkEnd w:id="62"/>
    <w:bookmarkStart w:name="z64" w:id="63"/>
    <w:p>
      <w:pPr>
        <w:spacing w:after="0"/>
        <w:ind w:left="0"/>
        <w:jc w:val="both"/>
      </w:pPr>
      <w:r>
        <w:rPr>
          <w:rFonts w:ascii="Times New Roman"/>
          <w:b w:val="false"/>
          <w:i w:val="false"/>
          <w:color w:val="000000"/>
          <w:sz w:val="28"/>
        </w:rPr>
        <w:t>
      мынадай мазмұндағы 011 және 015 бюджеттік кіші бағдарламалары бар 065 бюджеттік бағдарламамен толықтырылсын:</w:t>
      </w:r>
    </w:p>
    <w:bookmarkEnd w:id="63"/>
    <w:bookmarkStart w:name="z65" w:id="64"/>
    <w:p>
      <w:pPr>
        <w:spacing w:after="0"/>
        <w:ind w:left="0"/>
        <w:jc w:val="both"/>
      </w:pPr>
      <w:r>
        <w:rPr>
          <w:rFonts w:ascii="Times New Roman"/>
          <w:b w:val="false"/>
          <w:i w:val="false"/>
          <w:color w:val="000000"/>
          <w:sz w:val="28"/>
        </w:rPr>
        <w:t>
      "065 Заңды тұлғалардың жарғылық капиталын қалыптастыру немесе ұлғайту</w:t>
      </w:r>
    </w:p>
    <w:bookmarkEnd w:id="64"/>
    <w:bookmarkStart w:name="z66" w:id="65"/>
    <w:p>
      <w:pPr>
        <w:spacing w:after="0"/>
        <w:ind w:left="0"/>
        <w:jc w:val="both"/>
      </w:pPr>
      <w:r>
        <w:rPr>
          <w:rFonts w:ascii="Times New Roman"/>
          <w:b w:val="false"/>
          <w:i w:val="false"/>
          <w:color w:val="000000"/>
          <w:sz w:val="28"/>
        </w:rPr>
        <w:t>
      011 Республикалық бюджеттен берілетін трансферттер есебiнен</w:t>
      </w:r>
    </w:p>
    <w:bookmarkEnd w:id="65"/>
    <w:bookmarkStart w:name="z67" w:id="66"/>
    <w:p>
      <w:pPr>
        <w:spacing w:after="0"/>
        <w:ind w:left="0"/>
        <w:jc w:val="both"/>
      </w:pPr>
      <w:r>
        <w:rPr>
          <w:rFonts w:ascii="Times New Roman"/>
          <w:b w:val="false"/>
          <w:i w:val="false"/>
          <w:color w:val="000000"/>
          <w:sz w:val="28"/>
        </w:rPr>
        <w:t>
      015 Жергілікті бюджет қаражаты есебінен".</w:t>
      </w:r>
    </w:p>
    <w:bookmarkEnd w:id="66"/>
    <w:bookmarkStart w:name="z68" w:id="67"/>
    <w:p>
      <w:pPr>
        <w:spacing w:after="0"/>
        <w:ind w:left="0"/>
        <w:jc w:val="both"/>
      </w:pPr>
      <w:r>
        <w:rPr>
          <w:rFonts w:ascii="Times New Roman"/>
          <w:b w:val="false"/>
          <w:i w:val="false"/>
          <w:color w:val="000000"/>
          <w:sz w:val="28"/>
        </w:rPr>
        <w:t>
      2. Қазақстан Республикасы Қаржы министрлігінің Бюджет заңнамасы департаменті (З.А. Ерназарова) заңнамада белгіленген тәртіппен:</w:t>
      </w:r>
    </w:p>
    <w:bookmarkEnd w:id="67"/>
    <w:bookmarkStart w:name="z69" w:id="68"/>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8"/>
    <w:bookmarkStart w:name="z70" w:id="6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69"/>
    <w:bookmarkStart w:name="z71" w:id="7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мәліметтердің Қазақстан Республикасы Қаржы министрлігінің Заң қызметі департаментіне ұсынылуын қамтамасыз етсін.</w:t>
      </w:r>
    </w:p>
    <w:bookmarkEnd w:id="70"/>
    <w:bookmarkStart w:name="z72" w:id="71"/>
    <w:p>
      <w:pPr>
        <w:spacing w:after="0"/>
        <w:ind w:left="0"/>
        <w:jc w:val="both"/>
      </w:pPr>
      <w:r>
        <w:rPr>
          <w:rFonts w:ascii="Times New Roman"/>
          <w:b w:val="false"/>
          <w:i w:val="false"/>
          <w:color w:val="000000"/>
          <w:sz w:val="28"/>
        </w:rPr>
        <w:t>
      3. Осы бұйрық мемлекеттік тіркелген күнінен бастап қолданысқа енгізіледі және ресми жариялануға жатады.</w:t>
      </w:r>
    </w:p>
    <w:bookmarkEnd w:id="7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 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