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59768" w14:textId="2c597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2020-2021 оқу жылына жоғары оқу орнынан кейінгі білімі бар кадрларды даярлауға арналған мемлекеттік білім беру тапсырысын орналастыру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2020 жылғы 3 тамыздағы № 329 бұйрығы. Қазақстан Республикасының Әділет министрлігінде 2020 жылғы 5 тамызда № 21054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"Республикалық бюджеттен қаржыландырылатын білім беру ұйымдарында (Қарулы Күштер, басқа да әскерлер мен әскери құралымдар, сондай-ақ арнаулы мемлекеттік органдар үшін мамандар даярлауды жүзеге асыратын білім беру ұйымдарын қоспағанда) жоғары және жоғары оқу орнынан кейінгі, сондай-ақ техникалық және кәсіптік, орта білімнен кейінгі білімі бар мамандар даярлауға 2018 - 2019, 2019 - 2020, 2020 - 2021 оқу жылдарына арналған мемлекеттік білім беру тапсырысын бекіту туралы" Қазақстан Республикасы Үкіметінің 2018 жылғы 16 сәуірдегі № 199 қаулысының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сондай-ақ, 2020-2021 оқу жылына жоғары және жоғары оқу орнынан кейінгі білімі бар кадрларды даярлауға, сондай-ақ, жоғары оқу орындарының дайындық бөлімдеріне мемлекеттік білім беру тапсырысын орналастыру бойынша комиссия отырысының 2020 жылғы 16 маусымдағы № 2 хаттамасына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2020 - 2021 оқу жылына білім беру бағдарламаларының топтары бойынша магистрлерді даярлауға арналған мемлекеттік білім беру тапсырысы орналастырылатын жоғары және (немесе) жоғары оқу орнынан кейінгі білім беру ұйымдарының тізбесі;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2020 - 2021 оқу жылына білім беру бағдарламаларының топтары бойынша магистрлерді квота бойынша даярлауға арналған мемлекеттік білім беру тапсырысы орналастырылатын жоғары және (немесе) жоғары оқу орнынан кейінгі білім беру ұйымдарының тізбесі;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бұйрыққа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2020 - 2021 оқу жылына магистрлерді халықаралық келісім бойынша даярлауға арналған мемлекеттік білім беру тапсырысы орналастырылатын жоғары және (немесе) жоғары оқу орнынан кейінгі білім беру ұйымдарының тізбесі бекітілсін;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бұйрыққа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2020 - 2021 оқу жылына жоғары және (немесе) жоғары оқу орнынан кейінгі білім беру ұйымдарында PhD докторларын даярлауға арналған мемлекеттік білім беру тапсырысы бекітілсін.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бұйрықты Қазақстан Республикасы Білім және ғылым министрлігінің ресми интернет-ресурсында орналастыруды;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тіркеуден өткеннен кейін он жұмыс күні ішінде Қазақстан Респуликасы Білім және ғылым министрлігінің Заң қызметі департаментіне осы тармақтың 1), және 2) тармақшаларында көзделеген іс-шаралардың орындалуы туралы мәліметтерді ұсынуды қамтамасыз етсін.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Білім және ғылым вице-министрі М.М. Дәуленовке жүктелсін.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және ғылым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2020 - 2021 оқу жылына білім беру бағдарламаларының топтары бойынша магистрлерді даярлауға арналған мемлекеттік білім беру тапсырысы орналастырылатын жоғары және (немесе) жоғары оқу орнынан кейінгі білім беру ұйымдарының тізбесі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1-қосымшаға өзгеріс енгізілді - ҚР Білім және ғылым министрінің 07.10.2020 </w:t>
      </w:r>
      <w:r>
        <w:rPr>
          <w:rFonts w:ascii="Times New Roman"/>
          <w:b w:val="false"/>
          <w:i w:val="false"/>
          <w:color w:val="ff0000"/>
          <w:sz w:val="28"/>
        </w:rPr>
        <w:t>№ 428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4"/>
        <w:gridCol w:w="7236"/>
      </w:tblGrid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M001 - Педагогика және психология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"Ө.А.Байқоңыров атындағы Жезқазған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"І. Жансүгіров атындағы Жетісу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инновациялық гуманитарлық-заң университеті" Білім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қыздар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 хан атындағы Қазақ халықаралық қатынастар және әлем тілдері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Каспий технологиялар және инжиниринг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Уәлиханов атындағы Көкшетау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"Өмірзақ Сұлтанғазин атындағы Қостанай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"Қорқыт Ата атындағы Қызылорда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"Торайғыров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"Университет "Тұран-Астана"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M002 - Мектепке дейінгі оқыту және тәрбиелеу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"І. Жансүгіров атындағы Жетісу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қыздар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Уәлиханов атындағы Көкшетау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мемлекеттік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M003 - Пәндік мамандандырылмаған педагогтерді даярлау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"І. Жансүгіров атындағы Жетісу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Каспий технологиялар және инжиниринг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Уәлиханов атындағы Көкшетау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"Қорқыт Ата атындағы Қызылорда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мемлекеттік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M004 - Бастапқы әскери дайындық педагогтерін даярлау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мемлекеттік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M005 - Дене шынықтыру педагогтерін даярлау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"І. Жансүгіров атындағы Жетісу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спорт және туризм академиясы"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мемлекеттік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M006 - Музыка педагогтерін даярлау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"Қорқыт Ата атындағы Қызылорда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мемлекеттік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"І. Жансүгіров атындағы Жетісу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қыздар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M007 - Көркем еңбек, графика және жобалау педагогтерін даярлау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мемлекеттік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M008 - Кәсіптік оқыту педагогтерін даярлау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"І. Жансүгіров атындағы Жетісу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қыздар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"Қорқыт Ата атындағы Қызылорда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мемлекеттік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M010 - Математика педагогтерін даярлау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"І. Жансүгіров атындағы Жетісу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қыздар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Каспий технологиялар және инжиниринг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Уәлиханов атындағы Көкшетау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"Өмірзақ Сұлтанғазин атындағы Қостанай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"Қорқыт Ата атындағы Қызылорда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"Сулейман Демирель атындағы университет"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бизнес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мемлекеттік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M011 - Физика педагогтерін даярлау (қазақ, орыс, ағылшын тілдері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"І. Жансүгіров атындағы Жетісу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қыздар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Каспий технологиялар және инжиниринг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"Өмірзақ Сұлтанғазин атындағы Қостанай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"Қорқыт Ата атындағы Қызылорда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халықаралық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бизнес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мемлекеттік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M012 - Информатика педагогтерін даярлау (қазақ, орыс, ағылшын тілдері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"І. Жансүгіров атындағы Жетісу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қыздар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Каспий технологиялар және инжиниринг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Уәлиханов атындағы Көкшетау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"Өмірзақ Сұлтанғазин атындағы Қостанай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"Қорқыт Ата атындағы Қызылорда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халықаралық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"Торайғыров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бизнес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мемлекеттік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M013 - Химия педагогтерін даярлау (қазақ, орыс, ағылшын тілдері)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қыздар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Уәлиханов атындағы Көкшетау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"Өмірзақ Сұлтанғазин атындағы Қостанай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"Қорқыт Ата атындағы Қызылорда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халықаралық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мемлекеттік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M014 - Биология педагогтерін даярлау (қазақ, орыс, ағылшын тілдері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"І. Жансүгіров атындағы Жетісу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қыздар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Уәлиханов атындағы Көкшетау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"Өмірзақ Сұлтанғазин атындағы Қостанай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"Қорқыт Ата атындағы Қызылорда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халықаралық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мемлекеттік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M015 - География педагогтерін даярлау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"І. Жансүгіров атындағы Жетісу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қыздар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Уәлиханов атындағы Көкшетау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"Өмірзақ Сұлтанғазин атындағы Қостанай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халықаралық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мемлекеттік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M016 - Тарих педагогтерін даярлау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"І. Жансүгіров атындағы Жетісу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инновациялық гуманитарлық-заң университеті" Білім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"Өмірзақ Сұлтанғазин атындағы Қостанай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"Қорқыт Ата атындағы Қызылорда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мемлекеттік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M017 - Қазақ тілі мен әдебиетінің педагогтерін даярлау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"І. Жансүгіров атындағы Жетісу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қыздар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Каспий технологиялар және инжиниринг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Уәлиханов атындағы Көкшетау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"Қорқыт Ата атындағы Қызылорда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"Торайғыров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"Университет "Тұран-Астана"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"Сулейман Демирель атындағы университет"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бизнес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мемлекеттік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M018 - Орыс тілі мен әдебиетінің педагогтерін даярлау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"І. Жансүгіров атындағы Жетісу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қыздар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Каспий технологиялар және инжиниринг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Уәлиханов атындағы Көкшетау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"Қорқыт Ата атындағы Қызылорда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мемлекеттік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M019 - Шет тілдері педагогтерін даярлау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қыздар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 хан атындағы Қазақ халықаралық қатынастар және әлем тілдері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"Қазақстан-Американдық Еркін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Уәлиханов атындағы Көкшетау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"Қорқыт Ата атындағы Қызылорда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халықаралық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"Торайғыров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"Сулейман Демирель атындағы университет"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бизнес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мемлекеттік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M020 - Әлеуметтік педагогика және өзін-өзі тану бойынша кадрларын даярлау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M021 - Арнайы педагогика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"І. Жансүгіров атындағы Жетісу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қыздар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мемлекеттік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M028 - Режиссура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спорт министрлігінің "Т.Қ. Жүргенов атындағы Қазақ ұлттық өнер академиясы" республикалық мемлекеттік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"Тұран" университеті"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M032 - Аудиовизуалды өнер және медиа өндіріс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спорт министрлігінің "Т.Қ. Жүргенов атындағы Қазақ ұлттық өнер академиясы" республикалық мемлекеттік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"Тұран" университеті"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M035 - Сән, дизайн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Серiкбаев атындағы Шығыс Қазақстан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спорт министрлігінің "Т.Қ. Жүргенов атындағы Қазақ ұлттық өнер академиясы" республикалық мемлекеттік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білім беру корпорациясы"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халықаралық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 Дулати атындағы Тараз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мемлекеттік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M036 – Полиграфия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M050 - Философия және әдеп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"Торайғыров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M051 - Дінтану және теология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"НҰР-МҮБАРАК "Египет Ислам мәдениеті университеті" жеке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M052 – Исламтану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"НҰР-МҮБАРАК "Египет Ислам мәдениеті университеті" жеке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M053 - Тарих және археология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қыздар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Уәлиханов атындағы Көкшетау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"Торайғыров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 Дулати атындағы Тараз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M054 – Түркітану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M055 – Шығыстану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 хан атындағы Қазақ халықаралық қатынастар және әлем тілдері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M056 - Аударма ісі, ілеспе аударма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 хан атындағы Қазақ халықаралық қатынастар және әлем тілдері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"Қазақстан-Американдық Еркін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"Қорқыт Ата атындағы Қызылорда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"Торайғыров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"М.С.Нарикбаев атындағы КазГЮУ"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M057 – Лингвистика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қыздар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M058 – Әдебиет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M059 - Шетел филологиясы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 хан атындағы Қазақ халықаралық қатынастар және әлем тілдері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"Торайғыров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"М.С.Нарикбаев атындағы КазГЮУ"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M060 – Филология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инновациялық гуманитарлық-заң университеті" Білім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қыздар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Уәлиханов атындағы Көкшетау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"Қорқыт Ата атындағы Қызылорда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"Торайғыров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 Дулати атындағы Тараз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M061 – Әлеуметтану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қыздар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"Торайғыров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"М.С.Нарикбаев атындағы КазГЮУ"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M062 – Мәдениеттану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"Торайғыров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M063 - Саясаттану және конфликтология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"Торайғыров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"Нархоз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M064 - Халықаралық қатынастар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 хан атындағы Қазақ халықаралық қатынастар және әлем тілдері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"Қазақстан-Американдық Еркін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халықаралық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"Тұран" университеті"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бизнес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M065 – Аймақтану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 хан атындағы Қазақ халықаралық қатынастар және әлем тілдері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M066 - Психология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қыздар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"Қазақстан-Американдық Еркін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халықаралық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"Торайғыров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 Дулати атындағы Тараз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"Тұран" университеті"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M067 - Журналистика және репортерлық іс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 хан атындағы Қазақ халықаралық қатынастар және әлем тілдері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"Торайғыров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"Тұран" университеті"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"Сулейман Демирель атындағы университет"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M068 - Қоғаммен байланыс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M069 - Кітапхана ісі, ақпаратты өңдеу және архив ісі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"Торайғыров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M070 - Экономика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технологиялық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"Сафи Өтебаев атындағы Атырау мұнай және газ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Серiкбаев атындағы Шығыс Қазақстан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"Ө.А.Байқоңыров атындағы Жезқазған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"І. Жансүгіров атындағы Жетісу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"Жәңгір хан атындағы Батыс Қазақстан аграрлық-техникалық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"М.Тынышпаев атындағы Қазақ көлік және коммуникациялар академиясы"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инновациялық гуманитарлық-заң университеті" Білім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 хан атындағы Қазақ халықаралық қатынастар және әлем тілдері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қатынас жолдары университеті"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индустриялық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"Қазтұтынушылародағының Қарағанды экономикалық университеті" мемлекеттік емес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Каспий технологиялар және инжиниринг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Уәлиханов атындағы Көкшетау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"Қорқыт Ата атындағы Қызылорда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халықаралық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"Торайғыров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 Дулати атындағы Тараз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"Тұран" университеті"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"Университет "Тұран-Астана"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"Сулейман Демирель атындағы университет"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"М.С.Нарикбаев атындағы КазГЮУ"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бизнес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"Нархоз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"Қаржы академиясы"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M071 - Мемлекеттік және жергілікті басқару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технологиялық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"І. Жансүгіров атындағы Жетісу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"Жәңгір хан атындағы Батыс Қазақстан аграрлық-техникалық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 хан атындағы Қазақ халықаралық қатынастар және әлем тілдері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"Қазтұтынушылародағының Қарағанды экономикалық университеті" мемлекеттік емес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"Қорқыт Ата атындағы Қызылорда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"Торайғыров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 Дулати атындағы Тараз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"Университет "Тұран-Астана"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"Нархоз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M072 - Менеджмент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технологиялық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Менеджмент Университеті" білім беру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Серiкбаев атындағы Шығыс Қазақстан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"І. Жансүгіров атындағы Жетісу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инновациялық гуманитарлық-заң университеті" Білім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 хан атындағы Қазақ халықаралық қатынастар және әлем тілдері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"Қазақстан-Американдық Еркін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"Қазақстан-Британ 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"Алматыдағы Қазақ Неміс университеті" білім беру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"Қазтұтынушылародағының Қарағанды экономикалық университеті" мемлекеттік емес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Каспий технологиялар және инжиниринг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Уәлиханов атындағы Көкшетау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"Қорқыт Ата атындағы Қызылорда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білім беру корпорациясы"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халықаралық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ақпараттық технологиялар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"Торайғыров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 Дулати атындағы Тараз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"Тұран" университеті"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"Университет "Тұран-Астана"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"Сулейман Демирель атындағы университет"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"М.С.Нарикбаев атындағы КазГЮУ"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бизнес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"Нархоз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"Қаржы академиясы"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M073 - Аудит және салық салу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технологиялық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Серiкбаев атындағы Шығыс Қазақстан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"І. Жансүгіров атындағы Жетісу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"Қазтұтынушылародағының Қарағанды экономикалық университеті" мемлекеттік емес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"Қорқыт Ата атындағы Қызылорда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"Торайғыров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 Дулати атындағы Тараз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"Тұран" университеті"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"Университет "Тұран-Астана"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"М.С.Нарикбаев атындағы КазГЮУ"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бизнес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"Нархоз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"Қаржы академиясы"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M074 - Қаржы, банктік және сақтандыру ісі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технологиялық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Менеджмент Университеті" білім беру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Серiкбаев атындағы Шығыс Қазақстан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"І. Жансүгіров атындағы Жетісу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инновациялық гуманитарлық-заң университеті" Білім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қатынас жолдары университеті"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"Қазақстан-Американдық Еркін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"Қазақстан-Британ 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"Алматыдағы Қазақ Неміс университеті" білім беру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"Қазтұтынушылародағының Қарағанды экономикалық университеті" мемлекеттік емес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"Қорқыт Ата атындағы Қызылорда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"Торайғыров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 Дулати атындағы Тараз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"Тұран" университеті"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"Университет "Тұран-Астана"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"М.С.Нарикбаев атындағы КазГЮУ"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бизнес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"Нархоз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"Қаржы академиясы"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M075 - Маркетинг және жарнама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Менеджмент Университеті" білім беру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Серiкбаев атындағы Шығыс Қазақстан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 хан атындағы Қазақ халықаралық қатынастар және әлем тілдері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"Қазтұтынушылародағының Қарағанды экономикалық университеті" мемлекеттік емес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"Торайғыров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"Тұран" университеті"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"М.С.Нарикбаев атындағы КазГЮУ"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бизнес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"Нархоз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M077 – Бағалау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"Қазтұтынушылародағының Қарағанды экономикалық университеті" мемлекеттік емес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M078 – Құқық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"М.С.Нарикбаев атындағы КазГЮУ"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халықаралық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 Дулати атындағы Тараз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"Торайғыров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"Қазтұтынушылародағының Қарағанды экономикалық университеті" мемлекеттік емес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"Қазақстан-Американдық Еркін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"Нархоз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Менеджмент Университеті" білім беру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бизнес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 хан атындағы Қазақ халықаралық қатынастар және әлем тілдері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"Тұран" университеті"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"Сулейман Демирель атындағы университет"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"І. Жансүгіров атындағы Жетісу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"Университет "Тұран-Астана"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инновациялық гуманитарлық-заң университеті" Білім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M079 - Сот сараптамасы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M080 - Биология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Уәлиханов атындағы Көкшетау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"Торайғыров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 Дулати атындағы Тараз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мемлекеттік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M081 – Генетика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M082 - Биотехнология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технологиялық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"Жәңгір хан атындағы Батыс Қазақстан аграрлық-техникалық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инновациялық гуманитарлық-заң университеті" Білім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инженерлік-технологиялық университет"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"Торайғыров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M083 – Геоботаника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M084 - География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"Торайғыров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M085 - Гидрология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M086 - Метеорология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M087 -Қоршаған ортаны қорғау технологиясы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"І. Жансүгіров атындағы Жетісу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"Жәңгір хан атындағы Батыс Қазақстан аграрлық-техникалық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Каспий технологиялар және инжиниринг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Уәлиханов атындағы Көкшетау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"Қорқыт Ата атындағы Қызылорда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халықаралық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"Торайғыров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 Дулати атындағы Тараз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"Нархоз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M088 - Гидрогеология және инженерлік геология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M089 - Химия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қыздар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Уәлиханов атындағы Көкшетау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"Торайғыров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 Дулати атындағы Тараз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M090 – Физика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Серiкбаев атындағы Шығыс Қазақстан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қыздар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Уәлиханов атындағы Көкшетау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"Торайғыров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M091 - Сейсмология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M092 - Математика және статистика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Серiкбаев атындағы Шығыс Қазақстан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"Торайғыров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 Дулати атындағы Тараз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"Сулейман Демирель атындағы университет"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M093 – Механика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M094 - Ақпараттық технологиялар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технологиялық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энергетика және байланыс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Серiкбаев атындағы Шығыс Қазақстан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"Жәңгір хан атындағы Батыс Қазақстан аграрлық-техникалық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"М.Тынышпаев атындағы Қазақ көлік және коммуникациялар академиясы"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инновациялық гуманитарлық-заң университеті" Білім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қыздар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"Қазақстан-Американдық Еркін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"Қазақстан-Британ 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"Қазтұтынушылародағының Қарағанды экономикалық университеті" мемлекеттік емес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Каспий технологиялар және инжиниринг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Уәлиханов атындағы Көкшетау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"Қорқыт Ата атындағы Қызылорда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халықаралық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ақпараттық технологиялар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"Торайғыров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 Дулати атындағы Тараз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"Тұран" университеті"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"Университет "Тұран-Астана"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"Сулейман Демирель атындағы университет"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бизнес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"Нархоз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"Қаржы академиясы"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M095 - Ақпараттық қауіпсіздік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M096 - Коммуникация және коммуникациялық технологиялар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энергетика және байланыс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"М.Тынышпаев атындағы Қазақ көлік және коммуникациялар академиясы"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қатынас жолдары университеті"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ақпараттық технологиялар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M097 - Химиялық инженерия және процесстер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технологиялық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"Сафи Өтебаев атындағы Атырау мұнай және газ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"Жәңгір хан атындағы Батыс Қазақстан аграрлық-техникалық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"Қазақстан-Британ 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индустриялық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Каспий технологиялар және инжиниринг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"Қорқыт Ата атындағы Қызылорда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"Торайғыров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 Дулати атындағы Тараз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M098 - Жылу энергетикасы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энергетика және байланыс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Серiкбаев атындағы Шығыс Қазақстан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Каспий технологиялар және инжиниринг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"Торайғыров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M099 - Энергетика және электр техникасы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энергетика және байланыс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"Сафи Өтебаев атындағы Атырау мұнай және газ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Серiкбаев атындағы Шығыс Қазақстан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"Жәңгір хан атындағы Батыс Қазақстан аграрлық-техникалық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"М.Тынышпаев атындағы Қазақ көлік және коммуникациялар академиясы"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қатынас жолдары университеті"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индустриялық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"Торайғыров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"Рудный индустриялық институты"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 Дулати атындағы Тараз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M100 - Автоматтандыру және басқару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технологиялық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энергетика және байланыс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Серiкбаев атындағы Шығыс Қазақстан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"М.Тынышпаев атындағы Қазақ көлік және коммуникациялар академиясы"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қатынас жолдары университеті"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индустриялық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"Торайғыров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 Дулати атындағы Тараз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M101 - Материалтану және жаңа материалдар технологиясы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"Қазақстан-Британ 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 Дулати атындағы Тараз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индустриялық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M102 - Роботты техника және мехатроника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Серiкбаев атындағы Шығыс Қазақстан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M103 - Механика және металл өңдеу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технологиялық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энергетика және байланыс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Серiкбаев атындағы Шығыс Қазақстан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индустриялық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Каспий технологиялар және инжиниринг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"Қорқыт Ата атындағы Қызылорда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"Торайғыров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 Дулати атындағы Тараз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M104 - Көлік, көліктік техника және технология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қатынас жолдары университеті"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 Дулати атындағы Тараз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"Торайғыров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Серiкбаев атындағы Шығыс Қазақстан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"Жәңгір хан атындағы Батыс Қазақстан аграрлық-техникалық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"М.Тынышпаев атындағы Қазақ көлік және коммуникациялар академиясы"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инженерлік-технологиялық университет"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индустриялық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M105 - Авиациалық техника және технологиялар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"Азаматтық Авиация академиясы"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M106 - Ұшатын аппараттар мен қозғалтқыштарды ұшуда пайдалану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"Азаматтық Авиация академиясы"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M107 - Ғарыштық инженерия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энергетика және байланыс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M108 - Наноматериалдар және нанотехнологиялар (сала бойынша)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"Қазақстан-Британ 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 Дулати атындағы Тараз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M109 - Мұнай және кен геофизикасы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M110 - Теңіз техникасы және технологиялары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Каспий технологиялар және инжиниринг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M111 - Тамақ өнімдерін өндіру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технологиялық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"Жәңгір хан атындағы Батыс Қазақстан аграрлық-техникалық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инженерлік-технологиялық университет"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"Қазтұтынушылародағының Қарағанды экономикалық университеті" мемлекеттік емес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"Торайғыров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 Дулати атындағы Тараз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M112 - Ағаш өңдеу және ағаштан жасалған бұйымдар технологиясы (қолдану саласы бойынша)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білім беру корпорациясы"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M114 - Тоқыма: киім, аяқ-киім және былғары бұйымдар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 Дулати атындағы Тараз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технологиялық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M115 - Мұнай инженериясы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"Сафи Өтебаев атындағы Атырау мұнай және газ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"Жәңгір хан атындағы Батыс Қазақстан аграрлық-техникалық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"Қазақстан-Британ 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Каспий технологиялар және инжиниринг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"Торайғыров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M116 - Тау-кен инженериясы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Серiкбаев атындағы Шығыс Қазақстан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"Ө.А.Байқоңыров атындағы Жезқазған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"Рудный индустриялық институты"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M117 - Металлургиялық инженерия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Серiкбаев атындағы Шығыс Қазақстан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индустриялық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"Торайғыров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"Рудный индустриялық институты"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M118 - Пайдалы қазбалар байыту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Серiкбаев атындағы Шығыс Қазақстан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M119 - Фармацевтикалық өндіріс технологиясы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"С.Ж. Асфендияров атындағы Қазақ ұлттық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индустриялық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M120 - Маркшейдерлік іс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M121 – Геология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"Сафи Өтебаев атындағы Атырау мұнай және газ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Серiкбаев атындағы Шығыс Қазақстан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"Ө.А.Байқоңыров атындағы Жезқазған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"Қазақстан-Британ 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Каспий технологиялар және инжиниринг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M122 – Сәулет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Серiкбаев атындағы Шығыс Қазақстан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білім беру корпорациясы"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M123 - Геодезия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Серiкбаев атындағы Шығыс Қазақстан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білім беру корпорациясы"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M124 – Құрылыс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Серiкбаев атындағы Шығыс Қазақстан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"Жәңгір хан атындағы Батыс Қазақстан аграрлық-техникалық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қатынас жолдары университеті"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индустриялық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"Қорқыт Ата атындағы Қызылорда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білім беру корпорациясы"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"Торайғыров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 Дулати атындағы Тараз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M125 - Құрылыс материалдарының, бұйымдарының және құрастырылымдарының өндірісі"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Серiкбаев атындағы Шығыс Қазақстан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"Жәңгір хан атындағы Батыс Қазақстан аграрлық-техникалық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"Қорқыт Ата атындағы Қызылорда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білім беру корпорациясы"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"Торайғыров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 Дулати атындағы Тараз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M126 - Көлік құрылысы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Серiкбаев атындағы Шығыс Қазақстан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"М.Тынышпаев атындағы Қазақ көлік және коммуникациялар академиясы"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қатынас жолдары университеті"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"Торайғыров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M127 -Инженерлік жүйелер мен желілер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"Торайғыров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M128 - Жерге орналастыру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Серiкбаев атындағы Шығыс Қазақстан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"Жәңгір хан атындағы Батыс Қазақстан аграрлық-техникалық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 Дулати атындағы Тараз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M129 - Гидротехникалық құрылыс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 Дулати атындағы Тараз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M130 - Стандарттау, сертификаттау және метрология (сала бойынша)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технологиялық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Серiкбаев атындағы Шығыс Қазақстан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"Қазтұтынушылародағының Қарағанды экономикалық университеті" мемлекеттік емес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"Торайғыров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 Дулати атындағы Тараз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M131 - Өсімдік шаруашылығы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"Жәңгір хан атындағы Батыс Қазақстан аграрлық-техникалық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инженерлік-технологиялық университет"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Уәлиханов атындағы Көкшетау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"Қорқыт Ата атындағы Қызылорда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"Торайғыров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M132 - Мал шаруашылығы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"Торайғыров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"Жәңгір хан атындағы Батыс Қазақстан аграрлық-техникалық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M133 - Орман шаруашылығы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Серiкбаев атындағы Шығыс Қазақстан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M134 - Балық шаруашылығы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"Жәңгір хан атындағы Батыс Қазақстан аграрлық-техникалық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M135 - Ауыл шаруашылығын энергиямен қамтамасыз ету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M136 – Аграрлық техника және технология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"Жәңгір хан атындағы Батыс Қазақстан аграрлық-техникалық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"Қорқыт Ата атындағы Қызылорда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Уәлиханов атындағы Көкшетау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M137 - Су ресурстары және суды пайдалану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"Қорқыт Ата атындағы Қызылорда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 Дулати атындағы Тараз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M138 – Ветеринария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"Жәңгір хан атындағы Батыс Қазақстан аграрлық-техникалық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M139 - Денсаулық сақтау саласындағы менеджмент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"С.Ж. Асфендияров атындағы Қазақ ұлттық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"ҚДСЖМ" Қазақстандық медицина университеті" Жауапкершілігі шектеулі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M140 - Қоғамдық денсаулық сақтау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"С.Ж. Асфендияров атындағы Қазақ ұлттық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"Марат Оспанов атындағы Батыс Қазақстан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"ҚДСЖМ" Қазақстандық медицина университеті" Жауапкершілігі шектеулі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медициналық үздіксіз білім беру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медицина академиясы"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M141 - Мейіргер ісі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"С.Ж. Асфендияров атындағы Қазақ ұлттық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"Марат Оспанов атындағы Батыс Қазақстан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медицина академиясы"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M142 - Фармация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"С.Ж. Асфендияров атындағы Қазақ ұлттық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медицина академиясы"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M143 - Биомедицина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"С.Ж. Асфендияров атындағы Қазақ ұлттық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M145 - Медициналық-профилактикалық іс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"С.Ж. Асфендияров атындағы Қазақ ұлттық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"Марат Оспанов атындағы Батыс Қазақстан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"ҚДСЖМ" Қазақстандық медицина университеті" Жауапкершілігі шектеулі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M146 - Әлеуметтік жұмыс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"Торайғыров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"Нархоз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"M147 - Туризм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технологиялық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спорт және туризм академиясы"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 хан атындағы Қазақ халықаралық қатынастар және әлем тілдері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"Қазтұтынушылародағының Қарағанды экономикалық университеті" мемлекеттік емес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Уәлиханов атындағы Көкшетау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"Торайғыров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"Тұран" университеті"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"Университет "Тұран-Астана"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бизнес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"Нархоз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M148 – Тынығу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M149 - Мейрамхана ісі және мейманхана бизнесі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технологиялық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 хан атындағы Қазақ халықаралық қатынастар және әлем тілдері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бизнес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"Нархоз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M150 - Санитарлық-профилактикалық іс-шаралар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энергетика және байланыс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Серiкбаев атындағы Шығыс Қазақстан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"Жәңгір хан атындағы Батыс Қазақстан аграрлық-техникалық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индустриялық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Уәлиханов атындағы Көкшетау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"Қорқыт Ата атындағы Қызылорда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"Торайғыров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 Дулати атындағы Тараз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M151 - Көлік қызметтері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"Азаматтық Авиация академиясы"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Серiкбаев атындағы Шығыс Қазақстан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"Жәңгір хан атындағы Батыс Қазақстан аграрлық-техникалық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"М.Тынышпаев атындағы Қазақ көлік және коммуникациялар академиясы"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қатынас жолдары университеті"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 Дулати атындағы Тараз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M152 - Логистика (сала бойынша)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ЖЖОКБҰ атауы
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Менеджмент Университеті" білім беру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"М.Тынышпаев атындағы Қазақ көлік және коммуникациялар академиясы"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қатынас жолдары университеті" мекемесі</w:t>
            </w:r>
          </w:p>
        </w:tc>
      </w:tr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және ғылым министрінің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329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2020 - 2021 оқу жылына білім беру бағдарламаларының топтары бойынша магистрлерді квота бойынша даярлауға арналған мемлекеттік білім беру тапсырысы орналастырылатын жоғары және (немесе) жоғары оқу орнынан кейінгі білім беру ұйымдарының тізбесі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ҚР Білім және ғылым министрінің 07.10.2020 </w:t>
      </w:r>
      <w:r>
        <w:rPr>
          <w:rFonts w:ascii="Times New Roman"/>
          <w:b w:val="false"/>
          <w:i w:val="false"/>
          <w:color w:val="ff0000"/>
          <w:sz w:val="28"/>
        </w:rPr>
        <w:t>№ 428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2104"/>
        <w:gridCol w:w="635"/>
        <w:gridCol w:w="1413"/>
        <w:gridCol w:w="1339"/>
        <w:gridCol w:w="1329"/>
        <w:gridCol w:w="1077"/>
        <w:gridCol w:w="1255"/>
        <w:gridCol w:w="1517"/>
        <w:gridCol w:w="1163"/>
      </w:tblGrid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бағдарламалары тобының атауы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Каспий технологиялар және инжиниринг университеті" коммерциялық емес акционерлік қоғамы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"Сафи Өтебаев атындағы Атырау мұнай және газ университеті" коммерциялық емес акционерлік қоғамы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университеті" коммерциялық емес акционерлік қоғамы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Серiкбаев атындағы Шығыс Қазақстан техникалық университетi" коммерциялық емес акционерлік қоғамы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"І. Жансүгіров атындағы Жетісу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M001 - Педагогика және психология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M002 - Мектепке дейінгі оқыту және тәрбиелеу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M003 - Пәндік мамандандырылмаған педагогтерді даярлау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M010 - Математика педагогтерін даярлау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M011 - Физика педагогтерін даярлау (қазақ, орыс, ағылшын тілі)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M012 - Информатика педагогтерін даярлау (қазақ, орыс, ағылшын тілі)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M013 - Химия педагогтерін даярлау (қазақ, орыс, ағылшын тілі)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M014 - Биология педагогтерін даярлау (қазақ, орыс, ағылшын тілі)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M015 - География педагогтерін даярлау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M016 - Тарих педагогтерін даярлау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M017 - Қазақ тілі мен әдебиетінің педагогтерін даярлау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M018 - Орыс тілі мен әдебиетінің педагогтерін даярлау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M019 - Шет тілдері педагогтерін даярлау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M020 - Әлеуметік педагогика және өзін-өзі тану мамандарын даярлау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M021 - Арнайы педагогика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M053 - Тарих және археология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M060 - Филология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M063 - Саясаттану және конфликтология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M066 - Психология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M080 - Биология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M082 - Биотехнология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M087 - Қоршаған ортаны қорғау технологиясы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M089 – Химия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M090 - Физика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M092 - Математика және статистика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M094 - Ақпараттық технологиялар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M097 - Химиялық инженерия және процестер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M098 - Жылу энергетикасы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M099 - Энергетика және электр техникасы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M100 - Автоматтандыру және басқару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M101 - Материалтану және жаңа материалдар технологиясы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M102 - Роботты техника және мехатроника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M103 - Механика және металл өңдеу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M104 - Көлік, көліктік техника және технология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M109 - Мұнай және кен геофизикасы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M110 - Теңіз техникасы және технологиясы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M111 - Тамақ өнімдерін өндіру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M115 - Мұнай инженериясы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M116 - Тау-кен инженериясы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M117 - Металлургиялық инженерия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M120 - Маркшейдерлік іс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M121 - Геология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M123 - Геодезия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M124 - Құрылыс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M125 - Құрылыс материалдарының, бұйымдарының және құрастырылымдарының өндірісі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M126 - Көлік құрылысы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M128 - Жерге орналастыру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M130 - Стандарттау, сертификаттау және метрология (сала бойынша)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M131 - Өсімдік шаруашылығы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M132 - Мал шаруашылығы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M134 - Балық шаруашылығы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M138 - Ветеринария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M150 - Санитарлық-профилактикалық іс-шаралар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M151 - Көлік қызметтері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9"/>
        <w:gridCol w:w="1739"/>
        <w:gridCol w:w="1226"/>
        <w:gridCol w:w="1112"/>
        <w:gridCol w:w="1317"/>
        <w:gridCol w:w="1534"/>
        <w:gridCol w:w="1522"/>
        <w:gridCol w:w="1010"/>
        <w:gridCol w:w="1421"/>
      </w:tblGrid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университеті" коммерциялық емес акционерлік қоғамы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техникалық университетi" коммерциялық емес акционерлік қоғамы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индустриялық университеті" коммерциялық емес акционерлік қоғамы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"Қорқыт Ата атындағы Қызылорда университеті" коммерциялық емес акционерлік қоғамы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Уәлиханов атындағы Көкшетау университетi" коммерциялық емес акционерлік қоғамы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өңірлік университеті" коммерциялық емес акционерлік қоғамы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"Торайғыров университеті" коммерциялық емес акционерлік қоғамы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2"/>
        <w:gridCol w:w="1766"/>
        <w:gridCol w:w="1904"/>
        <w:gridCol w:w="1432"/>
        <w:gridCol w:w="1803"/>
        <w:gridCol w:w="1209"/>
        <w:gridCol w:w="1544"/>
        <w:gridCol w:w="1210"/>
      </w:tblGrid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 Дулати атындағы Тараз өңірлік университеті" коммерциялық емес акционерлік қоғамы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мемлекеттік педагогикалық университеті" коммерциялық емес акционерлік қоғамы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"Жәңгір хан атындағы Батыс Қазақстан аграрлық-техникалық университеті" коммерциялық емес акционерлік қоғамы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педагогикалық университеті" коммерциялық емес акционерлік қоғамы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"Өмірзақ Сұлтанғазин атындағы Қостанай педагогикалық университеті" коммерциялық емес акционерлік қоғамы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2020 - 2021 оқу жылына магистрлерді халықаралық келісім бойынша даярлауға арналған мемлекеттік білім беру тапсырысы орналастырылатын жоғары және (немесе) жоғары оқу орнынан кейінгі білім беру ұйымдарының тізбесі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9"/>
        <w:gridCol w:w="3804"/>
        <w:gridCol w:w="4498"/>
        <w:gridCol w:w="1616"/>
        <w:gridCol w:w="1193"/>
      </w:tblGrid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ЖЖОКБҰ атауы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бағдарламалары тобының атауы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 саны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 атауы</w:t>
            </w:r>
          </w:p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энергетика және байланыс университеті" акционерлік қоғамы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М094-Ақпараттық технологиялар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Шанхай ынтымақтастық ұйымының университеті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Серікбаев атындағы Шығыс Қазақстан техникалық университеті" коммерциялық емес акционерлік қоғамы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М094-Ақпараттық технологиялар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Шанхай ынтымақтастық ұйымының университеті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 хан атындағы Қазақ халықаралық қатынастар және әлем тілдері университеті" акционерлік қоғамы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М001-Педагогика және психология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Шанхай ынтымақтастық ұйымының университеті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M065-Аймақтану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Шанхай ынтымақтастық ұйымының университеті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М001-Педагогика және психология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Шанхай ынтымақтастық ұйымының университеті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техникалық университеті" коммерциялық емес акционерлік қоғамы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М094-Ақпараттық технологиялар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Шанхай ынтымақтастық ұйымының университеті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"Қазтұтынуодағының Қарағанды экономикалық университеті" мемлекеттік емес мекемесі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М094-Ақпараттық технологиялар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Шанхай ынтымақтастық ұйымының университеті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"Торайғыров университеті" коммерциялық емес акционерлік қоғамы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М001-Педагогика және психология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Шанхай ынтымақтастық ұйымының университеті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Х. Дулати атындағы Тараз өңірлік университеті" коммерциялық емес акционерлік қоғамы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М094-Ақпараттық технологиялар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Шанхай ынтымақтастық ұйымының университеті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"Нархоз университеті" акционерлік қоғамы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М094-Ақпараттық технологиялар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Шанхай ынтымақтастық ұйымының университеті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M149- Мейрамхана ісі және мейманхана бизнесі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Тәжікстан Республикасы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Оңтүстік Қазақстан университеті" коммерциялық емес акционерлік қоғамы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М001-Педагогика және психология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Шанхай ынтымақтастық ұйымының университеті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M072-Менеджмент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 Мемлекеттер Достастығының желілік университеті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M070-Экономика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 Мемлекеттер Достастығының желілік университеті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ақпараттық технологиялар университеті" акционерлік қоғамы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М094-Ақпараттық технологиялар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Шанхай ынтымақтастық ұйымының университеті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"Қазақстан-Британ техникалық университеті" акционерлік қоғамы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М094-Ақпараттық технологиялар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Шанхай ынтымақтастық ұйымының университеті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"М.Қозыбаев атындағы Солтүстік Қазақстан университеті" коммерциялық емес акционерлік қоғамы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M072-Менеджмент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 Мемлекеттер Достастығының желілік университеті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M070-Экономика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 Мемлекеттер Достастығының желілік университеті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Еуразияұлттық университеті" коммерциялық емес акционерлік қоғамы</w:t>
            </w:r>
          </w:p>
        </w:tc>
        <w:tc>
          <w:tcPr>
            <w:tcW w:w="4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М001-Педагогика және психология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Шанхай ынтымақтастық ұйымының университеті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 Мемлекеттер Достастығының желілік университеті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M035-Сән, дизайн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Әзірбайжан Республикасы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M060-Филология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Халық Республикасы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M065-Аймақтану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Шанхай ынтымақтастық ұйымының университеті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M070-Экономика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 Мемлекеттер Достастығының желілік университеті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M071-Мемлекеттік және жергілікті басқару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Тәжікстан Республикасы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M072-Менеджмент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 Мемлекеттер Достастығының желілік университеті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M122-Сәулет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Моңғол Республикасы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М088-Гидрогеология және инженерлік геология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Халық Республикасы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М115-Мұнай инженериясы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Халық Республикасы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университеті" коммерциялық емес акционерлік қоғамы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M021-Арнайы педагогика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Моңғол Республикасы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М094-Ақпараттық технологиялар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Моңғол Республикасы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M064-Халықаралық қатынастар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Халық Республикасы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M065-Аймақтану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Шанхай ынтымақтастық ұйымының университеті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  <w:tc>
          <w:tcPr>
            <w:tcW w:w="4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М001-Педагогика және психология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Халық Республикасы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Шанхай ынтымақтастық ұйымының университеті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M017-Қазақ тілі мен әдебиеті мұғалімдерін даярлау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Халық Республикасы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M018-Орыс тілі мен әдебиеті педагогтарын даярлау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Халық Республикасы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М020-Әлеуметтік педагогика және өзін-өзі тану бойынша мамандар даярлау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Халық Республикасы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М053-Тарих және археология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Халық Республикасы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Ауғанстан Ислам Республикасы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M056-Аударма ісі, ілеспе аударма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Халық Республикасы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M057-Лингвистика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Халық Республикасы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M060-Филология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Халық Республикасы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M063-Саясаттану және конфликтология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Халық Республикасы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M064-Халықаралық қатынастар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 Мемлекеттер Достастығының желілік университеті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Халық Республикасы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M065-Аймақтану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Халық Республикасы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M066-Психология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 Мемлекеттер Достастығының желілік университеті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М067-Журналистика және репортерлық іс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Халық Республикасы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М068-Қоғаммен байланыс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Халық Республикасы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M070-Экономика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Тәжікстан Республикасы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Халық Республикасы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M071-Мемлекеттік және жергілікті басқару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Тәжікстан Республикасы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M074-Қаржы, банк және сақтандыру ісі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Әзірбайжан Республикасы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Халық Республикасы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М078 –Құқық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Халық Республикасы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Ауғанстан Ислам Республикасы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М080-Биология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Халық Республикасы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М082-Биотехнология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Ауғанстан Ислам Республикасы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M084-География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Халық Республикасы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М087-Қоршаған ортаны қорғау технологиясы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Халық Республикасы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М089-Химия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Ауғанстан Ислам Республикасы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М090-Физика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Ауғанстан Ислам Республикасы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M092-Математика және статистика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Халық Республикасы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Ауғанстан Ислам Республикасы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М094-Ақпараттық технологиялар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Шанхай ынтымақтастық ұйымының университеті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М100-Автоматтандыру және басқару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Халық Республикасы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М101-Материалтану және жаңа материалдар технологиясы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Халық Республикасы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M115- Мұнай инженериясы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Халық Республикасы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M130-Стандарттау, сертификаттау және метрология (салалар бойынша)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Тәжікстан Республикасы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M147-Туризм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Халық Республикасы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329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Жоғары және (немесе) жоғары оқу орнынан кейінгі білім беру ұйымдарында PhD докторларын даярлауға 2020-2021 оқу жылына арналған мемлекеттік білім беру тапсырысы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ҚР Білім және ғылым министрінің 07.10.2020 </w:t>
      </w:r>
      <w:r>
        <w:rPr>
          <w:rFonts w:ascii="Times New Roman"/>
          <w:b w:val="false"/>
          <w:i w:val="false"/>
          <w:color w:val="ff0000"/>
          <w:sz w:val="28"/>
        </w:rPr>
        <w:t>№ 428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2121"/>
        <w:gridCol w:w="2635"/>
        <w:gridCol w:w="1123"/>
        <w:gridCol w:w="890"/>
        <w:gridCol w:w="4876"/>
      </w:tblGrid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ЖЖОКБҰ атауы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бағдарламасы тобының коды мен атауы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мақсатты орын саны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</w:tr>
      <w:tr>
        <w:trPr>
          <w:trHeight w:val="3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"Азаматтық Авиация Академиясы" акционерлік қоғамы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D105 - Авиациалық техника және технологиялар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 Жұбанов атындағы Ақтөбе өңірлік университетi" коммерциялық емес акционерлік қоғамы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D003 - Пәнсіз мамандандырылған педагогтерді даярлау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Тарих және археология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және статистика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технологиялық университеті" акционерлік қоғамы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D082 - Биотехнология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Химиялық инженерия және процесстер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D111 - Тамақ өнімдерін өндіру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D114 - Тоқыма: киім, аяқ-киім және былғары бұйымдар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энергетика және байланыс университеті" коммерциялық емес акционерлік қоғамы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D096 - Коммуникация және коммуникациялық технологиялар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D098 - Жылу энергетикасы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және электр техникасы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Автоматтандыру және басқару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және металл өңдеу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D107 - Ғарыштық инженерия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"Ө.А. Жолдасбеков атындағы Механика және машинатану институты"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Менеджмент Университеті" білім беру мекемесі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және басқару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Қаржы, банктік және сақтандыру ісі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D075 - Маркетинг және жарнама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 Серiкбаев атындағы Шығыс Қазақстан техникалық университетi" коммерциялық емес акционерлік қоғамы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және статистика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Ақпараттық технологиялар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D098 - Жылу энергетикасы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Автоматтандыру және басқару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және металл өңдеу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D121 - Геология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Физика педагогтерін даярлау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Информатика педагогтерін даярлау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D013 - Химия педагогтерін даярлау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Биология педагогтерін даярлау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D015 - География педагогтерін даярлау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Қазақ тілі мен әдебиетінің педагогтерін даярлау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D050 - Философия және әдеп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Тарих және археология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D016 - Тарих педагогтерін даярлау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және металл өңдеу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D111 - Тамақ өнімдерін өндіру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  <w:tc>
          <w:tcPr>
            <w:tcW w:w="2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және психология</w:t>
            </w:r>
          </w:p>
        </w:tc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 Дулати атындағы Тараз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Уәлиханов атындағы Көкшетау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Информатика педагогтерін даярлау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"Ақпараттық және есептеуіш технологиялар институты"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Қазақ тілі мен әдебиетінің педагогтерін даярлау</w:t>
            </w:r>
          </w:p>
        </w:tc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Уәлиханов атындағы Көкшетау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Шет тілдері педагогтерін даярлау</w:t>
            </w:r>
          </w:p>
        </w:tc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D020 - Әлеуметтік педагогика және өзін-өзі тану бойынша кадрларын даярлау</w:t>
            </w:r>
          </w:p>
        </w:tc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D050 - Философия және әдеп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"Торайғыров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D051 - Дінтану және теология</w:t>
            </w:r>
          </w:p>
        </w:tc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"Философия, саясаттану және дінтану институты" республикалық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Тарих және археология</w:t>
            </w:r>
          </w:p>
        </w:tc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"Ш.Ш. Уәлиханов атындағы Тарих және этнология институты" республикалық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"Ә.Х. Марғұлан атындағы Археология институты" республикалық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"Астана" халықаралық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"Ыссық" мемлекеттік тарихи-мәдени музей-қорығы" республикалық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"Мемлекет тарихы институты" республикалық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D054 - Түркітану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Тiл бiлiмi институты" республикалық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D056 - Аударма ісі, ілеспе аударма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D058 - Әдебиет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D059 - Шетел филологиясы</w:t>
            </w:r>
          </w:p>
        </w:tc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инновациялық гуманитарлық-заң университеті" білім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Уәлиханов атындағы Көкшетау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 Дулати атындағы Тараз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Тiл бiлiмi институты" республикалық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D061 - Әлеуметтану</w:t>
            </w:r>
          </w:p>
        </w:tc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Президенті жанындағы Қазақстан стратегиялық зерттеулер институты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D062 - Мәдениеттану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"Торайғыров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D063 - Саясаттану және конфликтология</w:t>
            </w:r>
          </w:p>
        </w:tc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Президенті жанындағы Қазақстан стратегиялық зерттеулер институты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Халық Республикасы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D064 - Халықаралық қатынастар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D065 - Аймақтану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Халық Республикасы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D066 - Психология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D067 - Журналистика және репортер ісі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 Дулати атындағы Тараз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"Ө.А. Байқоңыров атындағы Жезқазған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"Экономика институты" республикалық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Президенті жанындағы Қазақстан стратегиялық зерттеулер институты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және басқару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D073 - Аудит және салық салу</w:t>
            </w:r>
          </w:p>
        </w:tc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"Экономика институты" республикалық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"І. Жансүгіров атындағы Жетісу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Қаржы, банктік және сақтандыру ісі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Құқық</w:t>
            </w:r>
          </w:p>
        </w:tc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 Дулати атындағы Тараз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Президенті жанындағы Қазақстан стратегиялық зерттеулер институты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D080 - Биология</w:t>
            </w:r>
          </w:p>
        </w:tc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биотехнология орталығы" республикалық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D084 - География</w:t>
            </w:r>
          </w:p>
        </w:tc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Қоршаған ортаны қорғау технологиясы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және статистика</w:t>
            </w:r>
          </w:p>
        </w:tc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"Торайғыров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Ақпараттық технологиялар</w:t>
            </w:r>
          </w:p>
        </w:tc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Уәлиханов атындағы Көкшетау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"Astana IT University"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"Ақпараттық және есептеуіш технологиялар институты"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D095 - Ақпараттық қауіпсіздік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D098 - Жылу энергетикасы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Автоматтандыру және басқару</w:t>
            </w:r>
          </w:p>
        </w:tc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"Ақпараттық және есептеуіш технологиялар институты"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D104 - Көлік, көліктік техника және технология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D124 - Құрылыс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D125 - Құрылыс материалдарының, бұйымдарының және құрастырылымдарының өндірісі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"НҰР-МҮБАРАК" Египет ислам мәдениеті университеті" жеке мекемесі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D051 - Дінтану және теология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D052 - Исламтану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"І. Жансүгіров атындағы Жетісу университеті" коммерциялық емес акционерлік қоғамы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және психология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D003 - Пәнсіз мамандандырылған педагогтерді даярлау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Математика педагогтерін даярлау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Физика педагогтерін даярлау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Биология педагогтерін даярлау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"Жәңгір хан атындағы Батыс Қазақстан аграрлық-техникалық университеті" коммерциялық емес акционерлік қоғамы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D131 - Өсімдік шаруашылығы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D132 - Мал шаруашылығы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D138 - Ветеринария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спорт және туризм академиясы" коммерциялық емес акционерлік қоғамы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D005 - Дене шынықтыру педагогтерін даярлау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D143 - Туризм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Тынышпаев атындағы Қазақ көлік және коммуникациялар академиясы" акционерлік қоғамы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D096 - Коммуникация және коммуникациялық технологиялар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D104 - Көлік, көліктік техника және технология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D147 - Көлік қызметі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D148 - Логистика (сала бойынша)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Ақпараттық технологиялар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D098 - Жылу энергетикасы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және электр техникасы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Автоматтандыру және басқару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және металл өңдеу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D104 - Көлік, көліктік техника және технология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D111 - Тамақ өнімдерін өндіру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D122 - Сәулет</w:t>
            </w:r>
          </w:p>
        </w:tc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"Торайғыров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D123 - Геодезия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D128 - Жерге орналастыру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D130 - Стандарттау, сертификаттау және метрология (сала бойынша)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D131 - Өсімдік шаруашылығы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D132 - Мал шаруашылығы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D133 - Орман шаруашылығы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D135 - Ауыл шаруашылығын энергиямен қамтамасыз ету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D136 - Автокөлік құралдары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Уәлиханов атындағы Көкшетау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D138 - Ветеринария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биотехнология орталығы" республикалық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инновациялық гуманитарлық-заң университеті" білім мекемесі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және психология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D016 - Тарих педагогтерін даярлау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Құқық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Ақпараттық технологиялар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университеті" коммерциялық емес акционерлік қоғамы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Қоршаған ортаны қорғау технологиясы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"Өсімдіктердің биологиясы және биотехнологиясы институты"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D128 - Жерге орналастыру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D130 - Стандарттау, сертификаттау және метрология (сала бойынша)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D131 - Өсімдік шаруашылығы</w:t>
            </w:r>
          </w:p>
        </w:tc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"Өсімдіктердің биологиясы және биотехнологиясы институты"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"Биологиялық қауіпсіздік проблемаларының ғылыми-зерттеу институты"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D132 - Мал шаруашылығы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D133 - Орман шаруашылығы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D135 - Ауыл шаруашылығын энергиямен қамтамасыз ету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D136 - Автокөлік құралдары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D137 - Су ресурстары және суды пайдалану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D138 - Ветеринария</w:t>
            </w:r>
          </w:p>
        </w:tc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"Биологиялық қауіпсіздік проблемаларының ғылыми-зерттеу институты"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қыздар педагогикалық университеті" коммерциялық емес акционерлік қоғамы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Математика педагогтерін даярлау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Физика педагогтерін даярлау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Информатика педагогтерін даярлау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D013 - Химия педагогтерін даярлау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Биология педагогтерін даярлау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D015 - География педагогтерін даярлау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Қазақ тілі мен әдебиетінің педагогтерін даярлау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D018 - Орыс тілі мен әдебиетінің педагогтерін даярлау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және басқару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"Экономика институты" республикалық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Қоршаған ортаны қорғау технологиясы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Ақпараттық технологиялар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"Ақпараттық және есептеуіш технологиялар институты"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D096 - Коммуникация және коммуникациялық технологиялар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Химиялық инженерия және процесстер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және электр техникасы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"Ө.А. Байқоңыров атындағы Жезқазған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Автоматтандыру және басқару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D101 - Материалтану және жаңа материалдар технологиясы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D102 - Роботты техника және мехатроника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және металл өңдеу</w:t>
            </w:r>
          </w:p>
        </w:tc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D109 - Мұнай және кен геофизикасы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D115 - Мұнай инженериясы</w:t>
            </w:r>
          </w:p>
        </w:tc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D116 - Тау-кен инженериясы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D117 - Металлургиялық инженерия</w:t>
            </w:r>
          </w:p>
        </w:tc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"Ө.А. Байқоңыров атындағы Жезқазған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D121 - Геология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D122 - Сәулет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D123 - Геодезия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D124 - Құрылыс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білім беру корпорациясы"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D125 - Құрылыс материалдарының, бұйымдарының және құрастырылымдарының өндірісі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медицина университеті" акционерлік қоғамы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D119 - Фармацевтикалық өндіріс технологиясы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және психология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D002 - Мектепке дейінгі оқыту және тәрбиелеу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D003 - Пәнсіз мамандандырылған педагогтерді даярлау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Математика педагогтерін даярлау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Физика педагогтерін даярлау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Информатика педагогтерін даярлау</w:t>
            </w:r>
          </w:p>
        </w:tc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қыздар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D013 - Химия педагогтерін даярлау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Биология педагогтерін даярлау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D015 - География педагогтерін даярлау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"Ы. Алтынсарин атындағы Арқалық педагогикалық институты"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D016 - Тарих педагогтерін даярлау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Қазақ тілі мен әдебиетінің педагогтерін даярлау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D018 - Орыс тілі мен әдебиетінің педагогтерін даярлау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ақпараттық технологиялар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D021 - Арнайы педагогика</w:t>
            </w:r>
          </w:p>
        </w:tc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"І. Жансүгіров атындағы Жетісу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Моңғолия Республикасы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D050 - Философия және әдеп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D051 - Дінтану және теология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D057 - Лингвистика</w:t>
            </w:r>
          </w:p>
        </w:tc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 Дулати атындағы Тараз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Тiл бiлiмi институты" республикалық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D058 - Әдебиет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D061 - Әлеуметтану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D062 - Мәдениеттану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D065 - Аймақтану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D080 - Биология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D084 - География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Қоршаған ортаны қорғау технологиясы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және статистика</w:t>
            </w:r>
          </w:p>
        </w:tc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білім беру корпорациясы"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және психология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Халық Республикасы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D005 - Дене шынықтыру педагогтерін даярлау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Физика педагогтерін даярлау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Информатика педагогтерін даярлау</w:t>
            </w:r>
          </w:p>
        </w:tc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"Торайғыров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"Ақпараттық және есептеуіш технологиялар институты"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D015 - География педагогтерін даярлау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D018 - Орыс тілі мен әдебиетінің педагогтерін даярлау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Шет тілдері педагогтерін даярлау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D020 - Әлеуметтік педагогика және өзін-өзі тану бойынша кадрларын даярлау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D050 - Философия және әдеп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"Философия, саясаттану және дінтану институты" республикалық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D051 - Дінтану және теология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D052 - Исламтану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Тарих және археология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"Астана" халықаралық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D055 - Шығыстану</w:t>
            </w:r>
          </w:p>
        </w:tc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 хан атындағы Қазақ халықаралық қатынастар және әлем тілдері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"Ш.Ш. Уәлиханов атындағы Тарих және этнология институты" республикалық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"Р.Б. Сүлейменов атындағы Шығыстану институты" республикалық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D057 - Лингвистика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Тiл бiлiмi институты" республикалық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D058 - Әдебиет</w:t>
            </w:r>
          </w:p>
        </w:tc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"М.О. Әуезов атындағы Әдебиет және өнер институты" республикалық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Халық Республикасы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D059 - Шетел филологиясы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Тiл бiлiмi институты" республикалық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D061 - Әлеуметтану</w:t>
            </w:r>
          </w:p>
        </w:tc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қыздар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"Торайғыров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D062 - Мәдениеттану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Тынышпаев атындағы Қазақ көлік және коммуникациялар академиясы"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D063 - Саясаттану және конфликтология</w:t>
            </w:r>
          </w:p>
        </w:tc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"Философия, саясаттану және дінтану институты" республикалық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Ауғанстан Ислам Республикасы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D064 - Халықаралық қатынастар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"Тұран" университеті"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D065 - Аймақтану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D066 - Психология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D067 - Журналистика және репортер ісі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 хан атындағы Қазақ халықаралық қатынастар және әлем тілдері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D069 - Кітапхана ісі, ақпаратты өңдеу және архив ісі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"Жәңгір хан атындағы Батыс Қазақстан аграрлық-техникалық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D071 - Мемлекеттік және жергілікті басқару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Қаржы, банктік және сақтандыру ісі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D075 - Маркетинг және жарнама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Құқық</w:t>
            </w:r>
          </w:p>
        </w:tc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 хан атындағы Қазақ халықаралық қатынастар және әлем тілдері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 Дулати атындағы Тараз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D080 - Биология</w:t>
            </w:r>
          </w:p>
        </w:tc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"Жалпы генетика және цитология институты"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"Адам және жануарлар физиологиясы институты"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"Зоология институты"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"Өсімдіктердің биологиясы және биотехнологиясы институты"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"Биологиялық бақылау, сертификаттау және клиника алдындағы зерттеулер орталық зертханасы"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D081 - Генетика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"Жалпы генетика және цитология институты"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D082 - Биотехнология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"Жалпы генетика және цитология институты"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D083 - Геоботаника</w:t>
            </w:r>
          </w:p>
        </w:tc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"Өсімдіктердің биологиясы және биотехнологиясы институты"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"Биологиялық бақылау, сертификаттау және клиника алдындағы зерттеулер орталық зертханасы"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D084 - География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D085 - Гидрология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D086 - Метеорология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және статистика</w:t>
            </w:r>
          </w:p>
        </w:tc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технологиялық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"Математика және математикалық модельдеу институты" республикалық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D093 - Механика</w:t>
            </w:r>
          </w:p>
        </w:tc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"Ө.А. Жолдасбеков атындағы Механика және машинатану институты"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Ақпараттық технологиялар</w:t>
            </w:r>
          </w:p>
        </w:tc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"Astana IT University"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"Ақпараттық және есептеуіш технологиялар институты"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D095 - Ақпараттық қауіпсіздік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"Ақпараттық және есептеуіш технологиялар институты"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D096 - Коммуникация және коммуникациялық технологиялар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Химиялық инженерия және процесстер</w:t>
            </w:r>
          </w:p>
        </w:tc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"Жалын" ғылыми өндірістік-технологиялық орталығы"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D098 - Жылу энергетикасы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және электр техникасы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Автоматтандыру және басқару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"Ақпараттық және есептеуіш технологиялар институты"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D101 - Материалтану және жаңа материалдар технологиясы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D102 - Роботты техника және мехатроника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"Ө.А. Жолдасбеков атындағы Механика және машинатану институты"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D107 - Ғарыштық инженерия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D108 - Наноматериалдар және нанотехнологиялар (сала бойынша)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"Жалын" ғылыми өндірістік-технологиялық орталығы"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D123 - Геодезия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D134 - Балық шаруашылығы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D142- Әлеуметтік жұмыс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қыздар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D143 - Туризм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"Тұран" университеті"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D148 - Логистика (сала бойынша)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бизнес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 хан атындағы Қазақ халықаралық қатынастар және әлем тілдері университеті" акционерлік қоғамы</w:t>
            </w:r>
          </w:p>
        </w:tc>
        <w:tc>
          <w:tcPr>
            <w:tcW w:w="2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Шет тілдері педагогтерін даярлау</w:t>
            </w:r>
          </w:p>
        </w:tc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спорт және туризм академиясы"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ақпараттық технологиялар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D056 - Аударма ісі, ілеспе аударма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D059 - Шетел филологиясы</w:t>
            </w:r>
          </w:p>
        </w:tc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бизнес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ақпараттық технологиялар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D064 - Халықаралық қатынастар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"Тұран" университеті"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"Қазақстан-Американ еркін университеті" жауапкершілігі шектеулі серіктестігі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және басқару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Құқық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"Қазақстан-Британ техникалық университеті" акционерлік қоғамы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Ақпараттық технологиялар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Химиялық инженерия және процесстер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D108 - Наноматериалдар және нанотехнологиялар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D115 - Мұнай инженериясы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D101 - Материалтану және жаңа материалдар технологиясы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индустриялық университеті" коммерциялық емес акционерлік қоғамы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D108 - Наноматериалдар және нанотехнологиялар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D117 - Металлургиялық инженерия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техникалық университетi" коммерциялық емес акционерлік қоғамы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және электр техникасы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және металл өңдеу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D104 - Көлік, көліктік техника және технология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D116 - Тау-кен инженериясы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"Ө.А. Байқоңыров атындағы Жезқазған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D117 - Металлургиялық инженерия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D121 - Геология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"Ө.А. Байқоңыров атындағы Жезқазған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D124 - Құрылыс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D125 - Құрылыс материалдарының, бұйымдарының және құрастырылымдарының өндірісі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және психология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индустриялық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D003 - Пәнсіз мамандандырылған педагогтерді даярлау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Қазақ тілі мен әдебиетінің педагогтерін даярлау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Шет тілдері педагогтерін даярлау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D050 - Философия және әдеп</w:t>
            </w:r>
          </w:p>
        </w:tc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Тарих және археология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"Ө.А. Байқоңыров атындағы Жезқазған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D080 - Биология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және статистика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"Қазтұтынушылародағының Қарағанды экономикалық университеті" мемлекеттік емес мекемесі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D071 - Мемлекеттік және жергілікті басқару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Каспий технологиялар және инжиниринг университеті" коммерциялық емес акционерлік қоғамы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және психология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Қоршаған ортаны қорғау технологиясы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D115 - Мұнай инженериясы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D121 - Геология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Уәлиханов атындағы Көкшетау университетi" коммерциялық емес акционерлік қоғамы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Математика педагогтерін даярлау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Шет тілдері педагогтерін даярлау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Тарих және археология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Қоршаған ортаны қорғау технологиясы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D131 - Өсімдік шаруашылығы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өңірлік университеті" коммерциялық емес акционерлік қоғамы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Тарих және археология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D067 - Журналистика және репортер ісі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Ақпараттық технологиялар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және электр техникасы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және металл өңдеу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D131 - Өсімдік шаруашылығы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D132 - Мал шаруашылығы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D136 - Автокөлік құралдары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D138 - Ветеринария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"Қорқыт Ата атындағы Қызылорда университеті" коммерциялық емес акционерлік қоғамы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және психология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D003 - Пәнсіз мамандандырылған педагогтерді даярлау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Математика педагогтерін даярлау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Физика педагогтерін даярлау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D013 - Химия педагогтерін даярлау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Қазақ тілі мен әдебиетінің педагогтерін даярлау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D071 - Мемлекеттік және жергілікті басқару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D125 - Құрылыс материалдарының, бұйымдарының және құрастырылымдарының өндірісі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D137 - Су ресурстары және суды пайдалану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медицина университеті" коммерциялық емес акционерлік қоғамы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D080 - Биология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медицина университеті" коммерциялық емес акционерлік қоғамы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D119 - Фармацевтикалық өндіріс технологиясы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білім беру корпорациясы" акционерлік қоғамы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D122 - Сәулет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және психология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Математика педагогтерін даярлау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Физика педагогтерін даярлау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D016 - Тарих педагогтерін даярлау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Қазақ тілі мен әдебиетінің педагогтерін даярлау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D071 - Мемлекеттік және жергілікті басқару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Ақпараттық технологиялар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"Астана" халықаралық университеті" жауапкершілігі шектеулі серіктестігі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Құқық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Қоршаған ортаны қорғау технологиясы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Ақпараттық технологиялар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ақпараттық технологиялар университеті" акционерлік қоғамы</w:t>
            </w:r>
          </w:p>
        </w:tc>
        <w:tc>
          <w:tcPr>
            <w:tcW w:w="2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Ақпараттық технологиялар</w:t>
            </w:r>
          </w:p>
        </w:tc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"Astana IT University"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 Дулати атындағы Тараз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технологиялық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"Ақпараттық және есептеуіш технологиялар институты"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педагогикалық университеті" коммерциялық емес акционерлік қоғамы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Физика педагогтерін даярлау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D013 - Химия педагогтерін даярлау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Биология педагогтерін даярлау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D016 - Тарих педагогтерін даярлау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"Торайғыров университеті" коммерциялық емес акционерлік қоғамы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және психология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D080 - Биология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D098 - Жылу энергетикасы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және электр техникасы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D104 - Көлік, көліктік техника және технология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D056 - Аударма ісі, ілеспе аударма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D058 - Әдебиет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D117 - Металлургиялық инженерия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университеті" коммерциялық емес акционерлік қоғамы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Ақпараттық технологиялар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D096 - Коммуникация және коммуникациялық технологиялар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Химиялық инженерия және процесстер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және электр техникасы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және металл өңдеу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педагогикалық университеті" коммерциялық емес акционерлік қоғамы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Математика педагогтерін даярлау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Физика педагогтерін даярлау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Қазақ тілі мен әдебиетінің педагогтерін даярлау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D018 - Орыс тілі мен әдебиетінің педагогтерін даярлау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 Дулати атындағы Тараз өңірлік университеті" коммерциялық емес акционерлік қоғамы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D111 - Тамақ өнімдерін өндіру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D114 - Тоқыма: киім, аяқ-киім және былғары бұйымдар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D129 - Гидротехникалық құрылыс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D137 - Су ресурстары және суды пайдалану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"Тұран" университеті" мекемесі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D066 - Психология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білім беру корпорациясы"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Қаржы, банктік және сақтандыру ісі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Құқық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және басқару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"Тұран-Астана" университеті" мекемесі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"Сулейман Демирель атындағы университет" мекемесі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Математика педагогтерін даярлау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Шет тілдері педагогтерін даярлау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және статистика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Ақпараттық технологиялар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"М.С.Нәрікбаев атындағы КазГЮУ" акционерлік қоғамы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Құқық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бизнес университеті" жауапкершілігі шектеулі серіктестігі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және басқару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D073 - Аудит және салық салу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Қаржы, банктік және сақтандыру ісі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D075 - Маркетинг және жарнама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"Нархоз университеті" акционерлік қоғамы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D071 - Мемлекеттік және жергілікті басқару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және басқару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D073 - Аудит және салық салу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Қаржы, банктік және сақтандыру ісі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мемлекеттік педагогикалық университеті" коммерциялық емес акционерлік қоғамы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Математика педагогтерін даярлау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Физика педагогтерін даярлау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Информатика педагогтерін даярлау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Биология педагогтерін даярлау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D016 - Тарих педагогтерін даярлау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Қазақ тілі мен әдебиетінің педагогтерін даярлау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D018 - Орыс тілі мен әдебиетінің педагогтерін даярлау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және психология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Математика педагогтерін даярлау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Информатика педагогтерін даярлау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D082 - Биотехнология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Қоршаған ортаны қорғау технологиясы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және статистика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Химиялық инженерия және процесстер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және металл өңдеу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D114 - Тоқыма: киім, аяқ-киім және былғары бұйымдар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D117 - Металлургиялық инженерия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D124 - Құрылыс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D125 - Құрылыс материалдарының, бұйымдарының және құрастырылымдарының өндірісі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D146 - Санитарлық-профилактикалық іс-шаралар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