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6347" w14:textId="4ab63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28 шiлдедегi № ҚР ДСМ-88/2020 бұйрығы. Қазақстан Республикасының Әділет министрлігінде 2020 жылғы 28 шiлдеде № 21021 болып тіркелді. Күші жойылды - Қазақстан Республикасы Денсаулық сақтау министрінің 2021 жылғы 5 тамыздағы № ҚР ДСМ - 75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05.08.2021 </w:t>
      </w:r>
      <w:r>
        <w:rPr>
          <w:rFonts w:ascii="Times New Roman"/>
          <w:b w:val="false"/>
          <w:i w:val="false"/>
          <w:color w:val="ff0000"/>
          <w:sz w:val="28"/>
        </w:rPr>
        <w:t>№ ҚР ДСМ – 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Кодексінің 88-бабы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міндетті әлеуметтік медициналық сақтандыру жүйесінде дәрілік заттармен және медициналық бұйымдармен қамтамасыз етілуге, оның ішінде белгілі бір аурулары (жай-күйі) бар азаматтардың жекелеген санаттарын, амбулаториялық деңгейде тегін және (немесе) жеңілдікпен берілетін дәрілік заттардың, медициналық бұйымдардың және мамандандырылған емдік өнімдердің тізбесін бекіту туралы" Қазақстан Республикасы Денсаулық сақтау министрінің 2017 жылғы 29 тамыздағы № 666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15724 болып тіркелген, Қазақстан Республикасының нормативтік құқықтық актілерінің Эталондық бақылау банкінде 2017 жылғы 9 қазанда жарияланған)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шеңберіндегі дәрілік заттар, тыныс алу ағзаларының аурулары </w:t>
      </w:r>
      <w:r>
        <w:rPr>
          <w:rFonts w:ascii="Times New Roman"/>
          <w:b w:val="false"/>
          <w:i w:val="false"/>
          <w:color w:val="000000"/>
          <w:sz w:val="28"/>
        </w:rPr>
        <w:t>бөлімінде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7-1 мынадай мазмұндағы 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7"/>
        <w:gridCol w:w="1919"/>
        <w:gridCol w:w="3551"/>
        <w:gridCol w:w="434"/>
        <w:gridCol w:w="1549"/>
        <w:gridCol w:w="602"/>
        <w:gridCol w:w="3088"/>
      </w:tblGrid>
      <w:tr>
        <w:trPr>
          <w:trHeight w:val="30" w:hRule="atLeast"/>
        </w:trPr>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U07.1</w:t>
            </w:r>
          </w:p>
        </w:tc>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 19 коронавирустық инфекциясы</w:t>
            </w:r>
          </w:p>
        </w:tc>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факторларынысыз жеңіл түрі (ЖРВИ клиникасы)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Пневмония, пациентте қауіп факторлары бар ықтимал жағдайы</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 таблетка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Ривароксабан, таблетка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Апиксабан, таблетка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B01AF02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Дабигатран, капсула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B01AE07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 w:id="4"/>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Дәрі-дәрмекпен қамтамасыз ету және стандарттау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