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c6cf" w14:textId="99ec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2020 жылғы 10 шiлдедегi № 665 бұйрығы. Қазақстан Республикасының Әділет министрлігінде 2020 жылғы 14 шiлдеде № 20955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30.04.2021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30.04.2021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w:t>
      </w:r>
    </w:p>
    <w:bookmarkEnd w:id="1"/>
    <w:bookmarkStart w:name="z433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"Темекі өнімдерінің өндірісіне лицензия беру" мемлекеттік қызметін көрсету қағидалары; </w:t>
      </w:r>
    </w:p>
    <w:bookmarkEnd w:id="2"/>
    <w:bookmarkStart w:name="z433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"Этил спиртінің өндірісіне лицензия беру" мемлекеттік қызметін көрсету қағидалары;</w:t>
      </w:r>
    </w:p>
    <w:bookmarkEnd w:id="3"/>
    <w:bookmarkStart w:name="z433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өнімінің өндірісіне лицензия беру" мемлекеттік қызметін көрсету қағидалары;</w:t>
      </w:r>
    </w:p>
    <w:bookmarkEnd w:id="4"/>
    <w:bookmarkStart w:name="z433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қызметін көрсету қағидалары;</w:t>
      </w:r>
    </w:p>
    <w:bookmarkEnd w:id="5"/>
    <w:bookmarkStart w:name="z433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қызметін көрсету қағидалары;</w:t>
      </w:r>
    </w:p>
    <w:bookmarkEnd w:id="6"/>
    <w:bookmarkStart w:name="z433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"Авторлық құқық пен сабақтас құқық объектілерін, тауар белгілерін, қызмет көрсету белгілері, географиялық нұсқамалар мен тауарлардың шығарылған жерлерінің атауларын зияткерлік меншік объектілерінің кедендік тізіліміне енгізу" мемлекеттік қызметін көрсету қағидалары;</w:t>
      </w:r>
    </w:p>
    <w:bookmarkEnd w:id="7"/>
    <w:bookmarkStart w:name="z4337"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"Уәкілетті экономикалық операторлардың тізіліміне енгізу" мемлекеттік қызметін көрсету қағидалары;</w:t>
      </w:r>
    </w:p>
    <w:bookmarkEnd w:id="8"/>
    <w:bookmarkStart w:name="z4338"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"Кеден өкiлдерiнiң тiзiлiмiне енгізу" мемлекеттік қызметін көрсету қағидалары;</w:t>
      </w:r>
    </w:p>
    <w:bookmarkEnd w:id="9"/>
    <w:bookmarkStart w:name="z4339"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"Кедендік тасымалдаушылардың тізіліміне енгізу" мемлекеттік қызметін көрсету қағидалары;</w:t>
      </w:r>
    </w:p>
    <w:bookmarkEnd w:id="10"/>
    <w:bookmarkStart w:name="z4340"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қызметін көрсету қағидалары;</w:t>
      </w:r>
    </w:p>
    <w:bookmarkEnd w:id="11"/>
    <w:bookmarkStart w:name="z4341"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"Тауарларды жіктеу туралы алдын ала шешім қабылдау" мемлекеттік қызметін көрсету қағидалары;</w:t>
      </w:r>
    </w:p>
    <w:bookmarkEnd w:id="12"/>
    <w:bookmarkStart w:name="z4342"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 қағидалары;</w:t>
      </w:r>
    </w:p>
    <w:bookmarkEnd w:id="13"/>
    <w:bookmarkStart w:name="z4343"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"Халықаралық тасымалдау көлiк құралын кедендiк пломбалар мен мөрлер салынған тауарларды тасымалдауға жiберу туралы куәлiк беру" мемлекеттік қызметін көрсету қағидалары;</w:t>
      </w:r>
    </w:p>
    <w:bookmarkEnd w:id="14"/>
    <w:bookmarkStart w:name="z4344"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"Уақытша сақтау орындары иелерінің тізіліміне енгізу" мемлекеттік қызметін көрсету қағидалары;</w:t>
      </w:r>
    </w:p>
    <w:bookmarkEnd w:id="15"/>
    <w:bookmarkStart w:name="z4345"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"Бажсыз сауда дүкендері иелерінің тізіліміне енгізу" мемлекеттік қызметін көрсету қағидалары;</w:t>
      </w:r>
    </w:p>
    <w:bookmarkEnd w:id="16"/>
    <w:bookmarkStart w:name="z4346"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"Өз тауарларын сақтау қоймалары иелерінің тізіліміне енгізу" мемлекеттік қызметін көрсету қағидалары;</w:t>
      </w:r>
    </w:p>
    <w:bookmarkEnd w:id="17"/>
    <w:bookmarkStart w:name="z4347"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"Көлік құралына арналған кедендік декларацияны қабылдау" мемлекеттік қызметін көрсету қағидалары;</w:t>
      </w:r>
    </w:p>
    <w:bookmarkEnd w:id="18"/>
    <w:bookmarkStart w:name="z4348"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"Жолаушылар кедендік декларациясын қабылдау" мемлекеттік қызметін көрсету қағидалары;</w:t>
      </w:r>
    </w:p>
    <w:bookmarkEnd w:id="19"/>
    <w:bookmarkStart w:name="z4349"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"Транзиттік декларацияны қабылдау" мемлекеттік қызметін көрсету қағидалары;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1"/>
    <w:p>
      <w:pPr>
        <w:spacing w:after="0"/>
        <w:ind w:left="0"/>
        <w:jc w:val="both"/>
      </w:pPr>
      <w:r>
        <w:rPr>
          <w:rFonts w:ascii="Times New Roman"/>
          <w:b w:val="false"/>
          <w:i w:val="false"/>
          <w:color w:val="000000"/>
          <w:sz w:val="28"/>
        </w:rPr>
        <w:t xml:space="preserve">
      2. Қазақстан Республикасы Қаржы министрінің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тізбе бойынша кейбір бұйрықтарының күші жойылсын.</w:t>
      </w:r>
    </w:p>
    <w:bookmarkEnd w:id="21"/>
    <w:bookmarkStart w:name="z5" w:id="22"/>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тәртіпте:</w:t>
      </w:r>
    </w:p>
    <w:bookmarkEnd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6" w:id="23"/>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24"/>
    <w:p>
      <w:pPr>
        <w:spacing w:after="0"/>
        <w:ind w:left="0"/>
        <w:jc w:val="left"/>
      </w:pPr>
      <w:r>
        <w:rPr>
          <w:rFonts w:ascii="Times New Roman"/>
          <w:b/>
          <w:i w:val="false"/>
          <w:color w:val="000000"/>
        </w:rPr>
        <w:t xml:space="preserve"> "Темекі өнімдерінің өндірісіне лицензия беру" мемлекеттік көрсетілетін қызмет қағидасы</w:t>
      </w:r>
    </w:p>
    <w:bookmarkEnd w:id="24"/>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57" w:id="25"/>
    <w:p>
      <w:pPr>
        <w:spacing w:after="0"/>
        <w:ind w:left="0"/>
        <w:jc w:val="left"/>
      </w:pPr>
      <w:r>
        <w:rPr>
          <w:rFonts w:ascii="Times New Roman"/>
          <w:b/>
          <w:i w:val="false"/>
          <w:color w:val="000000"/>
        </w:rPr>
        <w:t xml:space="preserve"> 1-тарау. Жалпы ережелер</w:t>
      </w:r>
    </w:p>
    <w:bookmarkEnd w:id="25"/>
    <w:bookmarkStart w:name="z335" w:id="26"/>
    <w:p>
      <w:pPr>
        <w:spacing w:after="0"/>
        <w:ind w:left="0"/>
        <w:jc w:val="both"/>
      </w:pPr>
      <w:r>
        <w:rPr>
          <w:rFonts w:ascii="Times New Roman"/>
          <w:b w:val="false"/>
          <w:i w:val="false"/>
          <w:color w:val="000000"/>
          <w:sz w:val="28"/>
        </w:rPr>
        <w:t xml:space="preserve">
      1. Осы "Темекі өнімдерінің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"Темекі өнімдерінің өндірісіне лицензия беру" мемлекеттік қызметті көрсету (бұдан әрі – мемлекеттік көрсетілетін қызмет) тәртібін айқындайды.</w:t>
      </w:r>
    </w:p>
    <w:bookmarkEnd w:id="26"/>
    <w:bookmarkStart w:name="z336" w:id="27"/>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27"/>
    <w:bookmarkStart w:name="z337" w:id="28"/>
    <w:p>
      <w:pPr>
        <w:spacing w:after="0"/>
        <w:ind w:left="0"/>
        <w:jc w:val="left"/>
      </w:pPr>
      <w:r>
        <w:rPr>
          <w:rFonts w:ascii="Times New Roman"/>
          <w:b/>
          <w:i w:val="false"/>
          <w:color w:val="000000"/>
        </w:rPr>
        <w:t xml:space="preserve"> 2-тарау. Мемлекеттік қызметті көрсету тәртібі</w:t>
      </w:r>
    </w:p>
    <w:bookmarkEnd w:id="28"/>
    <w:bookmarkStart w:name="z338" w:id="2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29"/>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"Темекі өнімдерінің өндірісіне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Start w:name="z342" w:id="3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30"/>
    <w:bookmarkStart w:name="z343" w:id="31"/>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31"/>
    <w:bookmarkStart w:name="z344" w:id="32"/>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32"/>
    <w:bookmarkStart w:name="z345" w:id="33"/>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33"/>
    <w:bookmarkStart w:name="z346" w:id="34"/>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34"/>
    <w:bookmarkStart w:name="z347" w:id="35"/>
    <w:p>
      <w:pPr>
        <w:spacing w:after="0"/>
        <w:ind w:left="0"/>
        <w:jc w:val="both"/>
      </w:pPr>
      <w:r>
        <w:rPr>
          <w:rFonts w:ascii="Times New Roman"/>
          <w:b w:val="false"/>
          <w:i w:val="false"/>
          <w:color w:val="000000"/>
          <w:sz w:val="28"/>
        </w:rPr>
        <w:t>
      Мемлекеттік ақпараттық жүйелерде бар жеке басын куәландыратын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35"/>
    <w:bookmarkStart w:name="z348" w:id="36"/>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36"/>
    <w:bookmarkStart w:name="z349" w:id="37"/>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37"/>
    <w:bookmarkStart w:name="z350" w:id="3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8"/>
    <w:bookmarkStart w:name="z351" w:id="39"/>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39"/>
    <w:bookmarkStart w:name="z352" w:id="40"/>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40"/>
    <w:bookmarkStart w:name="z602" w:id="41"/>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41"/>
    <w:bookmarkStart w:name="z603" w:id="4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42"/>
    <w:bookmarkStart w:name="z604" w:id="4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43"/>
    <w:bookmarkStart w:name="z356" w:id="44"/>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44"/>
    <w:bookmarkStart w:name="z357" w:id="45"/>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45"/>
    <w:bookmarkStart w:name="z358" w:id="46"/>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46"/>
    <w:bookmarkStart w:name="z359" w:id="47"/>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 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47"/>
    <w:bookmarkStart w:name="z360" w:id="48"/>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 көрсету нәтижелерін беру келесі жұмыс күні жүзеге асырылады).</w:t>
      </w:r>
    </w:p>
    <w:bookmarkEnd w:id="48"/>
    <w:bookmarkStart w:name="z361" w:id="4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49"/>
    <w:bookmarkStart w:name="z362" w:id="50"/>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кезде көрсетілген мерзімде өтінішті одан әрі қараудан уәжделген бас тартуды береді.</w:t>
      </w:r>
    </w:p>
    <w:bookmarkEnd w:id="50"/>
    <w:bookmarkStart w:name="z363" w:id="51"/>
    <w:p>
      <w:pPr>
        <w:spacing w:after="0"/>
        <w:ind w:left="0"/>
        <w:jc w:val="both"/>
      </w:pPr>
      <w:r>
        <w:rPr>
          <w:rFonts w:ascii="Times New Roman"/>
          <w:b w:val="false"/>
          <w:i w:val="false"/>
          <w:color w:val="000000"/>
          <w:sz w:val="28"/>
        </w:rPr>
        <w:t>
      Тапсырылған құжаттар толық болған кезде құжаттарды өңдеуге жауапты адам құжаттарды "е-лицензиялау" ақпараттық жүйесіне енгізеді, өңдейді және көрсетілетін қызметті алушыға мемлекеттік көрсетілетін қызмет нәтижесін:</w:t>
      </w:r>
    </w:p>
    <w:bookmarkEnd w:id="51"/>
    <w:bookmarkStart w:name="z364" w:id="52"/>
    <w:p>
      <w:pPr>
        <w:spacing w:after="0"/>
        <w:ind w:left="0"/>
        <w:jc w:val="both"/>
      </w:pPr>
      <w:r>
        <w:rPr>
          <w:rFonts w:ascii="Times New Roman"/>
          <w:b w:val="false"/>
          <w:i w:val="false"/>
          <w:color w:val="000000"/>
          <w:sz w:val="28"/>
        </w:rPr>
        <w:t xml:space="preserve">
      1) лицензия беру 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бойынша мемлекеттік қызмет көрсетуден бас тарту туралы уәжделген жауап кезінде – 10 (он) жұмыс күнінен кешіктірмей;</w:t>
      </w:r>
    </w:p>
    <w:bookmarkEnd w:id="52"/>
    <w:bookmarkStart w:name="z365" w:id="53"/>
    <w:p>
      <w:pPr>
        <w:spacing w:after="0"/>
        <w:ind w:left="0"/>
        <w:jc w:val="both"/>
      </w:pPr>
      <w:r>
        <w:rPr>
          <w:rFonts w:ascii="Times New Roman"/>
          <w:b w:val="false"/>
          <w:i w:val="false"/>
          <w:color w:val="000000"/>
          <w:sz w:val="28"/>
        </w:rPr>
        <w:t>
      2) лицензияны қайта ресімдеу кезінде – 3 (үш) жұмыс күні ішінде;</w:t>
      </w:r>
    </w:p>
    <w:bookmarkEnd w:id="53"/>
    <w:bookmarkStart w:name="z366" w:id="54"/>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54"/>
    <w:bookmarkStart w:name="z367" w:id="55"/>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55"/>
    <w:bookmarkStart w:name="z368" w:id="56"/>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56"/>
    <w:bookmarkStart w:name="z605" w:id="57"/>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57"/>
    <w:bookmarkStart w:name="z606" w:id="5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8"/>
    <w:bookmarkStart w:name="z607" w:id="59"/>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59"/>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60"/>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60"/>
    <w:bookmarkStart w:name="z378" w:id="6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түрінің атауы:</w:t>
            </w:r>
          </w:p>
          <w:p>
            <w:pPr>
              <w:spacing w:after="20"/>
              <w:ind w:left="20"/>
              <w:jc w:val="both"/>
            </w:pPr>
            <w:r>
              <w:rPr>
                <w:rFonts w:ascii="Times New Roman"/>
                <w:b w:val="false"/>
                <w:i w:val="false"/>
                <w:color w:val="000000"/>
                <w:sz w:val="20"/>
              </w:rPr>
              <w:t>
1. Темекі өнімдерінің өндірісіне лицензия беру;</w:t>
            </w:r>
          </w:p>
          <w:p>
            <w:pPr>
              <w:spacing w:after="20"/>
              <w:ind w:left="20"/>
              <w:jc w:val="both"/>
            </w:pPr>
            <w:r>
              <w:rPr>
                <w:rFonts w:ascii="Times New Roman"/>
                <w:b w:val="false"/>
                <w:i w:val="false"/>
                <w:color w:val="000000"/>
                <w:sz w:val="20"/>
              </w:rPr>
              <w:t>
2. Темекі өнімдерін өндіруге лицензияны қайта ресімдеу;</w:t>
            </w:r>
          </w:p>
          <w:p>
            <w:pPr>
              <w:spacing w:after="20"/>
              <w:ind w:left="20"/>
              <w:jc w:val="both"/>
            </w:pPr>
            <w:r>
              <w:rPr>
                <w:rFonts w:ascii="Times New Roman"/>
                <w:b w:val="false"/>
                <w:i w:val="false"/>
                <w:color w:val="000000"/>
                <w:sz w:val="20"/>
              </w:rPr>
              <w:t>
3. Темекі өнімдерін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p>
            <w:pPr>
              <w:spacing w:after="20"/>
              <w:ind w:left="20"/>
              <w:jc w:val="both"/>
            </w:pPr>
            <w:r>
              <w:rPr>
                <w:rFonts w:ascii="Times New Roman"/>
                <w:b w:val="false"/>
                <w:i w:val="false"/>
                <w:color w:val="000000"/>
                <w:sz w:val="20"/>
              </w:rPr>
              <w:t>
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 – 500 АЕК;</w:t>
            </w:r>
          </w:p>
          <w:p>
            <w:pPr>
              <w:spacing w:after="20"/>
              <w:ind w:left="20"/>
              <w:jc w:val="both"/>
            </w:pPr>
            <w:r>
              <w:rPr>
                <w:rFonts w:ascii="Times New Roman"/>
                <w:b w:val="false"/>
                <w:i w:val="false"/>
                <w:color w:val="000000"/>
                <w:sz w:val="20"/>
              </w:rPr>
              <w:t>
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осы Қағиданың 2 немесе 3-қосымшасына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темекі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аталған шарттарды бір жылдан аз мерзімге жасаған жағдайда жалға беру немесе өтеусіз пайдалану шартының көшірмесі электрондық көшірмесі;</w:t>
            </w:r>
          </w:p>
          <w:p>
            <w:pPr>
              <w:spacing w:after="20"/>
              <w:ind w:left="20"/>
              <w:jc w:val="both"/>
            </w:pPr>
            <w:r>
              <w:rPr>
                <w:rFonts w:ascii="Times New Roman"/>
                <w:b w:val="false"/>
                <w:i w:val="false"/>
                <w:color w:val="000000"/>
                <w:sz w:val="20"/>
              </w:rPr>
              <w:t>
осы Қағиданың 4-қосымшасына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bookmarkStart w:name="z415" w:id="6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6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Басшы________ ________________________________________________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bl>
    <w:bookmarkStart w:name="z446" w:id="6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6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bl>
    <w:bookmarkStart w:name="z477" w:id="64"/>
    <w:p>
      <w:pPr>
        <w:spacing w:after="0"/>
        <w:ind w:left="0"/>
        <w:jc w:val="left"/>
      </w:pPr>
      <w:r>
        <w:rPr>
          <w:rFonts w:ascii="Times New Roman"/>
          <w:b/>
          <w:i w:val="false"/>
          <w:color w:val="000000"/>
        </w:rPr>
        <w:t xml:space="preserve"> Темекі өнімдерін өндіру жөніндегі қызметті жүзеге асыру үшін қойылатын біліктілік талаптарына мәліметтер нысандары</w:t>
      </w:r>
    </w:p>
    <w:bookmarkEnd w:id="64"/>
    <w:bookmarkStart w:name="z478" w:id="65"/>
    <w:p>
      <w:pPr>
        <w:spacing w:after="0"/>
        <w:ind w:left="0"/>
        <w:jc w:val="both"/>
      </w:pPr>
      <w:r>
        <w:rPr>
          <w:rFonts w:ascii="Times New Roman"/>
          <w:b w:val="false"/>
          <w:i w:val="false"/>
          <w:color w:val="000000"/>
          <w:sz w:val="28"/>
        </w:rPr>
        <w:t>
      1. Темекі өнімдерін өндірушінің өндірістік паспортында көрсетілген өндірістің технологиялық схемасына сәйкес келетін темекі өнімдерін өндіру кезінде пайдаланылатын технологиялық жабдық:</w:t>
      </w:r>
    </w:p>
    <w:bookmarkEnd w:id="65"/>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жабдықтың атауы _________________________________________;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жабдықтың өнімділігі ____________________________________;</w:t>
      </w:r>
    </w:p>
    <w:p>
      <w:pPr>
        <w:spacing w:after="0"/>
        <w:ind w:left="0"/>
        <w:jc w:val="both"/>
      </w:pPr>
      <w:r>
        <w:rPr>
          <w:rFonts w:ascii="Times New Roman"/>
          <w:b w:val="false"/>
          <w:i w:val="false"/>
          <w:color w:val="000000"/>
          <w:sz w:val="28"/>
        </w:rPr>
        <w:t>
      5) саны ____________________________________________________;</w:t>
      </w:r>
    </w:p>
    <w:p>
      <w:pPr>
        <w:spacing w:after="0"/>
        <w:ind w:left="0"/>
        <w:jc w:val="both"/>
      </w:pPr>
      <w:r>
        <w:rPr>
          <w:rFonts w:ascii="Times New Roman"/>
          <w:b w:val="false"/>
          <w:i w:val="false"/>
          <w:color w:val="000000"/>
          <w:sz w:val="28"/>
        </w:rPr>
        <w:t>
      6) жабдықты сатып алуды растайтын құжаттың нөмірі мен күні __;</w:t>
      </w:r>
    </w:p>
    <w:p>
      <w:pPr>
        <w:spacing w:after="0"/>
        <w:ind w:left="0"/>
        <w:jc w:val="both"/>
      </w:pPr>
      <w:r>
        <w:rPr>
          <w:rFonts w:ascii="Times New Roman"/>
          <w:b w:val="false"/>
          <w:i w:val="false"/>
          <w:color w:val="000000"/>
          <w:sz w:val="28"/>
        </w:rPr>
        <w:t>
      7) соңғы және кейінгі тексеру (калибрлеу) күні ___________ көрсетілсін.</w:t>
      </w:r>
    </w:p>
    <w:bookmarkStart w:name="z487" w:id="66"/>
    <w:p>
      <w:pPr>
        <w:spacing w:after="0"/>
        <w:ind w:left="0"/>
        <w:jc w:val="both"/>
      </w:pPr>
      <w:r>
        <w:rPr>
          <w:rFonts w:ascii="Times New Roman"/>
          <w:b w:val="false"/>
          <w:i w:val="false"/>
          <w:color w:val="000000"/>
          <w:sz w:val="28"/>
        </w:rPr>
        <w:t>
      2. Қазақстан Республикасының техникалық реттеу және өлшем бірлігін қамтамасыз ету саласындағы заңнамасының талаптарына сәйкес келетін өлшем құралдары:</w:t>
      </w:r>
    </w:p>
    <w:bookmarkEnd w:id="6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өлшем құралының атауы 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саны ____________________________________________________;</w:t>
      </w:r>
    </w:p>
    <w:p>
      <w:pPr>
        <w:spacing w:after="0"/>
        <w:ind w:left="0"/>
        <w:jc w:val="both"/>
      </w:pPr>
      <w:r>
        <w:rPr>
          <w:rFonts w:ascii="Times New Roman"/>
          <w:b w:val="false"/>
          <w:i w:val="false"/>
          <w:color w:val="000000"/>
          <w:sz w:val="28"/>
        </w:rPr>
        <w:t>
      5) соңғы және кейінгі тексеру (калибрлеу) күні ____________ көрсетілсін.</w:t>
      </w:r>
    </w:p>
    <w:bookmarkStart w:name="z494" w:id="67"/>
    <w:p>
      <w:pPr>
        <w:spacing w:after="0"/>
        <w:ind w:left="0"/>
        <w:jc w:val="both"/>
      </w:pPr>
      <w:r>
        <w:rPr>
          <w:rFonts w:ascii="Times New Roman"/>
          <w:b w:val="false"/>
          <w:i w:val="false"/>
          <w:color w:val="000000"/>
          <w:sz w:val="28"/>
        </w:rPr>
        <w:t>
      3. Темекі өнімдерінің өндірісін технологиялық бақылау бойынша зертханалар:</w:t>
      </w:r>
    </w:p>
    <w:bookmarkEnd w:id="67"/>
    <w:p>
      <w:pPr>
        <w:spacing w:after="0"/>
        <w:ind w:left="0"/>
        <w:jc w:val="both"/>
      </w:pPr>
      <w:r>
        <w:rPr>
          <w:rFonts w:ascii="Times New Roman"/>
          <w:b w:val="false"/>
          <w:i w:val="false"/>
          <w:color w:val="000000"/>
          <w:sz w:val="28"/>
        </w:rPr>
        <w:t>
      Болған кезде мыналар:</w:t>
      </w:r>
    </w:p>
    <w:p>
      <w:pPr>
        <w:spacing w:after="0"/>
        <w:ind w:left="0"/>
        <w:jc w:val="both"/>
      </w:pPr>
      <w:r>
        <w:rPr>
          <w:rFonts w:ascii="Times New Roman"/>
          <w:b w:val="false"/>
          <w:i w:val="false"/>
          <w:color w:val="000000"/>
          <w:sz w:val="28"/>
        </w:rPr>
        <w:t>
      1) аккредиттеу аттестатын (куәлігін) берген орган __________;</w:t>
      </w:r>
    </w:p>
    <w:p>
      <w:pPr>
        <w:spacing w:after="0"/>
        <w:ind w:left="0"/>
        <w:jc w:val="both"/>
      </w:pPr>
      <w:r>
        <w:rPr>
          <w:rFonts w:ascii="Times New Roman"/>
          <w:b w:val="false"/>
          <w:i w:val="false"/>
          <w:color w:val="000000"/>
          <w:sz w:val="28"/>
        </w:rPr>
        <w:t>
      2) аттестаттың (куәліктің) қолданыс мерзімі ________________;</w:t>
      </w:r>
    </w:p>
    <w:p>
      <w:pPr>
        <w:spacing w:after="0"/>
        <w:ind w:left="0"/>
        <w:jc w:val="both"/>
      </w:pPr>
      <w:r>
        <w:rPr>
          <w:rFonts w:ascii="Times New Roman"/>
          <w:b w:val="false"/>
          <w:i w:val="false"/>
          <w:color w:val="000000"/>
          <w:sz w:val="28"/>
        </w:rPr>
        <w:t>
      3) аккредиттеу (аттестаттау) саласы ________________________;</w:t>
      </w:r>
    </w:p>
    <w:p>
      <w:pPr>
        <w:spacing w:after="0"/>
        <w:ind w:left="0"/>
        <w:jc w:val="both"/>
      </w:pPr>
      <w:r>
        <w:rPr>
          <w:rFonts w:ascii="Times New Roman"/>
          <w:b w:val="false"/>
          <w:i w:val="false"/>
          <w:color w:val="000000"/>
          <w:sz w:val="28"/>
        </w:rPr>
        <w:t>
      4) аккредиттеу аттестатының (куәлігінің) нөмірі және күні ____________;</w:t>
      </w:r>
    </w:p>
    <w:p>
      <w:pPr>
        <w:spacing w:after="0"/>
        <w:ind w:left="0"/>
        <w:jc w:val="both"/>
      </w:pPr>
      <w:r>
        <w:rPr>
          <w:rFonts w:ascii="Times New Roman"/>
          <w:b w:val="false"/>
          <w:i w:val="false"/>
          <w:color w:val="000000"/>
          <w:sz w:val="28"/>
        </w:rPr>
        <w:t>
      5) берген орны ____________________________________________ көрсетілсін.</w:t>
      </w:r>
    </w:p>
    <w:bookmarkStart w:name="z501" w:id="68"/>
    <w:p>
      <w:pPr>
        <w:spacing w:after="0"/>
        <w:ind w:left="0"/>
        <w:jc w:val="both"/>
      </w:pPr>
      <w:r>
        <w:rPr>
          <w:rFonts w:ascii="Times New Roman"/>
          <w:b w:val="false"/>
          <w:i w:val="false"/>
          <w:color w:val="000000"/>
          <w:sz w:val="28"/>
        </w:rPr>
        <w:t>
      4. Барлық тауар белгілерінің дәл және толық атауларын көрсете отырып, өндірілетін өнім тізбесі:</w:t>
      </w:r>
    </w:p>
    <w:bookmarkEnd w:id="6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барлық тауар белгілерінің дәл және толық атауларын көрсете отырып, өндірілетін өнімнің дәл және толық атауы _________________;</w:t>
      </w:r>
    </w:p>
    <w:p>
      <w:pPr>
        <w:spacing w:after="0"/>
        <w:ind w:left="0"/>
        <w:jc w:val="both"/>
      </w:pPr>
      <w:r>
        <w:rPr>
          <w:rFonts w:ascii="Times New Roman"/>
          <w:b w:val="false"/>
          <w:i w:val="false"/>
          <w:color w:val="000000"/>
          <w:sz w:val="28"/>
        </w:rPr>
        <w:t>
      2) тауар белгісін тіркеу нөмірі және күні __________________ көрсетілсін.</w:t>
      </w:r>
    </w:p>
    <w:p>
      <w:pPr>
        <w:spacing w:after="0"/>
        <w:ind w:left="0"/>
        <w:jc w:val="both"/>
      </w:pPr>
      <w:r>
        <w:rPr>
          <w:rFonts w:ascii="Times New Roman"/>
          <w:b w:val="false"/>
          <w:i w:val="false"/>
          <w:color w:val="000000"/>
          <w:sz w:val="28"/>
        </w:rPr>
        <w:t xml:space="preserve">
      5. "Техникалық реттеу туралы" 2004 жылғы 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нормативтік техникалық құжаттар:</w:t>
      </w:r>
    </w:p>
    <w:p>
      <w:pPr>
        <w:spacing w:after="0"/>
        <w:ind w:left="0"/>
        <w:jc w:val="both"/>
      </w:pPr>
      <w:r>
        <w:rPr>
          <w:rFonts w:ascii="Times New Roman"/>
          <w:b w:val="false"/>
          <w:i w:val="false"/>
          <w:color w:val="000000"/>
          <w:sz w:val="28"/>
        </w:rPr>
        <w:t>
      техникалық құжаттаманың болуы көрсетілсін:</w:t>
      </w:r>
    </w:p>
    <w:p>
      <w:pPr>
        <w:spacing w:after="0"/>
        <w:ind w:left="0"/>
        <w:jc w:val="both"/>
      </w:pPr>
      <w:r>
        <w:rPr>
          <w:rFonts w:ascii="Times New Roman"/>
          <w:b w:val="false"/>
          <w:i w:val="false"/>
          <w:color w:val="000000"/>
          <w:sz w:val="28"/>
        </w:rPr>
        <w:t>
      1) стандарттың нөмірі және күні ____________________________;</w:t>
      </w:r>
    </w:p>
    <w:p>
      <w:pPr>
        <w:spacing w:after="0"/>
        <w:ind w:left="0"/>
        <w:jc w:val="both"/>
      </w:pPr>
      <w:r>
        <w:rPr>
          <w:rFonts w:ascii="Times New Roman"/>
          <w:b w:val="false"/>
          <w:i w:val="false"/>
          <w:color w:val="000000"/>
          <w:sz w:val="28"/>
        </w:rPr>
        <w:t>
      2) техникалық регламенттің нөмірі және күні ________________;</w:t>
      </w:r>
    </w:p>
    <w:p>
      <w:pPr>
        <w:spacing w:after="0"/>
        <w:ind w:left="0"/>
        <w:jc w:val="both"/>
      </w:pPr>
      <w:r>
        <w:rPr>
          <w:rFonts w:ascii="Times New Roman"/>
          <w:b w:val="false"/>
          <w:i w:val="false"/>
          <w:color w:val="000000"/>
          <w:sz w:val="28"/>
        </w:rPr>
        <w:t>
      3) технологиялық нұсқаулық нөмірі және күні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басқа құжаттама (болған кезде)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5-қосымша</w:t>
            </w:r>
          </w:p>
        </w:tc>
      </w:tr>
    </w:tbl>
    <w:bookmarkStart w:name="z513" w:id="6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6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______ </w:t>
      </w:r>
    </w:p>
    <w:p>
      <w:pPr>
        <w:spacing w:after="0"/>
        <w:ind w:left="0"/>
        <w:jc w:val="both"/>
      </w:pPr>
      <w:r>
        <w:rPr>
          <w:rFonts w:ascii="Times New Roman"/>
          <w:b w:val="false"/>
          <w:i w:val="false"/>
          <w:color w:val="000000"/>
          <w:sz w:val="28"/>
        </w:rPr>
        <w:t>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 ________________________________________________ </w:t>
      </w:r>
    </w:p>
    <w:p>
      <w:pPr>
        <w:spacing w:after="0"/>
        <w:ind w:left="0"/>
        <w:jc w:val="both"/>
      </w:pPr>
      <w:r>
        <w:rPr>
          <w:rFonts w:ascii="Times New Roman"/>
          <w:b w:val="false"/>
          <w:i w:val="false"/>
          <w:color w:val="000000"/>
          <w:sz w:val="28"/>
        </w:rPr>
        <w:t xml:space="preserve">
      (қолы)       (тегi, аты, әкесiнiң аты (ол болған жағдайда) </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w:t>
            </w:r>
            <w:r>
              <w:br/>
            </w:r>
            <w:r>
              <w:rPr>
                <w:rFonts w:ascii="Times New Roman"/>
                <w:b w:val="false"/>
                <w:i w:val="false"/>
                <w:color w:val="000000"/>
                <w:sz w:val="20"/>
              </w:rPr>
              <w:t>өндірісіне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70"/>
    <w:p>
      <w:pPr>
        <w:spacing w:after="0"/>
        <w:ind w:left="0"/>
        <w:jc w:val="left"/>
      </w:pPr>
      <w:r>
        <w:rPr>
          <w:rFonts w:ascii="Times New Roman"/>
          <w:b/>
          <w:i w:val="false"/>
          <w:color w:val="000000"/>
        </w:rPr>
        <w:t xml:space="preserve"> "Этил спиртінің өндірісіне лицензия беру" мемлекеттік көрсетілетін қызмет қағидаты</w:t>
      </w:r>
    </w:p>
    <w:bookmarkEnd w:id="70"/>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87" w:id="71"/>
    <w:p>
      <w:pPr>
        <w:spacing w:after="0"/>
        <w:ind w:left="0"/>
        <w:jc w:val="left"/>
      </w:pPr>
      <w:r>
        <w:rPr>
          <w:rFonts w:ascii="Times New Roman"/>
          <w:b/>
          <w:i w:val="false"/>
          <w:color w:val="000000"/>
        </w:rPr>
        <w:t xml:space="preserve"> 1-тарау. Жалпы ережелер</w:t>
      </w:r>
    </w:p>
    <w:bookmarkEnd w:id="71"/>
    <w:bookmarkStart w:name="z866" w:id="72"/>
    <w:p>
      <w:pPr>
        <w:spacing w:after="0"/>
        <w:ind w:left="0"/>
        <w:jc w:val="both"/>
      </w:pPr>
      <w:r>
        <w:rPr>
          <w:rFonts w:ascii="Times New Roman"/>
          <w:b w:val="false"/>
          <w:i w:val="false"/>
          <w:color w:val="000000"/>
          <w:sz w:val="28"/>
        </w:rPr>
        <w:t xml:space="preserve">
      1. Осы "Этил спиртінің өндірісіне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"Этил спиртінің өндірісіне лицензия беру" мемлекеттік қызметті көрсету (бұдан әрі – мемлекеттік көрсетілетін қызмет) тәртібін айқындайды.</w:t>
      </w:r>
    </w:p>
    <w:bookmarkEnd w:id="72"/>
    <w:bookmarkStart w:name="z867" w:id="73"/>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73"/>
    <w:bookmarkStart w:name="z868" w:id="74"/>
    <w:p>
      <w:pPr>
        <w:spacing w:after="0"/>
        <w:ind w:left="0"/>
        <w:jc w:val="left"/>
      </w:pPr>
      <w:r>
        <w:rPr>
          <w:rFonts w:ascii="Times New Roman"/>
          <w:b/>
          <w:i w:val="false"/>
          <w:color w:val="000000"/>
        </w:rPr>
        <w:t xml:space="preserve"> 2-тарау. Мемлекеттік қызметті көрсету тәртібі</w:t>
      </w:r>
    </w:p>
    <w:bookmarkEnd w:id="74"/>
    <w:bookmarkStart w:name="z869" w:id="75"/>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75"/>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"Этил спиртінің өндірісіне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Start w:name="z608" w:id="76"/>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76"/>
    <w:bookmarkStart w:name="z609" w:id="77"/>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77"/>
    <w:bookmarkStart w:name="z610" w:id="78"/>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78"/>
    <w:bookmarkStart w:name="z611" w:id="79"/>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79"/>
    <w:bookmarkStart w:name="z612" w:id="80"/>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80"/>
    <w:bookmarkStart w:name="z613" w:id="81"/>
    <w:p>
      <w:pPr>
        <w:spacing w:after="0"/>
        <w:ind w:left="0"/>
        <w:jc w:val="both"/>
      </w:pPr>
      <w:r>
        <w:rPr>
          <w:rFonts w:ascii="Times New Roman"/>
          <w:b w:val="false"/>
          <w:i w:val="false"/>
          <w:color w:val="000000"/>
          <w:sz w:val="28"/>
        </w:rPr>
        <w:t>
      Мемлекеттік ақпараттық жүйелерде бар жеке басын куәландыратын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81"/>
    <w:bookmarkStart w:name="z614" w:id="82"/>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82"/>
    <w:bookmarkStart w:name="z615" w:id="83"/>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83"/>
    <w:bookmarkStart w:name="z616" w:id="84"/>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84"/>
    <w:bookmarkStart w:name="z617" w:id="85"/>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85"/>
    <w:bookmarkStart w:name="z618" w:id="86"/>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86"/>
    <w:bookmarkStart w:name="z619" w:id="87"/>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87"/>
    <w:bookmarkStart w:name="z620" w:id="88"/>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88"/>
    <w:bookmarkStart w:name="z621" w:id="89"/>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89"/>
    <w:bookmarkStart w:name="z622" w:id="90"/>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90"/>
    <w:bookmarkStart w:name="z623" w:id="91"/>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береді.</w:t>
      </w:r>
    </w:p>
    <w:bookmarkEnd w:id="91"/>
    <w:bookmarkStart w:name="z624" w:id="92"/>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92"/>
    <w:bookmarkStart w:name="z625" w:id="93"/>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 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93"/>
    <w:bookmarkStart w:name="z626" w:id="94"/>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94"/>
    <w:bookmarkStart w:name="z627" w:id="9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95"/>
    <w:bookmarkStart w:name="z628" w:id="96"/>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жағдайда көрсетілген мерзімде өтінішті одан әрі қараудан жазбаша уәжделген түрде бас тартады.</w:t>
      </w:r>
    </w:p>
    <w:bookmarkEnd w:id="96"/>
    <w:bookmarkStart w:name="z629" w:id="97"/>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97"/>
    <w:bookmarkStart w:name="z630" w:id="98"/>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bookmarkEnd w:id="98"/>
    <w:bookmarkStart w:name="z631" w:id="99"/>
    <w:p>
      <w:pPr>
        <w:spacing w:after="0"/>
        <w:ind w:left="0"/>
        <w:jc w:val="both"/>
      </w:pPr>
      <w:r>
        <w:rPr>
          <w:rFonts w:ascii="Times New Roman"/>
          <w:b w:val="false"/>
          <w:i w:val="false"/>
          <w:color w:val="000000"/>
          <w:sz w:val="28"/>
        </w:rPr>
        <w:t>
      2) лицензияны қайта ресімдеу – 3 (үш) жұмыс күні ішінде;</w:t>
      </w:r>
    </w:p>
    <w:bookmarkEnd w:id="99"/>
    <w:bookmarkStart w:name="z632" w:id="100"/>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100"/>
    <w:bookmarkStart w:name="z633" w:id="101"/>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101"/>
    <w:bookmarkStart w:name="z634" w:id="102"/>
    <w:p>
      <w:pPr>
        <w:spacing w:after="0"/>
        <w:ind w:left="0"/>
        <w:jc w:val="both"/>
      </w:pPr>
      <w:r>
        <w:rPr>
          <w:rFonts w:ascii="Times New Roman"/>
          <w:b w:val="false"/>
          <w:i w:val="false"/>
          <w:color w:val="000000"/>
          <w:sz w:val="28"/>
        </w:rPr>
        <w:t>
      7.</w:t>
      </w:r>
    </w:p>
    <w:bookmarkEnd w:id="102"/>
    <w:bookmarkStart w:name="z635" w:id="103"/>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103"/>
    <w:bookmarkStart w:name="z636" w:id="10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4"/>
    <w:bookmarkStart w:name="z637" w:id="105"/>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05"/>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106"/>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06"/>
    <w:bookmarkStart w:name="z644" w:id="10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түрінің атауы:</w:t>
            </w:r>
          </w:p>
          <w:p>
            <w:pPr>
              <w:spacing w:after="20"/>
              <w:ind w:left="20"/>
              <w:jc w:val="both"/>
            </w:pPr>
            <w:r>
              <w:rPr>
                <w:rFonts w:ascii="Times New Roman"/>
                <w:b w:val="false"/>
                <w:i w:val="false"/>
                <w:color w:val="000000"/>
                <w:sz w:val="20"/>
              </w:rPr>
              <w:t>
1. Этил спиртінің өндірісіне лицензия беру;</w:t>
            </w:r>
          </w:p>
          <w:p>
            <w:pPr>
              <w:spacing w:after="20"/>
              <w:ind w:left="20"/>
              <w:jc w:val="both"/>
            </w:pPr>
            <w:r>
              <w:rPr>
                <w:rFonts w:ascii="Times New Roman"/>
                <w:b w:val="false"/>
                <w:i w:val="false"/>
                <w:color w:val="000000"/>
                <w:sz w:val="20"/>
              </w:rPr>
              <w:t>
2. Этил спиртінің өндірісіне лицензияны қайта ресімдеу;</w:t>
            </w:r>
          </w:p>
          <w:p>
            <w:pPr>
              <w:spacing w:after="20"/>
              <w:ind w:left="20"/>
              <w:jc w:val="both"/>
            </w:pPr>
            <w:r>
              <w:rPr>
                <w:rFonts w:ascii="Times New Roman"/>
                <w:b w:val="false"/>
                <w:i w:val="false"/>
                <w:color w:val="000000"/>
                <w:sz w:val="20"/>
              </w:rPr>
              <w:t>
3. Этил спиртінің өндірісіне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не мемлекеттік қызмет көрсетуден бас тарту туралы уәжделген жауапты беру – 10 (он) жұмыс күнінен кешіктірмей;</w:t>
            </w:r>
          </w:p>
          <w:p>
            <w:pPr>
              <w:spacing w:after="20"/>
              <w:ind w:left="20"/>
              <w:jc w:val="both"/>
            </w:pPr>
            <w:r>
              <w:rPr>
                <w:rFonts w:ascii="Times New Roman"/>
                <w:b w:val="false"/>
                <w:i w:val="false"/>
                <w:color w:val="000000"/>
                <w:sz w:val="20"/>
              </w:rPr>
              <w:t>
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 – 3000 АЕК;</w:t>
            </w:r>
          </w:p>
          <w:p>
            <w:pPr>
              <w:spacing w:after="20"/>
              <w:ind w:left="20"/>
              <w:jc w:val="both"/>
            </w:pPr>
            <w:r>
              <w:rPr>
                <w:rFonts w:ascii="Times New Roman"/>
                <w:b w:val="false"/>
                <w:i w:val="false"/>
                <w:color w:val="000000"/>
                <w:sz w:val="20"/>
              </w:rPr>
              <w:t>
2) лицензияны қайта ресімдеу кезінде – лицензияны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08.30-ден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осы Қағиданың 2 немесе 3-қосымшасына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этил спиртін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осы Қағиданың 4-қосымшасына сәйкес электрондық құжат нысанындағы темекі өнімдерінің өндірісі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683" w:id="108"/>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08"/>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718" w:id="10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0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көтерме</w:t>
            </w:r>
            <w:r>
              <w:br/>
            </w:r>
            <w:r>
              <w:rPr>
                <w:rFonts w:ascii="Times New Roman"/>
                <w:b w:val="false"/>
                <w:i w:val="false"/>
                <w:color w:val="000000"/>
                <w:sz w:val="20"/>
              </w:rPr>
              <w:t>саудада 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 және оларға</w:t>
            </w:r>
            <w:r>
              <w:br/>
            </w:r>
            <w:r>
              <w:rPr>
                <w:rFonts w:ascii="Times New Roman"/>
                <w:b w:val="false"/>
                <w:i w:val="false"/>
                <w:color w:val="000000"/>
                <w:sz w:val="20"/>
              </w:rPr>
              <w:t xml:space="preserve">сәйкестігін растайтын </w:t>
            </w:r>
            <w:r>
              <w:br/>
            </w:r>
            <w:r>
              <w:rPr>
                <w:rFonts w:ascii="Times New Roman"/>
                <w:b w:val="false"/>
                <w:i w:val="false"/>
                <w:color w:val="000000"/>
                <w:sz w:val="20"/>
              </w:rPr>
              <w:t xml:space="preserve">құжаттар тізбесіне </w:t>
            </w:r>
            <w:r>
              <w:br/>
            </w:r>
            <w:r>
              <w:rPr>
                <w:rFonts w:ascii="Times New Roman"/>
                <w:b w:val="false"/>
                <w:i w:val="false"/>
                <w:color w:val="000000"/>
                <w:sz w:val="20"/>
              </w:rPr>
              <w:t>қосымша</w:t>
            </w:r>
          </w:p>
        </w:tc>
      </w:tr>
    </w:tbl>
    <w:bookmarkStart w:name="z750" w:id="110"/>
    <w:p>
      <w:pPr>
        <w:spacing w:after="0"/>
        <w:ind w:left="0"/>
        <w:jc w:val="both"/>
      </w:pPr>
      <w:r>
        <w:rPr>
          <w:rFonts w:ascii="Times New Roman"/>
          <w:b w:val="false"/>
          <w:i w:val="false"/>
          <w:color w:val="000000"/>
          <w:sz w:val="28"/>
        </w:rPr>
        <w:t>
      Нысан</w:t>
      </w:r>
    </w:p>
    <w:bookmarkEnd w:id="110"/>
    <w:bookmarkStart w:name="z751" w:id="111"/>
    <w:p>
      <w:pPr>
        <w:spacing w:after="0"/>
        <w:ind w:left="0"/>
        <w:jc w:val="left"/>
      </w:pPr>
      <w:r>
        <w:rPr>
          <w:rFonts w:ascii="Times New Roman"/>
          <w:b/>
          <w:i w:val="false"/>
          <w:color w:val="000000"/>
        </w:rPr>
        <w:t xml:space="preserve"> Этил спиртін өндіру саласындағы қызметті жүзеге асыруға қойылатын біліктілік талаптарына мәліметтердің нысаны</w:t>
      </w:r>
    </w:p>
    <w:bookmarkEnd w:id="111"/>
    <w:bookmarkStart w:name="z752" w:id="112"/>
    <w:p>
      <w:pPr>
        <w:spacing w:after="0"/>
        <w:ind w:left="0"/>
        <w:jc w:val="both"/>
      </w:pPr>
      <w:r>
        <w:rPr>
          <w:rFonts w:ascii="Times New Roman"/>
          <w:b w:val="false"/>
          <w:i w:val="false"/>
          <w:color w:val="000000"/>
          <w:sz w:val="28"/>
        </w:rPr>
        <w:t>
      1. Этил спиртін өндіру саласындағы қызмет түрі үшін:</w:t>
      </w:r>
    </w:p>
    <w:bookmarkEnd w:id="112"/>
    <w:bookmarkStart w:name="z753" w:id="113"/>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11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764" w:id="114"/>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11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768" w:id="115"/>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115"/>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w:t>
      </w:r>
    </w:p>
    <w:p>
      <w:pPr>
        <w:spacing w:after="0"/>
        <w:ind w:left="0"/>
        <w:jc w:val="both"/>
      </w:pPr>
      <w:r>
        <w:rPr>
          <w:rFonts w:ascii="Times New Roman"/>
          <w:b w:val="false"/>
          <w:i w:val="false"/>
          <w:color w:val="000000"/>
          <w:sz w:val="28"/>
        </w:rPr>
        <w:t>
      _____________________________.</w:t>
      </w:r>
    </w:p>
    <w:bookmarkStart w:name="z774" w:id="116"/>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bookmarkEnd w:id="116"/>
    <w:bookmarkStart w:name="z775" w:id="117"/>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117"/>
    <w:bookmarkStart w:name="z776" w:id="118"/>
    <w:p>
      <w:pPr>
        <w:spacing w:after="0"/>
        <w:ind w:left="0"/>
        <w:jc w:val="both"/>
      </w:pPr>
      <w:r>
        <w:rPr>
          <w:rFonts w:ascii="Times New Roman"/>
          <w:b w:val="false"/>
          <w:i w:val="false"/>
          <w:color w:val="000000"/>
          <w:sz w:val="28"/>
        </w:rPr>
        <w:t>
      мыналарды көрсетіңіз:</w:t>
      </w:r>
    </w:p>
    <w:bookmarkEnd w:id="118"/>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786" w:id="119"/>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11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790" w:id="120"/>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12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795" w:id="121"/>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12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bookmarkStart w:name="z800" w:id="122"/>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122"/>
    <w:bookmarkStart w:name="z801" w:id="123"/>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123"/>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bookmarkStart w:name="z804" w:id="124"/>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12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808" w:id="125"/>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125"/>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bookmarkStart w:name="z811" w:id="126"/>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126"/>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bookmarkStart w:name="z814" w:id="127"/>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127"/>
    <w:bookmarkStart w:name="z815" w:id="128"/>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12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bookmarkStart w:name="z820" w:id="129"/>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129"/>
    <w:p>
      <w:pPr>
        <w:spacing w:after="0"/>
        <w:ind w:left="0"/>
        <w:jc w:val="both"/>
      </w:pPr>
      <w:r>
        <w:rPr>
          <w:rFonts w:ascii="Times New Roman"/>
          <w:b w:val="false"/>
          <w:i w:val="false"/>
          <w:color w:val="000000"/>
          <w:sz w:val="28"/>
        </w:rPr>
        <w:t xml:space="preserve">
      бақылау-кассалық машинаны тіркеуді растайтын құжаттың нөмірі мен күнін көрсетіңіз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824" w:id="13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30"/>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 ________________________________________________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865" w:id="13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3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132"/>
    <w:p>
      <w:pPr>
        <w:spacing w:after="0"/>
        <w:ind w:left="0"/>
        <w:jc w:val="left"/>
      </w:pPr>
      <w:r>
        <w:rPr>
          <w:rFonts w:ascii="Times New Roman"/>
          <w:b/>
          <w:i w:val="false"/>
          <w:color w:val="000000"/>
        </w:rPr>
        <w:t xml:space="preserve"> "Алкоголь өнімін өндіруге лицензия беру" мемлекеттік көрсетілетін қызмет қағидаты</w:t>
      </w:r>
    </w:p>
    <w:bookmarkEnd w:id="132"/>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28" w:id="133"/>
    <w:p>
      <w:pPr>
        <w:spacing w:after="0"/>
        <w:ind w:left="0"/>
        <w:jc w:val="left"/>
      </w:pPr>
      <w:r>
        <w:rPr>
          <w:rFonts w:ascii="Times New Roman"/>
          <w:b/>
          <w:i w:val="false"/>
          <w:color w:val="000000"/>
        </w:rPr>
        <w:t xml:space="preserve"> 1-тарау. Жалпы ережелер</w:t>
      </w:r>
    </w:p>
    <w:bookmarkEnd w:id="133"/>
    <w:bookmarkStart w:name="z907" w:id="134"/>
    <w:p>
      <w:pPr>
        <w:spacing w:after="0"/>
        <w:ind w:left="0"/>
        <w:jc w:val="both"/>
      </w:pPr>
      <w:r>
        <w:rPr>
          <w:rFonts w:ascii="Times New Roman"/>
          <w:b w:val="false"/>
          <w:i w:val="false"/>
          <w:color w:val="000000"/>
          <w:sz w:val="28"/>
        </w:rPr>
        <w:t xml:space="preserve">
      1. Осы "Алкоголь өнімін өндіруге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(бұдан әрі - көрсетілетін қызметті беруші) "Алкоголь өнімін өндіруге лицензия беру" мемлекеттік қызметті көрсету (бұдан әрі – мемлекеттік көрсетілетін қызмет) тәртібін айқындайды.</w:t>
      </w:r>
    </w:p>
    <w:bookmarkEnd w:id="134"/>
    <w:bookmarkStart w:name="z908" w:id="135"/>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135"/>
    <w:bookmarkStart w:name="z909" w:id="136"/>
    <w:p>
      <w:pPr>
        <w:spacing w:after="0"/>
        <w:ind w:left="0"/>
        <w:jc w:val="left"/>
      </w:pPr>
      <w:r>
        <w:rPr>
          <w:rFonts w:ascii="Times New Roman"/>
          <w:b/>
          <w:i w:val="false"/>
          <w:color w:val="000000"/>
        </w:rPr>
        <w:t xml:space="preserve"> 2-тарау. Мемлекеттік қызметті көрсету тәртібі</w:t>
      </w:r>
    </w:p>
    <w:bookmarkEnd w:id="136"/>
    <w:bookmarkStart w:name="z910" w:id="137"/>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137"/>
    <w:bookmarkStart w:name="z911" w:id="138"/>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138"/>
    <w:bookmarkStart w:name="z912" w:id="139"/>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"Алкоголь өнімін өндіруге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көрсертілген.</w:t>
      </w:r>
    </w:p>
    <w:bookmarkEnd w:id="139"/>
    <w:bookmarkStart w:name="z913" w:id="140"/>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140"/>
    <w:bookmarkStart w:name="z914" w:id="14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bookmarkEnd w:id="141"/>
    <w:bookmarkStart w:name="z915" w:id="142"/>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142"/>
    <w:bookmarkStart w:name="z916" w:id="143"/>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143"/>
    <w:bookmarkStart w:name="z917" w:id="144"/>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144"/>
    <w:bookmarkStart w:name="z918" w:id="145"/>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145"/>
    <w:bookmarkStart w:name="z919" w:id="146"/>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146"/>
    <w:bookmarkStart w:name="z920" w:id="147"/>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147"/>
    <w:bookmarkStart w:name="z921" w:id="148"/>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148"/>
    <w:bookmarkStart w:name="z922" w:id="149"/>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49"/>
    <w:bookmarkStart w:name="z923" w:id="150"/>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50"/>
    <w:bookmarkStart w:name="z924" w:id="151"/>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151"/>
    <w:bookmarkStart w:name="z925" w:id="152"/>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w:t>
      </w:r>
    </w:p>
    <w:bookmarkEnd w:id="152"/>
    <w:bookmarkStart w:name="z926" w:id="153"/>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153"/>
    <w:bookmarkStart w:name="z927" w:id="154"/>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54"/>
    <w:bookmarkStart w:name="z928" w:id="155"/>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155"/>
    <w:bookmarkStart w:name="z929" w:id="156"/>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156"/>
    <w:bookmarkStart w:name="z930" w:id="157"/>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кезде, лицензиаттың лицензияны және (немесе) лицензияға қосымшаны қайта ресімдеу туралы өтініш беруге құқығы бар.</w:t>
      </w:r>
    </w:p>
    <w:bookmarkEnd w:id="157"/>
    <w:bookmarkStart w:name="z931" w:id="158"/>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158"/>
    <w:bookmarkStart w:name="z932" w:id="159"/>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 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159"/>
    <w:bookmarkStart w:name="z933" w:id="160"/>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160"/>
    <w:bookmarkStart w:name="z934" w:id="16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61"/>
    <w:bookmarkStart w:name="z935" w:id="162"/>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162"/>
    <w:bookmarkStart w:name="z936" w:id="163"/>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163"/>
    <w:bookmarkStart w:name="z937" w:id="164"/>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12 (он екі) жұмыс күнінен кешіктірмей;</w:t>
      </w:r>
    </w:p>
    <w:bookmarkEnd w:id="164"/>
    <w:bookmarkStart w:name="z938" w:id="165"/>
    <w:p>
      <w:pPr>
        <w:spacing w:after="0"/>
        <w:ind w:left="0"/>
        <w:jc w:val="both"/>
      </w:pPr>
      <w:r>
        <w:rPr>
          <w:rFonts w:ascii="Times New Roman"/>
          <w:b w:val="false"/>
          <w:i w:val="false"/>
          <w:color w:val="000000"/>
          <w:sz w:val="28"/>
        </w:rPr>
        <w:t>
      2) лицензияны қайта ресімдеу – 3 (үш) жұмыс күні ішінде;</w:t>
      </w:r>
    </w:p>
    <w:bookmarkEnd w:id="165"/>
    <w:bookmarkStart w:name="z939" w:id="166"/>
    <w:p>
      <w:pPr>
        <w:spacing w:after="0"/>
        <w:ind w:left="0"/>
        <w:jc w:val="both"/>
      </w:pPr>
      <w:r>
        <w:rPr>
          <w:rFonts w:ascii="Times New Roman"/>
          <w:b w:val="false"/>
          <w:i w:val="false"/>
          <w:color w:val="000000"/>
          <w:sz w:val="28"/>
        </w:rPr>
        <w:t>
      3) лицензияның қолданулуы тоқтатылған кезде– 3 (үш) жұмыс күні ішінде.</w:t>
      </w:r>
    </w:p>
    <w:bookmarkEnd w:id="166"/>
    <w:bookmarkStart w:name="z940" w:id="167"/>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167"/>
    <w:bookmarkStart w:name="z941" w:id="168"/>
    <w:p>
      <w:pPr>
        <w:spacing w:after="0"/>
        <w:ind w:left="0"/>
        <w:jc w:val="both"/>
      </w:pPr>
      <w:r>
        <w:rPr>
          <w:rFonts w:ascii="Times New Roman"/>
          <w:b w:val="false"/>
          <w:i w:val="false"/>
          <w:color w:val="000000"/>
          <w:sz w:val="28"/>
        </w:rPr>
        <w:t>
      7. Ұсынылған құжаттардың толықтығы фактісі анықталған кезде құжаттарды өңдеуге жауапты қызметкер салық өтінішін алған күннен бастап 1 (бір) жұмыс күні ішінде Қазақстан Республикасы Қаржы министрлігі Мемлекеттік кірістер комитетінің ақпараттық жүйесіне құжаттарды енгізеді және өңдейді және мемлекеттік көрсетілетін қызмет нәтижесін көрсетілетін қызметті алушыға немесе Мемлекеттік корпорацияға жібереді.</w:t>
      </w:r>
    </w:p>
    <w:bookmarkEnd w:id="168"/>
    <w:bookmarkStart w:name="z942" w:id="169"/>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169"/>
    <w:bookmarkStart w:name="z943" w:id="17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70"/>
    <w:bookmarkStart w:name="z944" w:id="171"/>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171"/>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0" w:id="172"/>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172"/>
    <w:bookmarkStart w:name="z951" w:id="17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1. Алкоголь өнімін өндіруге лицензия беру;</w:t>
            </w:r>
          </w:p>
          <w:p>
            <w:pPr>
              <w:spacing w:after="20"/>
              <w:ind w:left="20"/>
              <w:jc w:val="both"/>
            </w:pPr>
            <w:r>
              <w:rPr>
                <w:rFonts w:ascii="Times New Roman"/>
                <w:b w:val="false"/>
                <w:i w:val="false"/>
                <w:color w:val="000000"/>
                <w:sz w:val="20"/>
              </w:rPr>
              <w:t>
2. Алкоголь өнімін өндіруге лицензияны қайта ресімдеу;</w:t>
            </w:r>
          </w:p>
          <w:p>
            <w:pPr>
              <w:spacing w:after="20"/>
              <w:ind w:left="20"/>
              <w:jc w:val="both"/>
            </w:pPr>
            <w:r>
              <w:rPr>
                <w:rFonts w:ascii="Times New Roman"/>
                <w:b w:val="false"/>
                <w:i w:val="false"/>
                <w:color w:val="000000"/>
                <w:sz w:val="20"/>
              </w:rPr>
              <w:t>
3. Алкоголь өнімін өндіруге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12 (он екі) жұмыс күнінен кешіктірмей;</w:t>
            </w:r>
          </w:p>
          <w:p>
            <w:pPr>
              <w:spacing w:after="20"/>
              <w:ind w:left="20"/>
              <w:jc w:val="both"/>
            </w:pPr>
            <w:r>
              <w:rPr>
                <w:rFonts w:ascii="Times New Roman"/>
                <w:b w:val="false"/>
                <w:i w:val="false"/>
                <w:color w:val="000000"/>
                <w:sz w:val="20"/>
              </w:rPr>
              <w:t>
2) лицензияны қайта ресімдеу – 3 (үш) жұмыс күні ішінде;</w:t>
            </w:r>
          </w:p>
          <w:p>
            <w:pPr>
              <w:spacing w:after="20"/>
              <w:ind w:left="20"/>
              <w:jc w:val="both"/>
            </w:pPr>
            <w:r>
              <w:rPr>
                <w:rFonts w:ascii="Times New Roman"/>
                <w:b w:val="false"/>
                <w:i w:val="false"/>
                <w:color w:val="000000"/>
                <w:sz w:val="20"/>
              </w:rPr>
              <w:t>
3) лицензияның қолданулуы тоқтатылған кезде–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тұлғасыны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 xml:space="preserve">4-тармағына </w:t>
            </w:r>
            <w:r>
              <w:rPr>
                <w:rFonts w:ascii="Times New Roman"/>
                <w:b w:val="false"/>
                <w:i w:val="false"/>
                <w:color w:val="000000"/>
                <w:sz w:val="20"/>
              </w:rPr>
              <w:t>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сыра өнімінен басқа алкоголь өнімдерін өндіруге – 3000 АЕК;</w:t>
            </w:r>
          </w:p>
          <w:p>
            <w:pPr>
              <w:spacing w:after="20"/>
              <w:ind w:left="20"/>
              <w:jc w:val="both"/>
            </w:pPr>
            <w:r>
              <w:rPr>
                <w:rFonts w:ascii="Times New Roman"/>
                <w:b w:val="false"/>
                <w:i w:val="false"/>
                <w:color w:val="000000"/>
                <w:sz w:val="20"/>
              </w:rPr>
              <w:t>
сыра өнімдерін өндіруге - 2000 АЕК;</w:t>
            </w:r>
          </w:p>
          <w:p>
            <w:pPr>
              <w:spacing w:after="20"/>
              <w:ind w:left="20"/>
              <w:jc w:val="both"/>
            </w:pPr>
            <w:r>
              <w:rPr>
                <w:rFonts w:ascii="Times New Roman"/>
                <w:b w:val="false"/>
                <w:i w:val="false"/>
                <w:color w:val="000000"/>
                <w:sz w:val="20"/>
              </w:rPr>
              <w:t xml:space="preserve">
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w:t>
            </w:r>
          </w:p>
          <w:p>
            <w:pPr>
              <w:spacing w:after="20"/>
              <w:ind w:left="20"/>
              <w:jc w:val="both"/>
            </w:pPr>
            <w:r>
              <w:rPr>
                <w:rFonts w:ascii="Times New Roman"/>
                <w:b w:val="false"/>
                <w:i w:val="false"/>
                <w:color w:val="000000"/>
                <w:sz w:val="20"/>
              </w:rPr>
              <w:t>
сәйкес демалыс және мерекелік күндерден басқа, дүйсенбіден бастап жұмаға дейін, 13.00-ден 14.30-ға дейінгі түскі үзіліспен, сағат 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ҚР Еңбек кодексіне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осы Қағиданың 2 немесе 3-қосымшаларына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алкоголь өнімдерін өндіруші әзірлеген және толтырған өндіріс паспортының электрондық көшірмесі;</w:t>
            </w:r>
          </w:p>
          <w:p>
            <w:pPr>
              <w:spacing w:after="20"/>
              <w:ind w:left="20"/>
              <w:jc w:val="both"/>
            </w:pPr>
            <w:r>
              <w:rPr>
                <w:rFonts w:ascii="Times New Roman"/>
                <w:b w:val="false"/>
                <w:i w:val="false"/>
                <w:color w:val="000000"/>
                <w:sz w:val="20"/>
              </w:rPr>
              <w:t>
арақтардың, айрықша арақтардың, тауардың шығарылған жерінің атауы қорғалған арақтардың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электрондық көшірмелері;</w:t>
            </w:r>
          </w:p>
          <w:p>
            <w:pPr>
              <w:spacing w:after="20"/>
              <w:ind w:left="20"/>
              <w:jc w:val="both"/>
            </w:pPr>
            <w:r>
              <w:rPr>
                <w:rFonts w:ascii="Times New Roman"/>
                <w:b w:val="false"/>
                <w:i w:val="false"/>
                <w:color w:val="000000"/>
                <w:sz w:val="20"/>
              </w:rPr>
              <w:t>
осы Қағиданың 4-қосымшасына сәйкес электрондық құжат нысанындағы алкоголь өнімдерінің өндірісі саласындағы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Қағиданың 5 немесе 6-қосымшасына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992" w:id="174"/>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174"/>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(лицензияны қағаз жеткізгіште алу қажет болған жағдайда, X белгісін қою керек)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поштасы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(стационарлық үй-жайлар) нөмірі)</w:t>
      </w:r>
    </w:p>
    <w:p>
      <w:pPr>
        <w:spacing w:after="0"/>
        <w:ind w:left="0"/>
        <w:jc w:val="both"/>
      </w:pPr>
      <w:r>
        <w:rPr>
          <w:rFonts w:ascii="Times New Roman"/>
          <w:b w:val="false"/>
          <w:i w:val="false"/>
          <w:color w:val="000000"/>
          <w:sz w:val="28"/>
        </w:rPr>
        <w:t>
      Қоса берілген құжаттар 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Басшы ______________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023" w:id="175"/>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175"/>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(лицензияны қағаз жеткізгіште алу қажет болған жағдайда, X белгісін қою керек) беруді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Электрондық поштасы 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(лары) 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Қоса берілген құжаттар ____________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Басшы _______________ 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60 қаулысымен</w:t>
            </w:r>
            <w:r>
              <w:br/>
            </w:r>
            <w:r>
              <w:rPr>
                <w:rFonts w:ascii="Times New Roman"/>
                <w:b w:val="false"/>
                <w:i w:val="false"/>
                <w:color w:val="000000"/>
                <w:sz w:val="20"/>
              </w:rPr>
              <w:t>Бекітілген Алкоголь өнімдерін</w:t>
            </w:r>
            <w:r>
              <w:br/>
            </w:r>
            <w:r>
              <w:rPr>
                <w:rFonts w:ascii="Times New Roman"/>
                <w:b w:val="false"/>
                <w:i w:val="false"/>
                <w:color w:val="000000"/>
                <w:sz w:val="20"/>
              </w:rPr>
              <w:t>өндіру аумағында оны сақтау,</w:t>
            </w:r>
            <w:r>
              <w:br/>
            </w:r>
            <w:r>
              <w:rPr>
                <w:rFonts w:ascii="Times New Roman"/>
                <w:b w:val="false"/>
                <w:i w:val="false"/>
                <w:color w:val="000000"/>
                <w:sz w:val="20"/>
              </w:rPr>
              <w:t>көтерме және (немесе) бөлшек</w:t>
            </w:r>
            <w:r>
              <w:br/>
            </w:r>
            <w:r>
              <w:rPr>
                <w:rFonts w:ascii="Times New Roman"/>
                <w:b w:val="false"/>
                <w:i w:val="false"/>
                <w:color w:val="000000"/>
                <w:sz w:val="20"/>
              </w:rPr>
              <w:t>саудада сату жөніндегі қызметті</w:t>
            </w:r>
            <w:r>
              <w:br/>
            </w:r>
            <w:r>
              <w:rPr>
                <w:rFonts w:ascii="Times New Roman"/>
                <w:b w:val="false"/>
                <w:i w:val="false"/>
                <w:color w:val="000000"/>
                <w:sz w:val="20"/>
              </w:rPr>
              <w:t>қоспағанда,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өнімін сақтау,</w:t>
            </w:r>
            <w:r>
              <w:br/>
            </w:r>
            <w:r>
              <w:rPr>
                <w:rFonts w:ascii="Times New Roman"/>
                <w:b w:val="false"/>
                <w:i w:val="false"/>
                <w:color w:val="000000"/>
                <w:sz w:val="20"/>
              </w:rPr>
              <w:t>көтерме және (немесе)</w:t>
            </w:r>
            <w:r>
              <w:br/>
            </w:r>
            <w:r>
              <w:rPr>
                <w:rFonts w:ascii="Times New Roman"/>
                <w:b w:val="false"/>
                <w:i w:val="false"/>
                <w:color w:val="000000"/>
                <w:sz w:val="20"/>
              </w:rPr>
              <w:t>бөлшек саудада сату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сәйкестігін</w:t>
            </w:r>
            <w:r>
              <w:br/>
            </w:r>
            <w:r>
              <w:rPr>
                <w:rFonts w:ascii="Times New Roman"/>
                <w:b w:val="false"/>
                <w:i w:val="false"/>
                <w:color w:val="000000"/>
                <w:sz w:val="20"/>
              </w:rPr>
              <w:t>растайтын құжаттар</w:t>
            </w:r>
            <w:r>
              <w:br/>
            </w:r>
            <w:r>
              <w:rPr>
                <w:rFonts w:ascii="Times New Roman"/>
                <w:b w:val="false"/>
                <w:i w:val="false"/>
                <w:color w:val="000000"/>
                <w:sz w:val="20"/>
              </w:rPr>
              <w:t>тізбесіне қосымша</w:t>
            </w:r>
          </w:p>
        </w:tc>
      </w:tr>
    </w:tbl>
    <w:bookmarkStart w:name="z1053" w:id="176"/>
    <w:p>
      <w:pPr>
        <w:spacing w:after="0"/>
        <w:ind w:left="0"/>
        <w:jc w:val="left"/>
      </w:pPr>
      <w:r>
        <w:rPr>
          <w:rFonts w:ascii="Times New Roman"/>
          <w:b/>
          <w:i w:val="false"/>
          <w:color w:val="000000"/>
        </w:rPr>
        <w:t xml:space="preserve"> Алкоголь өнімін өндіру, саласындағы қызметті жүзеге асыруға қойылатын біліктілік талаптарына мәліметтер нысандары</w:t>
      </w:r>
    </w:p>
    <w:bookmarkEnd w:id="176"/>
    <w:bookmarkStart w:name="z1054" w:id="177"/>
    <w:p>
      <w:pPr>
        <w:spacing w:after="0"/>
        <w:ind w:left="0"/>
        <w:jc w:val="both"/>
      </w:pPr>
      <w:r>
        <w:rPr>
          <w:rFonts w:ascii="Times New Roman"/>
          <w:b w:val="false"/>
          <w:i w:val="false"/>
          <w:color w:val="000000"/>
          <w:sz w:val="28"/>
        </w:rPr>
        <w:t>
      Этил спиртін өндіру саласындағы қызмет түрі үшін:</w:t>
      </w:r>
    </w:p>
    <w:bookmarkEnd w:id="177"/>
    <w:bookmarkStart w:name="z1055" w:id="178"/>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17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w:t>
      </w:r>
    </w:p>
    <w:p>
      <w:pPr>
        <w:spacing w:after="0"/>
        <w:ind w:left="0"/>
        <w:jc w:val="both"/>
      </w:pPr>
      <w:r>
        <w:rPr>
          <w:rFonts w:ascii="Times New Roman"/>
          <w:b w:val="false"/>
          <w:i w:val="false"/>
          <w:color w:val="000000"/>
          <w:sz w:val="28"/>
        </w:rPr>
        <w:t>
      7) салынған жыл _________________________________________________.</w:t>
      </w:r>
    </w:p>
    <w:bookmarkStart w:name="z1066" w:id="179"/>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17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w:t>
      </w:r>
    </w:p>
    <w:bookmarkStart w:name="z1071" w:id="180"/>
    <w:p>
      <w:pPr>
        <w:spacing w:after="0"/>
        <w:ind w:left="0"/>
        <w:jc w:val="both"/>
      </w:pPr>
      <w:r>
        <w:rPr>
          <w:rFonts w:ascii="Times New Roman"/>
          <w:b w:val="false"/>
          <w:i w:val="false"/>
          <w:color w:val="000000"/>
          <w:sz w:val="28"/>
        </w:rPr>
        <w:t>
      1.3 Лицензиарға өндіру көлемі туралы ақпаратты автоматты түрде беруді қамтамасыз ететін спирт өлшеуіш аппараттар/есепке алудың бақылау аспаптары, іркіліссіз электр энергиясының қоректендіру көздерімен жарақтандырылған, уәкілетті органға және оның аумақтық бөлімшелеріне нақты уақыт режимінде этил спирті өнімінің өндірілу көлемі туралы, автоматты түрде берілуін қамтамасыз ететін аспаптар:</w:t>
      </w:r>
    </w:p>
    <w:bookmarkEnd w:id="18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аппараттарды/ аспаптарды сатып алуға, монтаждауға және орнатуға арналған шарттың (шарттардың) нөмірі мен күні _________________________;</w:t>
      </w:r>
    </w:p>
    <w:p>
      <w:pPr>
        <w:spacing w:after="0"/>
        <w:ind w:left="0"/>
        <w:jc w:val="both"/>
      </w:pPr>
      <w:r>
        <w:rPr>
          <w:rFonts w:ascii="Times New Roman"/>
          <w:b w:val="false"/>
          <w:i w:val="false"/>
          <w:color w:val="000000"/>
          <w:sz w:val="28"/>
        </w:rPr>
        <w:t>
      2) аппараттар/аспаптар саны 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076" w:id="181"/>
    <w:p>
      <w:pPr>
        <w:spacing w:after="0"/>
        <w:ind w:left="0"/>
        <w:jc w:val="both"/>
      </w:pPr>
      <w:r>
        <w:rPr>
          <w:rFonts w:ascii="Times New Roman"/>
          <w:b w:val="false"/>
          <w:i w:val="false"/>
          <w:color w:val="000000"/>
          <w:sz w:val="28"/>
        </w:rPr>
        <w:t>
      1.4 Этил спиртін өндіруге шикізатты сақтау, дайындау (өңдеу), беру үшін арналған қойма:</w:t>
      </w:r>
    </w:p>
    <w:bookmarkEnd w:id="18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меншік құқығы туындауының негізі ______________________________;</w:t>
      </w:r>
    </w:p>
    <w:p>
      <w:pPr>
        <w:spacing w:after="0"/>
        <w:ind w:left="0"/>
        <w:jc w:val="both"/>
      </w:pPr>
      <w:r>
        <w:rPr>
          <w:rFonts w:ascii="Times New Roman"/>
          <w:b w:val="false"/>
          <w:i w:val="false"/>
          <w:color w:val="000000"/>
          <w:sz w:val="28"/>
        </w:rPr>
        <w:t>
      2) нысаналы мақсаты (жоспар бойынша литер) ________________________;</w:t>
      </w:r>
    </w:p>
    <w:p>
      <w:pPr>
        <w:spacing w:after="0"/>
        <w:ind w:left="0"/>
        <w:jc w:val="both"/>
      </w:pPr>
      <w:r>
        <w:rPr>
          <w:rFonts w:ascii="Times New Roman"/>
          <w:b w:val="false"/>
          <w:i w:val="false"/>
          <w:color w:val="000000"/>
          <w:sz w:val="28"/>
        </w:rPr>
        <w:t>
      3)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4) қойманың алаңы _______________________________________________;</w:t>
      </w:r>
    </w:p>
    <w:p>
      <w:pPr>
        <w:spacing w:after="0"/>
        <w:ind w:left="0"/>
        <w:jc w:val="both"/>
      </w:pPr>
      <w:r>
        <w:rPr>
          <w:rFonts w:ascii="Times New Roman"/>
          <w:b w:val="false"/>
          <w:i w:val="false"/>
          <w:color w:val="000000"/>
          <w:sz w:val="28"/>
        </w:rPr>
        <w:t>
      5) біржолғы сақтау көлемі _________________________________________.</w:t>
      </w:r>
    </w:p>
    <w:bookmarkStart w:name="z1084" w:id="182"/>
    <w:p>
      <w:pPr>
        <w:spacing w:after="0"/>
        <w:ind w:left="0"/>
        <w:jc w:val="both"/>
      </w:pPr>
      <w:r>
        <w:rPr>
          <w:rFonts w:ascii="Times New Roman"/>
          <w:b w:val="false"/>
          <w:i w:val="false"/>
          <w:color w:val="000000"/>
          <w:sz w:val="28"/>
        </w:rPr>
        <w:t>
      1.5 Өлшемдердің бірыңғайлығын мемлекеттік қамтамасыз ету жүйесінің талаптарына сәйкес тексерілген температуралық ылғалдық режимі бойынша шикізатты, қосалқы материалдарды, этил спиртін сақтау шарттарын бақылауға мүмкіндік беретін аспаптар:</w:t>
      </w:r>
    </w:p>
    <w:bookmarkEnd w:id="18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w:t>
      </w:r>
    </w:p>
    <w:bookmarkStart w:name="z1090" w:id="183"/>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183"/>
    <w:bookmarkStart w:name="z1091" w:id="184"/>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18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w:t>
      </w:r>
    </w:p>
    <w:p>
      <w:pPr>
        <w:spacing w:after="0"/>
        <w:ind w:left="0"/>
        <w:jc w:val="both"/>
      </w:pPr>
      <w:r>
        <w:rPr>
          <w:rFonts w:ascii="Times New Roman"/>
          <w:b w:val="false"/>
          <w:i w:val="false"/>
          <w:color w:val="000000"/>
          <w:sz w:val="28"/>
        </w:rPr>
        <w:t>
      7) салынған жылы _________________________________________________.</w:t>
      </w:r>
    </w:p>
    <w:bookmarkStart w:name="z1102" w:id="185"/>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185"/>
    <w:bookmarkStart w:name="z1103" w:id="186"/>
    <w:p>
      <w:pPr>
        <w:spacing w:after="0"/>
        <w:ind w:left="0"/>
        <w:jc w:val="both"/>
      </w:pPr>
      <w:r>
        <w:rPr>
          <w:rFonts w:ascii="Times New Roman"/>
          <w:b w:val="false"/>
          <w:i w:val="false"/>
          <w:color w:val="000000"/>
          <w:sz w:val="28"/>
        </w:rPr>
        <w:t>
      мыналарды көрсетіңіз:</w:t>
      </w:r>
    </w:p>
    <w:bookmarkEnd w:id="186"/>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w:t>
      </w:r>
    </w:p>
    <w:bookmarkStart w:name="z1107" w:id="187"/>
    <w:p>
      <w:pPr>
        <w:spacing w:after="0"/>
        <w:ind w:left="0"/>
        <w:jc w:val="both"/>
      </w:pPr>
      <w:r>
        <w:rPr>
          <w:rFonts w:ascii="Times New Roman"/>
          <w:b w:val="false"/>
          <w:i w:val="false"/>
          <w:color w:val="000000"/>
          <w:sz w:val="28"/>
        </w:rPr>
        <w:t>
      2.3 Лицензиарға өндіру көлемі туралы ақпаратты автоматты түрде беруді қамтамасыз ететін алкоголь өнімдерінің өндірілу көлемін есептеу аспаптары (көмір қостотығымен қаныққанынан және шарап материалынан басқа)/есепке алудың бақылау аспаптары, іркіліссіз электр энергиясының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аспаптар:</w:t>
      </w:r>
    </w:p>
    <w:bookmarkEnd w:id="18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аспаптар саны _________________________________________________;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w:t>
      </w:r>
    </w:p>
    <w:p>
      <w:pPr>
        <w:spacing w:after="0"/>
        <w:ind w:left="0"/>
        <w:jc w:val="both"/>
      </w:pPr>
      <w:r>
        <w:rPr>
          <w:rFonts w:ascii="Times New Roman"/>
          <w:b w:val="false"/>
          <w:i w:val="false"/>
          <w:color w:val="000000"/>
          <w:sz w:val="28"/>
        </w:rPr>
        <w:t>
      ___________________________.</w:t>
      </w:r>
    </w:p>
    <w:bookmarkStart w:name="z1114" w:id="188"/>
    <w:p>
      <w:pPr>
        <w:spacing w:after="0"/>
        <w:ind w:left="0"/>
        <w:jc w:val="both"/>
      </w:pPr>
      <w:r>
        <w:rPr>
          <w:rFonts w:ascii="Times New Roman"/>
          <w:b w:val="false"/>
          <w:i w:val="false"/>
          <w:color w:val="000000"/>
          <w:sz w:val="28"/>
        </w:rPr>
        <w:t>
      2.4 Алкоголь өнімін өндіруге шикізатты сақтауға, дайындауға (өңдеуге), беруге арналған қойма:</w:t>
      </w:r>
    </w:p>
    <w:bookmarkEnd w:id="18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меншік құқығы туындауының негізі ______________________________;</w:t>
      </w:r>
    </w:p>
    <w:p>
      <w:pPr>
        <w:spacing w:after="0"/>
        <w:ind w:left="0"/>
        <w:jc w:val="both"/>
      </w:pPr>
      <w:r>
        <w:rPr>
          <w:rFonts w:ascii="Times New Roman"/>
          <w:b w:val="false"/>
          <w:i w:val="false"/>
          <w:color w:val="000000"/>
          <w:sz w:val="28"/>
        </w:rPr>
        <w:t>
      2) нысаналы мақсаты (жоспар бойынша литер) ________________________;</w:t>
      </w:r>
    </w:p>
    <w:p>
      <w:pPr>
        <w:spacing w:after="0"/>
        <w:ind w:left="0"/>
        <w:jc w:val="both"/>
      </w:pPr>
      <w:r>
        <w:rPr>
          <w:rFonts w:ascii="Times New Roman"/>
          <w:b w:val="false"/>
          <w:i w:val="false"/>
          <w:color w:val="000000"/>
          <w:sz w:val="28"/>
        </w:rPr>
        <w:t>
      3)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4) қойманың алаңы _______________________________________________;</w:t>
      </w:r>
    </w:p>
    <w:p>
      <w:pPr>
        <w:spacing w:after="0"/>
        <w:ind w:left="0"/>
        <w:jc w:val="both"/>
      </w:pPr>
      <w:r>
        <w:rPr>
          <w:rFonts w:ascii="Times New Roman"/>
          <w:b w:val="false"/>
          <w:i w:val="false"/>
          <w:color w:val="000000"/>
          <w:sz w:val="28"/>
        </w:rPr>
        <w:t>
      5) біржолғы сақтау көлемі _________________________________________.</w:t>
      </w:r>
    </w:p>
    <w:bookmarkStart w:name="z1122" w:id="189"/>
    <w:p>
      <w:pPr>
        <w:spacing w:after="0"/>
        <w:ind w:left="0"/>
        <w:jc w:val="both"/>
      </w:pPr>
      <w:r>
        <w:rPr>
          <w:rFonts w:ascii="Times New Roman"/>
          <w:b w:val="false"/>
          <w:i w:val="false"/>
          <w:color w:val="000000"/>
          <w:sz w:val="28"/>
        </w:rPr>
        <w:t>
      2.5 Өлшемдердің бірыңғайлығын мемлекеттік қамтамасыз ету жүйесінің талаптарына сәйкес тексерілген температуралық ылғалдық режимі бойынша шикізатты, қосалқы материалдарды, алкоголь өнімін сақтау шарттарын бақылауға мүмкіндік беретін аспаптар:</w:t>
      </w:r>
    </w:p>
    <w:bookmarkEnd w:id="18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________________________________.</w:t>
      </w:r>
    </w:p>
    <w:bookmarkStart w:name="z1128" w:id="190"/>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қызметтің түрі үшін:</w:t>
      </w:r>
    </w:p>
    <w:bookmarkEnd w:id="190"/>
    <w:bookmarkStart w:name="z1129" w:id="191"/>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191"/>
    <w:p>
      <w:pPr>
        <w:spacing w:after="0"/>
        <w:ind w:left="0"/>
        <w:jc w:val="both"/>
      </w:pPr>
      <w:r>
        <w:rPr>
          <w:rFonts w:ascii="Times New Roman"/>
          <w:b w:val="false"/>
          <w:i w:val="false"/>
          <w:color w:val="000000"/>
          <w:sz w:val="28"/>
        </w:rPr>
        <w:t>
      шарттың (шарттардың) нөмірі мен күні көрсетіңіз ______________________.</w:t>
      </w:r>
    </w:p>
    <w:bookmarkStart w:name="z1131" w:id="192"/>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19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w:t>
      </w:r>
    </w:p>
    <w:bookmarkStart w:name="z1136" w:id="193"/>
    <w:p>
      <w:pPr>
        <w:spacing w:after="0"/>
        <w:ind w:left="0"/>
        <w:jc w:val="both"/>
      </w:pPr>
      <w:r>
        <w:rPr>
          <w:rFonts w:ascii="Times New Roman"/>
          <w:b w:val="false"/>
          <w:i w:val="false"/>
          <w:color w:val="000000"/>
          <w:sz w:val="28"/>
        </w:rPr>
        <w:t>
      3.3 Мәлімделген қойма үй-жайда алкоголь өнімін сақтау және көтерме саудада сату жөніндегі қызметті жүзеге асыратын екі немесе одан көп лицензиаттың бар немесе жоқ болуы туралы мәліметтер:</w:t>
      </w:r>
    </w:p>
    <w:bookmarkEnd w:id="193"/>
    <w:p>
      <w:pPr>
        <w:spacing w:after="0"/>
        <w:ind w:left="0"/>
        <w:jc w:val="both"/>
      </w:pPr>
      <w:r>
        <w:rPr>
          <w:rFonts w:ascii="Times New Roman"/>
          <w:b w:val="false"/>
          <w:i w:val="false"/>
          <w:color w:val="000000"/>
          <w:sz w:val="28"/>
        </w:rPr>
        <w:t>
      қойма үй-жайында екі немесе одан көп лицензиаттың бар немесе жоқ болуын көрсетіңіз</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3.4 Өлшемдердің бірыңғайлығын мемлекеттік қамтамасыз ету жүйесінің талаптарына сәйкес тексерілген температуралық ылғалдық режимі бойынша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________________________________.</w:t>
      </w:r>
    </w:p>
    <w:bookmarkStart w:name="z1145" w:id="194"/>
    <w:p>
      <w:pPr>
        <w:spacing w:after="0"/>
        <w:ind w:left="0"/>
        <w:jc w:val="both"/>
      </w:pPr>
      <w:r>
        <w:rPr>
          <w:rFonts w:ascii="Times New Roman"/>
          <w:b w:val="false"/>
          <w:i w:val="false"/>
          <w:color w:val="000000"/>
          <w:sz w:val="28"/>
        </w:rPr>
        <w:t>
      4. Алкоголь өнімі өндірілетін аумақта оны сақтау және көтерме саудада сату жөніндегі қызметті қоспағанда, алкоголь өнімін сақтау және бөлшек саудада сату саласындағы қызметтің түрі үшін:</w:t>
      </w:r>
    </w:p>
    <w:bookmarkEnd w:id="194"/>
    <w:bookmarkStart w:name="z1146" w:id="195"/>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195"/>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w:t>
      </w:r>
    </w:p>
    <w:bookmarkStart w:name="z1151" w:id="196"/>
    <w:p>
      <w:pPr>
        <w:spacing w:after="0"/>
        <w:ind w:left="0"/>
        <w:jc w:val="both"/>
      </w:pPr>
      <w:r>
        <w:rPr>
          <w:rFonts w:ascii="Times New Roman"/>
          <w:b w:val="false"/>
          <w:i w:val="false"/>
          <w:color w:val="000000"/>
          <w:sz w:val="28"/>
        </w:rPr>
        <w:t>
      4.2 Бақылау-кассалық машина:</w:t>
      </w:r>
    </w:p>
    <w:bookmarkEnd w:id="196"/>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w:t>
      </w:r>
    </w:p>
    <w:bookmarkStart w:name="z1154" w:id="197"/>
    <w:p>
      <w:pPr>
        <w:spacing w:after="0"/>
        <w:ind w:left="0"/>
        <w:jc w:val="both"/>
      </w:pPr>
      <w:r>
        <w:rPr>
          <w:rFonts w:ascii="Times New Roman"/>
          <w:b w:val="false"/>
          <w:i w:val="false"/>
          <w:color w:val="000000"/>
          <w:sz w:val="28"/>
        </w:rPr>
        <w:t>
      4.3 Өлшемдердің бірыңғайлығын мемлекеттік қамтамасыз ету жүйесінің талаптарына сәйкес тексерілген температуралық ылғалдық режимі бойынша алкоголь өнімін сақтау шарттарын бақылауға мүмкіндік беретін аспаптар:</w:t>
      </w:r>
    </w:p>
    <w:bookmarkEnd w:id="19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w:t>
      </w:r>
    </w:p>
    <w:p>
      <w:pPr>
        <w:spacing w:after="0"/>
        <w:ind w:left="0"/>
        <w:jc w:val="both"/>
      </w:pPr>
      <w:r>
        <w:rPr>
          <w:rFonts w:ascii="Times New Roman"/>
          <w:b w:val="false"/>
          <w:i w:val="false"/>
          <w:color w:val="000000"/>
          <w:sz w:val="28"/>
        </w:rPr>
        <w:t>
      3) соңғы және кейінгі тексерудің күні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1161" w:id="198"/>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өтініші</w:t>
      </w:r>
    </w:p>
    <w:bookmarkEnd w:id="198"/>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 ______ (лицензияны қағаз жеткізгіште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(лары) 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атауы, үйдің/ғимараттың (стационарлық үй-жайлар) нөмірі)</w:t>
      </w:r>
    </w:p>
    <w:p>
      <w:pPr>
        <w:spacing w:after="0"/>
        <w:ind w:left="0"/>
        <w:jc w:val="both"/>
      </w:pPr>
      <w:r>
        <w:rPr>
          <w:rFonts w:ascii="Times New Roman"/>
          <w:b w:val="false"/>
          <w:i w:val="false"/>
          <w:color w:val="000000"/>
          <w:sz w:val="28"/>
        </w:rPr>
        <w:t>
      Қоса берілген құжаттар___________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Басшы ____________ 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1190" w:id="199"/>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өтініші</w:t>
      </w:r>
    </w:p>
    <w:bookmarkEnd w:id="199"/>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кіші түрі (-лері) көрсетілсін)</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 _______ (лицензияны қағаз жеткізгіште алу қажет болған жағдайда, Х белгісін қою керек) беруді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Электрондық почтасы 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мекенжайы (лары) _____________________________</w:t>
      </w:r>
    </w:p>
    <w:p>
      <w:pPr>
        <w:spacing w:after="0"/>
        <w:ind w:left="0"/>
        <w:jc w:val="both"/>
      </w:pPr>
      <w:r>
        <w:rPr>
          <w:rFonts w:ascii="Times New Roman"/>
          <w:b w:val="false"/>
          <w:i w:val="false"/>
          <w:color w:val="000000"/>
          <w:sz w:val="28"/>
        </w:rPr>
        <w:t>
      (почта индексі, облыс, қала, аудан, елді мекен, көшенің аты, үйдің/ғимараттың нөмірі)</w:t>
      </w:r>
    </w:p>
    <w:p>
      <w:pPr>
        <w:spacing w:after="0"/>
        <w:ind w:left="0"/>
        <w:jc w:val="both"/>
      </w:pPr>
      <w:r>
        <w:rPr>
          <w:rFonts w:ascii="Times New Roman"/>
          <w:b w:val="false"/>
          <w:i w:val="false"/>
          <w:color w:val="000000"/>
          <w:sz w:val="28"/>
        </w:rPr>
        <w:t>
      Қоса берілген құжаттар___________ парақ.</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лицензия және (немесе) лицензияға қосымшаны беру немесе беруден бас тарту мәселелері бойынша оларға кез келген ақпаратты жіберуге болатыны;</w:t>
      </w:r>
    </w:p>
    <w:p>
      <w:pPr>
        <w:spacing w:after="0"/>
        <w:ind w:left="0"/>
        <w:jc w:val="both"/>
      </w:pPr>
      <w:r>
        <w:rPr>
          <w:rFonts w:ascii="Times New Roman"/>
          <w:b w:val="false"/>
          <w:i w:val="false"/>
          <w:color w:val="000000"/>
          <w:sz w:val="28"/>
        </w:rPr>
        <w:t>
      өтініш берушіге соттың лицензияланатын қызмет түрімен және (немесе) кіші түрімен айналысуға тыйым салмағаны;</w:t>
      </w:r>
    </w:p>
    <w:p>
      <w:pPr>
        <w:spacing w:after="0"/>
        <w:ind w:left="0"/>
        <w:jc w:val="both"/>
      </w:pP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Жеке тұлға ____________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Толтырылған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 w:id="200"/>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мемлекеттiк көрсетілетін қызмет қағидасы</w:t>
      </w:r>
    </w:p>
    <w:bookmarkEnd w:id="200"/>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p>
    <w:bookmarkStart w:name="z172" w:id="201"/>
    <w:p>
      <w:pPr>
        <w:spacing w:after="0"/>
        <w:ind w:left="0"/>
        <w:jc w:val="left"/>
      </w:pPr>
      <w:r>
        <w:rPr>
          <w:rFonts w:ascii="Times New Roman"/>
          <w:b/>
          <w:i w:val="false"/>
          <w:color w:val="000000"/>
        </w:rPr>
        <w:t xml:space="preserve"> 1-тарау. Жалпы ережелер</w:t>
      </w:r>
    </w:p>
    <w:bookmarkEnd w:id="201"/>
    <w:bookmarkStart w:name="z1219" w:id="202"/>
    <w:p>
      <w:pPr>
        <w:spacing w:after="0"/>
        <w:ind w:left="0"/>
        <w:jc w:val="both"/>
      </w:pPr>
      <w:r>
        <w:rPr>
          <w:rFonts w:ascii="Times New Roman"/>
          <w:b w:val="false"/>
          <w:i w:val="false"/>
          <w:color w:val="000000"/>
          <w:sz w:val="28"/>
        </w:rPr>
        <w:t xml:space="preserve">
      1. Осы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көрсету тәртібін анықтайды.</w:t>
      </w:r>
    </w:p>
    <w:bookmarkEnd w:id="202"/>
    <w:bookmarkStart w:name="z1220" w:id="203"/>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203"/>
    <w:bookmarkStart w:name="z1221" w:id="204"/>
    <w:p>
      <w:pPr>
        <w:spacing w:after="0"/>
        <w:ind w:left="0"/>
        <w:jc w:val="left"/>
      </w:pPr>
      <w:r>
        <w:rPr>
          <w:rFonts w:ascii="Times New Roman"/>
          <w:b/>
          <w:i w:val="false"/>
          <w:color w:val="000000"/>
        </w:rPr>
        <w:t xml:space="preserve"> 2-тарау. Мемлекеттік қызметті көрсету тәртібі</w:t>
      </w:r>
    </w:p>
    <w:bookmarkEnd w:id="204"/>
    <w:bookmarkStart w:name="z1222" w:id="205"/>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205"/>
    <w:bookmarkStart w:name="z1223" w:id="206"/>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206"/>
    <w:bookmarkStart w:name="z1224" w:id="20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07"/>
    <w:bookmarkStart w:name="z1225" w:id="208"/>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208"/>
    <w:bookmarkStart w:name="z1226" w:id="209"/>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209"/>
    <w:bookmarkStart w:name="z1227" w:id="210"/>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bookmarkEnd w:id="210"/>
    <w:bookmarkStart w:name="z1228" w:id="211"/>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211"/>
    <w:bookmarkStart w:name="z1229" w:id="212"/>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212"/>
    <w:bookmarkStart w:name="z1230" w:id="21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13"/>
    <w:bookmarkStart w:name="z1231" w:id="214"/>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214"/>
    <w:bookmarkStart w:name="z1232" w:id="215"/>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215"/>
    <w:bookmarkStart w:name="z1233" w:id="216"/>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216"/>
    <w:bookmarkStart w:name="z1234" w:id="217"/>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17"/>
    <w:bookmarkStart w:name="z1235" w:id="21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18"/>
    <w:bookmarkStart w:name="z1236" w:id="219"/>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19"/>
    <w:bookmarkStart w:name="z1237" w:id="220"/>
    <w:p>
      <w:pPr>
        <w:spacing w:after="0"/>
        <w:ind w:left="0"/>
        <w:jc w:val="both"/>
      </w:pPr>
      <w:r>
        <w:rPr>
          <w:rFonts w:ascii="Times New Roman"/>
          <w:b w:val="false"/>
          <w:i w:val="false"/>
          <w:color w:val="000000"/>
          <w:sz w:val="28"/>
        </w:rPr>
        <w:t xml:space="preserve">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 </w:t>
      </w:r>
    </w:p>
    <w:bookmarkEnd w:id="220"/>
    <w:bookmarkStart w:name="z1238" w:id="221"/>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21"/>
    <w:bookmarkStart w:name="z1239" w:id="222"/>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22"/>
    <w:bookmarkStart w:name="z1240" w:id="223"/>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23"/>
    <w:bookmarkStart w:name="z1241" w:id="224"/>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224"/>
    <w:bookmarkStart w:name="z1242" w:id="225"/>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225"/>
    <w:bookmarkStart w:name="z1243" w:id="226"/>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226"/>
    <w:bookmarkStart w:name="z1244" w:id="227"/>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227"/>
    <w:bookmarkStart w:name="z1245" w:id="228"/>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228"/>
    <w:bookmarkStart w:name="z1246" w:id="22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229"/>
    <w:bookmarkStart w:name="z1247" w:id="230"/>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230"/>
    <w:bookmarkStart w:name="z1248" w:id="231"/>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231"/>
    <w:bookmarkStart w:name="z1249" w:id="232"/>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көрсетілген өтінішті тіркеген күннен кейінгі 1 (бір) жұмыс күнінен кешіктірмей;</w:t>
      </w:r>
    </w:p>
    <w:bookmarkEnd w:id="232"/>
    <w:bookmarkStart w:name="z1250" w:id="233"/>
    <w:p>
      <w:pPr>
        <w:spacing w:after="0"/>
        <w:ind w:left="0"/>
        <w:jc w:val="both"/>
      </w:pPr>
      <w:r>
        <w:rPr>
          <w:rFonts w:ascii="Times New Roman"/>
          <w:b w:val="false"/>
          <w:i w:val="false"/>
          <w:color w:val="000000"/>
          <w:sz w:val="28"/>
        </w:rPr>
        <w:t>
      2) лицензияны қайта ресімдеу және лицензияның қолданысын тоқтау – көрсетілген өтінішті тіркеген күннен кейінгі 1 (бір) жұмыс күнінен кешіктірмей;</w:t>
      </w:r>
    </w:p>
    <w:bookmarkEnd w:id="233"/>
    <w:bookmarkStart w:name="z1251" w:id="234"/>
    <w:p>
      <w:pPr>
        <w:spacing w:after="0"/>
        <w:ind w:left="0"/>
        <w:jc w:val="both"/>
      </w:pPr>
      <w:r>
        <w:rPr>
          <w:rFonts w:ascii="Times New Roman"/>
          <w:b w:val="false"/>
          <w:i w:val="false"/>
          <w:color w:val="000000"/>
          <w:sz w:val="28"/>
        </w:rPr>
        <w:t>
      3) лицензияның қолданулуы тоқтатылған кезде – көрсетілген өтінішті тіркеген күннен кейінгі 1 (бір) жұмыс күнінен кешіктірмей.</w:t>
      </w:r>
    </w:p>
    <w:bookmarkEnd w:id="234"/>
    <w:bookmarkStart w:name="z1252" w:id="235"/>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235"/>
    <w:bookmarkStart w:name="z1253" w:id="236"/>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236"/>
    <w:bookmarkStart w:name="z1254" w:id="237"/>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237"/>
    <w:bookmarkStart w:name="z1255" w:id="23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38"/>
    <w:bookmarkStart w:name="z1256" w:id="239"/>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239"/>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2" w:id="240"/>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240"/>
    <w:bookmarkStart w:name="z1263" w:id="24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өнімін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көтерме</w:t>
            </w:r>
            <w:r>
              <w:rPr>
                <w:rFonts w:ascii="Times New Roman"/>
                <w:b w:val="false"/>
                <w:i w:val="false"/>
                <w:color w:val="000000"/>
                <w:sz w:val="20"/>
              </w:rPr>
              <w:t xml:space="preserve"> </w:t>
            </w:r>
            <w:r>
              <w:rPr>
                <w:rFonts w:ascii="Times New Roman"/>
                <w:b/>
                <w:i w:val="false"/>
                <w:color w:val="000000"/>
                <w:sz w:val="20"/>
              </w:rPr>
              <w:t>саудада</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 xml:space="preserve"> </w:t>
            </w:r>
            <w:r>
              <w:rPr>
                <w:rFonts w:ascii="Times New Roman"/>
                <w:b/>
                <w:i w:val="false"/>
                <w:color w:val="000000"/>
                <w:sz w:val="20"/>
              </w:rPr>
              <w:t>алкоголь</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көтерме</w:t>
            </w:r>
            <w:r>
              <w:rPr>
                <w:rFonts w:ascii="Times New Roman"/>
                <w:b w:val="false"/>
                <w:i w:val="false"/>
                <w:color w:val="000000"/>
                <w:sz w:val="20"/>
              </w:rPr>
              <w:t xml:space="preserve"> </w:t>
            </w:r>
            <w:r>
              <w:rPr>
                <w:rFonts w:ascii="Times New Roman"/>
                <w:b/>
                <w:i w:val="false"/>
                <w:color w:val="000000"/>
                <w:sz w:val="20"/>
              </w:rPr>
              <w:t>саудада</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1.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w:t>
            </w:r>
          </w:p>
          <w:p>
            <w:pPr>
              <w:spacing w:after="20"/>
              <w:ind w:left="20"/>
              <w:jc w:val="both"/>
            </w:pPr>
            <w:r>
              <w:rPr>
                <w:rFonts w:ascii="Times New Roman"/>
                <w:b w:val="false"/>
                <w:i w:val="false"/>
                <w:color w:val="000000"/>
                <w:sz w:val="20"/>
              </w:rPr>
              <w:t>
2.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1 (бір) жұмыс күнінен кешіктірмей;</w:t>
            </w:r>
          </w:p>
          <w:p>
            <w:pPr>
              <w:spacing w:after="20"/>
              <w:ind w:left="20"/>
              <w:jc w:val="both"/>
            </w:pPr>
            <w:r>
              <w:rPr>
                <w:rFonts w:ascii="Times New Roman"/>
                <w:b w:val="false"/>
                <w:i w:val="false"/>
                <w:color w:val="000000"/>
                <w:sz w:val="20"/>
              </w:rPr>
              <w:t>
2) лицензияны қайта ресімдеу көрсетілген өтінішті тіркеген күннен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тұлғасының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 – 200 АЕК;</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xml:space="preserve">
2) лицензияны қайта ресімдеу кезінде – лицензияны беру кезіндегі мөлшерлеменің 10%-ын құрайды.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осы Қағиданың 2 немесе 3-қосымшаларына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осы Қағиданың 4-қосымшасына сәйкес электрондық құжат нысанындағы,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Қағиданың 4 немесе 5-қосымшасына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лицензияның қолданысын тоқтату үшін:</w:t>
            </w:r>
          </w:p>
          <w:p>
            <w:pPr>
              <w:spacing w:after="20"/>
              <w:ind w:left="20"/>
              <w:jc w:val="both"/>
            </w:pPr>
            <w:r>
              <w:rPr>
                <w:rFonts w:ascii="Times New Roman"/>
                <w:b w:val="false"/>
                <w:i w:val="false"/>
                <w:color w:val="000000"/>
                <w:sz w:val="20"/>
              </w:rPr>
              <w:t>
ЭЦҚ-мен куәландырылған электрондық құжат нысанындағы лицензияның қолданысын тоқтату үшін сұрау салу.</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жөніндегі қызметті</w:t>
            </w:r>
            <w:r>
              <w:br/>
            </w:r>
            <w:r>
              <w:rPr>
                <w:rFonts w:ascii="Times New Roman"/>
                <w:b w:val="false"/>
                <w:i w:val="false"/>
                <w:color w:val="000000"/>
                <w:sz w:val="20"/>
              </w:rPr>
              <w:t>қоспағанда, алкоголь өнімдерін</w:t>
            </w:r>
            <w:r>
              <w:br/>
            </w:r>
            <w:r>
              <w:rPr>
                <w:rFonts w:ascii="Times New Roman"/>
                <w:b w:val="false"/>
                <w:i w:val="false"/>
                <w:color w:val="000000"/>
                <w:sz w:val="20"/>
              </w:rPr>
              <w:t>сақтауға және көтерме саудада</w:t>
            </w:r>
            <w:r>
              <w:br/>
            </w:r>
            <w:r>
              <w:rPr>
                <w:rFonts w:ascii="Times New Roman"/>
                <w:b w:val="false"/>
                <w:i w:val="false"/>
                <w:color w:val="000000"/>
                <w:sz w:val="20"/>
              </w:rPr>
              <w:t>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bookmarkStart w:name="z1302" w:id="24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4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332" w:id="24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4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көтерме</w:t>
            </w:r>
            <w:r>
              <w:br/>
            </w:r>
            <w:r>
              <w:rPr>
                <w:rFonts w:ascii="Times New Roman"/>
                <w:b w:val="false"/>
                <w:i w:val="false"/>
                <w:color w:val="000000"/>
                <w:sz w:val="20"/>
              </w:rPr>
              <w:t>саудада 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 және оларға</w:t>
            </w:r>
            <w:r>
              <w:br/>
            </w:r>
            <w:r>
              <w:rPr>
                <w:rFonts w:ascii="Times New Roman"/>
                <w:b w:val="false"/>
                <w:i w:val="false"/>
                <w:color w:val="000000"/>
                <w:sz w:val="20"/>
              </w:rPr>
              <w:t>сәйкестігін растайтын құжаттар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5" w:id="244"/>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саласындағы қызметті жүзеге асыруға қойылатын біліктілік талаптарына мәліметтер нысандары</w:t>
      </w:r>
    </w:p>
    <w:bookmarkEnd w:id="244"/>
    <w:bookmarkStart w:name="z1366" w:id="245"/>
    <w:p>
      <w:pPr>
        <w:spacing w:after="0"/>
        <w:ind w:left="0"/>
        <w:jc w:val="both"/>
      </w:pPr>
      <w:r>
        <w:rPr>
          <w:rFonts w:ascii="Times New Roman"/>
          <w:b w:val="false"/>
          <w:i w:val="false"/>
          <w:color w:val="000000"/>
          <w:sz w:val="28"/>
        </w:rPr>
        <w:t>
      1. Этил спиртін өндіру саласындағы қызмет түрі үшін:</w:t>
      </w:r>
    </w:p>
    <w:bookmarkEnd w:id="245"/>
    <w:bookmarkStart w:name="z1367" w:id="246"/>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24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378" w:id="247"/>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24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382" w:id="248"/>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248"/>
    <w:bookmarkStart w:name="z1383" w:id="249"/>
    <w:p>
      <w:pPr>
        <w:spacing w:after="0"/>
        <w:ind w:left="0"/>
        <w:jc w:val="both"/>
      </w:pPr>
      <w:r>
        <w:rPr>
          <w:rFonts w:ascii="Times New Roman"/>
          <w:b w:val="false"/>
          <w:i w:val="false"/>
          <w:color w:val="000000"/>
          <w:sz w:val="28"/>
        </w:rPr>
        <w:t>
      мыналарды көрсетіңіз:</w:t>
      </w:r>
    </w:p>
    <w:bookmarkEnd w:id="249"/>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388" w:id="250"/>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bookmarkEnd w:id="250"/>
    <w:bookmarkStart w:name="z1389" w:id="251"/>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251"/>
    <w:bookmarkStart w:name="z1390" w:id="252"/>
    <w:p>
      <w:pPr>
        <w:spacing w:after="0"/>
        <w:ind w:left="0"/>
        <w:jc w:val="both"/>
      </w:pPr>
      <w:r>
        <w:rPr>
          <w:rFonts w:ascii="Times New Roman"/>
          <w:b w:val="false"/>
          <w:i w:val="false"/>
          <w:color w:val="000000"/>
          <w:sz w:val="28"/>
        </w:rPr>
        <w:t>
      мыналарды көрсетіңіз:</w:t>
      </w:r>
    </w:p>
    <w:bookmarkEnd w:id="252"/>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400" w:id="253"/>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25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404" w:id="254"/>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25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410" w:id="255"/>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255"/>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bookmarkStart w:name="z1415" w:id="256"/>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256"/>
    <w:bookmarkStart w:name="z1416" w:id="257"/>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257"/>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bookmarkStart w:name="z1419" w:id="258"/>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25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423" w:id="259"/>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259"/>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bookmarkStart w:name="z1426" w:id="260"/>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260"/>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bookmarkStart w:name="z1429" w:id="261"/>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261"/>
    <w:bookmarkStart w:name="z1430" w:id="262"/>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26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bookmarkStart w:name="z1436" w:id="263"/>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263"/>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және көтерме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5-қосымша</w:t>
            </w:r>
          </w:p>
        </w:tc>
      </w:tr>
    </w:tbl>
    <w:bookmarkStart w:name="z1440" w:id="26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64"/>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 ______________________________________________ </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bl>
    <w:bookmarkStart w:name="z1482" w:id="26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65"/>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 w:id="266"/>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мемлекеттiк көрсетілетін қызмет қағидасы</w:t>
      </w:r>
    </w:p>
    <w:bookmarkEnd w:id="266"/>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p>
    <w:p>
      <w:pPr>
        <w:spacing w:after="0"/>
        <w:ind w:left="0"/>
        <w:jc w:val="left"/>
      </w:pPr>
      <w:r>
        <w:rPr>
          <w:rFonts w:ascii="Times New Roman"/>
          <w:b/>
          <w:i w:val="false"/>
          <w:color w:val="000000"/>
        </w:rPr>
        <w:t xml:space="preserve"> 1-тарау. Жалпы ережелер</w:t>
      </w:r>
    </w:p>
    <w:bookmarkStart w:name="z1524" w:id="267"/>
    <w:p>
      <w:pPr>
        <w:spacing w:after="0"/>
        <w:ind w:left="0"/>
        <w:jc w:val="both"/>
      </w:pPr>
      <w:r>
        <w:rPr>
          <w:rFonts w:ascii="Times New Roman"/>
          <w:b w:val="false"/>
          <w:i w:val="false"/>
          <w:color w:val="000000"/>
          <w:sz w:val="28"/>
        </w:rPr>
        <w:t xml:space="preserve">
      1. Осы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көрсету тәртібін анықтайды.</w:t>
      </w:r>
    </w:p>
    <w:bookmarkEnd w:id="267"/>
    <w:bookmarkStart w:name="z1525" w:id="268"/>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268"/>
    <w:bookmarkStart w:name="z1526" w:id="269"/>
    <w:p>
      <w:pPr>
        <w:spacing w:after="0"/>
        <w:ind w:left="0"/>
        <w:jc w:val="left"/>
      </w:pPr>
      <w:r>
        <w:rPr>
          <w:rFonts w:ascii="Times New Roman"/>
          <w:b/>
          <w:i w:val="false"/>
          <w:color w:val="000000"/>
        </w:rPr>
        <w:t xml:space="preserve"> 2-тарау. Мемлекеттік қызметті көрсету тәртібі</w:t>
      </w:r>
    </w:p>
    <w:bookmarkEnd w:id="269"/>
    <w:bookmarkStart w:name="z1527" w:id="270"/>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"электрондық үкімет" веб-порталы (бұдан әрі – портал) арқылы жүзеге асырылады.</w:t>
      </w:r>
    </w:p>
    <w:bookmarkEnd w:id="270"/>
    <w:bookmarkStart w:name="z1528" w:id="271"/>
    <w:p>
      <w:pPr>
        <w:spacing w:after="0"/>
        <w:ind w:left="0"/>
        <w:jc w:val="both"/>
      </w:pPr>
      <w:r>
        <w:rPr>
          <w:rFonts w:ascii="Times New Roman"/>
          <w:b w:val="false"/>
          <w:i w:val="false"/>
          <w:color w:val="000000"/>
          <w:sz w:val="28"/>
        </w:rPr>
        <w:t>
      Лицензияны алу және/немесе қайта ресімдеу кезінде көрсетілетін қызметті алушының электрондық цифрлық қолтаңбасымен (бұдан әрі – ЭЦҚ) куәландырылған мемлекеттік қызмет көрсету үшін қажетті құжаттар тізбесімен электрондық құжат нысанындағы өтініші портал арқылы қабылданады.</w:t>
      </w:r>
    </w:p>
    <w:bookmarkEnd w:id="271"/>
    <w:bookmarkStart w:name="z1529" w:id="272"/>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72"/>
    <w:bookmarkStart w:name="z1530" w:id="273"/>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bookmarkEnd w:id="273"/>
    <w:bookmarkStart w:name="z1531" w:id="27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bookmarkEnd w:id="274"/>
    <w:bookmarkStart w:name="z1532" w:id="275"/>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bookmarkEnd w:id="275"/>
    <w:bookmarkStart w:name="z1533" w:id="276"/>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bookmarkEnd w:id="276"/>
    <w:bookmarkStart w:name="z1534" w:id="277"/>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bookmarkEnd w:id="277"/>
    <w:bookmarkStart w:name="z1535" w:id="278"/>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278"/>
    <w:bookmarkStart w:name="z1536" w:id="279"/>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279"/>
    <w:bookmarkStart w:name="z1537" w:id="280"/>
    <w:p>
      <w:pPr>
        <w:spacing w:after="0"/>
        <w:ind w:left="0"/>
        <w:jc w:val="both"/>
      </w:pPr>
      <w:r>
        <w:rPr>
          <w:rFonts w:ascii="Times New Roman"/>
          <w:b w:val="false"/>
          <w:i w:val="false"/>
          <w:color w:val="000000"/>
          <w:sz w:val="28"/>
        </w:rPr>
        <w:t xml:space="preserve">
      4. Рұқсаттар туралы заңның </w:t>
      </w:r>
      <w:r>
        <w:rPr>
          <w:rFonts w:ascii="Times New Roman"/>
          <w:b w:val="false"/>
          <w:i w:val="false"/>
          <w:color w:val="000000"/>
          <w:sz w:val="28"/>
        </w:rPr>
        <w:t>33 бабына</w:t>
      </w:r>
      <w:r>
        <w:rPr>
          <w:rFonts w:ascii="Times New Roman"/>
          <w:b w:val="false"/>
          <w:i w:val="false"/>
          <w:color w:val="000000"/>
          <w:sz w:val="28"/>
        </w:rPr>
        <w:t xml:space="preserve"> сәйкес лицензия және (немесе) лицензияға қосымша мынадай:</w:t>
      </w:r>
    </w:p>
    <w:bookmarkEnd w:id="280"/>
    <w:bookmarkStart w:name="z1538" w:id="281"/>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281"/>
    <w:bookmarkStart w:name="z1539" w:id="282"/>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82"/>
    <w:bookmarkStart w:name="z1540" w:id="283"/>
    <w:p>
      <w:pPr>
        <w:spacing w:after="0"/>
        <w:ind w:left="0"/>
        <w:jc w:val="both"/>
      </w:pPr>
      <w:r>
        <w:rPr>
          <w:rFonts w:ascii="Times New Roman"/>
          <w:b w:val="false"/>
          <w:i w:val="false"/>
          <w:color w:val="000000"/>
          <w:sz w:val="28"/>
        </w:rPr>
        <w:t xml:space="preserve">
      3) заңды тұлға-лицензиат Рұқсаттар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83"/>
    <w:bookmarkStart w:name="z1541" w:id="284"/>
    <w:p>
      <w:pPr>
        <w:spacing w:after="0"/>
        <w:ind w:left="0"/>
        <w:jc w:val="both"/>
      </w:pPr>
      <w:r>
        <w:rPr>
          <w:rFonts w:ascii="Times New Roman"/>
          <w:b w:val="false"/>
          <w:i w:val="false"/>
          <w:color w:val="000000"/>
          <w:sz w:val="28"/>
        </w:rPr>
        <w:t xml:space="preserve">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кезде); </w:t>
      </w:r>
    </w:p>
    <w:bookmarkEnd w:id="284"/>
    <w:bookmarkStart w:name="z1542" w:id="285"/>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туралы </w:t>
      </w:r>
      <w:r>
        <w:rPr>
          <w:rFonts w:ascii="Times New Roman"/>
          <w:b w:val="false"/>
          <w:i w:val="false"/>
          <w:color w:val="000000"/>
          <w:sz w:val="28"/>
        </w:rPr>
        <w:t>заңның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85"/>
    <w:bookmarkStart w:name="z1543" w:id="286"/>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86"/>
    <w:bookmarkStart w:name="z1544" w:id="287"/>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87"/>
    <w:bookmarkStart w:name="z1545" w:id="288"/>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288"/>
    <w:bookmarkStart w:name="z1546" w:id="289"/>
    <w:p>
      <w:pPr>
        <w:spacing w:after="0"/>
        <w:ind w:left="0"/>
        <w:jc w:val="both"/>
      </w:pPr>
      <w:r>
        <w:rPr>
          <w:rFonts w:ascii="Times New Roman"/>
          <w:b w:val="false"/>
          <w:i w:val="false"/>
          <w:color w:val="000000"/>
          <w:sz w:val="28"/>
        </w:rPr>
        <w:t>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bookmarkEnd w:id="289"/>
    <w:bookmarkStart w:name="z1547" w:id="290"/>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290"/>
    <w:bookmarkStart w:name="z1548" w:id="291"/>
    <w:p>
      <w:pPr>
        <w:spacing w:after="0"/>
        <w:ind w:left="0"/>
        <w:jc w:val="both"/>
      </w:pPr>
      <w:r>
        <w:rPr>
          <w:rFonts w:ascii="Times New Roman"/>
          <w:b w:val="false"/>
          <w:i w:val="false"/>
          <w:color w:val="000000"/>
          <w:sz w:val="28"/>
        </w:rPr>
        <w:t xml:space="preserve">
      Рұқсаттар туралы заңның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35-баптың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он жұмыс күні ішінде лицензиарға қайтаруға міндетті.</w:t>
      </w:r>
    </w:p>
    <w:bookmarkEnd w:id="291"/>
    <w:bookmarkStart w:name="z1549" w:id="292"/>
    <w:p>
      <w:pPr>
        <w:spacing w:after="0"/>
        <w:ind w:left="0"/>
        <w:jc w:val="both"/>
      </w:pPr>
      <w:r>
        <w:rPr>
          <w:rFonts w:ascii="Times New Roman"/>
          <w:b w:val="false"/>
          <w:i w:val="false"/>
          <w:color w:val="000000"/>
          <w:sz w:val="28"/>
        </w:rPr>
        <w:t xml:space="preserve">
      5.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bookmarkEnd w:id="292"/>
    <w:bookmarkStart w:name="z1550" w:id="29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bookmarkEnd w:id="293"/>
    <w:bookmarkStart w:name="z1551" w:id="294"/>
    <w:p>
      <w:pPr>
        <w:spacing w:after="0"/>
        <w:ind w:left="0"/>
        <w:jc w:val="both"/>
      </w:pPr>
      <w:r>
        <w:rPr>
          <w:rFonts w:ascii="Times New Roman"/>
          <w:b w:val="false"/>
          <w:i w:val="false"/>
          <w:color w:val="000000"/>
          <w:sz w:val="28"/>
        </w:rPr>
        <w:t>
      Көрсетілетін қызметті беруші ұсынылған құжаттардың толық болмауын анықтаған кезде көрсетілген мерзімде өтінішті одан әрі қараудан жазбаша дәлелді түрде бас тартады.</w:t>
      </w:r>
    </w:p>
    <w:bookmarkEnd w:id="294"/>
    <w:bookmarkStart w:name="z1552" w:id="295"/>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құжататрды "е-лицензиялау" ақпараттық жүйесіне енгізеді, өңдейді және көрсетілетін қызметті алушыға мемлекеттік көрсетілетін қызмет нәтижесін жібереді:</w:t>
      </w:r>
    </w:p>
    <w:bookmarkEnd w:id="295"/>
    <w:bookmarkStart w:name="z1553" w:id="296"/>
    <w:p>
      <w:pPr>
        <w:spacing w:after="0"/>
        <w:ind w:left="0"/>
        <w:jc w:val="both"/>
      </w:pPr>
      <w:r>
        <w:rPr>
          <w:rFonts w:ascii="Times New Roman"/>
          <w:b w:val="false"/>
          <w:i w:val="false"/>
          <w:color w:val="000000"/>
          <w:sz w:val="28"/>
        </w:rPr>
        <w:t xml:space="preserve">
      1) лицензия беру әлде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жағдайларда және негіздер бойынша мемлекеттік қызмет көрсетуден бас тарту туралы уәжді жауабы – көрсетілген өтінішті тіркеген күннен кейінгі 1 (бір) жұмыс күнінен кешіктірмей;</w:t>
      </w:r>
    </w:p>
    <w:bookmarkEnd w:id="296"/>
    <w:bookmarkStart w:name="z1554" w:id="297"/>
    <w:p>
      <w:pPr>
        <w:spacing w:after="0"/>
        <w:ind w:left="0"/>
        <w:jc w:val="both"/>
      </w:pPr>
      <w:r>
        <w:rPr>
          <w:rFonts w:ascii="Times New Roman"/>
          <w:b w:val="false"/>
          <w:i w:val="false"/>
          <w:color w:val="000000"/>
          <w:sz w:val="28"/>
        </w:rPr>
        <w:t>
      2) лицензияны қайта ресімдеу – 3 (үш) жұмыс күні ішінде.</w:t>
      </w:r>
    </w:p>
    <w:bookmarkEnd w:id="297"/>
    <w:bookmarkStart w:name="z1555" w:id="298"/>
    <w:p>
      <w:pPr>
        <w:spacing w:after="0"/>
        <w:ind w:left="0"/>
        <w:jc w:val="both"/>
      </w:pPr>
      <w:r>
        <w:rPr>
          <w:rFonts w:ascii="Times New Roman"/>
          <w:b w:val="false"/>
          <w:i w:val="false"/>
          <w:color w:val="000000"/>
          <w:sz w:val="28"/>
        </w:rPr>
        <w:t>
      6.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bookmarkEnd w:id="298"/>
    <w:bookmarkStart w:name="z1556" w:id="299"/>
    <w:p>
      <w:pPr>
        <w:spacing w:after="0"/>
        <w:ind w:left="0"/>
        <w:jc w:val="both"/>
      </w:pPr>
      <w:r>
        <w:rPr>
          <w:rFonts w:ascii="Times New Roman"/>
          <w:b w:val="false"/>
          <w:i w:val="false"/>
          <w:color w:val="000000"/>
          <w:sz w:val="28"/>
        </w:rPr>
        <w:t>
      7.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299"/>
    <w:bookmarkStart w:name="z1557" w:id="300"/>
    <w:p>
      <w:pPr>
        <w:spacing w:after="0"/>
        <w:ind w:left="0"/>
        <w:jc w:val="both"/>
      </w:pPr>
      <w:r>
        <w:rPr>
          <w:rFonts w:ascii="Times New Roman"/>
          <w:b w:val="false"/>
          <w:i w:val="false"/>
          <w:color w:val="000000"/>
          <w:sz w:val="28"/>
        </w:rPr>
        <w:t>
      8. Мемлекеттік қызмет көрсету үшін қажетті мәліметтерді қамтитын ақпараттық жүйе істен шыққан жағдайда, көрсетілетін қызметті беруші 30 (отыз) минут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300"/>
    <w:bookmarkStart w:name="z1558" w:id="30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01"/>
    <w:bookmarkStart w:name="z1559" w:id="302"/>
    <w:p>
      <w:pPr>
        <w:spacing w:after="0"/>
        <w:ind w:left="0"/>
        <w:jc w:val="both"/>
      </w:pPr>
      <w:r>
        <w:rPr>
          <w:rFonts w:ascii="Times New Roman"/>
          <w:b w:val="false"/>
          <w:i w:val="false"/>
          <w:color w:val="000000"/>
          <w:sz w:val="28"/>
        </w:rPr>
        <w:t>
      9.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02"/>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Заңның 25 бабы 2-тармағына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5" w:id="303"/>
    <w:p>
      <w:pPr>
        <w:spacing w:after="0"/>
        <w:ind w:left="0"/>
        <w:jc w:val="both"/>
      </w:pPr>
      <w:r>
        <w:rPr>
          <w:rFonts w:ascii="Times New Roman"/>
          <w:b w:val="false"/>
          <w:i w:val="false"/>
          <w:color w:val="000000"/>
          <w:sz w:val="28"/>
        </w:rPr>
        <w:t xml:space="preserve">
      10.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03"/>
    <w:bookmarkStart w:name="z1566" w:id="30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 көрсетуге қойылатын негізгі талаптар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түрлерінің атауы:</w:t>
            </w:r>
          </w:p>
          <w:p>
            <w:pPr>
              <w:spacing w:after="20"/>
              <w:ind w:left="20"/>
              <w:jc w:val="both"/>
            </w:pPr>
            <w:r>
              <w:rPr>
                <w:rFonts w:ascii="Times New Roman"/>
                <w:b w:val="false"/>
                <w:i w:val="false"/>
                <w:color w:val="000000"/>
                <w:sz w:val="20"/>
              </w:rPr>
              <w:t xml:space="preserve">
1.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w:t>
            </w:r>
          </w:p>
          <w:p>
            <w:pPr>
              <w:spacing w:after="20"/>
              <w:ind w:left="20"/>
              <w:jc w:val="both"/>
            </w:pPr>
            <w:r>
              <w:rPr>
                <w:rFonts w:ascii="Times New Roman"/>
                <w:b w:val="false"/>
                <w:i w:val="false"/>
                <w:color w:val="000000"/>
                <w:sz w:val="20"/>
              </w:rPr>
              <w:t>
2.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 қайта ресімдеу.</w:t>
            </w:r>
          </w:p>
          <w:p>
            <w:pPr>
              <w:spacing w:after="20"/>
              <w:ind w:left="20"/>
              <w:jc w:val="both"/>
            </w:pPr>
            <w:r>
              <w:rPr>
                <w:rFonts w:ascii="Times New Roman"/>
                <w:b w:val="false"/>
                <w:i w:val="false"/>
                <w:color w:val="000000"/>
                <w:sz w:val="20"/>
              </w:rPr>
              <w:t>
3.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9-тармағында көрсетілген жағдайларда және негіздер бойынша лицензия беру немесе мемлекеттік қызмет көрсетуден бас тарту туралы уәжделген жауапты беру – көрсетілген өтініш түскен күнен кейінгі 1 (бір) жұмыс күнінен кешіктірмей;</w:t>
            </w:r>
          </w:p>
          <w:p>
            <w:pPr>
              <w:spacing w:after="20"/>
              <w:ind w:left="20"/>
              <w:jc w:val="both"/>
            </w:pPr>
            <w:r>
              <w:rPr>
                <w:rFonts w:ascii="Times New Roman"/>
                <w:b w:val="false"/>
                <w:i w:val="false"/>
                <w:color w:val="000000"/>
                <w:sz w:val="20"/>
              </w:rPr>
              <w:t>
2) лицензияны қайта ресімдеу – көрсетілген өтініш түскен күнен кейінгі 1 (бір) жұмыс күнінен кешіктірмей;</w:t>
            </w:r>
          </w:p>
          <w:p>
            <w:pPr>
              <w:spacing w:after="20"/>
              <w:ind w:left="20"/>
              <w:jc w:val="both"/>
            </w:pPr>
            <w:r>
              <w:rPr>
                <w:rFonts w:ascii="Times New Roman"/>
                <w:b w:val="false"/>
                <w:i w:val="false"/>
                <w:color w:val="000000"/>
                <w:sz w:val="20"/>
              </w:rPr>
              <w:t>
3) лицензияның қолданулуы тоқтатылған кезде – көрсетілген өтінішті тіркеген күннен кейінгі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лауазымды адамының электрондық цифрлық қолтаңбасымен (бұдан әрі – ЭЦҚ) куәландырылған электрондық құжат нысанындағы лицензия, қайта ресімделген лицензия;</w:t>
            </w:r>
          </w:p>
          <w:p>
            <w:pPr>
              <w:spacing w:after="20"/>
              <w:ind w:left="20"/>
              <w:jc w:val="both"/>
            </w:pPr>
            <w:r>
              <w:rPr>
                <w:rFonts w:ascii="Times New Roman"/>
                <w:b w:val="false"/>
                <w:i w:val="false"/>
                <w:color w:val="000000"/>
                <w:sz w:val="20"/>
              </w:rPr>
              <w:t>
2)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w:t>
            </w:r>
          </w:p>
          <w:p>
            <w:pPr>
              <w:spacing w:after="20"/>
              <w:ind w:left="20"/>
              <w:jc w:val="both"/>
            </w:pPr>
            <w:r>
              <w:rPr>
                <w:rFonts w:ascii="Times New Roman"/>
                <w:b w:val="false"/>
                <w:i w:val="false"/>
                <w:color w:val="000000"/>
                <w:sz w:val="20"/>
              </w:rPr>
              <w:t>
1) лицензияны беру кезінде:</w:t>
            </w:r>
          </w:p>
          <w:p>
            <w:pPr>
              <w:spacing w:after="20"/>
              <w:ind w:left="20"/>
              <w:jc w:val="both"/>
            </w:pPr>
            <w:r>
              <w:rPr>
                <w:rFonts w:ascii="Times New Roman"/>
                <w:b w:val="false"/>
                <w:i w:val="false"/>
                <w:color w:val="000000"/>
                <w:sz w:val="20"/>
              </w:rPr>
              <w:t>
астанада, республикалық және облыстық маңызы бар қалаларда – 100 АЕК;</w:t>
            </w:r>
          </w:p>
          <w:p>
            <w:pPr>
              <w:spacing w:after="20"/>
              <w:ind w:left="20"/>
              <w:jc w:val="both"/>
            </w:pPr>
            <w:r>
              <w:rPr>
                <w:rFonts w:ascii="Times New Roman"/>
                <w:b w:val="false"/>
                <w:i w:val="false"/>
                <w:color w:val="000000"/>
                <w:sz w:val="20"/>
              </w:rPr>
              <w:t>
аудандық маңызы бар қалалар мен кенттерде – 70 АЕК;</w:t>
            </w:r>
          </w:p>
          <w:p>
            <w:pPr>
              <w:spacing w:after="20"/>
              <w:ind w:left="20"/>
              <w:jc w:val="both"/>
            </w:pPr>
            <w:r>
              <w:rPr>
                <w:rFonts w:ascii="Times New Roman"/>
                <w:b w:val="false"/>
                <w:i w:val="false"/>
                <w:color w:val="000000"/>
                <w:sz w:val="20"/>
              </w:rPr>
              <w:t>
ауылдық елді мекендерде – 30 АЕК;</w:t>
            </w:r>
          </w:p>
          <w:p>
            <w:pPr>
              <w:spacing w:after="20"/>
              <w:ind w:left="20"/>
              <w:jc w:val="both"/>
            </w:pPr>
            <w:r>
              <w:rPr>
                <w:rFonts w:ascii="Times New Roman"/>
                <w:b w:val="false"/>
                <w:i w:val="false"/>
                <w:color w:val="000000"/>
                <w:sz w:val="20"/>
              </w:rPr>
              <w:t xml:space="preserve">
2) лицензияны қайта ресімдеу кезінде – лицензияны беру кезіндегі мөлшерлеменің 10 %-ын құрайды.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сұрау салу берілген кезде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Қазақстан Республикасының Еңбек Кодексіне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ҚР Еңбек кодексіне және ҚР мерекелер туралы Заңына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алу үшін:</w:t>
            </w:r>
          </w:p>
          <w:p>
            <w:pPr>
              <w:spacing w:after="20"/>
              <w:ind w:left="20"/>
              <w:jc w:val="both"/>
            </w:pPr>
            <w:r>
              <w:rPr>
                <w:rFonts w:ascii="Times New Roman"/>
                <w:b w:val="false"/>
                <w:i w:val="false"/>
                <w:color w:val="000000"/>
                <w:sz w:val="20"/>
              </w:rPr>
              <w:t>
осы Қағидаға 2 немесе 3-қосымшаларға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аталған шарттарды бір жылдан аз мерзімге жасаған жағдайда – жалға беру немесе өтеусіз пайдалану шартының электрондық көшірмесі;</w:t>
            </w:r>
          </w:p>
          <w:p>
            <w:pPr>
              <w:spacing w:after="20"/>
              <w:ind w:left="20"/>
              <w:jc w:val="both"/>
            </w:pPr>
            <w:r>
              <w:rPr>
                <w:rFonts w:ascii="Times New Roman"/>
                <w:b w:val="false"/>
                <w:i w:val="false"/>
                <w:color w:val="000000"/>
                <w:sz w:val="20"/>
              </w:rPr>
              <w:t>
осы Қағидаға 4-қосымшаға сәйкес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Қағидаға 5 немесе 6-қосымшаға сәйкес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бар құжаттарды қоспағанда, лицензияны және (немесе) лицензияға қосымшаны қайта ресімдеу үшін негіз болатын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 - 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1414, 8 800 080 7777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 xml:space="preserve">бөлшек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bl>
    <w:bookmarkStart w:name="z1603" w:id="30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0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бөлшек саудада өткізуге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3-қосымша</w:t>
            </w:r>
          </w:p>
        </w:tc>
      </w:tr>
    </w:tbl>
    <w:bookmarkStart w:name="z1633" w:id="306"/>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0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w:t>
            </w:r>
            <w:r>
              <w:br/>
            </w:r>
            <w:r>
              <w:rPr>
                <w:rFonts w:ascii="Times New Roman"/>
                <w:b w:val="false"/>
                <w:i w:val="false"/>
                <w:color w:val="000000"/>
                <w:sz w:val="20"/>
              </w:rPr>
              <w:t>бекітілген Этил спиртін өндіру,</w:t>
            </w:r>
            <w:r>
              <w:br/>
            </w:r>
            <w:r>
              <w:rPr>
                <w:rFonts w:ascii="Times New Roman"/>
                <w:b w:val="false"/>
                <w:i w:val="false"/>
                <w:color w:val="000000"/>
                <w:sz w:val="20"/>
              </w:rPr>
              <w:t>алкоголь өнімін өндіру,</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көтерме</w:t>
            </w:r>
            <w:r>
              <w:br/>
            </w:r>
            <w:r>
              <w:rPr>
                <w:rFonts w:ascii="Times New Roman"/>
                <w:b w:val="false"/>
                <w:i w:val="false"/>
                <w:color w:val="000000"/>
                <w:sz w:val="20"/>
              </w:rPr>
              <w:t>саудада сату, сондай-ақ алкоголь</w:t>
            </w:r>
            <w:r>
              <w:br/>
            </w:r>
            <w:r>
              <w:rPr>
                <w:rFonts w:ascii="Times New Roman"/>
                <w:b w:val="false"/>
                <w:i w:val="false"/>
                <w:color w:val="000000"/>
                <w:sz w:val="20"/>
              </w:rPr>
              <w:t>өнімдерін өндіру аумағында оны</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сақтау және бөлшек</w:t>
            </w:r>
            <w:r>
              <w:br/>
            </w:r>
            <w:r>
              <w:rPr>
                <w:rFonts w:ascii="Times New Roman"/>
                <w:b w:val="false"/>
                <w:i w:val="false"/>
                <w:color w:val="000000"/>
                <w:sz w:val="20"/>
              </w:rPr>
              <w:t xml:space="preserve">саудада сату саласындағы </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сәйкестігін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6" w:id="307"/>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саласындағы қызметті жүзеге асыруға қойылатын біліктілік талаптарына мәліметтер нысандары</w:t>
      </w:r>
    </w:p>
    <w:bookmarkEnd w:id="307"/>
    <w:bookmarkStart w:name="z1667" w:id="308"/>
    <w:p>
      <w:pPr>
        <w:spacing w:after="0"/>
        <w:ind w:left="0"/>
        <w:jc w:val="both"/>
      </w:pPr>
      <w:r>
        <w:rPr>
          <w:rFonts w:ascii="Times New Roman"/>
          <w:b w:val="false"/>
          <w:i w:val="false"/>
          <w:color w:val="000000"/>
          <w:sz w:val="28"/>
        </w:rPr>
        <w:t>
      1. Этил спиртін өндіру саласындағы қызмет түрі үшін:</w:t>
      </w:r>
    </w:p>
    <w:bookmarkEnd w:id="308"/>
    <w:bookmarkStart w:name="z1668" w:id="309"/>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30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679" w:id="310"/>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310"/>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683" w:id="311"/>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bookmarkEnd w:id="311"/>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689" w:id="312"/>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312"/>
    <w:bookmarkStart w:name="z1690" w:id="313"/>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31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bookmarkStart w:name="z1701" w:id="314"/>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bookmarkEnd w:id="31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705" w:id="315"/>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bookmarkEnd w:id="315"/>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 аспапттар саны 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bookmarkStart w:name="z1711" w:id="316"/>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31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 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bookmarkStart w:name="z1716" w:id="317"/>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317"/>
    <w:bookmarkStart w:name="z1717" w:id="318"/>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318"/>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bookmarkStart w:name="z1720" w:id="319"/>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31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bookmarkStart w:name="z1724" w:id="320"/>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bookmarkEnd w:id="320"/>
    <w:p>
      <w:pPr>
        <w:spacing w:after="0"/>
        <w:ind w:left="0"/>
        <w:jc w:val="both"/>
      </w:pPr>
      <w:r>
        <w:rPr>
          <w:rFonts w:ascii="Times New Roman"/>
          <w:b w:val="false"/>
          <w:i w:val="false"/>
          <w:color w:val="000000"/>
          <w:sz w:val="28"/>
        </w:rPr>
        <w:t>
      қойма үй-жайында екі немесе одан көп лицензиаттың болуы немесе болмауын көрсетіңіз</w:t>
      </w:r>
    </w:p>
    <w:p>
      <w:pPr>
        <w:spacing w:after="0"/>
        <w:ind w:left="0"/>
        <w:jc w:val="both"/>
      </w:pPr>
      <w:r>
        <w:rPr>
          <w:rFonts w:ascii="Times New Roman"/>
          <w:b w:val="false"/>
          <w:i w:val="false"/>
          <w:color w:val="000000"/>
          <w:sz w:val="28"/>
        </w:rPr>
        <w:t>
      _______________________________________________________.</w:t>
      </w:r>
    </w:p>
    <w:bookmarkStart w:name="z1727" w:id="321"/>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321"/>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bookmarkStart w:name="z1730" w:id="322"/>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322"/>
    <w:bookmarkStart w:name="z1731" w:id="323"/>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32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bookmarkStart w:name="z1736" w:id="324"/>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324"/>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саудада өткізуге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5-қосымша</w:t>
            </w:r>
          </w:p>
        </w:tc>
      </w:tr>
    </w:tbl>
    <w:bookmarkStart w:name="z1740" w:id="32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25"/>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өткізу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өнімдерін сақтауға және</w:t>
            </w:r>
            <w:r>
              <w:br/>
            </w:r>
            <w:r>
              <w:rPr>
                <w:rFonts w:ascii="Times New Roman"/>
                <w:b w:val="false"/>
                <w:i w:val="false"/>
                <w:color w:val="000000"/>
                <w:sz w:val="20"/>
              </w:rPr>
              <w:t xml:space="preserve">бөлшек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6-қосымша</w:t>
            </w:r>
          </w:p>
        </w:tc>
      </w:tr>
    </w:tbl>
    <w:bookmarkStart w:name="z1782" w:id="32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26"/>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 жүзеге асыруға</w:t>
      </w:r>
    </w:p>
    <w:p>
      <w:pPr>
        <w:spacing w:after="0"/>
        <w:ind w:left="0"/>
        <w:jc w:val="both"/>
      </w:pPr>
      <w:r>
        <w:rPr>
          <w:rFonts w:ascii="Times New Roman"/>
          <w:b w:val="false"/>
          <w:i w:val="false"/>
          <w:color w:val="000000"/>
          <w:sz w:val="28"/>
        </w:rPr>
        <w:t>
      20___ жылғы "___" ___________ № ____________, 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Телефондары 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0" w:id="327"/>
    <w:p>
      <w:pPr>
        <w:spacing w:after="0"/>
        <w:ind w:left="0"/>
        <w:jc w:val="left"/>
      </w:pPr>
      <w:r>
        <w:rPr>
          <w:rFonts w:ascii="Times New Roman"/>
          <w:b/>
          <w:i w:val="false"/>
          <w:color w:val="000000"/>
        </w:rPr>
        <w:t xml:space="preserve">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көрсетілетін қызмет қағидасы</w:t>
      </w:r>
    </w:p>
    <w:bookmarkEnd w:id="327"/>
    <w:p>
      <w:pPr>
        <w:spacing w:after="0"/>
        <w:ind w:left="0"/>
        <w:jc w:val="both"/>
      </w:pPr>
      <w:r>
        <w:rPr>
          <w:rFonts w:ascii="Times New Roman"/>
          <w:b w:val="false"/>
          <w:i w:val="false"/>
          <w:color w:val="ff0000"/>
          <w:sz w:val="28"/>
        </w:rPr>
        <w:t xml:space="preserve">
      Ескерту. Тақырып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Қаржы министрінің 31.07.2024 </w:t>
      </w:r>
      <w:r>
        <w:rPr>
          <w:rFonts w:ascii="Times New Roman"/>
          <w:b w:val="false"/>
          <w:i w:val="false"/>
          <w:color w:val="000000"/>
          <w:sz w:val="28"/>
        </w:rPr>
        <w:t>№ 500</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bookmarkStart w:name="z371" w:id="328"/>
    <w:p>
      <w:pPr>
        <w:spacing w:after="0"/>
        <w:ind w:left="0"/>
        <w:jc w:val="left"/>
      </w:pPr>
      <w:r>
        <w:rPr>
          <w:rFonts w:ascii="Times New Roman"/>
          <w:b/>
          <w:i w:val="false"/>
          <w:color w:val="000000"/>
        </w:rPr>
        <w:t xml:space="preserve"> 1-тарау. Жалпы ережелер</w:t>
      </w:r>
    </w:p>
    <w:bookmarkEnd w:id="328"/>
    <w:bookmarkStart w:name="z2883" w:id="329"/>
    <w:p>
      <w:pPr>
        <w:spacing w:after="0"/>
        <w:ind w:left="0"/>
        <w:jc w:val="both"/>
      </w:pPr>
      <w:r>
        <w:rPr>
          <w:rFonts w:ascii="Times New Roman"/>
          <w:b w:val="false"/>
          <w:i w:val="false"/>
          <w:color w:val="000000"/>
          <w:sz w:val="28"/>
        </w:rPr>
        <w:t xml:space="preserve">
      1. Осы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 бабы</w:t>
      </w:r>
      <w:r>
        <w:rPr>
          <w:rFonts w:ascii="Times New Roman"/>
          <w:b w:val="false"/>
          <w:i w:val="false"/>
          <w:color w:val="000000"/>
          <w:sz w:val="28"/>
        </w:rPr>
        <w:t xml:space="preserve"> 1)-тармақшасына сәйкес әзірленген және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комитетімен (бұдан әрі – көрсетілетін қызметті беруші) көрсету тәртібін анықтайды.</w:t>
      </w:r>
    </w:p>
    <w:bookmarkEnd w:id="329"/>
    <w:bookmarkStart w:name="z2884" w:id="330"/>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330"/>
    <w:bookmarkStart w:name="z2885" w:id="331"/>
    <w:p>
      <w:pPr>
        <w:spacing w:after="0"/>
        <w:ind w:left="0"/>
        <w:jc w:val="left"/>
      </w:pPr>
      <w:r>
        <w:rPr>
          <w:rFonts w:ascii="Times New Roman"/>
          <w:b/>
          <w:i w:val="false"/>
          <w:color w:val="000000"/>
        </w:rPr>
        <w:t xml:space="preserve"> 2-тарау. Мемлекеттік қызметті көрсету тәртібі</w:t>
      </w:r>
    </w:p>
    <w:bookmarkEnd w:id="331"/>
    <w:bookmarkStart w:name="z2886" w:id="33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332"/>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Көрсетілетін қызметті алушы осы Қағидаларға 1-қосымшаға сәйкес Тізбенің 8-тармағында сәйкес толық құжаттар топтамасын табыс етпеген және (немесе) қолданылу мерзімі өткен құжаттарды ұсынған кезде,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xml:space="preserve">
      Ұсынылған құжаттардың толықтығы анықталған кезде өңдеуге жауапты қызметкер өтініш келіп түскен күннен бастап 20 (жиырма) жұмыс күнінен аспайтын мерзімде оны қарайды және зияткерлік меншік объектілерін кедендік тізілімге енгізу туралы немесе зияткерлік меншік объектілерін кедендік тізілімге енгізуден бас тарту туралы шешім қабылдайды. </w:t>
      </w:r>
    </w:p>
    <w:p>
      <w:pPr>
        <w:spacing w:after="0"/>
        <w:ind w:left="0"/>
        <w:jc w:val="both"/>
      </w:pPr>
      <w:r>
        <w:rPr>
          <w:rFonts w:ascii="Times New Roman"/>
          <w:b w:val="false"/>
          <w:i w:val="false"/>
          <w:color w:val="000000"/>
          <w:sz w:val="28"/>
        </w:rPr>
        <w:t>
      Зияткерлік меншік объектілерінің кедендік тізіліміне енгізу мақсатында ұсынылған құжаттарды қарау кезінде өтініш беруші ұсынған сыртқы экономикалық қызметтің тауар номенклатурасының барлық кодтары тауар белгілеріне берілген куәліктерде көрсетілген Тауарлар мен көрсетілетін қызметтердің халықаралық жіктемесіне (ТҚХЖ) сәйкестігі тұрғысынан тексеріледі. МКТУ бойынша тексеру уәкілетті https://nclpub.wipo.int. портал арқылы жүзеге асырылады.</w:t>
      </w:r>
    </w:p>
    <w:p>
      <w:pPr>
        <w:spacing w:after="0"/>
        <w:ind w:left="0"/>
        <w:jc w:val="both"/>
      </w:pPr>
      <w:r>
        <w:rPr>
          <w:rFonts w:ascii="Times New Roman"/>
          <w:b w:val="false"/>
          <w:i w:val="false"/>
          <w:color w:val="000000"/>
          <w:sz w:val="28"/>
        </w:rPr>
        <w:t>
      Зияткерлік меншiк объектiлерін кедендік тiзілімге енгізу туралы шешiмдi уәкілетті орган қабылдайды және мемлекеттік кірістер органдарының ақпараттық жүйесінде қалыптастырылады.</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6" w:id="333"/>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33"/>
    <w:bookmarkStart w:name="z2907" w:id="334"/>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334"/>
    <w:bookmarkStart w:name="z2908" w:id="335"/>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9" w:id="33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36"/>
    <w:bookmarkStart w:name="z2910" w:id="337"/>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37"/>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6" w:id="338"/>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38"/>
    <w:bookmarkStart w:name="z2917" w:id="33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 пен сабақтас </w:t>
            </w:r>
            <w:r>
              <w:br/>
            </w:r>
            <w:r>
              <w:rPr>
                <w:rFonts w:ascii="Times New Roman"/>
                <w:b w:val="false"/>
                <w:i w:val="false"/>
                <w:color w:val="000000"/>
                <w:sz w:val="20"/>
              </w:rPr>
              <w:t xml:space="preserve">құқық объектілерін, тауар </w:t>
            </w:r>
            <w:r>
              <w:br/>
            </w:r>
            <w:r>
              <w:rPr>
                <w:rFonts w:ascii="Times New Roman"/>
                <w:b w:val="false"/>
                <w:i w:val="false"/>
                <w:color w:val="000000"/>
                <w:sz w:val="20"/>
              </w:rPr>
              <w:t xml:space="preserve">белгілерін, географиялық </w:t>
            </w:r>
            <w:r>
              <w:br/>
            </w:r>
            <w:r>
              <w:rPr>
                <w:rFonts w:ascii="Times New Roman"/>
                <w:b w:val="false"/>
                <w:i w:val="false"/>
                <w:color w:val="000000"/>
                <w:sz w:val="20"/>
              </w:rPr>
              <w:t xml:space="preserve">нұсқамаларды, қызмет көрсету </w:t>
            </w:r>
            <w:r>
              <w:br/>
            </w:r>
            <w:r>
              <w:rPr>
                <w:rFonts w:ascii="Times New Roman"/>
                <w:b w:val="false"/>
                <w:i w:val="false"/>
                <w:color w:val="000000"/>
                <w:sz w:val="20"/>
              </w:rPr>
              <w:t xml:space="preserve">белгілері мен тауарлардың </w:t>
            </w:r>
            <w:r>
              <w:br/>
            </w:r>
            <w:r>
              <w:rPr>
                <w:rFonts w:ascii="Times New Roman"/>
                <w:b w:val="false"/>
                <w:i w:val="false"/>
                <w:color w:val="000000"/>
                <w:sz w:val="20"/>
              </w:rPr>
              <w:t xml:space="preserve">шығарылған жерлерінің </w:t>
            </w:r>
            <w:r>
              <w:br/>
            </w:r>
            <w:r>
              <w:rPr>
                <w:rFonts w:ascii="Times New Roman"/>
                <w:b w:val="false"/>
                <w:i w:val="false"/>
                <w:color w:val="000000"/>
                <w:sz w:val="20"/>
              </w:rPr>
              <w:t xml:space="preserve">атауларын зияткерлік меншік </w:t>
            </w:r>
            <w:r>
              <w:br/>
            </w:r>
            <w:r>
              <w:rPr>
                <w:rFonts w:ascii="Times New Roman"/>
                <w:b w:val="false"/>
                <w:i w:val="false"/>
                <w:color w:val="000000"/>
                <w:sz w:val="20"/>
              </w:rPr>
              <w:t xml:space="preserve">объектілерінің кедендік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www.egov.kz (бұдан әрі – портал) арқылы;</w:t>
            </w:r>
          </w:p>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көрсетілетін қызметті берушіге тапсырған сәттен бастап - 20 (жиырма) жұмыс күні.</w:t>
            </w:r>
          </w:p>
          <w:p>
            <w:pPr>
              <w:spacing w:after="20"/>
              <w:ind w:left="20"/>
              <w:jc w:val="both"/>
            </w:pPr>
            <w:r>
              <w:rPr>
                <w:rFonts w:ascii="Times New Roman"/>
                <w:b w:val="false"/>
                <w:i w:val="false"/>
                <w:color w:val="000000"/>
                <w:sz w:val="20"/>
              </w:rPr>
              <w:t>
Көрсетілетін қызметті алушы ұсынған құжаттар мен мәліметтердің дұрыстығын тексеру мақсатында көрсетілетін қызметті беруші үшінші тұлғалардан, сондай-ақ Қазақстан Республикасының тиісті мемлекеттік органдарынан құжаттарды және (немесе) мәліметтерді сұратуға құқылы, мұндай жағдайларда көрсетілетін қызметті беруші өтінішті қарау мерзімін ұзартады, бірақ жиырма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не оны алмастыратын адамның бұйрығымен ресімделген авторлық және сабақтас құқықтар объектілерін, тауар белгілерін, географиялық нұсқамаларды, қызмет көрсету белгілерін және тауарлардың шығарылған жерлерінің атауларын зияткерлік меншік объектілерінің кедендік тізіліміне енгізу туралы шешімді не Тізбенің 9-тармағында көрсетілген жағдайларда және негіздемелер бойынша мемлекеттік қызметті көрсетуден бас тарту туралы уәжделген жауапты беру.</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және "KEDEN" АЖ – жөндеу жұмыстарын жүргізуге байланысты техникалық үзілістерді қоспағанда, тәулік бойы (көрсетілетін қызметті алушы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орнының мекенжайы: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Қағиданың 2- қосымшасына сәйкес өтініш; портал арқылы, "KEDEN" АЖ:</w:t>
            </w:r>
          </w:p>
          <w:p>
            <w:pPr>
              <w:spacing w:after="20"/>
              <w:ind w:left="20"/>
              <w:jc w:val="both"/>
            </w:pPr>
            <w:r>
              <w:rPr>
                <w:rFonts w:ascii="Times New Roman"/>
                <w:b w:val="false"/>
                <w:i w:val="false"/>
                <w:color w:val="000000"/>
                <w:sz w:val="20"/>
              </w:rPr>
              <w:t>
 ЭЦҚ-мен қойылған электрондық құжат нысанындағы өтініш. Өтінішке онда мәлімделген мәліметтерді растайтын құжаттар қоса беріледі. Егер көрсетілетін қызметті беруші осындай құжаттар туралы мәліметтерді және (немесе) олардың мәліметтерін көрсетілетін қызметті беруші пайдаланатын ақпараттық жүйелерден, сондай-ақ ақпараттық өзара іс-қимыл шеңберінде мемлекеттік органдардың (ұйымдардың) ақпараттық жүйелерінен ала алатын болса, көрсетілетін қызметті берушіге құжаттарды ұсынумен қоса берілмейді.</w:t>
            </w:r>
          </w:p>
          <w:p>
            <w:pPr>
              <w:spacing w:after="20"/>
              <w:ind w:left="20"/>
              <w:jc w:val="both"/>
            </w:pPr>
            <w:r>
              <w:rPr>
                <w:rFonts w:ascii="Times New Roman"/>
                <w:b w:val="false"/>
                <w:i w:val="false"/>
                <w:color w:val="000000"/>
                <w:sz w:val="20"/>
              </w:rPr>
              <w:t xml:space="preserve">
Өтінішке электрондық түрде қоса беріледі: </w:t>
            </w:r>
          </w:p>
          <w:p>
            <w:pPr>
              <w:spacing w:after="20"/>
              <w:ind w:left="20"/>
              <w:jc w:val="both"/>
            </w:pPr>
            <w:r>
              <w:rPr>
                <w:rFonts w:ascii="Times New Roman"/>
                <w:b w:val="false"/>
                <w:i w:val="false"/>
                <w:color w:val="000000"/>
                <w:sz w:val="20"/>
              </w:rPr>
              <w:t>
1) зияткерлік меншік құқығының бар екендігін және тиесілілігін растайтын құжаттар (түпнұсқалар не олардың нотариат куәландырған көшірмелері)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pPr>
              <w:spacing w:after="20"/>
              <w:ind w:left="20"/>
              <w:jc w:val="both"/>
            </w:pPr>
            <w:r>
              <w:rPr>
                <w:rFonts w:ascii="Times New Roman"/>
                <w:b w:val="false"/>
                <w:i w:val="false"/>
                <w:color w:val="000000"/>
                <w:sz w:val="20"/>
              </w:rPr>
              <w:t>
2) құқық иеленуші өзінің мүдделерін білдіретін тұлғаға берген сенімхат;</w:t>
            </w:r>
          </w:p>
          <w:p>
            <w:pPr>
              <w:spacing w:after="20"/>
              <w:ind w:left="20"/>
              <w:jc w:val="both"/>
            </w:pPr>
            <w:r>
              <w:rPr>
                <w:rFonts w:ascii="Times New Roman"/>
                <w:b w:val="false"/>
                <w:i w:val="false"/>
                <w:color w:val="000000"/>
                <w:sz w:val="20"/>
              </w:rPr>
              <w:t xml:space="preserve">
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 </w:t>
            </w:r>
          </w:p>
          <w:p>
            <w:pPr>
              <w:spacing w:after="20"/>
              <w:ind w:left="20"/>
              <w:jc w:val="both"/>
            </w:pPr>
            <w:r>
              <w:rPr>
                <w:rFonts w:ascii="Times New Roman"/>
                <w:b w:val="false"/>
                <w:i w:val="false"/>
                <w:color w:val="000000"/>
                <w:sz w:val="20"/>
              </w:rPr>
              <w:t>
4)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w:t>
            </w:r>
          </w:p>
          <w:p>
            <w:pPr>
              <w:spacing w:after="20"/>
              <w:ind w:left="20"/>
              <w:jc w:val="both"/>
            </w:pPr>
            <w:r>
              <w:rPr>
                <w:rFonts w:ascii="Times New Roman"/>
                <w:b w:val="false"/>
                <w:i w:val="false"/>
                <w:color w:val="000000"/>
                <w:sz w:val="20"/>
              </w:rPr>
              <w:t>
5) басқа тұлғаларға зиян келтіргені үшін жауапкершілікті сақтандыру шарты.</w:t>
            </w:r>
          </w:p>
          <w:p>
            <w:pPr>
              <w:spacing w:after="20"/>
              <w:ind w:left="20"/>
              <w:jc w:val="both"/>
            </w:pPr>
            <w:r>
              <w:rPr>
                <w:rFonts w:ascii="Times New Roman"/>
                <w:b w:val="false"/>
                <w:i w:val="false"/>
                <w:color w:val="000000"/>
                <w:sz w:val="20"/>
              </w:rPr>
              <w:t>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w:t>
            </w:r>
          </w:p>
          <w:p>
            <w:pPr>
              <w:spacing w:after="20"/>
              <w:ind w:left="20"/>
              <w:jc w:val="both"/>
            </w:pPr>
            <w:r>
              <w:rPr>
                <w:rFonts w:ascii="Times New Roman"/>
                <w:b w:val="false"/>
                <w:i w:val="false"/>
                <w:color w:val="000000"/>
                <w:sz w:val="20"/>
              </w:rPr>
              <w:t>
Көрсетілетін қызметті алушы немесе көрсетілетін қызметті алушының мүддесін білдіретін өзге де тұлға зияткерлік меншік объектілері бар тауарлардың және зияткерлік меншік объектілеріне құқықтар бұзылған тауарларды көрсетілетін қызметті берушінің анықтауына мүмкіндік беретін зияткерлік меншік объектілеріне құқықтарды бұзушылық белгілері бар тауарлардың үлгілерін де өтінішке қоса беруге құқылы.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Қағидаға осы 1-қосымшаның 8–тармағында көрсетілген мәліметтерді толық емес немесе анық емес ұсынуы;</w:t>
            </w:r>
          </w:p>
          <w:p>
            <w:pPr>
              <w:spacing w:after="20"/>
              <w:ind w:left="20"/>
              <w:jc w:val="both"/>
            </w:pPr>
            <w:r>
              <w:rPr>
                <w:rFonts w:ascii="Times New Roman"/>
                <w:b w:val="false"/>
                <w:i w:val="false"/>
                <w:color w:val="000000"/>
                <w:sz w:val="20"/>
              </w:rPr>
              <w:t>
2) көрсетілетін қызметті алушының Қағидаға осы 1-қосымшаның 8–тармағында көрсетілген құжаттарды ұсынбауы;</w:t>
            </w:r>
          </w:p>
          <w:p>
            <w:pPr>
              <w:spacing w:after="20"/>
              <w:ind w:left="20"/>
              <w:jc w:val="both"/>
            </w:pPr>
            <w:r>
              <w:rPr>
                <w:rFonts w:ascii="Times New Roman"/>
                <w:b w:val="false"/>
                <w:i w:val="false"/>
                <w:color w:val="000000"/>
                <w:sz w:val="20"/>
              </w:rPr>
              <w:t>
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бейнелерін ұсынбауы негіздемелер болып табылады;</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1414, 8 800 080 7777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электрондық нысанда портал арқылы және көрсетілетін қызметті берушінің интернет-ресурсы арқылы алу мүмкіндігі бар www.keden.kgd.gov.kz электрондық цифрлық қолтаңбасымен (бұдан әрі – ЭЦҚ) болған жағдайда.</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обьектілерін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обьектілерінің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2946" w:id="340"/>
    <w:p>
      <w:pPr>
        <w:spacing w:after="0"/>
        <w:ind w:left="0"/>
        <w:jc w:val="left"/>
      </w:pPr>
      <w:r>
        <w:rPr>
          <w:rFonts w:ascii="Times New Roman"/>
          <w:b/>
          <w:i w:val="false"/>
          <w:color w:val="000000"/>
        </w:rPr>
        <w:t xml:space="preserve"> Зияткерлік меншік объектілерінің құқықтарын қорғау туралы туралы өтініш</w:t>
      </w:r>
    </w:p>
    <w:bookmarkEnd w:id="340"/>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(тиісті зияткерлік меншік объектiлерi туралы ақпарат)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зияткерлік меншік объектiлерiнің кедендік тiзiлiмiне енгізуді сұраймыз.</w:t>
      </w:r>
    </w:p>
    <w:p>
      <w:pPr>
        <w:spacing w:after="0"/>
        <w:ind w:left="0"/>
        <w:jc w:val="both"/>
      </w:pPr>
      <w:r>
        <w:rPr>
          <w:rFonts w:ascii="Times New Roman"/>
          <w:b w:val="false"/>
          <w:i w:val="false"/>
          <w:color w:val="000000"/>
          <w:sz w:val="28"/>
        </w:rPr>
        <w:t>
      құқық иеленуші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(жеке/заңды тұлғаның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Өкілі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(жеке/заңды тұлғаның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Өтінішке қоса берілетін құжаттардың қолданылу мерзімі ескеріле отырып, жаңа/қолданыста болған, Қазақстан Республикасына/ Қазақстан Республикасынан әкелінетін/әкетілетін (қажеттісінің астын сызу) зияткерлік меншік объектілері бар тауарларға құқық иеленушіге оның құқықтарын қорғауда кеден органдарының жәрдемдесуі қажет болатын мерзім</w:t>
      </w:r>
    </w:p>
    <w:p>
      <w:pPr>
        <w:spacing w:after="0"/>
        <w:ind w:left="0"/>
        <w:jc w:val="both"/>
      </w:pPr>
      <w:r>
        <w:rPr>
          <w:rFonts w:ascii="Times New Roman"/>
          <w:b w:val="false"/>
          <w:i w:val="false"/>
          <w:color w:val="000000"/>
          <w:sz w:val="28"/>
        </w:rPr>
        <w:t>
      ____________________________________________________ туралы ақпарат.</w:t>
      </w:r>
    </w:p>
    <w:p>
      <w:pPr>
        <w:spacing w:after="0"/>
        <w:ind w:left="0"/>
        <w:jc w:val="both"/>
      </w:pPr>
      <w:r>
        <w:rPr>
          <w:rFonts w:ascii="Times New Roman"/>
          <w:b w:val="false"/>
          <w:i w:val="false"/>
          <w:color w:val="000000"/>
          <w:sz w:val="28"/>
        </w:rPr>
        <w:t>
      (күн/ай/жыл)</w:t>
      </w:r>
    </w:p>
    <w:p>
      <w:pPr>
        <w:spacing w:after="0"/>
        <w:ind w:left="0"/>
        <w:jc w:val="both"/>
      </w:pPr>
      <w:r>
        <w:rPr>
          <w:rFonts w:ascii="Times New Roman"/>
          <w:b w:val="false"/>
          <w:i w:val="false"/>
          <w:color w:val="000000"/>
          <w:sz w:val="28"/>
        </w:rPr>
        <w:t>
      Фотосуреттерді қоса бере отырып (фотосуреттер бейнелеу форматтағы электрондық түрде қоса беріледі), зияткерлік меншiк объектiсi бар тауарлардың</w:t>
      </w:r>
    </w:p>
    <w:p>
      <w:pPr>
        <w:spacing w:after="0"/>
        <w:ind w:left="0"/>
        <w:jc w:val="both"/>
      </w:pPr>
      <w:r>
        <w:rPr>
          <w:rFonts w:ascii="Times New Roman"/>
          <w:b w:val="false"/>
          <w:i w:val="false"/>
          <w:color w:val="000000"/>
          <w:sz w:val="28"/>
        </w:rPr>
        <w:t>
      сипаттамасы____________________________________________________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органдарына зияткерлік меншік құқықтары бұзылған тауарын анықтауға мүмкiндiк беретiн тауарлар туралы егжей-тегжейлі мәлімет, ерекше белгілерінің сипаттамасы (фотосуреттер бейнелеу форматтағы электрондық түрде қоса беріледі)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 иеленуші зияткерлік меншік объектілерін пайдалануға келісім берген адамдар тұлғалар (уәкілетті импорттаушылар/экспортаушылар)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мекен-жайы, ЖСН/БСН)</w:t>
      </w:r>
    </w:p>
    <w:p>
      <w:pPr>
        <w:spacing w:after="0"/>
        <w:ind w:left="0"/>
        <w:jc w:val="both"/>
      </w:pPr>
      <w:r>
        <w:rPr>
          <w:rFonts w:ascii="Times New Roman"/>
          <w:b w:val="false"/>
          <w:i w:val="false"/>
          <w:color w:val="000000"/>
          <w:sz w:val="28"/>
        </w:rPr>
        <w:t>
      ___ данадан аз немесе тең зияткерлік меншiк объектiсi бар тауарларды өткізуге құқық иеленушінің немесе құқық иеленушінің мүддесін білдіретін өзге де тұлғаның келісімі қажет емес.</w:t>
      </w:r>
    </w:p>
    <w:p>
      <w:pPr>
        <w:spacing w:after="0"/>
        <w:ind w:left="0"/>
        <w:jc w:val="both"/>
      </w:pPr>
      <w:r>
        <w:rPr>
          <w:rFonts w:ascii="Times New Roman"/>
          <w:b w:val="false"/>
          <w:i w:val="false"/>
          <w:color w:val="000000"/>
          <w:sz w:val="28"/>
        </w:rPr>
        <w:t>
      Кестеге сәйкес сыртқы экономикалық қызметтің бірыңғай Тауар номенклатурасына сәйкес бірінші алты таңба деңгейінде тауарлар коды, атауы көрсетіле отырып, мемлекеттік және орыс тілдерінде зияткерлік меншік объектілері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ТҚХЖ бойынша тауарлардың класы/ ЕАЭО СЭҚ ТН бойынша ірінші алты таңба деңгейіндегі тауарлардың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иеленушi туралы мәліметтер,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қорғау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мемлекеттік және орыс тілдерінде мына мәліметтер толтырылады:</w:t>
      </w:r>
    </w:p>
    <w:p>
      <w:pPr>
        <w:spacing w:after="0"/>
        <w:ind w:left="0"/>
        <w:jc w:val="both"/>
      </w:pPr>
      <w:r>
        <w:rPr>
          <w:rFonts w:ascii="Times New Roman"/>
          <w:b w:val="false"/>
          <w:i w:val="false"/>
          <w:color w:val="000000"/>
          <w:sz w:val="28"/>
        </w:rPr>
        <w:t>
      зияткерлік меншік объектісінің атауы (түрі, сипаттамасы, бейнесі);</w:t>
      </w:r>
    </w:p>
    <w:p>
      <w:pPr>
        <w:spacing w:after="0"/>
        <w:ind w:left="0"/>
        <w:jc w:val="both"/>
      </w:pPr>
      <w:r>
        <w:rPr>
          <w:rFonts w:ascii="Times New Roman"/>
          <w:b w:val="false"/>
          <w:i w:val="false"/>
          <w:color w:val="000000"/>
          <w:sz w:val="28"/>
        </w:rPr>
        <w:t>
      тауарлардың атауы, тізілімге енгізуге жататын тауарлардың қорғау құжатына сәйкес тауарлар мен қызметтің халықаралық жіктеуіші бойынша тауарлардың класы, Еуразиялық экономикалық одағының сыртқы экономикалық қызметінің тауар номенклатурасы бойынша бірінші алты таңба деңгейіндегі тауарлар коды;</w:t>
      </w:r>
    </w:p>
    <w:p>
      <w:pPr>
        <w:spacing w:after="0"/>
        <w:ind w:left="0"/>
        <w:jc w:val="both"/>
      </w:pPr>
      <w:r>
        <w:rPr>
          <w:rFonts w:ascii="Times New Roman"/>
          <w:b w:val="false"/>
          <w:i w:val="false"/>
          <w:color w:val="000000"/>
          <w:sz w:val="28"/>
        </w:rPr>
        <w:t>
      құқық иеленушi туралы мәліметтер (ұйымдық-құқықтық нысаны көрсетілген ұйымның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қорғау құжатының атауы, нөмірі және берілген күні;</w:t>
      </w:r>
    </w:p>
    <w:p>
      <w:pPr>
        <w:spacing w:after="0"/>
        <w:ind w:left="0"/>
        <w:jc w:val="both"/>
      </w:pPr>
      <w:r>
        <w:rPr>
          <w:rFonts w:ascii="Times New Roman"/>
          <w:b w:val="false"/>
          <w:i w:val="false"/>
          <w:color w:val="000000"/>
          <w:sz w:val="28"/>
        </w:rPr>
        <w:t>
      құқық иеленушіге оның құқығын қорғауда мемлекеттік кірістер органдарының жәрдемі қажет болатын зияткерлік меншік объектісіне қорғау мерзімі;</w:t>
      </w:r>
    </w:p>
    <w:p>
      <w:pPr>
        <w:spacing w:after="0"/>
        <w:ind w:left="0"/>
        <w:jc w:val="both"/>
      </w:pPr>
      <w:r>
        <w:rPr>
          <w:rFonts w:ascii="Times New Roman"/>
          <w:b w:val="false"/>
          <w:i w:val="false"/>
          <w:color w:val="000000"/>
          <w:sz w:val="28"/>
        </w:rPr>
        <w:t>
      құқық иеленушінің оның мүдделерін сенімхат бойынша не лицензиялық шарттың негізінде білдіретін сенімді тұлғалары туралы мәліметтер (ұйымдық-құқықтық нысаны көрсетілген заңды тұлғаның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Тек қана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қызметтер көрсету шеңберінде ақпараттық жүйелерде заңмен қорғалатын құпиядан тұратын мәліметтерді пайдалануға келісемін____________________________________________________________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Зияткерлік меншік құқығының бар екендігін және тиесілі екендігін растайтын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немесе зияткерлік меншік объектілеріне құқық иеленушінің өзінің мүдделерін білдіретін тұлға өз құқығын растауға бере алатын басқа құжаттар) құжаттар (түпнұсқалар не олардың нотариат куәландырған көшірмелері)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 иеленушінің өзінің мүдделерін білдіретін тұлғаға берген сенімхаты;</w:t>
      </w:r>
    </w:p>
    <w:p>
      <w:pPr>
        <w:spacing w:after="0"/>
        <w:ind w:left="0"/>
        <w:jc w:val="both"/>
      </w:pPr>
      <w:r>
        <w:rPr>
          <w:rFonts w:ascii="Times New Roman"/>
          <w:b w:val="false"/>
          <w:i w:val="false"/>
          <w:color w:val="000000"/>
          <w:sz w:val="28"/>
        </w:rPr>
        <w:t>
      Зияткерлік меншік объектісі бар тауарларды шығаруды тоқтата тұруға байланысты туындауы мүмкін декларантқа және өзге адамдарға залалды, сондай-ақ мемлекеттік кірістер органының шығынын өтеу туралы өтініш берушінің міндеттемесі;</w:t>
      </w:r>
    </w:p>
    <w:p>
      <w:pPr>
        <w:spacing w:after="0"/>
        <w:ind w:left="0"/>
        <w:jc w:val="both"/>
      </w:pPr>
      <w:r>
        <w:rPr>
          <w:rFonts w:ascii="Times New Roman"/>
          <w:b w:val="false"/>
          <w:i w:val="false"/>
          <w:color w:val="000000"/>
          <w:sz w:val="28"/>
        </w:rPr>
        <w:t>
      Өтініш иесінің басқа тұлғаларға зиян келтіргені үшін жауапкершілікті сақтандыру шарты;</w:t>
      </w:r>
    </w:p>
    <w:p>
      <w:pPr>
        <w:spacing w:after="0"/>
        <w:ind w:left="0"/>
        <w:jc w:val="both"/>
      </w:pPr>
      <w:r>
        <w:rPr>
          <w:rFonts w:ascii="Times New Roman"/>
          <w:b w:val="false"/>
          <w:i w:val="false"/>
          <w:color w:val="000000"/>
          <w:sz w:val="28"/>
        </w:rPr>
        <w:t xml:space="preserve">
      Зияткерлік меншік құқығын бұзу фактілерін растайтын құжат; </w:t>
      </w:r>
    </w:p>
    <w:p>
      <w:pPr>
        <w:spacing w:after="0"/>
        <w:ind w:left="0"/>
        <w:jc w:val="both"/>
      </w:pPr>
      <w:r>
        <w:rPr>
          <w:rFonts w:ascii="Times New Roman"/>
          <w:b w:val="false"/>
          <w:i w:val="false"/>
          <w:color w:val="000000"/>
          <w:sz w:val="28"/>
        </w:rPr>
        <w:t>
      Зияткерлік меншiк объектiсi бар тауарлардың (мүмкіндігі бойынша) және зияткерлік меншік құқығы бұзылған тауарлардың үлгілері, оның ішінде олардың электрондық түрдегі бейнелері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тасымалдағыш (барлық қағаз тасымалдағышта ұсынылатын құжаттар электрондық тасымалдағышқа көшірілген) 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*ТҚХС – Тауарлар мен қызметтің халықаралық жіктеуіші;</w:t>
      </w:r>
    </w:p>
    <w:p>
      <w:pPr>
        <w:spacing w:after="0"/>
        <w:ind w:left="0"/>
        <w:jc w:val="both"/>
      </w:pPr>
      <w:r>
        <w:rPr>
          <w:rFonts w:ascii="Times New Roman"/>
          <w:b w:val="false"/>
          <w:i w:val="false"/>
          <w:color w:val="000000"/>
          <w:sz w:val="28"/>
        </w:rPr>
        <w:t>
      *ЕАЭО СЭҚ ТН – Еуразиялық экономикалық одағының сыртқы экономикалық қызметінің тауар номенклатурасы.</w:t>
      </w:r>
    </w:p>
    <w:p>
      <w:pPr>
        <w:spacing w:after="0"/>
        <w:ind w:left="0"/>
        <w:jc w:val="both"/>
      </w:pPr>
      <w:r>
        <w:rPr>
          <w:rFonts w:ascii="Times New Roman"/>
          <w:b w:val="false"/>
          <w:i w:val="false"/>
          <w:color w:val="000000"/>
          <w:sz w:val="28"/>
        </w:rPr>
        <w:t>
      Қосымша:___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жағдайда) __________</w:t>
      </w:r>
    </w:p>
    <w:p>
      <w:pPr>
        <w:spacing w:after="0"/>
        <w:ind w:left="0"/>
        <w:jc w:val="both"/>
      </w:pPr>
      <w:r>
        <w:rPr>
          <w:rFonts w:ascii="Times New Roman"/>
          <w:b w:val="false"/>
          <w:i w:val="false"/>
          <w:color w:val="000000"/>
          <w:sz w:val="28"/>
        </w:rPr>
        <w:t>
      Қолы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4" w:id="341"/>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қағидасы</w:t>
      </w:r>
    </w:p>
    <w:bookmarkEnd w:id="341"/>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385" w:id="342"/>
    <w:p>
      <w:pPr>
        <w:spacing w:after="0"/>
        <w:ind w:left="0"/>
        <w:jc w:val="left"/>
      </w:pPr>
      <w:r>
        <w:rPr>
          <w:rFonts w:ascii="Times New Roman"/>
          <w:b/>
          <w:i w:val="false"/>
          <w:color w:val="000000"/>
        </w:rPr>
        <w:t xml:space="preserve"> 1-тарау. Жалпы ережелер</w:t>
      </w:r>
    </w:p>
    <w:bookmarkEnd w:id="342"/>
    <w:bookmarkStart w:name="z3010" w:id="343"/>
    <w:p>
      <w:pPr>
        <w:spacing w:after="0"/>
        <w:ind w:left="0"/>
        <w:jc w:val="both"/>
      </w:pPr>
      <w:r>
        <w:rPr>
          <w:rFonts w:ascii="Times New Roman"/>
          <w:b w:val="false"/>
          <w:i w:val="false"/>
          <w:color w:val="000000"/>
          <w:sz w:val="28"/>
        </w:rPr>
        <w:t xml:space="preserve">
      1. Осы "Уәкілетті экономикалық операторлар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(бұдан әрі – көрсетілетін қызметті беруші) "Уәкілетті экономикалық операторлар тізіліміне енгізу" мемлекеттік қызметті көрсету (бұдан әрі – мемлекеттік көрсетілетін қызмет) тәртібін айқындайды.</w:t>
      </w:r>
    </w:p>
    <w:bookmarkEnd w:id="343"/>
    <w:bookmarkStart w:name="z3011" w:id="344"/>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344"/>
    <w:bookmarkStart w:name="z3012" w:id="345"/>
    <w:p>
      <w:pPr>
        <w:spacing w:after="0"/>
        <w:ind w:left="0"/>
        <w:jc w:val="left"/>
      </w:pPr>
      <w:r>
        <w:rPr>
          <w:rFonts w:ascii="Times New Roman"/>
          <w:b/>
          <w:i w:val="false"/>
          <w:color w:val="000000"/>
        </w:rPr>
        <w:t xml:space="preserve"> 2-тарау. Мемлекеттік қызметті көрсету тәртібі</w:t>
      </w:r>
    </w:p>
    <w:bookmarkEnd w:id="345"/>
    <w:bookmarkStart w:name="z3013" w:id="346"/>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346"/>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"Уәкілетті экономикалық операторлар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цифрлық құжаттар сервисінен электрондық құжат ұсынылады.</w:t>
      </w:r>
    </w:p>
    <w:p>
      <w:pPr>
        <w:spacing w:after="0"/>
        <w:ind w:left="0"/>
        <w:jc w:val="both"/>
      </w:pPr>
      <w:r>
        <w:rPr>
          <w:rFonts w:ascii="Times New Roman"/>
          <w:b w:val="false"/>
          <w:i w:val="false"/>
          <w:color w:val="000000"/>
          <w:sz w:val="28"/>
        </w:rPr>
        <w:t>
      Портал және "KEDEN" АЖ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p>
      <w:pPr>
        <w:spacing w:after="0"/>
        <w:ind w:left="0"/>
        <w:jc w:val="both"/>
      </w:pPr>
      <w:r>
        <w:rPr>
          <w:rFonts w:ascii="Times New Roman"/>
          <w:b w:val="false"/>
          <w:i w:val="false"/>
          <w:color w:val="000000"/>
          <w:sz w:val="28"/>
        </w:rPr>
        <w:t>
      Көрсетілетін қызметті беруші өтінішті келіп түскен күнінен бастап 5 (бес) жұмыс күні ішінде өтінішті қарау туралы немесе оны қараудан бас тарту туралы шешімді қабылдайды.</w:t>
      </w:r>
    </w:p>
    <w:p>
      <w:pPr>
        <w:spacing w:after="0"/>
        <w:ind w:left="0"/>
        <w:jc w:val="both"/>
      </w:pPr>
      <w:r>
        <w:rPr>
          <w:rFonts w:ascii="Times New Roman"/>
          <w:b w:val="false"/>
          <w:i w:val="false"/>
          <w:color w:val="000000"/>
          <w:sz w:val="28"/>
        </w:rPr>
        <w:t>
      Ұсынылған құжаттардың толықтығы анықталған кезде көрсетілетін қызметті беруші өтініш пен көрсетілген құжаттар тіркелген күннен бастап күнтізбелік 90 (тоқсан) күннен кешіктірмей куәлік беру немесе бас тарту себептерін көрсете отырып, осындай куәлікті беруден бас тарту туралы шешім қабылдайды.</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Бірінші, екінші немесе үшінші үлгідегі куәлікті ала отырып, уәкілетті операторлардың тізіліміне енгізу туралы шешім уәкілетті органдарға қабылданады және мемлекеттік кірістер органдарының ақапарттық жүйесінде қалыптастырылады. </w:t>
      </w:r>
    </w:p>
    <w:p>
      <w:pPr>
        <w:spacing w:after="0"/>
        <w:ind w:left="0"/>
        <w:jc w:val="both"/>
      </w:pPr>
      <w:r>
        <w:rPr>
          <w:rFonts w:ascii="Times New Roman"/>
          <w:b w:val="false"/>
          <w:i w:val="false"/>
          <w:color w:val="000000"/>
          <w:sz w:val="28"/>
        </w:rPr>
        <w:t>
      Бірінші, екінші немесе үшінші типтегі куәлікті беру туралы шешім мемлекеттік кірістер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осындай куәлікті беру туралы шешім тіркелген күннен бастап бір жұмыс күнінен кешіктірмей заңды тұлғаны мемлекеттік кірістер органдарының ақпараттық жүйесі арқылы уәкілетті экономикалық операторлардың тізіліміне енгізілгені туралы хабардар етеді.</w:t>
      </w:r>
    </w:p>
    <w:p>
      <w:pPr>
        <w:spacing w:after="0"/>
        <w:ind w:left="0"/>
        <w:jc w:val="both"/>
      </w:pPr>
      <w:r>
        <w:rPr>
          <w:rFonts w:ascii="Times New Roman"/>
          <w:b w:val="false"/>
          <w:i w:val="false"/>
          <w:color w:val="000000"/>
          <w:sz w:val="28"/>
        </w:rPr>
        <w:t>
      Порталға жүгінген кезде Мемлекеттік қызмет көрсету нәтежесі көрсетілетін қызметті берушінің лауазымды тұлғасының ЭЦҚ-мен куәландырылып, электрондық құжат нысанында көрсетілетін қызметті алушыға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1" w:id="347"/>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47"/>
    <w:bookmarkStart w:name="z3032" w:id="348"/>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348"/>
    <w:bookmarkStart w:name="z3033" w:id="349"/>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4" w:id="35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50"/>
    <w:bookmarkStart w:name="z3035" w:id="351"/>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51"/>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1" w:id="352"/>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52"/>
    <w:bookmarkStart w:name="z3042" w:id="35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операторлардың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тізілімге енгізу немесе енгізуден бас тарту туралы шешім қабылдау – күнтізбелік 90 (тоқсан) күн;</w:t>
            </w:r>
          </w:p>
          <w:p>
            <w:pPr>
              <w:spacing w:after="20"/>
              <w:ind w:left="20"/>
              <w:jc w:val="both"/>
            </w:pPr>
            <w:r>
              <w:rPr>
                <w:rFonts w:ascii="Times New Roman"/>
                <w:b w:val="false"/>
                <w:i w:val="false"/>
                <w:color w:val="000000"/>
                <w:sz w:val="20"/>
              </w:rPr>
              <w:t>
өтінішті қарау туралы немесе оны қараудан бас тарту туралы шешім қабылдау – көрсетілетін қызметті беруші өтінішті тіркеген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адамды бірінші, екінші немесе үшінші үлгідегі уәкілетті экономикалық операторлар тізіліміне енгізу туралы куәлік беру;</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және "KEDEN" АЖ арқылы:</w:t>
            </w:r>
          </w:p>
          <w:p>
            <w:pPr>
              <w:spacing w:after="20"/>
              <w:ind w:left="20"/>
              <w:jc w:val="both"/>
            </w:pPr>
            <w:r>
              <w:rPr>
                <w:rFonts w:ascii="Times New Roman"/>
                <w:b w:val="false"/>
                <w:i w:val="false"/>
                <w:color w:val="000000"/>
                <w:sz w:val="20"/>
              </w:rPr>
              <w:t>
электрондық цифрлық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Өтінішке онда мәлімделген мәліметтерді растайтын құжаттар қоса беріледі.</w:t>
            </w:r>
          </w:p>
          <w:p>
            <w:pPr>
              <w:spacing w:after="20"/>
              <w:ind w:left="20"/>
              <w:jc w:val="both"/>
            </w:pPr>
            <w:r>
              <w:rPr>
                <w:rFonts w:ascii="Times New Roman"/>
                <w:b w:val="false"/>
                <w:i w:val="false"/>
                <w:color w:val="000000"/>
                <w:sz w:val="20"/>
              </w:rPr>
              <w:t>
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 ақпараттық жүйелерден,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жүйелерінен алуы мүмкін болса ұсынумен сүйемелденбейді.</w:t>
            </w:r>
          </w:p>
          <w:p>
            <w:pPr>
              <w:spacing w:after="20"/>
              <w:ind w:left="20"/>
              <w:jc w:val="both"/>
            </w:pPr>
            <w:r>
              <w:rPr>
                <w:rFonts w:ascii="Times New Roman"/>
                <w:b w:val="false"/>
                <w:i w:val="false"/>
                <w:color w:val="000000"/>
                <w:sz w:val="20"/>
              </w:rPr>
              <w:t>
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20"/>
              <w:ind w:left="20"/>
              <w:jc w:val="both"/>
            </w:pPr>
            <w:r>
              <w:rPr>
                <w:rFonts w:ascii="Times New Roman"/>
                <w:b w:val="false"/>
                <w:i w:val="false"/>
                <w:color w:val="000000"/>
                <w:sz w:val="20"/>
              </w:rPr>
              <w:t xml:space="preserve">
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 Кодексінің (бұдан әрі – Кеден кодексі) 532-бабы 1-тармағының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 тармақшаларында</w:t>
            </w:r>
            <w:r>
              <w:rPr>
                <w:rFonts w:ascii="Times New Roman"/>
                <w:b w:val="false"/>
                <w:i w:val="false"/>
                <w:color w:val="000000"/>
                <w:sz w:val="20"/>
              </w:rPr>
              <w:t xml:space="preserve"> немесе 3-тармағының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w:t>
            </w:r>
            <w:r>
              <w:rPr>
                <w:rFonts w:ascii="Times New Roman"/>
                <w:b w:val="false"/>
                <w:i w:val="false"/>
                <w:color w:val="000000"/>
                <w:sz w:val="20"/>
              </w:rPr>
              <w:t xml:space="preserve"> тармақшаларында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w:t>
            </w:r>
          </w:p>
          <w:p>
            <w:pPr>
              <w:spacing w:after="20"/>
              <w:ind w:left="20"/>
              <w:jc w:val="both"/>
            </w:pPr>
            <w:r>
              <w:rPr>
                <w:rFonts w:ascii="Times New Roman"/>
                <w:b w:val="false"/>
                <w:i w:val="false"/>
                <w:color w:val="000000"/>
                <w:sz w:val="20"/>
              </w:rPr>
              <w:t>
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20"/>
              <w:ind w:left="20"/>
              <w:jc w:val="both"/>
            </w:pPr>
            <w:r>
              <w:rPr>
                <w:rFonts w:ascii="Times New Roman"/>
                <w:b w:val="false"/>
                <w:i w:val="false"/>
                <w:color w:val="000000"/>
                <w:sz w:val="20"/>
              </w:rPr>
              <w:t>
Уәкiлетті орган уәкiлетті экономикалық оператор мiндеттерiнің орындалуын қамтамасыз етудің берілуін тиісінше растайтын құжаттар ұсынылған күннен бастап күнтізбелік он күннен кешіктірмей өтініш иесін уәкiлетті экономикалық операторлардың тiзiлiміне енгізу туралы шешім қабылдайды.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белгіленген нысанға сәйкес толтырылмаған не электрондық құжат түріндегі өтініштің құрылымы мен форматы осындай өтініштің белгіленген құрылымы мен форматына сәйкес келмесе;</w:t>
            </w:r>
          </w:p>
          <w:p>
            <w:pPr>
              <w:spacing w:after="20"/>
              <w:ind w:left="20"/>
              <w:jc w:val="both"/>
            </w:pPr>
            <w:r>
              <w:rPr>
                <w:rFonts w:ascii="Times New Roman"/>
                <w:b w:val="false"/>
                <w:i w:val="false"/>
                <w:color w:val="000000"/>
                <w:sz w:val="20"/>
              </w:rPr>
              <w:t>
2) өтініште көрсетілуге жататын мәліметтер өтініште көрсетілмесе;</w:t>
            </w:r>
          </w:p>
          <w:p>
            <w:pPr>
              <w:spacing w:after="20"/>
              <w:ind w:left="20"/>
              <w:jc w:val="both"/>
            </w:pPr>
            <w:r>
              <w:rPr>
                <w:rFonts w:ascii="Times New Roman"/>
                <w:b w:val="false"/>
                <w:i w:val="false"/>
                <w:color w:val="000000"/>
                <w:sz w:val="20"/>
              </w:rPr>
              <w:t xml:space="preserve">
3) өтініш Кеден кодексінің 534-бабы 7-тармағының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 тармақшаларында</w:t>
            </w:r>
            <w:r>
              <w:rPr>
                <w:rFonts w:ascii="Times New Roman"/>
                <w:b w:val="false"/>
                <w:i w:val="false"/>
                <w:color w:val="000000"/>
                <w:sz w:val="20"/>
              </w:rPr>
              <w:t xml:space="preserve"> көзделген негіздер бойынша заңды тұлға уәкілетті экономикалық операторлар тізілімінен шығарылған күннен бастап бір жыл өткенге дейін берілсе;</w:t>
            </w:r>
          </w:p>
          <w:p>
            <w:pPr>
              <w:spacing w:after="20"/>
              <w:ind w:left="20"/>
              <w:jc w:val="both"/>
            </w:pPr>
            <w:r>
              <w:rPr>
                <w:rFonts w:ascii="Times New Roman"/>
                <w:b w:val="false"/>
                <w:i w:val="false"/>
                <w:color w:val="000000"/>
                <w:sz w:val="20"/>
              </w:rPr>
              <w:t xml:space="preserve">
4) Кеден кодексінің </w:t>
            </w:r>
            <w:r>
              <w:rPr>
                <w:rFonts w:ascii="Times New Roman"/>
                <w:b w:val="false"/>
                <w:i w:val="false"/>
                <w:color w:val="000000"/>
                <w:sz w:val="20"/>
              </w:rPr>
              <w:t>532-бабында</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бас тарту үшін негіздер болған кезде;</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болған кезде мемлекеттік көрсетілетін қызметті электрондық нысанда портал және "KEDEN" АЖ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экономикалық</w:t>
            </w:r>
            <w:r>
              <w:br/>
            </w:r>
            <w:r>
              <w:rPr>
                <w:rFonts w:ascii="Times New Roman"/>
                <w:b w:val="false"/>
                <w:i w:val="false"/>
                <w:color w:val="000000"/>
                <w:sz w:val="20"/>
              </w:rPr>
              <w:t>операторлардың тізіліміне</w:t>
            </w:r>
            <w:r>
              <w:br/>
            </w:r>
            <w:r>
              <w:rPr>
                <w:rFonts w:ascii="Times New Roman"/>
                <w:b w:val="false"/>
                <w:i w:val="false"/>
                <w:color w:val="000000"/>
                <w:sz w:val="20"/>
              </w:rPr>
              <w:t>енгізу" 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қыркүйектегі</w:t>
            </w:r>
            <w:r>
              <w:br/>
            </w:r>
            <w:r>
              <w:rPr>
                <w:rFonts w:ascii="Times New Roman"/>
                <w:b w:val="false"/>
                <w:i w:val="false"/>
                <w:color w:val="000000"/>
                <w:sz w:val="20"/>
              </w:rPr>
              <w:t>Еуразиялық экономилық</w:t>
            </w:r>
            <w:r>
              <w:br/>
            </w:r>
            <w:r>
              <w:rPr>
                <w:rFonts w:ascii="Times New Roman"/>
                <w:b w:val="false"/>
                <w:i w:val="false"/>
                <w:color w:val="000000"/>
                <w:sz w:val="20"/>
              </w:rPr>
              <w:t>комиссия коллегиясының</w:t>
            </w:r>
            <w:r>
              <w:br/>
            </w:r>
            <w:r>
              <w:rPr>
                <w:rFonts w:ascii="Times New Roman"/>
                <w:b w:val="false"/>
                <w:i w:val="false"/>
                <w:color w:val="000000"/>
                <w:sz w:val="20"/>
              </w:rPr>
              <w:t>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71" w:id="354"/>
    <w:p>
      <w:pPr>
        <w:spacing w:after="0"/>
        <w:ind w:left="0"/>
        <w:jc w:val="left"/>
      </w:pPr>
      <w:r>
        <w:rPr>
          <w:rFonts w:ascii="Times New Roman"/>
          <w:b/>
          <w:i w:val="false"/>
          <w:color w:val="000000"/>
        </w:rPr>
        <w:t xml:space="preserve"> Уәкілетті экономикалық операторлар тізіліміне енгізу туралы өтініш</w:t>
      </w:r>
    </w:p>
    <w:bookmarkEnd w:id="35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және қысқа (ол болған жағдайда)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(СТТН (Армения Республикасы үшін), ТТН (Беларусь Республикасы үшін), БСН (Қазақстан Республикасы үшін), ССН (Қырғызстан Республикасы үшін), СТЖСН/ТСК (Ресей федерациясы үшін))</w:t>
      </w:r>
    </w:p>
    <w:p>
      <w:pPr>
        <w:spacing w:after="0"/>
        <w:ind w:left="0"/>
        <w:jc w:val="both"/>
      </w:pPr>
      <w:r>
        <w:rPr>
          <w:rFonts w:ascii="Times New Roman"/>
          <w:b w:val="false"/>
          <w:i w:val="false"/>
          <w:color w:val="000000"/>
          <w:sz w:val="28"/>
        </w:rPr>
        <w:t>
      уәкілетті экономикалық операторлардың тізіліміне (бұдан әрі -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типтегі куәлікті (куәліктерді) беру туралы өтінеді</w:t>
      </w:r>
    </w:p>
    <w:p>
      <w:pPr>
        <w:spacing w:after="0"/>
        <w:ind w:left="0"/>
        <w:jc w:val="both"/>
      </w:pPr>
      <w:r>
        <w:rPr>
          <w:rFonts w:ascii="Times New Roman"/>
          <w:b w:val="false"/>
          <w:i w:val="false"/>
          <w:color w:val="000000"/>
          <w:sz w:val="28"/>
        </w:rPr>
        <w:t>
      Еуразиялық экономика одағының кедендік Кодексінің (бұдан әрі – Кодекс) 433 бабымен белгілінген тізілімге енгізу шарттарына сәйкес мәліметтерді ұсыну туралы мәліметтер және типке(тип) байланысты еңгізу туралы өтініш</w:t>
      </w:r>
    </w:p>
    <w:p>
      <w:pPr>
        <w:spacing w:after="0"/>
        <w:ind w:left="0"/>
        <w:jc w:val="both"/>
      </w:pPr>
      <w:r>
        <w:rPr>
          <w:rFonts w:ascii="Times New Roman"/>
          <w:b w:val="false"/>
          <w:i w:val="false"/>
          <w:color w:val="000000"/>
          <w:sz w:val="28"/>
        </w:rPr>
        <w:t>
       I.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мағына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қызметті жүзеге асыратын тұлғалар,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жыл</w:t>
            </w:r>
          </w:p>
          <w:p>
            <w:pPr>
              <w:spacing w:after="20"/>
              <w:ind w:left="20"/>
              <w:jc w:val="both"/>
            </w:pPr>
            <w:r>
              <w:rPr>
                <w:rFonts w:ascii="Times New Roman"/>
                <w:b w:val="false"/>
                <w:i w:val="false"/>
                <w:color w:val="000000"/>
                <w:sz w:val="20"/>
              </w:rPr>
              <w:t>
,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қызметтерді жүзеге асыру бойынша тауарларды тауарларды тасымалдау бойынша қызмет көрсету бойынша әр жылға транзиттік декларация табыс етілді,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ретінде кеден ісі саласындағы қызметті жүзеге асыратын тұлғалар әрбір жыл үшін саны кемінде екі жүз кедендік декларация табыс етілді,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 даналар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 жоспарлауды Мынадай тәсілін қамтамасыз етудің (бұл тізіліміне енгізу шарттарының міндетті түрі болған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p>
          <w:p>
            <w:pPr>
              <w:spacing w:after="20"/>
              <w:ind w:left="20"/>
              <w:jc w:val="both"/>
            </w:pPr>
            <w:r>
              <w:rPr>
                <w:rFonts w:ascii="Times New Roman"/>
                <w:b w:val="false"/>
                <w:i w:val="false"/>
                <w:color w:val="000000"/>
                <w:sz w:val="20"/>
              </w:rPr>
              <w:t>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p>
          <w:p>
            <w:pPr>
              <w:spacing w:after="20"/>
              <w:ind w:left="20"/>
              <w:jc w:val="both"/>
            </w:pPr>
            <w:r>
              <w:rPr>
                <w:rFonts w:ascii="Times New Roman"/>
                <w:b w:val="false"/>
                <w:i w:val="false"/>
                <w:color w:val="000000"/>
                <w:sz w:val="20"/>
              </w:rPr>
              <w:t>
қолданыста болатын валюта бағамы бойынша еуроға баламалы мөлшерде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заңды тұлғаның Қазақстан Республикасының салық заңнамасына сәйкес берешегінің (бересінің)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дейін бір жыл ішінде заңды тұлға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әкiмшiлiк құқық бұзушылықтары үшiн әкiмшiлiк жауаптылыққа тарту фактілерінің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орнықтылығын және қаржылық орнықтылықты сипаттайтын және осы тізілімге енгізу үшін қажет мәндерді айқындау тәртібін, заңды тұлғаның қаржылық орнықтылығының Кодекстің 433 баптың 7-тармағына сәйкес айқындалған мәнге сәйкестігі, бал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қатысты жалға алу шарты кемінде бір жыл мерзімге жасалуға тиіс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бөлiктерiне)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 Кодекстің 433 баптың 3-тармағына сәйкес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тізілімге енгізілген (мерзім енгізу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типтегі куәлік,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типтегі куәлік,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Кедендік кодексімен берілген,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типтегі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уәкiлетті экономикалық операторлардың тiзiлiмінен алып тасталған күннен бастап бір жыл өткен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мүше елдердің кеден туралы заңнамасымен өтініш берілетін кеден органына Кодекстің 433-бабына сәйкес басқа төмен мән белгіленуі мүмкін.</w:t>
      </w:r>
    </w:p>
    <w:p>
      <w:pPr>
        <w:spacing w:after="0"/>
        <w:ind w:left="0"/>
        <w:jc w:val="both"/>
      </w:pPr>
      <w:r>
        <w:rPr>
          <w:rFonts w:ascii="Times New Roman"/>
          <w:b w:val="false"/>
          <w:i w:val="false"/>
          <w:color w:val="000000"/>
          <w:sz w:val="28"/>
        </w:rPr>
        <w:t>
      ** мүше елдің орталық (ұлттық) банкімен белгіленген валюта бағамымен есептелінеді, өтініш берген күнге қолданыстағы</w:t>
      </w:r>
    </w:p>
    <w:p>
      <w:pPr>
        <w:spacing w:after="0"/>
        <w:ind w:left="0"/>
        <w:jc w:val="both"/>
      </w:pPr>
      <w:r>
        <w:rPr>
          <w:rFonts w:ascii="Times New Roman"/>
          <w:b w:val="false"/>
          <w:i w:val="false"/>
          <w:color w:val="000000"/>
          <w:sz w:val="28"/>
        </w:rPr>
        <w:t xml:space="preserve">
      *** мүше елдердің кеден туралы заңнамасымен уәкілетті экономикалық операторлардың міндеттемесін орындау Кодекстің 436-бабы </w:t>
      </w:r>
      <w:r>
        <w:rPr>
          <w:rFonts w:ascii="Times New Roman"/>
          <w:b w:val="false"/>
          <w:i w:val="false"/>
          <w:color w:val="000000"/>
          <w:sz w:val="28"/>
        </w:rPr>
        <w:t>6-тармағына</w:t>
      </w:r>
      <w:r>
        <w:rPr>
          <w:rFonts w:ascii="Times New Roman"/>
          <w:b w:val="false"/>
          <w:i w:val="false"/>
          <w:color w:val="000000"/>
          <w:sz w:val="28"/>
        </w:rPr>
        <w:t xml:space="preserve"> сәйкес белгілі әдіспен (әдістермен) орындалатын болса, қамтамасыз етуді орындау әдісі осы мүше елдің заңнамасында белгіленген тәртіп алынады</w:t>
      </w:r>
    </w:p>
    <w:p>
      <w:pPr>
        <w:spacing w:after="0"/>
        <w:ind w:left="0"/>
        <w:jc w:val="both"/>
      </w:pPr>
      <w:r>
        <w:rPr>
          <w:rFonts w:ascii="Times New Roman"/>
          <w:b w:val="false"/>
          <w:i w:val="false"/>
          <w:color w:val="000000"/>
          <w:sz w:val="28"/>
        </w:rPr>
        <w:t>
      II.Заңды тұлғаның уәкілетті экономикалық операторлардың тізіліміне енгізілуге үміткер заңды тұлға акцияларының 10 және одан көп пайызы бар акционерлері, оның құрылтайшылары (қатысушылары), басшылары, бас бухгалтерлері туралы ақпарат III.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(жеке тұлғаның құжаттарына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күні (жеке тұлғаның құжаттарына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(акционерлер, оның құрылтайшылары (қатысушылар), басшылар, бас бухгалтерлері)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заңды тұлғаның қаржылық орнықтылығын және қаржылық орнықтылықты сипаттайтын және заңды тұлғаның қаржылық орнықтылығы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белгісі 3 жылдық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критериясы</w:t>
            </w:r>
          </w:p>
          <w:p>
            <w:pPr>
              <w:spacing w:after="20"/>
              <w:ind w:left="20"/>
              <w:jc w:val="both"/>
            </w:pPr>
            <w:r>
              <w:rPr>
                <w:rFonts w:ascii="Times New Roman"/>
                <w:b w:val="false"/>
                <w:i w:val="false"/>
                <w:color w:val="000000"/>
                <w:sz w:val="20"/>
              </w:rPr>
              <w:t>
(Ең төмен мағынада)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балды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сақтау туралы мағына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капитал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ликвид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проценті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Мұнсыз ағымдық қызмет жеке актив айналым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бұлтарыс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жиынтық көрсеткіші,тізілімге енгізуге үміткер (50 бал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 шаруашылық жүргізуде, жедел басқаруда немесе жалға алынған туралы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әрекет мерзімі (жалға беру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 Оғаш бөлімшілер және филиал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бөлімшілер бойынша және (немесе) филиал (толық және қысқаша –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бөлімшелерінің нөмірі және (немесе) филиал, салық органдарымен берілген (мемлекет кірістер органдарымен ) одақ мүше мемлекеттері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 Осы өтініште көрсетілген мәліметтерді растайтын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негізін қалаушылардың құжаттарының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 Қазақстан Республикасының салық заңнамасына сәйкес берешегінің (бересінің) болмауын растайтын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орнықтылығы жиынтық көрсеткішін және қаржылық орнықтылығы көрсеткіші мағынасының есебін растайтын құжаттар (құжаттар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акцияларының он және одан көп пайызы бар акционерлері, оның құрылтайшылары (қатысушылары), басшылары, бас бухгалтерлерінің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типтегі куәлікті алуға үміткер қтініш берушіде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құрылысжайлардың, үй-жайлардың (үй-жайлардың бөлiктерiнің) және (немесе) ашық алаңдардың (ашық алаңдардың бөліктерінің) болуын растайтын құжат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басшысының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8" w:id="355"/>
    <w:p>
      <w:pPr>
        <w:spacing w:after="0"/>
        <w:ind w:left="0"/>
        <w:jc w:val="left"/>
      </w:pPr>
      <w:r>
        <w:rPr>
          <w:rFonts w:ascii="Times New Roman"/>
          <w:b/>
          <w:i w:val="false"/>
          <w:color w:val="000000"/>
        </w:rPr>
        <w:t xml:space="preserve"> "Кеден өкілдерінің тізіліміне енгізу" мемлекеттік көрсетілетін қызмет қағидасы</w:t>
      </w:r>
    </w:p>
    <w:bookmarkEnd w:id="355"/>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399" w:id="356"/>
    <w:p>
      <w:pPr>
        <w:spacing w:after="0"/>
        <w:ind w:left="0"/>
        <w:jc w:val="left"/>
      </w:pPr>
      <w:r>
        <w:rPr>
          <w:rFonts w:ascii="Times New Roman"/>
          <w:b/>
          <w:i w:val="false"/>
          <w:color w:val="000000"/>
        </w:rPr>
        <w:t xml:space="preserve"> 1-тарау. Жалпы ережелер</w:t>
      </w:r>
    </w:p>
    <w:bookmarkEnd w:id="356"/>
    <w:bookmarkStart w:name="z3105" w:id="357"/>
    <w:p>
      <w:pPr>
        <w:spacing w:after="0"/>
        <w:ind w:left="0"/>
        <w:jc w:val="both"/>
      </w:pPr>
      <w:r>
        <w:rPr>
          <w:rFonts w:ascii="Times New Roman"/>
          <w:b w:val="false"/>
          <w:i w:val="false"/>
          <w:color w:val="000000"/>
          <w:sz w:val="28"/>
        </w:rPr>
        <w:t xml:space="preserve">
      1. Осы "Кеден өкілдерінің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(бұдан әрі – көрсетілетін қызметті беруші) "Кеден өкілдерінің тізіліміне енгізу" мемлекеттік қызметті көрсету (бұдан әрі – мемлекеттік көрсетілетін қызмет) тәртібін айқындайды.</w:t>
      </w:r>
    </w:p>
    <w:bookmarkEnd w:id="357"/>
    <w:bookmarkStart w:name="z3106" w:id="358"/>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358"/>
    <w:bookmarkStart w:name="z3107" w:id="359"/>
    <w:p>
      <w:pPr>
        <w:spacing w:after="0"/>
        <w:ind w:left="0"/>
        <w:jc w:val="left"/>
      </w:pPr>
      <w:r>
        <w:rPr>
          <w:rFonts w:ascii="Times New Roman"/>
          <w:b/>
          <w:i w:val="false"/>
          <w:color w:val="000000"/>
        </w:rPr>
        <w:t xml:space="preserve"> 2-тарау. Мемлекеттік қызметті көрсету тәртібі</w:t>
      </w:r>
    </w:p>
    <w:bookmarkEnd w:id="359"/>
    <w:bookmarkStart w:name="z3108" w:id="36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360"/>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"Кеден өкілдерінің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p>
      <w:pPr>
        <w:spacing w:after="0"/>
        <w:ind w:left="0"/>
        <w:jc w:val="both"/>
      </w:pPr>
      <w:r>
        <w:rPr>
          <w:rFonts w:ascii="Times New Roman"/>
          <w:b w:val="false"/>
          <w:i w:val="false"/>
          <w:color w:val="000000"/>
          <w:sz w:val="28"/>
        </w:rPr>
        <w:t xml:space="preserve">
      Көрсетілетін қызметті алушы осы Қағидаларға 1-қосымшаға сәйкес Тізбенің 8-тармағында көрсетілген құжаттарды ұсынбаған немесе көрсетілетін қызметті алушы осы Қағидаларға 1-қосымшаға сәйкес Тізбенің 9-тармағында сәйкес келмеген кезде көрсетілетін қызметті беруші кеден өкілдерінің тізіліміне енгізуден бас тарту туралы шешім қабылдайды. </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Ұсынылған құжаттардың толықтығы анықталған кезде өңдеуге жауапты қызметкер өтінішті оған қоса берілген құжаттармен бірге ол келіп түскен күннен бастап 10 (он) жұмыс күні ішінде қарайды және кеден өкілдерінің тізіліміне енгізу туралы немесе кеден өкілдерінің тізіліміне енгізуден бас тарту туралы шешім қабылдайды. </w:t>
      </w:r>
    </w:p>
    <w:p>
      <w:pPr>
        <w:spacing w:after="0"/>
        <w:ind w:left="0"/>
        <w:jc w:val="both"/>
      </w:pPr>
      <w:r>
        <w:rPr>
          <w:rFonts w:ascii="Times New Roman"/>
          <w:b w:val="false"/>
          <w:i w:val="false"/>
          <w:color w:val="000000"/>
          <w:sz w:val="28"/>
        </w:rPr>
        <w:t>
      Кеден өкілдерінің тізіліміне енгізу туралы шешімді уәкілетті орган қабылдайды және ол мемлекеттік кірістер органдарының ақпараттық жүйесінде қалыптастырылады.</w:t>
      </w:r>
    </w:p>
    <w:p>
      <w:pPr>
        <w:spacing w:after="0"/>
        <w:ind w:left="0"/>
        <w:jc w:val="both"/>
      </w:pPr>
      <w:r>
        <w:rPr>
          <w:rFonts w:ascii="Times New Roman"/>
          <w:b w:val="false"/>
          <w:i w:val="false"/>
          <w:color w:val="000000"/>
          <w:sz w:val="28"/>
        </w:rPr>
        <w:t>
      Кеден өкілдерінің тізіліміне енгізу туралы шешім мемлекеттік кірістер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Уәкілетті орган кеден өкілдерінің тізіліміне енгізу туралы шешім тіркелген күннен бастап бір жұмыс күнінен кешіктірмей заңды тұлғаны мемлекеттік кірістер органдарының ақпараттық жүйесі арқылы кеден өкілдерінің тізіліміне енгізілгені туралы хабардар етеді.</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6" w:id="361"/>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61"/>
    <w:bookmarkStart w:name="z3127" w:id="362"/>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362"/>
    <w:bookmarkStart w:name="z3128" w:id="363"/>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9" w:id="36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64"/>
    <w:bookmarkStart w:name="z3130" w:id="365"/>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65"/>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6" w:id="366"/>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66"/>
    <w:bookmarkStart w:name="z3137" w:id="36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xml:space="preserve">
2) ақпараттық объектілері, "KEDEN" ақпараттық жүйесі арқылы www.keden.kgd.gov.kz (бұдан әрі –"KEDEN" АЖ).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порталға және "KEDEN" АЖ тапсырған сәттен бастап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басшысының (оны алмастыратын адамның) не басшысының орынбасарының бұйрығымен ресімделген хабарламасы бар, кеден өкілдерін тізілімге енгізу туралы шешім;</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 xml:space="preserve">Кодекске </w:t>
            </w:r>
            <w:r>
              <w:rPr>
                <w:rFonts w:ascii="Times New Roman"/>
                <w:b w:val="false"/>
                <w:i w:val="false"/>
                <w:color w:val="000000"/>
                <w:sz w:val="20"/>
              </w:rPr>
              <w:t xml:space="preserve">және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www.egov.kz порталы;</w:t>
            </w:r>
          </w:p>
          <w:p>
            <w:pPr>
              <w:spacing w:after="20"/>
              <w:ind w:left="20"/>
              <w:jc w:val="both"/>
            </w:pPr>
            <w:r>
              <w:rPr>
                <w:rFonts w:ascii="Times New Roman"/>
                <w:b w:val="false"/>
                <w:i w:val="false"/>
                <w:color w:val="000000"/>
                <w:sz w:val="20"/>
              </w:rPr>
              <w:t>
2) "KEDEN" АЖ www.keden.kgd.gov.kz.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Қағиданың 2-қосымшасына сәйкес кеден өкілдерінің тізіліміне енгізу туралы өтініш;</w:t>
            </w:r>
          </w:p>
          <w:p>
            <w:pPr>
              <w:spacing w:after="20"/>
              <w:ind w:left="20"/>
              <w:jc w:val="both"/>
            </w:pPr>
            <w:r>
              <w:rPr>
                <w:rFonts w:ascii="Times New Roman"/>
                <w:b w:val="false"/>
                <w:i w:val="false"/>
                <w:color w:val="000000"/>
                <w:sz w:val="20"/>
              </w:rPr>
              <w:t>
2) заңды тұлғаның міндеттерді орындауын қамтамасыз етуді тіркеу туралы мәліметтер;</w:t>
            </w:r>
          </w:p>
          <w:p>
            <w:pPr>
              <w:spacing w:after="20"/>
              <w:ind w:left="20"/>
              <w:jc w:val="both"/>
            </w:pPr>
            <w:r>
              <w:rPr>
                <w:rFonts w:ascii="Times New Roman"/>
                <w:b w:val="false"/>
                <w:i w:val="false"/>
                <w:color w:val="000000"/>
                <w:sz w:val="20"/>
              </w:rPr>
              <w:t>
3) азаматтық-құқықтық жауапкершілікті сақтандыру шарты.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электрондық құжат нысанындағы өтініш;</w:t>
            </w:r>
          </w:p>
          <w:p>
            <w:pPr>
              <w:spacing w:after="20"/>
              <w:ind w:left="20"/>
              <w:jc w:val="both"/>
            </w:pPr>
            <w:r>
              <w:rPr>
                <w:rFonts w:ascii="Times New Roman"/>
                <w:b w:val="false"/>
                <w:i w:val="false"/>
                <w:color w:val="000000"/>
                <w:sz w:val="20"/>
              </w:rPr>
              <w:t>
2) заңды тұлғаның міндеттерді орындауын қамтамасыз етуді тіркеу туралы электрондық мәліметтер;</w:t>
            </w:r>
          </w:p>
          <w:p>
            <w:pPr>
              <w:spacing w:after="20"/>
              <w:ind w:left="20"/>
              <w:jc w:val="both"/>
            </w:pPr>
            <w:r>
              <w:rPr>
                <w:rFonts w:ascii="Times New Roman"/>
                <w:b w:val="false"/>
                <w:i w:val="false"/>
                <w:color w:val="000000"/>
                <w:sz w:val="20"/>
              </w:rPr>
              <w:t>
3) азаматтық-құқықтық жауапкершілікті сақтандыру шартының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мынадай талаптарға сәйкес келмеуі:</w:t>
            </w:r>
          </w:p>
          <w:p>
            <w:pPr>
              <w:spacing w:after="20"/>
              <w:ind w:left="20"/>
              <w:jc w:val="both"/>
            </w:pPr>
            <w:r>
              <w:rPr>
                <w:rFonts w:ascii="Times New Roman"/>
                <w:b w:val="false"/>
                <w:i w:val="false"/>
                <w:color w:val="000000"/>
                <w:sz w:val="20"/>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20"/>
              <w:ind w:left="20"/>
              <w:jc w:val="both"/>
            </w:pPr>
            <w:r>
              <w:rPr>
                <w:rFonts w:ascii="Times New Roman"/>
                <w:b w:val="false"/>
                <w:i w:val="false"/>
                <w:color w:val="000000"/>
                <w:sz w:val="20"/>
              </w:rPr>
              <w:t>
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p>
            <w:pPr>
              <w:spacing w:after="20"/>
              <w:ind w:left="20"/>
              <w:jc w:val="both"/>
            </w:pPr>
            <w:r>
              <w:rPr>
                <w:rFonts w:ascii="Times New Roman"/>
                <w:b w:val="false"/>
                <w:i w:val="false"/>
                <w:color w:val="000000"/>
                <w:sz w:val="20"/>
              </w:rPr>
              <w:t xml:space="preserve">
көрсетілетін қызметті берушіге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20"/>
              <w:ind w:left="20"/>
              <w:jc w:val="both"/>
            </w:pPr>
            <w:r>
              <w:rPr>
                <w:rFonts w:ascii="Times New Roman"/>
                <w:b w:val="false"/>
                <w:i w:val="false"/>
                <w:color w:val="000000"/>
                <w:sz w:val="20"/>
              </w:rPr>
              <w:t>
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және "KEDEN" АЖ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"Кеден өкілдерінің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167" w:id="368"/>
    <w:p>
      <w:pPr>
        <w:spacing w:after="0"/>
        <w:ind w:left="0"/>
        <w:jc w:val="left"/>
      </w:pPr>
      <w:r>
        <w:rPr>
          <w:rFonts w:ascii="Times New Roman"/>
          <w:b/>
          <w:i w:val="false"/>
          <w:color w:val="000000"/>
        </w:rPr>
        <w:t xml:space="preserve"> Кеден өкілдерінің тізіліміне енгізу туралы өтініш</w:t>
      </w:r>
    </w:p>
    <w:bookmarkEnd w:id="368"/>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Кодексінің (бұдан әрі – Кодекс)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өкілдерінің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"Кеден өкілдерінің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азаматтық-құқықтық жауапкершілікті сақтандыру шарты 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Кодекстің 490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жағдайда)__________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2" w:id="369"/>
    <w:p>
      <w:pPr>
        <w:spacing w:after="0"/>
        <w:ind w:left="0"/>
        <w:jc w:val="left"/>
      </w:pPr>
      <w:r>
        <w:rPr>
          <w:rFonts w:ascii="Times New Roman"/>
          <w:b/>
          <w:i w:val="false"/>
          <w:color w:val="000000"/>
        </w:rPr>
        <w:t xml:space="preserve"> "Кедендік тасымалдаушылардың тізіліміне енгізу" мемлекеттік көрсетілетін қызмет қағидасы</w:t>
      </w:r>
    </w:p>
    <w:bookmarkEnd w:id="369"/>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13" w:id="370"/>
    <w:p>
      <w:pPr>
        <w:spacing w:after="0"/>
        <w:ind w:left="0"/>
        <w:jc w:val="left"/>
      </w:pPr>
      <w:r>
        <w:rPr>
          <w:rFonts w:ascii="Times New Roman"/>
          <w:b/>
          <w:i w:val="false"/>
          <w:color w:val="000000"/>
        </w:rPr>
        <w:t xml:space="preserve"> 1-тарау. Жалпы ережелер</w:t>
      </w:r>
    </w:p>
    <w:bookmarkEnd w:id="370"/>
    <w:bookmarkStart w:name="z3200" w:id="371"/>
    <w:p>
      <w:pPr>
        <w:spacing w:after="0"/>
        <w:ind w:left="0"/>
        <w:jc w:val="both"/>
      </w:pPr>
      <w:r>
        <w:rPr>
          <w:rFonts w:ascii="Times New Roman"/>
          <w:b w:val="false"/>
          <w:i w:val="false"/>
          <w:color w:val="000000"/>
          <w:sz w:val="28"/>
        </w:rPr>
        <w:t xml:space="preserve">
      1. Осы "Кедендік тасымалдаушылар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органдарының (бұдан әрі – көрсетілетін қызметті беруші) "Кедендік тасымалдаушылар тізіліміне енгізу" мемлекеттік қызметті көрсету (бұдан әрі – мемлекеттік көрсетілетін қызмет) тәртібін айқындайды.</w:t>
      </w:r>
    </w:p>
    <w:bookmarkEnd w:id="371"/>
    <w:bookmarkStart w:name="z3201" w:id="372"/>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372"/>
    <w:bookmarkStart w:name="z3202" w:id="373"/>
    <w:p>
      <w:pPr>
        <w:spacing w:after="0"/>
        <w:ind w:left="0"/>
        <w:jc w:val="left"/>
      </w:pPr>
      <w:r>
        <w:rPr>
          <w:rFonts w:ascii="Times New Roman"/>
          <w:b/>
          <w:i w:val="false"/>
          <w:color w:val="000000"/>
        </w:rPr>
        <w:t xml:space="preserve"> 2-тарау. Мемлекеттік қызметті көрсету тәртібі</w:t>
      </w:r>
    </w:p>
    <w:bookmarkEnd w:id="373"/>
    <w:bookmarkStart w:name="z3203" w:id="374"/>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374"/>
    <w:p>
      <w:pPr>
        <w:spacing w:after="0"/>
        <w:ind w:left="0"/>
        <w:jc w:val="both"/>
      </w:pPr>
      <w:r>
        <w:rPr>
          <w:rFonts w:ascii="Times New Roman"/>
          <w:b w:val="false"/>
          <w:i w:val="false"/>
          <w:color w:val="000000"/>
          <w:sz w:val="28"/>
        </w:rPr>
        <w:t>
      1) www.egov.kz "электрондық үкімет" веб-порталы (бұдан әрі – портал) арқылы;</w:t>
      </w:r>
    </w:p>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"Кедендік тасымалдаушылардың тізіліміне енгізу" мемлекеттік қызмет көрсетуге қойылатын негізгі талаптар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электрондық цифрлық қолтаңбасымен (бұдан әрі – ЭЦҚ) куәландырылған электрондық құжат нысанындағы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көрсетілген құжаттарды ұсынбаған немесе көрсетілетін қызметті алушы осы Қағиданың 1-қосымшасына сәйкес Тізбенің 9-тармағында белгіленген шарттарға сәйкес келмеген кезде көрсетілетін қызметті беруші кедендік тасымалдаушылар тізіліміне енгізуден бас тарту туралы шешім қабылдайды. </w:t>
      </w:r>
    </w:p>
    <w:p>
      <w:pPr>
        <w:spacing w:after="0"/>
        <w:ind w:left="0"/>
        <w:jc w:val="both"/>
      </w:pPr>
      <w:r>
        <w:rPr>
          <w:rFonts w:ascii="Times New Roman"/>
          <w:b w:val="false"/>
          <w:i w:val="false"/>
          <w:color w:val="000000"/>
          <w:sz w:val="28"/>
        </w:rPr>
        <w:t>
      Кедендік тасымалдаушылардың тізіліміне енгізу туралы шешімді аумақтық мемлекеттік кірістер органы қабылдайды және ол мемлекеттік кірістер органдарының ақпараттық жүйесінде қалыптастырылады.</w:t>
      </w:r>
    </w:p>
    <w:p>
      <w:pPr>
        <w:spacing w:after="0"/>
        <w:ind w:left="0"/>
        <w:jc w:val="both"/>
      </w:pPr>
      <w:r>
        <w:rPr>
          <w:rFonts w:ascii="Times New Roman"/>
          <w:b w:val="false"/>
          <w:i w:val="false"/>
          <w:color w:val="000000"/>
          <w:sz w:val="28"/>
        </w:rPr>
        <w:t>
      Кедендік тасымалдаушылардың тізіліміне енгізу туралы шешім мемлекеттік кірістер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кедендік тасымалдаушылардың тізіліміне енгізген аумақтық мемлекеттік кірістер органы кедендік тасымалдаушылардың тізіліміне енгізу туралы шешім тіркелген күннен бастап бір жұмыс күнінен кешіктірмей заңды тұлғаны мемлекеттік кірістер органдарының ақпараттық жүйесі арқылы кедендік тасымалдаушылардың тізіліміне енгізілгені туралы хабардар етеді.</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0" w:id="375"/>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75"/>
    <w:bookmarkStart w:name="z3221" w:id="37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376"/>
    <w:bookmarkStart w:name="z3222" w:id="37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3" w:id="37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78"/>
    <w:bookmarkStart w:name="z3224" w:id="37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79"/>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0" w:id="380"/>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80"/>
    <w:bookmarkStart w:name="z3231" w:id="38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w:t>
            </w:r>
            <w:r>
              <w:br/>
            </w:r>
            <w:r>
              <w:rPr>
                <w:rFonts w:ascii="Times New Roman"/>
                <w:b w:val="false"/>
                <w:i w:val="false"/>
                <w:color w:val="000000"/>
                <w:sz w:val="20"/>
              </w:rPr>
              <w:t xml:space="preserve"> тасымалдаушылардың</w:t>
            </w:r>
            <w:r>
              <w:br/>
            </w:r>
            <w:r>
              <w:rPr>
                <w:rFonts w:ascii="Times New Roman"/>
                <w:b w:val="false"/>
                <w:i w:val="false"/>
                <w:color w:val="000000"/>
                <w:sz w:val="20"/>
              </w:rPr>
              <w:t>тізіліміне енгізу" мемлекеттiк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 топтамасын порталға және "KEDEN" АЖ тапсырған сәттен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немесе оны алмастыратын тұлғаның, әлде басшы орынбасарының бұйрығымен ресімделген кедендік тасымалдаушылар тізіліміне енгізу туралы шешім хабарламасы осы Тізбенің 9-тармағында көрсетілген жағдайларда және негіздер бойынша мемлекеттік қызмет көрсетуден бас тарту туралы уәжделген жауап (хабарлама) болып табылады.</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және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"KEDEN" АЖ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және Заңға сәйкес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www.egov.kz порталы;</w:t>
            </w:r>
          </w:p>
          <w:p>
            <w:pPr>
              <w:spacing w:after="20"/>
              <w:ind w:left="20"/>
              <w:jc w:val="both"/>
            </w:pPr>
            <w:r>
              <w:rPr>
                <w:rFonts w:ascii="Times New Roman"/>
                <w:b w:val="false"/>
                <w:i w:val="false"/>
                <w:color w:val="000000"/>
                <w:sz w:val="20"/>
              </w:rPr>
              <w:t>
2) "KEDEN" АЖ www.keden.kgd.gov.kz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портал және "KEDEN" АЖ арқылы:</w:t>
            </w:r>
          </w:p>
          <w:p>
            <w:pPr>
              <w:spacing w:after="20"/>
              <w:ind w:left="20"/>
              <w:jc w:val="both"/>
            </w:pPr>
            <w:r>
              <w:rPr>
                <w:rFonts w:ascii="Times New Roman"/>
                <w:b w:val="false"/>
                <w:i w:val="false"/>
                <w:color w:val="000000"/>
                <w:sz w:val="20"/>
              </w:rPr>
              <w:t>
1) электрондық цифрлық қолтаңбасымен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2) кеден ісі саласындағы қызметті жүзеге асыратын заңды тұлғаның міндеттерінің орындалуын қамтамасыз етуді тіркеу туралы электрондық мәліметтер;</w:t>
            </w:r>
          </w:p>
          <w:p>
            <w:pPr>
              <w:spacing w:after="20"/>
              <w:ind w:left="20"/>
              <w:jc w:val="both"/>
            </w:pPr>
            <w:r>
              <w:rPr>
                <w:rFonts w:ascii="Times New Roman"/>
                <w:b w:val="false"/>
                <w:i w:val="false"/>
                <w:color w:val="000000"/>
                <w:sz w:val="20"/>
              </w:rPr>
              <w:t>
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электрондық көшірмелері;</w:t>
            </w:r>
          </w:p>
          <w:p>
            <w:pPr>
              <w:spacing w:after="20"/>
              <w:ind w:left="20"/>
              <w:jc w:val="both"/>
            </w:pPr>
            <w:r>
              <w:rPr>
                <w:rFonts w:ascii="Times New Roman"/>
                <w:b w:val="false"/>
                <w:i w:val="false"/>
                <w:color w:val="000000"/>
                <w:sz w:val="20"/>
              </w:rPr>
              <w:t>
4) халықаралық тасымалдау көлік құралдарын кедендік пломбалары және мөрлері бар тауарларды тасымалдауға жіберу туралы куәліктердің электрондық көшірмелері;</w:t>
            </w:r>
          </w:p>
          <w:p>
            <w:pPr>
              <w:spacing w:after="20"/>
              <w:ind w:left="20"/>
              <w:jc w:val="both"/>
            </w:pPr>
            <w:r>
              <w:rPr>
                <w:rFonts w:ascii="Times New Roman"/>
                <w:b w:val="false"/>
                <w:i w:val="false"/>
                <w:color w:val="000000"/>
                <w:sz w:val="20"/>
              </w:rPr>
              <w:t>
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Кеден кодексінің 496 - бабы </w:t>
            </w:r>
            <w:r>
              <w:rPr>
                <w:rFonts w:ascii="Times New Roman"/>
                <w:b w:val="false"/>
                <w:i w:val="false"/>
                <w:color w:val="000000"/>
                <w:sz w:val="20"/>
              </w:rPr>
              <w:t>1-тармағының</w:t>
            </w:r>
            <w:r>
              <w:rPr>
                <w:rFonts w:ascii="Times New Roman"/>
                <w:b w:val="false"/>
                <w:i w:val="false"/>
                <w:color w:val="000000"/>
                <w:sz w:val="20"/>
              </w:rPr>
              <w:t xml:space="preserve"> мынадай талаптарына сәйкес келмеуі:</w:t>
            </w:r>
          </w:p>
          <w:p>
            <w:pPr>
              <w:spacing w:after="20"/>
              <w:ind w:left="20"/>
              <w:jc w:val="both"/>
            </w:pPr>
            <w:r>
              <w:rPr>
                <w:rFonts w:ascii="Times New Roman"/>
                <w:b w:val="false"/>
                <w:i w:val="false"/>
                <w:color w:val="000000"/>
                <w:sz w:val="20"/>
              </w:rPr>
              <w:t>
осы тұлғаның мемлекеттік кірістер органына өтініш берілген күнге кемінде екі жыл бойы жүктерді тасымалдау жөніндегі қызметті жүзеге асыру;</w:t>
            </w:r>
          </w:p>
          <w:p>
            <w:pPr>
              <w:spacing w:after="20"/>
              <w:ind w:left="20"/>
              <w:jc w:val="both"/>
            </w:pPr>
            <w:r>
              <w:rPr>
                <w:rFonts w:ascii="Times New Roman"/>
                <w:b w:val="false"/>
                <w:i w:val="false"/>
                <w:color w:val="000000"/>
                <w:sz w:val="20"/>
              </w:rPr>
              <w:t>
осындай қамтамасыз ету енгізілген күнге Қазақстан Республикасының салық заңнамасына сәйкес валютаның нарықтық бағамын қолдана отырып, кемінде екі жүз мың еуроға баламалы сомада кедендік баждардың, салықтардың төленуін қамтамасыз етуді ұсыну;</w:t>
            </w:r>
          </w:p>
          <w:p>
            <w:pPr>
              <w:spacing w:after="20"/>
              <w:ind w:left="20"/>
              <w:jc w:val="both"/>
            </w:pPr>
            <w:r>
              <w:rPr>
                <w:rFonts w:ascii="Times New Roman"/>
                <w:b w:val="false"/>
                <w:i w:val="false"/>
                <w:color w:val="000000"/>
                <w:sz w:val="20"/>
              </w:rPr>
              <w:t>
егер мұндай қызмет түрі Қазақстан Республикасының заңнамасына сәйкес көрсетілген құжаттың болуын талап етсе, жүктерді тасымалдау жөніндегі қызметті жүзеге асыруға рұқсат беру құжатының болуы;</w:t>
            </w:r>
          </w:p>
          <w:p>
            <w:pPr>
              <w:spacing w:after="20"/>
              <w:ind w:left="20"/>
              <w:jc w:val="both"/>
            </w:pPr>
            <w:r>
              <w:rPr>
                <w:rFonts w:ascii="Times New Roman"/>
                <w:b w:val="false"/>
                <w:i w:val="false"/>
                <w:color w:val="000000"/>
                <w:sz w:val="20"/>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20"/>
              <w:ind w:left="20"/>
              <w:jc w:val="both"/>
            </w:pPr>
            <w:r>
              <w:rPr>
                <w:rFonts w:ascii="Times New Roman"/>
                <w:b w:val="false"/>
                <w:i w:val="false"/>
                <w:color w:val="000000"/>
                <w:sz w:val="20"/>
              </w:rPr>
              <w:t>
Мемлекеттік кірістер органына жүгінген күні кедендік төлемдерді, салықтар мен өсімпұлдарды төлеу бойынша орындалмаған міндеттің болмауы;</w:t>
            </w:r>
          </w:p>
          <w:p>
            <w:pPr>
              <w:spacing w:after="20"/>
              <w:ind w:left="20"/>
              <w:jc w:val="both"/>
            </w:pPr>
            <w:r>
              <w:rPr>
                <w:rFonts w:ascii="Times New Roman"/>
                <w:b w:val="false"/>
                <w:i w:val="false"/>
                <w:color w:val="000000"/>
                <w:sz w:val="20"/>
              </w:rPr>
              <w:t xml:space="preserve">
Мемлекеттік кірістер органына жүгінген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0"/>
              </w:rPr>
              <w:t>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және </w:t>
            </w:r>
            <w:r>
              <w:rPr>
                <w:rFonts w:ascii="Times New Roman"/>
                <w:b w:val="false"/>
                <w:i w:val="false"/>
                <w:color w:val="000000"/>
                <w:sz w:val="20"/>
              </w:rPr>
              <w:t>558-баптарына</w:t>
            </w:r>
            <w:r>
              <w:rPr>
                <w:rFonts w:ascii="Times New Roman"/>
                <w:b w:val="false"/>
                <w:i w:val="false"/>
                <w:color w:val="000000"/>
                <w:sz w:val="20"/>
              </w:rPr>
              <w:t xml:space="preserve"> сәйкес әкімшілік жауаптылыққа тарту фактілерінің болмауы;</w:t>
            </w:r>
          </w:p>
          <w:p>
            <w:pPr>
              <w:spacing w:after="20"/>
              <w:ind w:left="20"/>
              <w:jc w:val="both"/>
            </w:pPr>
            <w:r>
              <w:rPr>
                <w:rFonts w:ascii="Times New Roman"/>
                <w:b w:val="false"/>
                <w:i w:val="false"/>
                <w:color w:val="000000"/>
                <w:sz w:val="20"/>
              </w:rPr>
              <w:t>
Мемлекеттік кірістер органына сигнал беру арқылы осы көлік құралының орналасқан жерін анықтауға мүмкіндік беретін әрбір көлік құралында техникалық жабдықтың болуы;</w:t>
            </w:r>
          </w:p>
          <w:p>
            <w:pPr>
              <w:spacing w:after="20"/>
              <w:ind w:left="20"/>
              <w:jc w:val="both"/>
            </w:pPr>
            <w:r>
              <w:rPr>
                <w:rFonts w:ascii="Times New Roman"/>
                <w:b w:val="false"/>
                <w:i w:val="false"/>
                <w:color w:val="000000"/>
                <w:sz w:val="20"/>
              </w:rPr>
              <w:t>
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xml:space="preserve">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және </w:t>
            </w:r>
            <w:r>
              <w:rPr>
                <w:rFonts w:ascii="Times New Roman"/>
                <w:b w:val="false"/>
                <w:i w:val="false"/>
                <w:color w:val="000000"/>
                <w:sz w:val="20"/>
              </w:rPr>
              <w:t>312 баптары</w:t>
            </w:r>
            <w:r>
              <w:rPr>
                <w:rFonts w:ascii="Times New Roman"/>
                <w:b w:val="false"/>
                <w:i w:val="false"/>
                <w:color w:val="000000"/>
                <w:sz w:val="20"/>
              </w:rPr>
              <w:t xml:space="preserve"> бойынша, сондай-ақ Қазақстан Республикасының Қылмыстық кодексінің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және </w:t>
            </w:r>
            <w:r>
              <w:rPr>
                <w:rFonts w:ascii="Times New Roman"/>
                <w:b w:val="false"/>
                <w:i w:val="false"/>
                <w:color w:val="000000"/>
                <w:sz w:val="20"/>
              </w:rPr>
              <w:t>367 баптары</w:t>
            </w:r>
            <w:r>
              <w:rPr>
                <w:rFonts w:ascii="Times New Roman"/>
                <w:b w:val="false"/>
                <w:i w:val="false"/>
                <w:color w:val="000000"/>
                <w:sz w:val="20"/>
              </w:rPr>
              <w:t xml:space="preserve">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w:t>
            </w:r>
          </w:p>
          <w:p>
            <w:pPr>
              <w:spacing w:after="20"/>
              <w:ind w:left="20"/>
              <w:jc w:val="both"/>
            </w:pPr>
            <w:r>
              <w:rPr>
                <w:rFonts w:ascii="Times New Roman"/>
                <w:b w:val="false"/>
                <w:i w:val="false"/>
                <w:color w:val="000000"/>
                <w:sz w:val="20"/>
              </w:rPr>
              <w:t>
2)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 </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"Кедендік тасымалдаушылардың</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3265" w:id="382"/>
    <w:p>
      <w:pPr>
        <w:spacing w:after="0"/>
        <w:ind w:left="0"/>
        <w:jc w:val="left"/>
      </w:pPr>
      <w:r>
        <w:rPr>
          <w:rFonts w:ascii="Times New Roman"/>
          <w:b/>
          <w:i w:val="false"/>
          <w:color w:val="000000"/>
        </w:rPr>
        <w:t xml:space="preserve"> Кедендік тасымалдаушылар тізіліміне енгізу туралы өтініш</w:t>
      </w:r>
    </w:p>
    <w:bookmarkEnd w:id="382"/>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w:t>
      </w:r>
    </w:p>
    <w:p>
      <w:pPr>
        <w:spacing w:after="0"/>
        <w:ind w:left="0"/>
        <w:jc w:val="both"/>
      </w:pPr>
      <w:r>
        <w:rPr>
          <w:rFonts w:ascii="Times New Roman"/>
          <w:b w:val="false"/>
          <w:i w:val="false"/>
          <w:color w:val="000000"/>
          <w:sz w:val="28"/>
        </w:rPr>
        <w:t xml:space="preserve">
      Кодексінің 497-бабының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тасымалдаушылар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жүктерді тасымалдау жөніндегі қызметті жүзеге асыру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туралы мәлімет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190, 192-1, 193, 209, 213, 214, 218, 233, 233-1, 250, 259, 311 және 312 баптары бойынша, сондай-ақ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214, 216, 218, 234, 235, 236, 241, 245, 255, 256, 286, 297, 366 және 367 баптары бойынша кедендік тасымалдаушылар тізіліміне енгізуге үміткер заңды тұлғалардың басшылары болып табылатын жеке тұлғаларда өтелмеген соттылықтың болмауы _________________.</w:t>
      </w:r>
    </w:p>
    <w:p>
      <w:pPr>
        <w:spacing w:after="0"/>
        <w:ind w:left="0"/>
        <w:jc w:val="both"/>
      </w:pPr>
      <w:r>
        <w:rPr>
          <w:rFonts w:ascii="Times New Roman"/>
          <w:b w:val="false"/>
          <w:i w:val="false"/>
          <w:color w:val="000000"/>
          <w:sz w:val="28"/>
        </w:rPr>
        <w:t>
      "Кедендік тасымалдаушылар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Кодекстің 497 баптың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Қосымша:___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6" w:id="383"/>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көрсетілетін қызмет қағидасы</w:t>
      </w:r>
    </w:p>
    <w:bookmarkEnd w:id="383"/>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27" w:id="384"/>
    <w:p>
      <w:pPr>
        <w:spacing w:after="0"/>
        <w:ind w:left="0"/>
        <w:jc w:val="left"/>
      </w:pPr>
      <w:r>
        <w:rPr>
          <w:rFonts w:ascii="Times New Roman"/>
          <w:b/>
          <w:i w:val="false"/>
          <w:color w:val="000000"/>
        </w:rPr>
        <w:t xml:space="preserve"> 1-тарау. Жалпы ережелер</w:t>
      </w:r>
    </w:p>
    <w:bookmarkEnd w:id="384"/>
    <w:bookmarkStart w:name="z3319" w:id="385"/>
    <w:p>
      <w:pPr>
        <w:spacing w:after="0"/>
        <w:ind w:left="0"/>
        <w:jc w:val="both"/>
      </w:pPr>
      <w:r>
        <w:rPr>
          <w:rFonts w:ascii="Times New Roman"/>
          <w:b w:val="false"/>
          <w:i w:val="false"/>
          <w:color w:val="000000"/>
          <w:sz w:val="28"/>
        </w:rPr>
        <w:t xml:space="preserve">
      1. Осы "Тауардың шығарылған жері туралы алдын ала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"Тауардың шығарылған жері туралы алдын ала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385"/>
    <w:bookmarkStart w:name="z3320" w:id="38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386"/>
    <w:bookmarkStart w:name="z3321" w:id="387"/>
    <w:p>
      <w:pPr>
        <w:spacing w:after="0"/>
        <w:ind w:left="0"/>
        <w:jc w:val="left"/>
      </w:pPr>
      <w:r>
        <w:rPr>
          <w:rFonts w:ascii="Times New Roman"/>
          <w:b/>
          <w:i w:val="false"/>
          <w:color w:val="000000"/>
        </w:rPr>
        <w:t xml:space="preserve"> 2-тарау. Мемлекеттік қызметті көрсету тәртібі</w:t>
      </w:r>
    </w:p>
    <w:bookmarkEnd w:id="387"/>
    <w:bookmarkStart w:name="z3322" w:id="388"/>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38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"электрондық үкімет" веб-порталы арқылы www.egov.kz (бұдан әрі – портал).</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"Тауардың шығарылған жері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Көрсетілетін қызметті алушы құжаттарды көрсетілетін қызметті берушіге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өтініш осы тармақта көрсетілген ақпараттық жүйелер арқылы қабылданады.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көрсетіледі.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электрондық ЭЦҚ-мен куәландырылған электрондық құжаттар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Егер көрсетілетін қызметті беруші сұратқан қосымша ақпарат Кеден кодексінің 61-бабы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мерзімге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w:t>
      </w:r>
    </w:p>
    <w:p>
      <w:pPr>
        <w:spacing w:after="0"/>
        <w:ind w:left="0"/>
        <w:jc w:val="both"/>
      </w:pPr>
      <w:r>
        <w:rPr>
          <w:rFonts w:ascii="Times New Roman"/>
          <w:b w:val="false"/>
          <w:i w:val="false"/>
          <w:color w:val="000000"/>
          <w:sz w:val="28"/>
        </w:rPr>
        <w:t>
      Толық құжаттар топтамасы ұсынылған кезде өңдеуге жауапты қызметкер өтінішті қарайды:</w:t>
      </w:r>
    </w:p>
    <w:p>
      <w:pPr>
        <w:spacing w:after="0"/>
        <w:ind w:left="0"/>
        <w:jc w:val="both"/>
      </w:pPr>
      <w:r>
        <w:rPr>
          <w:rFonts w:ascii="Times New Roman"/>
          <w:b w:val="false"/>
          <w:i w:val="false"/>
          <w:color w:val="000000"/>
          <w:sz w:val="28"/>
        </w:rPr>
        <w:t>
      1) тауардың шығарылған жері туралы алдын ала шешім қабылдау туралы өтініш тіркелген күннен бастап 20 (жиырма) жұмыс күнінен кешіктірмей – тауардың шығу тегі туралы алдын ала шешім қабылдаған кезде;</w:t>
      </w:r>
    </w:p>
    <w:p>
      <w:pPr>
        <w:spacing w:after="0"/>
        <w:ind w:left="0"/>
        <w:jc w:val="both"/>
      </w:pPr>
      <w:r>
        <w:rPr>
          <w:rFonts w:ascii="Times New Roman"/>
          <w:b w:val="false"/>
          <w:i w:val="false"/>
          <w:color w:val="000000"/>
          <w:sz w:val="28"/>
        </w:rPr>
        <w:t>
      2) еркін нысанда өтініш келіп түскен күннен бастап 5 (бес) жұмыс күні ішінде – тауардың шығарылуы туралы алдын ала шешімнің телнұсқасын беру кезінде.</w:t>
      </w:r>
    </w:p>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белгісі қойылады.</w:t>
      </w:r>
    </w:p>
    <w:p>
      <w:pPr>
        <w:spacing w:after="0"/>
        <w:ind w:left="0"/>
        <w:jc w:val="both"/>
      </w:pPr>
      <w:r>
        <w:rPr>
          <w:rFonts w:ascii="Times New Roman"/>
          <w:b w:val="false"/>
          <w:i w:val="false"/>
          <w:color w:val="000000"/>
          <w:sz w:val="28"/>
        </w:rPr>
        <w:t>
      Мерзімнің өтуі тоқтатылады:</w:t>
      </w:r>
    </w:p>
    <w:p>
      <w:pPr>
        <w:spacing w:after="0"/>
        <w:ind w:left="0"/>
        <w:jc w:val="both"/>
      </w:pPr>
      <w:r>
        <w:rPr>
          <w:rFonts w:ascii="Times New Roman"/>
          <w:b w:val="false"/>
          <w:i w:val="false"/>
          <w:color w:val="000000"/>
          <w:sz w:val="28"/>
        </w:rPr>
        <w:t xml:space="preserve">
      1) көрсетілетін қызметті алушыға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8"/>
        </w:rPr>
        <w:t>62-бабына</w:t>
      </w:r>
      <w:r>
        <w:rPr>
          <w:rFonts w:ascii="Times New Roman"/>
          <w:b w:val="false"/>
          <w:i w:val="false"/>
          <w:color w:val="000000"/>
          <w:sz w:val="28"/>
        </w:rPr>
        <w:t xml:space="preserve"> сәйкес қосымша ақпарат не хабарлама беру қажеттілігі туралы сұрау салу жіберілген күннен бастап;</w:t>
      </w:r>
    </w:p>
    <w:p>
      <w:pPr>
        <w:spacing w:after="0"/>
        <w:ind w:left="0"/>
        <w:jc w:val="both"/>
      </w:pPr>
      <w:r>
        <w:rPr>
          <w:rFonts w:ascii="Times New Roman"/>
          <w:b w:val="false"/>
          <w:i w:val="false"/>
          <w:color w:val="000000"/>
          <w:sz w:val="28"/>
        </w:rPr>
        <w:t xml:space="preserve">
      2) Кеден кодексінің </w:t>
      </w:r>
      <w:r>
        <w:rPr>
          <w:rFonts w:ascii="Times New Roman"/>
          <w:b w:val="false"/>
          <w:i w:val="false"/>
          <w:color w:val="000000"/>
          <w:sz w:val="28"/>
        </w:rPr>
        <w:t>468-бабында</w:t>
      </w:r>
      <w:r>
        <w:rPr>
          <w:rFonts w:ascii="Times New Roman"/>
          <w:b w:val="false"/>
          <w:i w:val="false"/>
          <w:color w:val="000000"/>
          <w:sz w:val="28"/>
        </w:rPr>
        <w:t xml:space="preserve"> көзделген негіздер бойынша кедендік сараптама мерзімінің өтуі тоқтатыла тұрған күннен бастап жүзеге асырылады.</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қызметті есептеу мерзімі оны тоқтата тұруға негіз болған негіз аяқталған күннен бастап қайта басталады. </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Мемлекеттік қызметті көрсету нәтижесі немесе мемлекеттік қызметті көрсетуден бас тарту туралы дәлелді жауап мемлекеттік қызметті көрсету тізбесінің 9-тармағында көрсетілген жағдайларда және негіздер бойынша Мемлекеттік корпорацияға қағаз жеткізгіште жіберіледі. Ақпараттық жүйелер арқылы жүгінген жағдайда - тиісті ақпараттық жүйелер арқылы электрондық түрде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 Тыңдау рәсімін өткізу кезеңі Мемлекеттік көрсетілетін қызметтің жалпы мерзіміне кірмейді.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Мемлекеттік қызметті көрсету нәтижесі немесе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уәжделген жауап Мемлекеттік корпорацияға қағаз жеткізгіште жіберіледі.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көрсетілген мерзімде мемлекеттік көрсетілетін қызмет нәтижесіне көрсетілетін қызметті алушы жүгінбеген кезде талап етілмеген құжаттарды сақтау шарты көрсетілетін қызметті беруші оларды көрсетілетін қызметті алушы алғанға дейін қабылдау орны бойынша сақтауды қамтамасыз етеді.</w:t>
      </w:r>
    </w:p>
    <w:p>
      <w:pPr>
        <w:spacing w:after="0"/>
        <w:ind w:left="0"/>
        <w:jc w:val="both"/>
      </w:pPr>
      <w:r>
        <w:rPr>
          <w:rFonts w:ascii="Times New Roman"/>
          <w:b w:val="false"/>
          <w:i w:val="false"/>
          <w:color w:val="000000"/>
          <w:sz w:val="28"/>
        </w:rPr>
        <w:t>
      Мемлекеттік корпорация құжаттарды сақтауды 1 (бір) ай ішінде қамтамасыз етеді, содан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2" w:id="389"/>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389"/>
    <w:bookmarkStart w:name="z3353" w:id="390"/>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390"/>
    <w:bookmarkStart w:name="z3354" w:id="39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5" w:id="39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92"/>
    <w:bookmarkStart w:name="z3356" w:id="393"/>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393"/>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3" w:id="394"/>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394"/>
    <w:bookmarkStart w:name="z3364" w:id="39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жері</w:t>
            </w:r>
            <w:r>
              <w:br/>
            </w:r>
            <w:r>
              <w:rPr>
                <w:rFonts w:ascii="Times New Roman"/>
                <w:b w:val="false"/>
                <w:i w:val="false"/>
                <w:color w:val="000000"/>
                <w:sz w:val="20"/>
              </w:rPr>
              <w:t>туралы алдын ала шешім қабылдау"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20 (жиырма) жұмыс күні;</w:t>
            </w:r>
          </w:p>
          <w:p>
            <w:pPr>
              <w:spacing w:after="20"/>
              <w:ind w:left="20"/>
              <w:jc w:val="both"/>
            </w:pPr>
            <w:r>
              <w:rPr>
                <w:rFonts w:ascii="Times New Roman"/>
                <w:b w:val="false"/>
                <w:i w:val="false"/>
                <w:color w:val="000000"/>
                <w:sz w:val="20"/>
              </w:rPr>
              <w:t>
тауардың шығарылған жері туралы алдын ала шешімнің телнұсқасын беру – өтініш келіп түскен күннен бастап 5 (бес) жұмыс күні ішінде;</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шығарылған жері туралы алдын ала шешім беру, тауардың шығарылған жері туралы алдын ала шешімнің телнұсқасын беру;</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76-бабының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 көрсету үшін тауардың шығу тегi туралы алдын ала шешім қабылдау жөніндегі кедендік алымдар Қазақстан Республикасы Үкіметінің 2018 жылғы 5 сәуірдегі № 171 "Мемлекеттік кірістер органдары алып отыратын кедендік алым ставкаларын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белгіленген мөлшерлерде әрбір тауар атауына, оның ішінде белгілі бір сауда белгісін, үлгісін, артикулын және түрін қамтитын тауарларға алынады.</w:t>
            </w:r>
          </w:p>
          <w:p>
            <w:pPr>
              <w:spacing w:after="20"/>
              <w:ind w:left="20"/>
              <w:jc w:val="both"/>
            </w:pPr>
            <w:r>
              <w:rPr>
                <w:rFonts w:ascii="Times New Roman"/>
                <w:b w:val="false"/>
                <w:i w:val="false"/>
                <w:color w:val="000000"/>
                <w:sz w:val="20"/>
              </w:rPr>
              <w:t>
Тауардың шығарылған жері туралы алдын ала шешім қабылдағаны үшін кедендік алымдар тауардың шығарылған жері туралы алдын ала шешім қабылдау туралы өтініш берілгенге дейін төленеді.</w:t>
            </w:r>
          </w:p>
          <w:p>
            <w:pPr>
              <w:spacing w:after="20"/>
              <w:ind w:left="20"/>
              <w:jc w:val="both"/>
            </w:pPr>
            <w:r>
              <w:rPr>
                <w:rFonts w:ascii="Times New Roman"/>
                <w:b w:val="false"/>
                <w:i w:val="false"/>
                <w:color w:val="000000"/>
                <w:sz w:val="20"/>
              </w:rPr>
              <w:t>
Тауардың шығарылған жері туралы алдын ала шешім қабылдағаны үшін кедендік алымдар бюджетке қолма қол және қолма қол ақшасыз тәсілмен ұлттық валютада төленеді:</w:t>
            </w:r>
          </w:p>
          <w:p>
            <w:pPr>
              <w:spacing w:after="20"/>
              <w:ind w:left="20"/>
              <w:jc w:val="both"/>
            </w:pPr>
            <w:r>
              <w:rPr>
                <w:rFonts w:ascii="Times New Roman"/>
                <w:b w:val="false"/>
                <w:i w:val="false"/>
                <w:color w:val="000000"/>
                <w:sz w:val="20"/>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төлемді растау болып табылады);</w:t>
            </w:r>
          </w:p>
          <w:p>
            <w:pPr>
              <w:spacing w:after="20"/>
              <w:ind w:left="20"/>
              <w:jc w:val="both"/>
            </w:pPr>
            <w:r>
              <w:rPr>
                <w:rFonts w:ascii="Times New Roman"/>
                <w:b w:val="false"/>
                <w:i w:val="false"/>
                <w:color w:val="000000"/>
                <w:sz w:val="20"/>
              </w:rPr>
              <w:t>
2) көрсетілетін қызметті берушінің әкімшілік ғимараттарында белгіленген Екінші деңгейдегі банктердің электрондық терминалдары арқылы төлем карточкаларын пайдалана отырып (көрсетілген электрондық терминал беретін чек төлемді растау болып табылады);</w:t>
            </w:r>
          </w:p>
          <w:p>
            <w:pPr>
              <w:spacing w:after="20"/>
              <w:ind w:left="20"/>
              <w:jc w:val="both"/>
            </w:pPr>
            <w:r>
              <w:rPr>
                <w:rFonts w:ascii="Times New Roman"/>
                <w:b w:val="false"/>
                <w:i w:val="false"/>
                <w:color w:val="000000"/>
                <w:sz w:val="20"/>
              </w:rPr>
              <w:t>
3) Екінші деңгейдегі банктердің кассалары және тікелей көрсетілетін қызметті берушінің ғимараттарында (үй-жайларында) орналасқан банк операцияларының жекелеген түрлерін жүзеге асыратын ұйымдар арқылы (көрсетілген банк кассаларының түбіртегі төлемді растау болып табылады) жүзеге асырылады.</w:t>
            </w:r>
          </w:p>
          <w:p>
            <w:pPr>
              <w:spacing w:after="20"/>
              <w:ind w:left="20"/>
              <w:jc w:val="both"/>
            </w:pPr>
            <w:r>
              <w:rPr>
                <w:rFonts w:ascii="Times New Roman"/>
                <w:b w:val="false"/>
                <w:i w:val="false"/>
                <w:color w:val="000000"/>
                <w:sz w:val="20"/>
              </w:rPr>
              <w:t>
Телнұсқаны беру кезінде алдын ала шешім қабылдағаны үшін кедендік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мерекелік күндерден басқа, дүйсенбіден бастап жұмаға дейін, 13.00-ден 14.30-ға дейінгі түскі үзіліспен, сағат 8.30-ден 18.00-ға дейін.</w:t>
            </w:r>
          </w:p>
          <w:p>
            <w:pPr>
              <w:spacing w:after="20"/>
              <w:ind w:left="20"/>
              <w:jc w:val="both"/>
            </w:pPr>
            <w:r>
              <w:rPr>
                <w:rFonts w:ascii="Times New Roman"/>
                <w:b w:val="false"/>
                <w:i w:val="false"/>
                <w:color w:val="000000"/>
                <w:sz w:val="20"/>
              </w:rPr>
              <w:t xml:space="preserve">
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2) Мемлекеттік корпорация – ҚР Еңбек кодексіне және ҚР мерекелер туралы Заңына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1) көрсетілетін қызметті беруші www.kgd.gov.kz;</w:t>
            </w:r>
          </w:p>
          <w:p>
            <w:pPr>
              <w:spacing w:after="20"/>
              <w:ind w:left="20"/>
              <w:jc w:val="both"/>
            </w:pPr>
            <w:r>
              <w:rPr>
                <w:rFonts w:ascii="Times New Roman"/>
                <w:b w:val="false"/>
                <w:i w:val="false"/>
                <w:color w:val="000000"/>
                <w:sz w:val="20"/>
              </w:rPr>
              <w:t>
2) Мемлекеттік корпорация: ww.gov4c.kz;</w:t>
            </w:r>
          </w:p>
          <w:p>
            <w:pPr>
              <w:spacing w:after="20"/>
              <w:ind w:left="20"/>
              <w:jc w:val="both"/>
            </w:pPr>
            <w:r>
              <w:rPr>
                <w:rFonts w:ascii="Times New Roman"/>
                <w:b w:val="false"/>
                <w:i w:val="false"/>
                <w:color w:val="000000"/>
                <w:sz w:val="20"/>
              </w:rPr>
              <w:t>
3)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3-қосымшаға сәйкес нысан бойынша өтініш.</w:t>
            </w:r>
          </w:p>
          <w:p>
            <w:pPr>
              <w:spacing w:after="20"/>
              <w:ind w:left="20"/>
              <w:jc w:val="both"/>
            </w:pPr>
            <w:r>
              <w:rPr>
                <w:rFonts w:ascii="Times New Roman"/>
                <w:b w:val="false"/>
                <w:i w:val="false"/>
                <w:color w:val="000000"/>
                <w:sz w:val="20"/>
              </w:rPr>
              <w:t>
Өтініште (туралы) мәліметтер болуы керек:</w:t>
            </w:r>
          </w:p>
          <w:p>
            <w:pPr>
              <w:spacing w:after="20"/>
              <w:ind w:left="20"/>
              <w:jc w:val="both"/>
            </w:pPr>
            <w:r>
              <w:rPr>
                <w:rFonts w:ascii="Times New Roman"/>
                <w:b w:val="false"/>
                <w:i w:val="false"/>
                <w:color w:val="000000"/>
                <w:sz w:val="20"/>
              </w:rPr>
              <w:t>
1) өтініш берушіге (тегі, аты, әкесінің аты (егер ол жеке басын куәландыратын құжатта көрсетілсе) немесе атауы, тұрғылықты жері немесе орналасқан жері);</w:t>
            </w:r>
          </w:p>
          <w:p>
            <w:pPr>
              <w:spacing w:after="20"/>
              <w:ind w:left="20"/>
              <w:jc w:val="both"/>
            </w:pPr>
            <w:r>
              <w:rPr>
                <w:rFonts w:ascii="Times New Roman"/>
                <w:b w:val="false"/>
                <w:i w:val="false"/>
                <w:color w:val="000000"/>
                <w:sz w:val="20"/>
              </w:rPr>
              <w:t>
2) тауар (толық коммерциялық атауы, фирмалық атауы (тауар белгісі), негізгі техникалық және коммерциялық сипаттамалары (функционалдық мақсаты, сорты, маркасы, моделі, артикулы, жеке және көліктік қаптамасының сипаттамасы), сыртқы экономикалық қызметтің тауар номенклатурасына сәйкес коды, құны);</w:t>
            </w:r>
          </w:p>
          <w:p>
            <w:pPr>
              <w:spacing w:after="20"/>
              <w:ind w:left="20"/>
              <w:jc w:val="both"/>
            </w:pPr>
            <w:r>
              <w:rPr>
                <w:rFonts w:ascii="Times New Roman"/>
                <w:b w:val="false"/>
                <w:i w:val="false"/>
                <w:color w:val="000000"/>
                <w:sz w:val="20"/>
              </w:rPr>
              <w:t>
3) тауарлар дайындалған материалдарға, олардың шығу тегіне, Тауарларды сипаттау мен кодтаудың үйлестірілген жүйесіне, құнына сәйкес кодтарға;</w:t>
            </w:r>
          </w:p>
          <w:p>
            <w:pPr>
              <w:spacing w:after="20"/>
              <w:ind w:left="20"/>
              <w:jc w:val="both"/>
            </w:pPr>
            <w:r>
              <w:rPr>
                <w:rFonts w:ascii="Times New Roman"/>
                <w:b w:val="false"/>
                <w:i w:val="false"/>
                <w:color w:val="000000"/>
                <w:sz w:val="20"/>
              </w:rPr>
              <w:t>
4) тауарды дайындау үшін жасалған өндірістік және технологиялық операциялар;</w:t>
            </w:r>
          </w:p>
          <w:p>
            <w:pPr>
              <w:spacing w:after="20"/>
              <w:ind w:left="20"/>
              <w:jc w:val="both"/>
            </w:pPr>
            <w:r>
              <w:rPr>
                <w:rFonts w:ascii="Times New Roman"/>
                <w:b w:val="false"/>
                <w:i w:val="false"/>
                <w:color w:val="000000"/>
                <w:sz w:val="20"/>
              </w:rPr>
              <w:t>
5) тауардың шығарылған жері туралы алдын ала шешім қабылдағаны үшін кедендік алым төлеуге;</w:t>
            </w:r>
          </w:p>
          <w:p>
            <w:pPr>
              <w:spacing w:after="20"/>
              <w:ind w:left="20"/>
              <w:jc w:val="both"/>
            </w:pPr>
            <w:r>
              <w:rPr>
                <w:rFonts w:ascii="Times New Roman"/>
                <w:b w:val="false"/>
                <w:i w:val="false"/>
                <w:color w:val="000000"/>
                <w:sz w:val="20"/>
              </w:rPr>
              <w:t>
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xml:space="preserve">
Тауардың шығарылған жері туралы алдын ала шешім қабылдау туралы өтінішке тауарды өндіруші елдің сауда-өнеркәсіп палаталарының және (немесе) басқа да сараптама ұйымдарының (елдер тобының, елдердің кеден одағының, өңірдің немесе елдің бір бөлігінің) сараптама актілері және оған қатысты тауардың </w:t>
            </w:r>
          </w:p>
          <w:p>
            <w:pPr>
              <w:spacing w:after="20"/>
              <w:ind w:left="20"/>
              <w:jc w:val="both"/>
            </w:pPr>
            <w:r>
              <w:rPr>
                <w:rFonts w:ascii="Times New Roman"/>
                <w:b w:val="false"/>
                <w:i w:val="false"/>
                <w:color w:val="000000"/>
                <w:sz w:val="20"/>
              </w:rPr>
              <w:t>
 шығарылған жері туралы алдын ала шешім қабылданатын тауардың шығарылған жері туралы сертификат қоса беріледі.</w:t>
            </w:r>
          </w:p>
          <w:p>
            <w:pPr>
              <w:spacing w:after="20"/>
              <w:ind w:left="20"/>
              <w:jc w:val="both"/>
            </w:pPr>
            <w:r>
              <w:rPr>
                <w:rFonts w:ascii="Times New Roman"/>
                <w:b w:val="false"/>
                <w:i w:val="false"/>
                <w:color w:val="000000"/>
                <w:sz w:val="20"/>
              </w:rPr>
              <w:t>
Тауардың шығарылған жері туралы алдын ала шешім қабылдау туралы өтінішке онда көрсетілген мәліметтерді растайтын өзге де құжаттар қоса берілуі мүмкін: сынақ хаттамалары, тауарды зерттеу нәтижелері келтірілген сараптама ұйымдары мамандарының қорытындылары, тауарды Еуразиялық экономикалық одақтың кедендік шекарасы арқылы өткізуді көздейтін мәміле жасалғанын растайтын құжаттар, өндірілетін тауар құнының калькуляциясы, коммерциялық шоттар, бухгалтерлік есеп құжаттар, тауарды дайындаудың технологиялық процесінің толық сипаттамасы және басқа құжаттар, тауар шығарылған елдің (елдер тобының, елдердің кеден одағының, өңірдің немесе елдің бір бөлігінің) аумағында осы тауардың толық алынғанын, өндірілгенін немесе жеткілікті түрде өңделгенін (қайта өңделгенін) куәландыратын құжаттар, тауардың шығарылған жері туралы алдын ала шешім қабылдау үшін қажетті фотосуреттер, суреттер, сызбалар, бұйымдардың паспорттары және басқа да құжаттар.</w:t>
            </w:r>
          </w:p>
          <w:p>
            <w:pPr>
              <w:spacing w:after="20"/>
              <w:ind w:left="20"/>
              <w:jc w:val="both"/>
            </w:pPr>
            <w:r>
              <w:rPr>
                <w:rFonts w:ascii="Times New Roman"/>
                <w:b w:val="false"/>
                <w:i w:val="false"/>
                <w:color w:val="000000"/>
                <w:sz w:val="20"/>
              </w:rPr>
              <w:t>
Тауардың шығарылған жері туралы алдын ала шешім қабылдау туралы өтінішке тауардың сынамалары және (немесе) үлгілері де қоса берілуі мүмкін.</w:t>
            </w:r>
          </w:p>
          <w:p>
            <w:pPr>
              <w:spacing w:after="20"/>
              <w:ind w:left="20"/>
              <w:jc w:val="both"/>
            </w:pPr>
            <w:r>
              <w:rPr>
                <w:rFonts w:ascii="Times New Roman"/>
                <w:b w:val="false"/>
                <w:i w:val="false"/>
                <w:color w:val="000000"/>
                <w:sz w:val="20"/>
              </w:rPr>
              <w:t>
Көрсетілетін қызметті беруші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құжаттардағы мәліметтерді аударуды талап етуге құқылы.</w:t>
            </w:r>
          </w:p>
          <w:p>
            <w:pPr>
              <w:spacing w:after="20"/>
              <w:ind w:left="20"/>
              <w:jc w:val="both"/>
            </w:pPr>
            <w:r>
              <w:rPr>
                <w:rFonts w:ascii="Times New Roman"/>
                <w:b w:val="false"/>
                <w:i w:val="false"/>
                <w:color w:val="000000"/>
                <w:sz w:val="20"/>
              </w:rPr>
              <w:t>
Егер көрсетілетін қызметті алушы ұсынған мәліметтер тауардың шығарылған жері туралы алдын ала шешім қабылдау үшін жеткіліксіз болған жағдайда, Мемлекеттік кірістер органы Мемлекеттік кірістер органына тауардың шығу тегі туралы алдын ала шешім қабылдау туралы өтініш келіп түскен күннен бастап он жұмыс күнінен кешіктірмей өтініш берушіге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Қосымша ақпарат мемлекеттік кірістер органы өтініш берушіге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телнұсқаны алу үшін:</w:t>
            </w:r>
          </w:p>
          <w:p>
            <w:pPr>
              <w:spacing w:after="20"/>
              <w:ind w:left="20"/>
              <w:jc w:val="both"/>
            </w:pPr>
            <w:r>
              <w:rPr>
                <w:rFonts w:ascii="Times New Roman"/>
                <w:b w:val="false"/>
                <w:i w:val="false"/>
                <w:color w:val="000000"/>
                <w:sz w:val="20"/>
              </w:rPr>
              <w:t>
еркін нысандағы өтініш.</w:t>
            </w:r>
          </w:p>
          <w:p>
            <w:pPr>
              <w:spacing w:after="20"/>
              <w:ind w:left="20"/>
              <w:jc w:val="both"/>
            </w:pPr>
            <w:r>
              <w:rPr>
                <w:rFonts w:ascii="Times New Roman"/>
                <w:b w:val="false"/>
                <w:i w:val="false"/>
                <w:color w:val="000000"/>
                <w:sz w:val="20"/>
              </w:rPr>
              <w:t>
Тауардың шығалыған жері туралы алдын ала шешімнің телнұсқасында тауардың шығу тегі туралы алдын ала шешімнің түпнұсқасында қамтылған барлық мәліметтер, оның ішінде тауардың шығу тегі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қосымша ақпарат осы Қағидаларда белгіленген мерзімде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бас тарту себептерін көрсете отырып, өтініш берушіні хабардар етеді. </w:t>
            </w:r>
          </w:p>
          <w:p>
            <w:pPr>
              <w:spacing w:after="20"/>
              <w:ind w:left="20"/>
              <w:jc w:val="both"/>
            </w:pPr>
            <w:r>
              <w:rPr>
                <w:rFonts w:ascii="Times New Roman"/>
                <w:b w:val="false"/>
                <w:i w:val="false"/>
                <w:color w:val="000000"/>
                <w:sz w:val="20"/>
              </w:rPr>
              <w:t>
Егер Қазақстан Республикасының мемлекеттік органы немесе тауардың шығу тегі туралы сертификатты берген және (немесе) тексеруге уәкілеттік берілген Уәкілетті ұйым тауардың шығарылған жері туралы сертификаттың түпнұсқа болып табылмайтынын және (немесе) дұрыс емес мәліметтерді қамтитынын растаса, көрсетілетін қызметті беруші тауардың шығарылған жері туралы алдын ала шешім қабылдаудан бас тартады және бұл туралы бас тарту себептерін көрсете отырып, өтініш берушіні хабардар етеді.</w:t>
            </w:r>
          </w:p>
          <w:p>
            <w:pPr>
              <w:spacing w:after="20"/>
              <w:ind w:left="20"/>
              <w:jc w:val="both"/>
            </w:pPr>
            <w:r>
              <w:rPr>
                <w:rFonts w:ascii="Times New Roman"/>
                <w:b w:val="false"/>
                <w:i w:val="false"/>
                <w:color w:val="000000"/>
                <w:sz w:val="20"/>
              </w:rPr>
              <w:t>
Бұл ретте өтінім беруші тауарды жіктеу туралы алдын ала шешім қабылдағаны үшін төлеген кедендік алым қайтарылмайды.</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 үшін негіз болған кезде;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"Тауардың шығарылған жері</w:t>
            </w:r>
            <w:r>
              <w:br/>
            </w:r>
            <w:r>
              <w:rPr>
                <w:rFonts w:ascii="Times New Roman"/>
                <w:b w:val="false"/>
                <w:i w:val="false"/>
                <w:color w:val="000000"/>
                <w:sz w:val="20"/>
              </w:rPr>
              <w:t>туралы алдын ала</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412" w:id="396"/>
    <w:p>
      <w:pPr>
        <w:spacing w:after="0"/>
        <w:ind w:left="0"/>
        <w:jc w:val="left"/>
      </w:pPr>
      <w:r>
        <w:rPr>
          <w:rFonts w:ascii="Times New Roman"/>
          <w:b/>
          <w:i w:val="false"/>
          <w:color w:val="000000"/>
        </w:rPr>
        <w:t xml:space="preserve"> Құжаттарды қабылдаудан бас тарту туралы қолхат</w:t>
      </w:r>
    </w:p>
    <w:bookmarkEnd w:id="396"/>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1-қосымшасында көзделген тізбеге сәйкес құжаттардың толық топтамасын табыс етпеуіңізге сондай-ақ қолданылу мерзімі өтіп кеткен құжаттарды ұсынуыңызға байланысты "Тауардың шығарылған жері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w:t>
            </w:r>
            <w:r>
              <w:br/>
            </w:r>
            <w:r>
              <w:rPr>
                <w:rFonts w:ascii="Times New Roman"/>
                <w:b w:val="false"/>
                <w:i w:val="false"/>
                <w:color w:val="000000"/>
                <w:sz w:val="20"/>
              </w:rPr>
              <w:t>жері туралы алдын ала</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6" w:id="397"/>
    <w:p>
      <w:pPr>
        <w:spacing w:after="0"/>
        <w:ind w:left="0"/>
        <w:jc w:val="left"/>
      </w:pPr>
      <w:r>
        <w:rPr>
          <w:rFonts w:ascii="Times New Roman"/>
          <w:b/>
          <w:i w:val="false"/>
          <w:color w:val="000000"/>
        </w:rPr>
        <w:t xml:space="preserve"> Тұлғаның тауардың шығарылған жері туралы алдын ала шешімді қабылдау туралы өтініші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(тегі, аты, әкесінің аты (ол болған жағдайда), жеке тұлғаның жеке сәйкестендіру нөмірі, тұрғылықты жері немесе заңды тұлғаның атауы, бизнес-сәйкестендру нөмірі,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(атауы, мекен-жайы) (ол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қызметінің тауар номенклатурасына сәйкес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дайындау үшін жасалған өндірістік және технологиялық операциялар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шығарылған жері туралы алдын ала шешім қабылдау үшін кедендік алымның төленгені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дайындалған материалдар, олардың шығарылған жері, Тауарларды сипаттау мен кодтаудың үйлестірілген жүйесіне сәйкес кодтары,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шығарылған жерін айқындауға ықпал ететін ұсынылған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Бұдан бұрын сіз бірдей немесе осындай тауарлар туралы алдын ала шешімге өтініш бердіңіз бе? Ия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Электрондық пошта:</w:t>
            </w:r>
          </w:p>
        </w:tc>
      </w:tr>
    </w:tbl>
    <w:p>
      <w:pPr>
        <w:spacing w:after="0"/>
        <w:ind w:left="0"/>
        <w:jc w:val="both"/>
      </w:pPr>
      <w:r>
        <w:rPr>
          <w:rFonts w:ascii="Times New Roman"/>
          <w:b w:val="false"/>
          <w:i w:val="false"/>
          <w:color w:val="000000"/>
          <w:sz w:val="28"/>
        </w:rPr>
        <w:t xml:space="preserve">
      * Аталғанөтініш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сканерден өткізілген көшірмелерімен қоса өтініш иесінің электрондық цифрлық қолтаңбамен куәландырылған электрондық құжатнемесе қағаз жеткізгіштегітүрінде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тауар туралы мәліметтер көрсетіледі.</w:t>
      </w:r>
    </w:p>
    <w:p>
      <w:pPr>
        <w:spacing w:after="0"/>
        <w:ind w:left="0"/>
        <w:jc w:val="both"/>
      </w:pPr>
      <w:r>
        <w:rPr>
          <w:rFonts w:ascii="Times New Roman"/>
          <w:b w:val="false"/>
          <w:i w:val="false"/>
          <w:color w:val="000000"/>
          <w:sz w:val="28"/>
        </w:rPr>
        <w:t>
      *** Аталған бағанда тауарды дайындау үшін оған жасалған операциялар туралы мәліметтер көрсетіледі.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 w:id="398"/>
    <w:p>
      <w:pPr>
        <w:spacing w:after="0"/>
        <w:ind w:left="0"/>
        <w:jc w:val="left"/>
      </w:pPr>
      <w:r>
        <w:rPr>
          <w:rFonts w:ascii="Times New Roman"/>
          <w:b/>
          <w:i w:val="false"/>
          <w:color w:val="000000"/>
        </w:rPr>
        <w:t xml:space="preserve"> "Тауарларды жіктеу туралы алдын ала шешім қабылдау" мемлекеттік көрсетілетін қызмет стандарты</w:t>
      </w:r>
    </w:p>
    <w:bookmarkEnd w:id="398"/>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43" w:id="399"/>
    <w:p>
      <w:pPr>
        <w:spacing w:after="0"/>
        <w:ind w:left="0"/>
        <w:jc w:val="left"/>
      </w:pPr>
      <w:r>
        <w:rPr>
          <w:rFonts w:ascii="Times New Roman"/>
          <w:b/>
          <w:i w:val="false"/>
          <w:color w:val="000000"/>
        </w:rPr>
        <w:t xml:space="preserve"> 1-тарау. Жалпы ережелер</w:t>
      </w:r>
    </w:p>
    <w:bookmarkEnd w:id="399"/>
    <w:bookmarkStart w:name="z3436" w:id="400"/>
    <w:p>
      <w:pPr>
        <w:spacing w:after="0"/>
        <w:ind w:left="0"/>
        <w:jc w:val="both"/>
      </w:pPr>
      <w:r>
        <w:rPr>
          <w:rFonts w:ascii="Times New Roman"/>
          <w:b w:val="false"/>
          <w:i w:val="false"/>
          <w:color w:val="000000"/>
          <w:sz w:val="28"/>
        </w:rPr>
        <w:t xml:space="preserve">
      1. Осы "Тауарларды жіктеу туралы алдын ала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"Тауарларды жіктеу туралы алдын ала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400"/>
    <w:bookmarkStart w:name="z3437" w:id="401"/>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401"/>
    <w:bookmarkStart w:name="z3438" w:id="402"/>
    <w:p>
      <w:pPr>
        <w:spacing w:after="0"/>
        <w:ind w:left="0"/>
        <w:jc w:val="left"/>
      </w:pPr>
      <w:r>
        <w:rPr>
          <w:rFonts w:ascii="Times New Roman"/>
          <w:b/>
          <w:i w:val="false"/>
          <w:color w:val="000000"/>
        </w:rPr>
        <w:t xml:space="preserve"> 2-тарау. Мемлекеттік қызметті көрсету тәртібі</w:t>
      </w:r>
    </w:p>
    <w:bookmarkEnd w:id="402"/>
    <w:bookmarkStart w:name="z3439" w:id="403"/>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жүзеге асырылады:</w:t>
      </w:r>
    </w:p>
    <w:bookmarkEnd w:id="40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"электрондық үкімет" веб-порталы арқылы www.egov.kz (бұдан әрі – портал).</w:t>
      </w:r>
    </w:p>
    <w:p>
      <w:pPr>
        <w:spacing w:after="0"/>
        <w:ind w:left="0"/>
        <w:jc w:val="both"/>
      </w:pPr>
      <w:r>
        <w:rPr>
          <w:rFonts w:ascii="Times New Roman"/>
          <w:b w:val="false"/>
          <w:i w:val="false"/>
          <w:color w:val="000000"/>
          <w:sz w:val="28"/>
        </w:rPr>
        <w:t>
      3) "KEDEN" ақпараттық жүйесі арқылы www.keden.kgd.gov.kz (бұдан әрі – "KEDEN" АЖ).</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"Тауарларды жіктеу туралы алдын ала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Көрсетілетін қызметті алушы құжаттарды көрсетілетін қызметті берушіге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өтініш осы тармақта көрсетілген ақпараттық жүйелер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сервисінен электрндық құжат көрсетіледі.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 куәландырылған электрондық құжаттар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құжаттар топтамасын, сондай-ақ қолданылу мерзімі өткен құжаттарды толық ұсынбаған кезде Мемлекеттік корпорацияның қызметкері өтінішті қабылдаудан бас тартады және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Республикасындағы кедендік реттеу туралы" Қазақстан Республикасы Кодексінің (бұдан әрі – Кеден кодексі) 45-бабы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мерзімде қосымша ақпарат ұсынбаған не ұсынылған қосымша ақпарат тауарды сыныптау туралы алдын ала шешім қабылдауға мүмкіндік беретін мәліметтерді қамтымаған кезде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w:t>
      </w:r>
    </w:p>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өтінішті қарайды:</w:t>
      </w:r>
    </w:p>
    <w:p>
      <w:pPr>
        <w:spacing w:after="0"/>
        <w:ind w:left="0"/>
        <w:jc w:val="both"/>
      </w:pPr>
      <w:r>
        <w:rPr>
          <w:rFonts w:ascii="Times New Roman"/>
          <w:b w:val="false"/>
          <w:i w:val="false"/>
          <w:color w:val="000000"/>
          <w:sz w:val="28"/>
        </w:rPr>
        <w:t>
      1) тауарды сыныптау туралы алдын ала шешім қабылдау туралы өтініш тіркелген күннен бастап 10 (он) жұмыс күнінен кешіктірмей – тауарды сыныптау туралы алдын ала шешім қабылдаған кезде;</w:t>
      </w:r>
    </w:p>
    <w:p>
      <w:pPr>
        <w:spacing w:after="0"/>
        <w:ind w:left="0"/>
        <w:jc w:val="both"/>
      </w:pPr>
      <w:r>
        <w:rPr>
          <w:rFonts w:ascii="Times New Roman"/>
          <w:b w:val="false"/>
          <w:i w:val="false"/>
          <w:color w:val="000000"/>
          <w:sz w:val="28"/>
        </w:rPr>
        <w:t>
      2) еркін нысанда өтініш келіп түскен күннен бастап 3 (үш) жұмыс күні ішінде – тауарды сыныптау туралы алдын ала шешімнің телнұсқасын беру кезінде.</w:t>
      </w:r>
    </w:p>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44-бабына</w:t>
      </w:r>
      <w:r>
        <w:rPr>
          <w:rFonts w:ascii="Times New Roman"/>
          <w:b w:val="false"/>
          <w:i w:val="false"/>
          <w:color w:val="000000"/>
          <w:sz w:val="28"/>
        </w:rPr>
        <w:t xml:space="preserve"> сәйкес тауарды сипаттау тәртібін көздейтін қосымша ақпаратты ұсыну қажет болған кезде мерзімнің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 </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45-бабының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Егер тауарды сыныптау туралы алдын ала шешім қабылдау үшін кедендік сараптама жүргізу қажет болса, мемлекеттік қызметті көрсету мерзімінің өтуі көрсетілетін қызметті беруші кедендік сараптама тағайындаған күннен бастап он жұмыс күніне тоқтатыла тұрады және тауарды сыныптау туралы алдын ала шешім қабылдау мерзімінің тоқтатыла тұру мерзімі өткен күннен бастап қайта басталады. Он жұмыс күні мерзімі Кеден кодексінің </w:t>
      </w:r>
      <w:r>
        <w:rPr>
          <w:rFonts w:ascii="Times New Roman"/>
          <w:b w:val="false"/>
          <w:i w:val="false"/>
          <w:color w:val="000000"/>
          <w:sz w:val="28"/>
        </w:rPr>
        <w:t>468-бабында</w:t>
      </w:r>
      <w:r>
        <w:rPr>
          <w:rFonts w:ascii="Times New Roman"/>
          <w:b w:val="false"/>
          <w:i w:val="false"/>
          <w:color w:val="000000"/>
          <w:sz w:val="28"/>
        </w:rPr>
        <w:t xml:space="preserve"> көзделген негіздер бойынша тоқтатыла тұруы мүмкін.</w:t>
      </w:r>
    </w:p>
    <w:p>
      <w:pPr>
        <w:spacing w:after="0"/>
        <w:ind w:left="0"/>
        <w:jc w:val="both"/>
      </w:pPr>
      <w:r>
        <w:rPr>
          <w:rFonts w:ascii="Times New Roman"/>
          <w:b w:val="false"/>
          <w:i w:val="false"/>
          <w:color w:val="000000"/>
          <w:sz w:val="28"/>
        </w:rPr>
        <w:t>
      Порталға Ақпараттық жүйелер арқылы жүгінген кезде мемлекеттік қызметті көрсету нәтижесі немесе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нәтижесі немесе тізбенің 9-тармағында көрсетілген жағдайларда және негіздер бойынша Мемлекеттік қызмет көрсетуден бас тарту туралы дәлелді жауап қағаз жеткізгіште жіберіледі.</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 Тыңдау рәсімін өткізу кезеңі Мемлекеттік көрсетілетін қызметтің жалпы мерзіміне кірмейді.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 нәтижесі немесе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уәжделген жауап қағаз жеткізгіште жіберіледі.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куәлікті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өкіліне)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2" w:id="404"/>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қызметтер көрсету мониторингінің ақпараттық жүйесіне деректерді енгізуді қамтамасыз етеді.</w:t>
      </w:r>
    </w:p>
    <w:bookmarkEnd w:id="404"/>
    <w:bookmarkStart w:name="z3473" w:id="405"/>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05"/>
    <w:bookmarkStart w:name="z3474" w:id="406"/>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5" w:id="40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07"/>
    <w:bookmarkStart w:name="z3476" w:id="408"/>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08"/>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3" w:id="409"/>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09"/>
    <w:bookmarkStart w:name="z3484" w:id="41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 алдын</w:t>
            </w:r>
            <w:r>
              <w:br/>
            </w:r>
            <w:r>
              <w:rPr>
                <w:rFonts w:ascii="Times New Roman"/>
                <w:b w:val="false"/>
                <w:i w:val="false"/>
                <w:color w:val="000000"/>
                <w:sz w:val="20"/>
              </w:rPr>
              <w:t>ала шешім қабылдау"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арқылы www.egov.kz (бұдан әрі-портал);</w:t>
            </w:r>
          </w:p>
          <w:p>
            <w:pPr>
              <w:spacing w:after="20"/>
              <w:ind w:left="20"/>
              <w:jc w:val="both"/>
            </w:pPr>
            <w:r>
              <w:rPr>
                <w:rFonts w:ascii="Times New Roman"/>
                <w:b w:val="false"/>
                <w:i w:val="false"/>
                <w:color w:val="000000"/>
                <w:sz w:val="20"/>
              </w:rPr>
              <w:t>
3)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жіктеу туралы алдын ала шешім қабылдау туралы өтініш тіркелген күннен бастап 10 (он) жұмыс күнінен кешіктірмей;</w:t>
            </w:r>
          </w:p>
          <w:p>
            <w:pPr>
              <w:spacing w:after="20"/>
              <w:ind w:left="20"/>
              <w:jc w:val="both"/>
            </w:pPr>
            <w:r>
              <w:rPr>
                <w:rFonts w:ascii="Times New Roman"/>
                <w:b w:val="false"/>
                <w:i w:val="false"/>
                <w:color w:val="000000"/>
                <w:sz w:val="20"/>
              </w:rPr>
              <w:t>
мерзімнің тоқтатылуы:</w:t>
            </w:r>
          </w:p>
          <w:p>
            <w:pPr>
              <w:spacing w:after="20"/>
              <w:ind w:left="20"/>
              <w:jc w:val="both"/>
            </w:pPr>
            <w:r>
              <w:rPr>
                <w:rFonts w:ascii="Times New Roman"/>
                <w:b w:val="false"/>
                <w:i w:val="false"/>
                <w:color w:val="000000"/>
                <w:sz w:val="20"/>
              </w:rPr>
              <w:t xml:space="preserve">
Қазақстан Республикасының "Қазақстан Республикасында кедендік реттеу туралы" Кодексінің (бұдан әрі – Кеден кодексі) </w:t>
            </w:r>
            <w:r>
              <w:rPr>
                <w:rFonts w:ascii="Times New Roman"/>
                <w:b w:val="false"/>
                <w:i w:val="false"/>
                <w:color w:val="000000"/>
                <w:sz w:val="20"/>
              </w:rPr>
              <w:t>44</w:t>
            </w:r>
            <w:r>
              <w:rPr>
                <w:rFonts w:ascii="Times New Roman"/>
                <w:b w:val="false"/>
                <w:i w:val="false"/>
                <w:color w:val="000000"/>
                <w:sz w:val="20"/>
              </w:rPr>
              <w:t xml:space="preserve"> және </w:t>
            </w:r>
            <w:r>
              <w:rPr>
                <w:rFonts w:ascii="Times New Roman"/>
                <w:b w:val="false"/>
                <w:i w:val="false"/>
                <w:color w:val="000000"/>
                <w:sz w:val="20"/>
              </w:rPr>
              <w:t>45-баптарына</w:t>
            </w:r>
            <w:r>
              <w:rPr>
                <w:rFonts w:ascii="Times New Roman"/>
                <w:b w:val="false"/>
                <w:i w:val="false"/>
                <w:color w:val="000000"/>
                <w:sz w:val="20"/>
              </w:rPr>
              <w:t xml:space="preserve"> сәйкес қосымша ақпарат ұсыну қажеттігі туралы қызмет алушыға сұраныс жіберілген күннен бастап;</w:t>
            </w:r>
          </w:p>
          <w:p>
            <w:pPr>
              <w:spacing w:after="20"/>
              <w:ind w:left="20"/>
              <w:jc w:val="both"/>
            </w:pPr>
            <w:r>
              <w:rPr>
                <w:rFonts w:ascii="Times New Roman"/>
                <w:b w:val="false"/>
                <w:i w:val="false"/>
                <w:color w:val="000000"/>
                <w:sz w:val="20"/>
              </w:rPr>
              <w:t>
қызмет көрсетуші тарапынан кеден сараптамасы тағайындалған күннен бастап;</w:t>
            </w:r>
          </w:p>
          <w:p>
            <w:pPr>
              <w:spacing w:after="20"/>
              <w:ind w:left="20"/>
              <w:jc w:val="both"/>
            </w:pPr>
            <w:r>
              <w:rPr>
                <w:rFonts w:ascii="Times New Roman"/>
                <w:b w:val="false"/>
                <w:i w:val="false"/>
                <w:color w:val="000000"/>
                <w:sz w:val="20"/>
              </w:rPr>
              <w:t>
2) тауарды жіктеу туралы алдын ала шешімнің телнұсқасын беру – өтініш келіп түскен күннен бастап 3 (үш) жұмыс күні ішінде;</w:t>
            </w:r>
          </w:p>
          <w:p>
            <w:pPr>
              <w:spacing w:after="20"/>
              <w:ind w:left="20"/>
              <w:jc w:val="both"/>
            </w:pPr>
            <w:r>
              <w:rPr>
                <w:rFonts w:ascii="Times New Roman"/>
                <w:b w:val="false"/>
                <w:i w:val="false"/>
                <w:color w:val="000000"/>
                <w:sz w:val="20"/>
              </w:rPr>
              <w:t>
3)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номенклатурасына (бұдан әрі – ЕАЭО СЭҚ ТН) сәйкес тауарды сыныптау туралы алдын ала шешім беру, осы Тізбенің 9-тармағында көрсетілген жағдайларда және негіздер бойынша тауарды сыныптау туралы бұрын алынған алдын ала шешімнің телнұсқасын не мемлекеттік қызмет көрсетуден бас тарту туралы уәжделген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кодекстің 76-бабының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 көрсету үшін жіктеу туралы алдын ала шешім қабылдағаны үшін кедендік алымдар алынады. Аталған алымдардың мөлшерлемелері Қазақстан Республикасы Үкіметінің 2018 жылғы 5 сәуірдегі №171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кірістер органдары алатын кедендік алымдардың ставкаларын бекіту туралы" қаулысына сәйкес әрбір тауар атауы бойынша, оның белгілі бір маркасы, моделі, артикулы және түрлендірмесі (модификациясы) ескеріле отырып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порталда,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Мемлекеттік корпорация: www.gov4c.kz;</w:t>
            </w:r>
          </w:p>
          <w:p>
            <w:pPr>
              <w:spacing w:after="20"/>
              <w:ind w:left="20"/>
              <w:jc w:val="both"/>
            </w:pPr>
            <w:r>
              <w:rPr>
                <w:rFonts w:ascii="Times New Roman"/>
                <w:b w:val="false"/>
                <w:i w:val="false"/>
                <w:color w:val="000000"/>
                <w:sz w:val="20"/>
              </w:rPr>
              <w:t>
3) www.egov.kz порталы интернет-ресурстарында орналастырылған;</w:t>
            </w:r>
          </w:p>
          <w:p>
            <w:pPr>
              <w:spacing w:after="20"/>
              <w:ind w:left="20"/>
              <w:jc w:val="both"/>
            </w:pPr>
            <w:r>
              <w:rPr>
                <w:rFonts w:ascii="Times New Roman"/>
                <w:b w:val="false"/>
                <w:i w:val="false"/>
                <w:color w:val="000000"/>
                <w:sz w:val="20"/>
              </w:rPr>
              <w:t>
4) "KEDEN" АЖ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корпорацияға жүгінген кезде:</w:t>
            </w:r>
          </w:p>
          <w:p>
            <w:pPr>
              <w:spacing w:after="20"/>
              <w:ind w:left="20"/>
              <w:jc w:val="both"/>
            </w:pPr>
            <w:r>
              <w:rPr>
                <w:rFonts w:ascii="Times New Roman"/>
                <w:b w:val="false"/>
                <w:i w:val="false"/>
                <w:color w:val="000000"/>
                <w:sz w:val="20"/>
              </w:rPr>
              <w:t>
тауарды жіктеу туралы алдын ала шешім алу үшін:</w:t>
            </w:r>
          </w:p>
          <w:p>
            <w:pPr>
              <w:spacing w:after="20"/>
              <w:ind w:left="20"/>
              <w:jc w:val="both"/>
            </w:pPr>
            <w:r>
              <w:rPr>
                <w:rFonts w:ascii="Times New Roman"/>
                <w:b w:val="false"/>
                <w:i w:val="false"/>
                <w:color w:val="000000"/>
                <w:sz w:val="20"/>
              </w:rPr>
              <w:t xml:space="preserve">
осы Қағидаға 3-қосымшаға сәйкес нысан бойынша өтініш. Тауарды жіктеу туралы алдын ала шешім қабылдау туралы өтініште толық коммерциялық атауы, фирмалық атауы (тауар белгісі), тауардың негізгі техникалық және коммерциялық сипаттамалары және тауарды біржақты жіктеуге мүмкіндік беретін өзге де ақпарат, сондай-ақ тауарларды жіктеу туралы алдын ала шешім қабылдағаны үшін кедендік алымның төленгені туралы мәліметтер қамтылуға тиіс; </w:t>
            </w:r>
          </w:p>
          <w:p>
            <w:pPr>
              <w:spacing w:after="20"/>
              <w:ind w:left="20"/>
              <w:jc w:val="both"/>
            </w:pPr>
            <w:r>
              <w:rPr>
                <w:rFonts w:ascii="Times New Roman"/>
                <w:b w:val="false"/>
                <w:i w:val="false"/>
                <w:color w:val="000000"/>
                <w:sz w:val="20"/>
              </w:rPr>
              <w:t>
тауарларды жіктеу туралы алдын ала шешім қабылдағаны үшін кедендік алымды төлеу туралы құжаттың көшірмесі.</w:t>
            </w:r>
          </w:p>
          <w:p>
            <w:pPr>
              <w:spacing w:after="20"/>
              <w:ind w:left="20"/>
              <w:jc w:val="both"/>
            </w:pPr>
            <w:r>
              <w:rPr>
                <w:rFonts w:ascii="Times New Roman"/>
                <w:b w:val="false"/>
                <w:i w:val="false"/>
                <w:color w:val="000000"/>
                <w:sz w:val="20"/>
              </w:rPr>
              <w:t>
Қажет болған жағдайда кедендік сараптама жүргізу үшін тауардың сынамалары және (немесе) үлгілері, сондай-ақ өтініш берушінің мөрімен (ол болған кезде) куәландырылған Тауарларды сыныптау туралы алдын ала шешім қабылдау үшін қажетті бұйымдардың фотосуреттері, суреттері, сызбалары, паспорттары және басқа да құжаттар ұсынылады.</w:t>
            </w:r>
          </w:p>
          <w:p>
            <w:pPr>
              <w:spacing w:after="20"/>
              <w:ind w:left="20"/>
              <w:jc w:val="both"/>
            </w:pPr>
            <w:r>
              <w:rPr>
                <w:rFonts w:ascii="Times New Roman"/>
                <w:b w:val="false"/>
                <w:i w:val="false"/>
                <w:color w:val="000000"/>
                <w:sz w:val="20"/>
              </w:rPr>
              <w:t>
Көрсетілетін қызметті беруші қазақ немесе орыс тілі болып табылмайтын тілде жасалған, тауарды сыныптау туралы алдын ала шешім қабылдау туралы өтінішке қоса берілетін құжаттардағы мәліметтердің аудармасын талап етуге құқылы.</w:t>
            </w:r>
          </w:p>
          <w:p>
            <w:pPr>
              <w:spacing w:after="20"/>
              <w:ind w:left="20"/>
              <w:jc w:val="both"/>
            </w:pPr>
            <w:r>
              <w:rPr>
                <w:rFonts w:ascii="Times New Roman"/>
                <w:b w:val="false"/>
                <w:i w:val="false"/>
                <w:color w:val="000000"/>
                <w:sz w:val="20"/>
              </w:rPr>
              <w:t>
Тауарды жіктеу туралы алдын ала шешім белгілі бір марканы, модельді, артикулды және модификацияны қамтитын тауардың әрбір атауы бойынша қабылданады.</w:t>
            </w:r>
          </w:p>
          <w:p>
            <w:pPr>
              <w:spacing w:after="20"/>
              <w:ind w:left="20"/>
              <w:jc w:val="both"/>
            </w:pPr>
            <w:r>
              <w:rPr>
                <w:rFonts w:ascii="Times New Roman"/>
                <w:b w:val="false"/>
                <w:i w:val="false"/>
                <w:color w:val="000000"/>
                <w:sz w:val="20"/>
              </w:rPr>
              <w:t>
Тауардың шығу тегі туралы алдын ала шешім нақты елден Еуразиялық экономикалық одақтың кедендік аумағына әкелінетін тауардың әрбір атауы бойынша қабылданады</w:t>
            </w:r>
          </w:p>
          <w:p>
            <w:pPr>
              <w:spacing w:after="20"/>
              <w:ind w:left="20"/>
              <w:jc w:val="both"/>
            </w:pPr>
            <w:r>
              <w:rPr>
                <w:rFonts w:ascii="Times New Roman"/>
                <w:b w:val="false"/>
                <w:i w:val="false"/>
                <w:color w:val="000000"/>
                <w:sz w:val="20"/>
              </w:rPr>
              <w:t>
Егер көрсетілетін қызметті алушы ұсынған құжаттар мен мәліметтер алдын ала шешім қабылдау үшін жеткіліксіз болса немесе толық көлемде ұсынылмаса, көрсетілетін қызметті беруші көрсетілетін қызметті берушіге тауарды сыныптау туралы алдын ала шешім қабылдау туралы өтініш келіп түскен күннен бастап он жұмыс күнінен кешіктірмей көрсетілетін қызметті алушыға қосымша ақпарат беру қажеттілігі туралы сұрау салуды жібереді.</w:t>
            </w:r>
          </w:p>
          <w:p>
            <w:pPr>
              <w:spacing w:after="20"/>
              <w:ind w:left="20"/>
              <w:jc w:val="both"/>
            </w:pPr>
            <w:r>
              <w:rPr>
                <w:rFonts w:ascii="Times New Roman"/>
                <w:b w:val="false"/>
                <w:i w:val="false"/>
                <w:color w:val="000000"/>
                <w:sz w:val="20"/>
              </w:rPr>
              <w:t>
Қосымша ақпарат көрсетілетін қызметті беруші көрсетілетін қызметті алушыға қосымша ақпарат беру қажеттілігі туралы сұрау салуды жіберген күннен бастап күнтізбелік алпыс күннен кешіктірілмей ұсынылуға тиіс;</w:t>
            </w:r>
          </w:p>
          <w:p>
            <w:pPr>
              <w:spacing w:after="20"/>
              <w:ind w:left="20"/>
              <w:jc w:val="both"/>
            </w:pPr>
            <w:r>
              <w:rPr>
                <w:rFonts w:ascii="Times New Roman"/>
                <w:b w:val="false"/>
                <w:i w:val="false"/>
                <w:color w:val="000000"/>
                <w:sz w:val="20"/>
              </w:rPr>
              <w:t>
телнұсқаны алу үшін:</w:t>
            </w:r>
          </w:p>
          <w:p>
            <w:pPr>
              <w:spacing w:after="20"/>
              <w:ind w:left="20"/>
              <w:jc w:val="both"/>
            </w:pPr>
            <w:r>
              <w:rPr>
                <w:rFonts w:ascii="Times New Roman"/>
                <w:b w:val="false"/>
                <w:i w:val="false"/>
                <w:color w:val="000000"/>
                <w:sz w:val="20"/>
              </w:rPr>
              <w:t xml:space="preserve">
еркін нысандағы өтініш. </w:t>
            </w:r>
          </w:p>
          <w:p>
            <w:pPr>
              <w:spacing w:after="20"/>
              <w:ind w:left="20"/>
              <w:jc w:val="both"/>
            </w:pPr>
            <w:r>
              <w:rPr>
                <w:rFonts w:ascii="Times New Roman"/>
                <w:b w:val="false"/>
                <w:i w:val="false"/>
                <w:color w:val="000000"/>
                <w:sz w:val="20"/>
              </w:rPr>
              <w:t>
Тауарды жіктеу туралы алдын ала шешімнің телнұсқасында алдын ала шешімнің түпнұсқасында қамтылған барлық мәліметтер, оның ішінде тауарды жіктеу туралы алдын ала шешімнің тіркеу нөмірі мен қабылданған күні көрсетіледі және "Телнұсқа" белгісі қойылады.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ақпарат осы Тізбенің 8-тармағында белгіленген мерзімде ұсынылмаса не ұсынылған қосымша ақпарат тауарды сыныптау туралы алдын ала шешім қабылдауға мүмкіндік беретін мәліметтерді қамтымаса, көрсетілетін қызметті беруші тауарды сыныптау туралы осындай алдын ала шешім қабылдаудан бас тартады және бұл туралы бас тарту себептерін көрсете отырып, өтініш берушіні хабардар етеді. Бұл ретте өтінім беруші тауарды жіктеу туралы алдын ала шешім қабылдағаны үшін төлеген кедендік алым қайтарылмайд;</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 денсаулығы және денсаулық сақтау жүйесі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"Тауарларды жіктеу туралы</w:t>
            </w:r>
            <w:r>
              <w:br/>
            </w:r>
            <w:r>
              <w:rPr>
                <w:rFonts w:ascii="Times New Roman"/>
                <w:b w:val="false"/>
                <w:i w:val="false"/>
                <w:color w:val="000000"/>
                <w:sz w:val="20"/>
              </w:rPr>
              <w:t>алдын ала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(ол болған жағдайда)</w:t>
            </w:r>
            <w:r>
              <w:br/>
            </w:r>
            <w:r>
              <w:rPr>
                <w:rFonts w:ascii="Times New Roman"/>
                <w:b w:val="false"/>
                <w:i w:val="false"/>
                <w:color w:val="000000"/>
                <w:sz w:val="20"/>
              </w:rPr>
              <w:t>әкесінің аты (бұдан әрі –</w:t>
            </w:r>
            <w:r>
              <w:br/>
            </w:r>
            <w:r>
              <w:rPr>
                <w:rFonts w:ascii="Times New Roman"/>
                <w:b w:val="false"/>
                <w:i w:val="false"/>
                <w:color w:val="000000"/>
                <w:sz w:val="20"/>
              </w:rPr>
              <w:t>аты-жөні), 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20" w:id="411"/>
    <w:p>
      <w:pPr>
        <w:spacing w:after="0"/>
        <w:ind w:left="0"/>
        <w:jc w:val="left"/>
      </w:pPr>
      <w:r>
        <w:rPr>
          <w:rFonts w:ascii="Times New Roman"/>
          <w:b/>
          <w:i w:val="false"/>
          <w:color w:val="000000"/>
        </w:rPr>
        <w:t xml:space="preserve"> Құжаттарды қабылдаудан бас тарту туралы қолхат</w:t>
      </w:r>
    </w:p>
    <w:bookmarkEnd w:id="411"/>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"Тауарларды жіктеу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туралы</w:t>
            </w:r>
            <w:r>
              <w:br/>
            </w:r>
            <w:r>
              <w:rPr>
                <w:rFonts w:ascii="Times New Roman"/>
                <w:b w:val="false"/>
                <w:i w:val="false"/>
                <w:color w:val="000000"/>
                <w:sz w:val="20"/>
              </w:rPr>
              <w:t>алдын ала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35" w:id="412"/>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(ол болған жағдайда)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Бұдан бұрын сіз бірдей немесе осындай тауарлар туралы алдын ала шешімге өтініш бердіңіз бе? Ия Жоқ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p>
      <w:pPr>
        <w:spacing w:after="0"/>
        <w:ind w:left="0"/>
        <w:jc w:val="both"/>
      </w:pPr>
      <w:r>
        <w:rPr>
          <w:rFonts w:ascii="Times New Roman"/>
          <w:b w:val="false"/>
          <w:i w:val="false"/>
          <w:color w:val="000000"/>
          <w:sz w:val="28"/>
        </w:rPr>
        <w:t xml:space="preserve">
      * Аталған өтініш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құжаттардың сканерден өткізілген көшірмелерімен қоса өтініш берушінің электрондық цифрлық қолтаңбамен куәландырылған электрондық құжат немесе қағаз жеткізгіштегі 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8" w:id="413"/>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қағидасы</w:t>
      </w:r>
    </w:p>
    <w:bookmarkEnd w:id="413"/>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59" w:id="414"/>
    <w:p>
      <w:pPr>
        <w:spacing w:after="0"/>
        <w:ind w:left="0"/>
        <w:jc w:val="left"/>
      </w:pPr>
      <w:r>
        <w:rPr>
          <w:rFonts w:ascii="Times New Roman"/>
          <w:b/>
          <w:i w:val="false"/>
          <w:color w:val="000000"/>
        </w:rPr>
        <w:t xml:space="preserve"> 1-тарау. Жалпы ережелер</w:t>
      </w:r>
    </w:p>
    <w:bookmarkEnd w:id="414"/>
    <w:bookmarkStart w:name="z3543" w:id="415"/>
    <w:p>
      <w:pPr>
        <w:spacing w:after="0"/>
        <w:ind w:left="0"/>
        <w:jc w:val="both"/>
      </w:pPr>
      <w:r>
        <w:rPr>
          <w:rFonts w:ascii="Times New Roman"/>
          <w:b w:val="false"/>
          <w:i w:val="false"/>
          <w:color w:val="000000"/>
          <w:sz w:val="28"/>
        </w:rPr>
        <w:t xml:space="preserve">
      1. Осы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415"/>
    <w:bookmarkStart w:name="z3544" w:id="416"/>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416"/>
    <w:bookmarkStart w:name="z3545" w:id="417"/>
    <w:p>
      <w:pPr>
        <w:spacing w:after="0"/>
        <w:ind w:left="0"/>
        <w:jc w:val="left"/>
      </w:pPr>
      <w:r>
        <w:rPr>
          <w:rFonts w:ascii="Times New Roman"/>
          <w:b/>
          <w:i w:val="false"/>
          <w:color w:val="000000"/>
        </w:rPr>
        <w:t xml:space="preserve"> 2-тарау. Мемлекеттік қызметті көрсету тәртібі</w:t>
      </w:r>
    </w:p>
    <w:bookmarkEnd w:id="417"/>
    <w:bookmarkStart w:name="z3546" w:id="418"/>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418"/>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p>
      <w:pPr>
        <w:spacing w:after="0"/>
        <w:ind w:left="0"/>
        <w:jc w:val="both"/>
      </w:pPr>
      <w:r>
        <w:rPr>
          <w:rFonts w:ascii="Times New Roman"/>
          <w:b w:val="false"/>
          <w:i w:val="false"/>
          <w:color w:val="000000"/>
          <w:sz w:val="28"/>
        </w:rPr>
        <w:t>
      3) "KEDEN" ақпараттық жүйесі арқылы www.keden.kgd.gov.kz (бұдан әрі – "KEDEN" АЖ).</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немесе цифрлық құжаттар сервисінен электрондық құжат ұсынылады.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уәкілетті лауазымды адамдардың ЭЦҚ-мен куәландырылған электрондық құжаттар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 қамтылған құжаттар мен мәліметтерді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Тізбенің 8-тармағында көзделген толық құжаттар топтамасын ұсынбаған, сондай-ақ қолданылу мерзімі өткен құжаттарды ұсынған кезде Мемлекеттік корпорацияның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өтініш берушіден тиісті құжаттардың қабылданғаны туралы электрондық қолхат береді, онда қабылданған құжаттардың тізбесі, өтінішті қабылдаған қызметкердің тегі, аты және әкесінің аты (бар болса), өтінішті берген күні мен уақыты, сондай-ақ дайын құжаттардың берілген күні көрсетіледі, өтініш берушінің өтініші бойынша қолхат қағаз түрінде беріледі.</w:t>
      </w:r>
    </w:p>
    <w:p>
      <w:pPr>
        <w:spacing w:after="0"/>
        <w:ind w:left="0"/>
        <w:jc w:val="both"/>
      </w:pPr>
      <w:r>
        <w:rPr>
          <w:rFonts w:ascii="Times New Roman"/>
          <w:b w:val="false"/>
          <w:i w:val="false"/>
          <w:color w:val="000000"/>
          <w:sz w:val="28"/>
        </w:rPr>
        <w:t>
      Мемлекеттік қызметті Мемлекеттік корпорация арқылы қағаз жеткізгіште көрсету кезінде мемлекеттік қызметті көрсету мерзімі Көрсетілетін қызметті алушы ұсынған құжаттарды көрсетілетін қызметті беруші тіркеген күннен бастап есептеледі. Мемлекеттік қызметті Портал, ақпараттық жүйелер арқылы электрондық түрде көрсету кезінде мемлекеттік қызметті көрсету мерзімі Көрсетілетін қызметті беруші өтінішті тіркеген күннен бастап есептеледі.</w:t>
      </w:r>
    </w:p>
    <w:p>
      <w:pPr>
        <w:spacing w:after="0"/>
        <w:ind w:left="0"/>
        <w:jc w:val="both"/>
      </w:pPr>
      <w:r>
        <w:rPr>
          <w:rFonts w:ascii="Times New Roman"/>
          <w:b w:val="false"/>
          <w:i w:val="false"/>
          <w:color w:val="000000"/>
          <w:sz w:val="28"/>
        </w:rPr>
        <w:t>
      Портал, осы тармақта көрсетілген ақпараттық жүйелер арқылы жүгінген кезде көрсетілетін қызметті алушының порталдағы "жеке кабинет" арқылы қашықтықтан қол жеткізу режимінде Мемлекеттік қызмет көрсету мәртебесі туралы ақпаратты, Мемлекеттік кірістер органдарының ақпараттық жүйелерін және өтініштерді қабылдау және өңдеу жүйелерін алу мүмкіндігі болады.</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ҚР мерекелер туралы Заңы)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Көрсетілетін қызметті алушы Кеден кодексінің 49-бабы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белгіленген мерзімде қосымша ақпарат ұсынбаған не өтініш беруші тауарды сыныптау үшін қажетті құжаттар мен мәліметтерді ұсынудан бас тартқан кезде көрсетілетін қызметті беруші бас тарту негіздерін көрсете отырып, тауарды жинақталмаған түрде сыныптау туралы шешім қабылдаудан бас тартады.</w:t>
      </w:r>
    </w:p>
    <w:p>
      <w:pPr>
        <w:spacing w:after="0"/>
        <w:ind w:left="0"/>
        <w:jc w:val="both"/>
      </w:pPr>
      <w:r>
        <w:rPr>
          <w:rFonts w:ascii="Times New Roman"/>
          <w:b w:val="false"/>
          <w:i w:val="false"/>
          <w:color w:val="000000"/>
          <w:sz w:val="28"/>
        </w:rPr>
        <w:t>
      Ұсынылған құжаттардың толықтығы фактісі анықталған кезде өңдеуге жауапты қызметкер өтініш тіркелген күннен бастап 20 (жиырма) жұмыс күнінен кешіктірмей өтінішті қарайды.</w:t>
      </w:r>
    </w:p>
    <w:p>
      <w:pPr>
        <w:spacing w:after="0"/>
        <w:ind w:left="0"/>
        <w:jc w:val="both"/>
      </w:pPr>
      <w:r>
        <w:rPr>
          <w:rFonts w:ascii="Times New Roman"/>
          <w:b w:val="false"/>
          <w:i w:val="false"/>
          <w:color w:val="000000"/>
          <w:sz w:val="28"/>
        </w:rPr>
        <w:t>
      Мемлекеттік қызметті көрсету үшін тауар туралы қосымша ақпарат алу қажет болған кезде көрсетілетін қызметті беруші өтініш келіп түскен күннен бастап 10 (он) жұмыс күнінен кешіктірмей көрсетілетін қызметті алушыға сұрау салуды жібереді.</w:t>
      </w:r>
    </w:p>
    <w:p>
      <w:pPr>
        <w:spacing w:after="0"/>
        <w:ind w:left="0"/>
        <w:jc w:val="both"/>
      </w:pPr>
      <w:r>
        <w:rPr>
          <w:rFonts w:ascii="Times New Roman"/>
          <w:b w:val="false"/>
          <w:i w:val="false"/>
          <w:color w:val="000000"/>
          <w:sz w:val="28"/>
        </w:rPr>
        <w:t xml:space="preserve">
      Көрсетілетін қызметті берушінің қосымша ақпарат беру қажеттілігі туралы сұрау салуды жолдауы, сондай-ақ көрсетілетін қызметті алушының мұндай ақпаратты ұсыну мерзімі Кеден кодексінің 49-бабының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жіберілген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Мемлекеттік көрсетілетін қызмет мерзімінің өтуі көрсетілетін қызметті алушыға қосымша ақпарат беру қажеттілігі туралы сұрау салу жіберілген күннен бастап тоқтатыла тұрады және қосымша ақпарат келіп түскен күннен бастап қайта басталады.</w:t>
      </w:r>
    </w:p>
    <w:p>
      <w:pPr>
        <w:spacing w:after="0"/>
        <w:ind w:left="0"/>
        <w:jc w:val="both"/>
      </w:pPr>
      <w:r>
        <w:rPr>
          <w:rFonts w:ascii="Times New Roman"/>
          <w:b w:val="false"/>
          <w:i w:val="false"/>
          <w:color w:val="000000"/>
          <w:sz w:val="28"/>
        </w:rPr>
        <w:t>
      Порталға Ақпараттық жүйелер арқылы жүгінген кезде мемлекеттік қызметті көрсету нәтижесі немесе тізбенің 9-тармағында көрсетілген жағдайларда және негіздер бойынша мемлекеттік қызметті көрсетуден бас тарту туралы дәлелді жауап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қабылданғаны туралы қолхат негізінде, жеке куәлік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ұсынылған кезде жүзеге асырылады.</w:t>
      </w:r>
    </w:p>
    <w:p>
      <w:pPr>
        <w:spacing w:after="0"/>
        <w:ind w:left="0"/>
        <w:jc w:val="both"/>
      </w:pPr>
      <w:r>
        <w:rPr>
          <w:rFonts w:ascii="Times New Roman"/>
          <w:b w:val="false"/>
          <w:i w:val="false"/>
          <w:color w:val="000000"/>
          <w:sz w:val="28"/>
        </w:rPr>
        <w:t>
      Дайын құжаттарды беру жеке басын куәландыратын құжаттарды не цифрлық құжаттар сервисінен электрондық құжатты ұсынған кезде Мемлекеттік корпорацияның жұмыс кестесіне сәйкес жүзеге асырылады, сондай-ақ өкілдің тиісті өкілеттіктері көрсетілетін Қазақстан Республикасының азаматтық заңнамасына сәйкес берілген құжатты ұсынады. Дайын құжаттарды электрондық түрде беру ақпараттық жүйелер арқылы тәулік бойы жүргізіледі.</w:t>
      </w:r>
    </w:p>
    <w:p>
      <w:pPr>
        <w:spacing w:after="0"/>
        <w:ind w:left="0"/>
        <w:jc w:val="both"/>
      </w:pPr>
      <w:r>
        <w:rPr>
          <w:rFonts w:ascii="Times New Roman"/>
          <w:b w:val="false"/>
          <w:i w:val="false"/>
          <w:color w:val="000000"/>
          <w:sz w:val="28"/>
        </w:rPr>
        <w:t>
      Көрсетілетін қызметті берушінің, Мемлекеттік корпорацияның мерзімінде талап етілмеген құжаттарды сақтау шарты:</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0"/>
        <w:ind w:left="0"/>
        <w:jc w:val="both"/>
      </w:pPr>
      <w:r>
        <w:rPr>
          <w:rFonts w:ascii="Times New Roman"/>
          <w:b w:val="false"/>
          <w:i w:val="false"/>
          <w:color w:val="000000"/>
          <w:sz w:val="28"/>
        </w:rPr>
        <w:t>
      Мемлекеттік корпорация құжаттарды 1 (бір) ай бойы сақтауды қамтамасыз етеді, содан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5" w:id="419"/>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419"/>
    <w:bookmarkStart w:name="z3576" w:id="420"/>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20"/>
    <w:bookmarkStart w:name="z3577" w:id="421"/>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8" w:id="42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22"/>
    <w:bookmarkStart w:name="z3579" w:id="423"/>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23"/>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6" w:id="424"/>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24"/>
    <w:bookmarkStart w:name="z3587" w:id="42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 xml:space="preserve"> 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жинақталмаған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шешім қабылдау" мемлекеттік </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арқылы www.egov.kz (бұдан әрі – портал);</w:t>
            </w:r>
          </w:p>
          <w:p>
            <w:pPr>
              <w:spacing w:after="20"/>
              <w:ind w:left="20"/>
              <w:jc w:val="both"/>
            </w:pPr>
            <w:r>
              <w:rPr>
                <w:rFonts w:ascii="Times New Roman"/>
                <w:b w:val="false"/>
                <w:i w:val="false"/>
                <w:color w:val="000000"/>
                <w:sz w:val="20"/>
              </w:rPr>
              <w:t>
3)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тіркелген күннен бастап 20 (жиырма) жұмыс күнінен кешіктірмей;</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p>
            <w:pPr>
              <w:spacing w:after="20"/>
              <w:ind w:left="20"/>
              <w:jc w:val="both"/>
            </w:pP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ҚР Еңбек кодексіне және ҚР мерекелер туралы Заңы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порталда, "KEDEN"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ҚР мерекелер туралы </w:t>
            </w:r>
            <w:r>
              <w:rPr>
                <w:rFonts w:ascii="Times New Roman"/>
                <w:b w:val="false"/>
                <w:i w:val="false"/>
                <w:color w:val="000000"/>
                <w:sz w:val="20"/>
              </w:rPr>
              <w:t>Заңы</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Мемлекеттік корпорация: www.gov4c.kz;</w:t>
            </w:r>
          </w:p>
          <w:p>
            <w:pPr>
              <w:spacing w:after="20"/>
              <w:ind w:left="20"/>
              <w:jc w:val="both"/>
            </w:pPr>
            <w:r>
              <w:rPr>
                <w:rFonts w:ascii="Times New Roman"/>
                <w:b w:val="false"/>
                <w:i w:val="false"/>
                <w:color w:val="000000"/>
                <w:sz w:val="20"/>
              </w:rPr>
              <w:t>
3) портал www.egov.kz;</w:t>
            </w:r>
          </w:p>
          <w:p>
            <w:pPr>
              <w:spacing w:after="20"/>
              <w:ind w:left="20"/>
              <w:jc w:val="both"/>
            </w:pPr>
            <w:r>
              <w:rPr>
                <w:rFonts w:ascii="Times New Roman"/>
                <w:b w:val="false"/>
                <w:i w:val="false"/>
                <w:color w:val="000000"/>
                <w:sz w:val="20"/>
              </w:rPr>
              <w:t>
4) "KEDEN" АЖ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корпорацияға немесе порталға жүгінген кезде:</w:t>
            </w:r>
          </w:p>
          <w:p>
            <w:pPr>
              <w:spacing w:after="20"/>
              <w:ind w:left="20"/>
              <w:jc w:val="both"/>
            </w:pPr>
            <w:r>
              <w:rPr>
                <w:rFonts w:ascii="Times New Roman"/>
                <w:b w:val="false"/>
                <w:i w:val="false"/>
                <w:color w:val="000000"/>
                <w:sz w:val="20"/>
              </w:rPr>
              <w:t>
1) осы Қағидаға 3-қосымшаға сәйкес нысан бойынша өтініш;</w:t>
            </w:r>
          </w:p>
          <w:p>
            <w:pPr>
              <w:spacing w:after="20"/>
              <w:ind w:left="20"/>
              <w:jc w:val="both"/>
            </w:pPr>
            <w:r>
              <w:rPr>
                <w:rFonts w:ascii="Times New Roman"/>
                <w:b w:val="false"/>
                <w:i w:val="false"/>
                <w:color w:val="000000"/>
                <w:sz w:val="20"/>
              </w:rPr>
              <w:t>
2) Шарттың (келісімшарттың) нотариат куәландырған көшірмесі;</w:t>
            </w:r>
          </w:p>
          <w:p>
            <w:pPr>
              <w:spacing w:after="20"/>
              <w:ind w:left="20"/>
              <w:jc w:val="both"/>
            </w:pPr>
            <w:r>
              <w:rPr>
                <w:rFonts w:ascii="Times New Roman"/>
                <w:b w:val="false"/>
                <w:i w:val="false"/>
                <w:color w:val="000000"/>
                <w:sz w:val="20"/>
              </w:rPr>
              <w:t>
3) олардың негізінде жиналмаған түрдегі тауарды сыныптау туралы шешім қабылданатын құжаттар (іс-әрекет принципі мен функциялары көрсетілген тауардың және оның компоненттерінің техникалық сипаттамасы, монтаждау немесе құрастыру тәсілінің сипаттамасы, олардан тауар және оның компоненттері өндірілген материалдардың сипаттамасы, Құрастыру сызбалары, схемалары, мүмкіндігінше фотосуреттер, өндірушілердің каталогтары, бейнематериал, өнімнің толық сипаттамасы).</w:t>
            </w:r>
          </w:p>
          <w:p>
            <w:pPr>
              <w:spacing w:after="20"/>
              <w:ind w:left="20"/>
              <w:jc w:val="both"/>
            </w:pPr>
            <w:r>
              <w:rPr>
                <w:rFonts w:ascii="Times New Roman"/>
                <w:b w:val="false"/>
                <w:i w:val="false"/>
                <w:color w:val="000000"/>
                <w:sz w:val="20"/>
              </w:rPr>
              <w:t>
Өтінішті мемлекеттік кірістер органы декларант кедендік рәсіммен орналастыру үшін берген тауарларға арналған декларацияны тіркегенге дейін (кедендік транзиттің кедендік рәсімін қоспағанда) жинақталмаған немесе бөлшектелген түрде, оның ішінде жиынтықталмаған немесе аяқталмаған түрде әкелінген тауардың бірінші партиясына қатысты береді.</w:t>
            </w:r>
          </w:p>
          <w:p>
            <w:pPr>
              <w:spacing w:after="20"/>
              <w:ind w:left="20"/>
              <w:jc w:val="both"/>
            </w:pPr>
            <w:r>
              <w:rPr>
                <w:rFonts w:ascii="Times New Roman"/>
                <w:b w:val="false"/>
                <w:i w:val="false"/>
                <w:color w:val="000000"/>
                <w:sz w:val="20"/>
              </w:rPr>
              <w:t>
Егер көрсетілетін қызметті алушы ұсынған құжаттар мен мәліметтер тауарды жинақталмаған түрде жіктеу туралы шешім қабылдау үшін жеткіліксіз болса, көрсетілетін қызметті беруші көрсетілетін қызметті алушыны өтініш келіп түскен күннен бастап 10 (он) жұмыс күнінен кешіктірмей қосымша ақпарат беру қажеттігі туралы хабардар етеді.</w:t>
            </w:r>
          </w:p>
          <w:p>
            <w:pPr>
              <w:spacing w:after="20"/>
              <w:ind w:left="20"/>
              <w:jc w:val="both"/>
            </w:pPr>
            <w:r>
              <w:rPr>
                <w:rFonts w:ascii="Times New Roman"/>
                <w:b w:val="false"/>
                <w:i w:val="false"/>
                <w:color w:val="000000"/>
                <w:sz w:val="20"/>
              </w:rPr>
              <w:t>
Қосымша ақпарат көрсетілетін қызметті алушыны жазбаша хабардар еткен күннен бастап күнтізбелік 30 (отыз) күн ішінде берілуге тиіс.</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қосымша ақпарат осы Қағиданың 1-қосымшасына сәйкес Тізбенің 8-тармағында белгіленген мерзімде ұсынылмаса не көрсетілетін қызметті алушы тауарды сыныптау үшін қажетті құжаттар мен мәліметтерді ұсынудан бас тартса;</w:t>
            </w:r>
          </w:p>
          <w:p>
            <w:pPr>
              <w:spacing w:after="20"/>
              <w:ind w:left="20"/>
              <w:jc w:val="both"/>
            </w:pPr>
            <w:r>
              <w:rPr>
                <w:rFonts w:ascii="Times New Roman"/>
                <w:b w:val="false"/>
                <w:i w:val="false"/>
                <w:color w:val="000000"/>
                <w:sz w:val="20"/>
              </w:rPr>
              <w:t>
2) егер Еуразиялық экономикалық одақтың кедендік шекарасы арқылы өткізілетін тауардың құрамдас бөліктері жинақталмаған немесе бөлшектелген түрде, оның ішінде жиынтықталмаған немесе аяқталмаған түрде сыныптау қағидаларына сәйкес аяқталған немесе жиынтық тауардың коды бойынша сыныпталатын тауарды құрмаса;</w:t>
            </w:r>
          </w:p>
          <w:p>
            <w:pPr>
              <w:spacing w:after="20"/>
              <w:ind w:left="20"/>
              <w:jc w:val="both"/>
            </w:pPr>
            <w:r>
              <w:rPr>
                <w:rFonts w:ascii="Times New Roman"/>
                <w:b w:val="false"/>
                <w:i w:val="false"/>
                <w:color w:val="000000"/>
                <w:sz w:val="20"/>
              </w:rPr>
              <w:t>
3) өтініште және оған қоса берілетін құжаттарда көрсетілген қарама-қайшы ақпарат болған кезде;</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өзіне-өзі қызмет көрсетуді жүзеге асыру, өз бетінше жүріп-тұру, бағдарлану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корпорацияның қызметкері тұрғылықты жері бойынша 1414, 8 800 080 7777 бірыңғай байланыс орталығы арқылы жүгіну арқылы жүргізеді (Мемлекеттік корпорация арқылы қызмет көрсету кезінде).</w:t>
            </w:r>
          </w:p>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қашықтан қол жеткізу режимінде Мемлекеттік қызмет көрсету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 xml:space="preserve">ішінде жинақталмаған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тауарды сыныптау</w:t>
            </w:r>
            <w:r>
              <w:br/>
            </w:r>
            <w:r>
              <w:rPr>
                <w:rFonts w:ascii="Times New Roman"/>
                <w:b w:val="false"/>
                <w:i w:val="false"/>
                <w:color w:val="000000"/>
                <w:sz w:val="20"/>
              </w:rPr>
              <w:t>туралы 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(ол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616" w:id="426"/>
    <w:p>
      <w:pPr>
        <w:spacing w:after="0"/>
        <w:ind w:left="0"/>
        <w:jc w:val="left"/>
      </w:pPr>
      <w:r>
        <w:rPr>
          <w:rFonts w:ascii="Times New Roman"/>
          <w:b/>
          <w:i w:val="false"/>
          <w:color w:val="000000"/>
        </w:rPr>
        <w:t xml:space="preserve"> Құжаттарды қабылдаудан бас тарту туралы қолхат</w:t>
      </w:r>
    </w:p>
    <w:bookmarkEnd w:id="426"/>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"Белгілі бір уақыт кезеңі ішінде</w:t>
            </w:r>
            <w:r>
              <w:br/>
            </w:r>
            <w:r>
              <w:rPr>
                <w:rFonts w:ascii="Times New Roman"/>
                <w:b w:val="false"/>
                <w:i w:val="false"/>
                <w:color w:val="000000"/>
                <w:sz w:val="20"/>
              </w:rPr>
              <w:t>әртүрлі тауар партияларымен</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бөлшектелген түрдегі, оның</w:t>
            </w:r>
            <w:r>
              <w:br/>
            </w:r>
            <w:r>
              <w:rPr>
                <w:rFonts w:ascii="Times New Roman"/>
                <w:b w:val="false"/>
                <w:i w:val="false"/>
                <w:color w:val="000000"/>
                <w:sz w:val="20"/>
              </w:rPr>
              <w:t>ішінде жинақталмаған немесе</w:t>
            </w:r>
            <w:r>
              <w:br/>
            </w:r>
            <w:r>
              <w:rPr>
                <w:rFonts w:ascii="Times New Roman"/>
                <w:b w:val="false"/>
                <w:i w:val="false"/>
                <w:color w:val="000000"/>
                <w:sz w:val="20"/>
              </w:rPr>
              <w:t>жасалып бітпеген түрдегі</w:t>
            </w:r>
            <w:r>
              <w:br/>
            </w:r>
            <w:r>
              <w:rPr>
                <w:rFonts w:ascii="Times New Roman"/>
                <w:b w:val="false"/>
                <w:i w:val="false"/>
                <w:color w:val="000000"/>
                <w:sz w:val="20"/>
              </w:rPr>
              <w:t>тауарды сыныптау туралы</w:t>
            </w:r>
            <w:r>
              <w:br/>
            </w:r>
            <w:r>
              <w:rPr>
                <w:rFonts w:ascii="Times New Roman"/>
                <w:b w:val="false"/>
                <w:i w:val="false"/>
                <w:color w:val="000000"/>
                <w:sz w:val="20"/>
              </w:rPr>
              <w:t>шешім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0" w:id="427"/>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шешімді қабылдау туралы өтініш</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(заңды тұлғаның атауы, заңды мекен-жайы, бизнес-сәйестендіру нөмірі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 декларациялау жүзеге асырылатын мемлекеттік кірістер органының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туралы мәлімет (тауардың атауы, тауардың құрауыштарының тiзбесі)*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жеткізу мерзімі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шартының (келісімшарты)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Аталған өтінішке мынадай құжаттар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құрастырылмаған немесе бөлшектелген түрде, оның ішінде жасақталмаған немесе жасалып бітпеген түрде сыныптау туралы шешімді алу үшін құжат түрі:</w:t>
            </w:r>
          </w:p>
          <w:p>
            <w:pPr>
              <w:spacing w:after="20"/>
              <w:ind w:left="20"/>
              <w:jc w:val="both"/>
            </w:pPr>
            <w:r>
              <w:rPr>
                <w:rFonts w:ascii="Times New Roman"/>
                <w:b w:val="false"/>
                <w:i w:val="false"/>
                <w:color w:val="000000"/>
                <w:sz w:val="20"/>
              </w:rPr>
              <w:t>
электрондық қағаз жеткізгіштегі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Электрондық пошта:</w:t>
            </w:r>
          </w:p>
        </w:tc>
      </w:tr>
    </w:tbl>
    <w:p>
      <w:pPr>
        <w:spacing w:after="0"/>
        <w:ind w:left="0"/>
        <w:jc w:val="both"/>
      </w:pPr>
      <w:r>
        <w:rPr>
          <w:rFonts w:ascii="Times New Roman"/>
          <w:b w:val="false"/>
          <w:i w:val="false"/>
          <w:color w:val="000000"/>
          <w:sz w:val="28"/>
        </w:rPr>
        <w:t>
      * Аталған бағанды толтыру кезінде тауар туралы мәліметтер көрсету үшін орын жетіспеген жағдайда, қосымша парақ қойыңыз.</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4" w:id="428"/>
    <w:p>
      <w:pPr>
        <w:spacing w:after="0"/>
        <w:ind w:left="0"/>
        <w:jc w:val="left"/>
      </w:pPr>
      <w:r>
        <w:rPr>
          <w:rFonts w:ascii="Times New Roman"/>
          <w:b/>
          <w:i w:val="false"/>
          <w:color w:val="000000"/>
        </w:rPr>
        <w:t xml:space="preserve">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 қағидасы</w:t>
      </w:r>
    </w:p>
    <w:bookmarkEnd w:id="428"/>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75" w:id="429"/>
    <w:p>
      <w:pPr>
        <w:spacing w:after="0"/>
        <w:ind w:left="0"/>
        <w:jc w:val="left"/>
      </w:pPr>
      <w:r>
        <w:rPr>
          <w:rFonts w:ascii="Times New Roman"/>
          <w:b/>
          <w:i w:val="false"/>
          <w:color w:val="000000"/>
        </w:rPr>
        <w:t xml:space="preserve"> 1-тарау. Жалпы ережелер</w:t>
      </w:r>
    </w:p>
    <w:bookmarkEnd w:id="429"/>
    <w:bookmarkStart w:name="z3638" w:id="430"/>
    <w:p>
      <w:pPr>
        <w:spacing w:after="0"/>
        <w:ind w:left="0"/>
        <w:jc w:val="both"/>
      </w:pPr>
      <w:r>
        <w:rPr>
          <w:rFonts w:ascii="Times New Roman"/>
          <w:b w:val="false"/>
          <w:i w:val="false"/>
          <w:color w:val="000000"/>
          <w:sz w:val="28"/>
        </w:rPr>
        <w:t xml:space="preserve">
      1. Осы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"Халықаралық тасымалдау көлiк құралын кедендiк пломбалар мен мөрлер салынған тауарларды тасымалдауға жiберу туралы куәлiк беру"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430"/>
    <w:bookmarkStart w:name="z3639" w:id="431"/>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431"/>
    <w:bookmarkStart w:name="z3640" w:id="432"/>
    <w:p>
      <w:pPr>
        <w:spacing w:after="0"/>
        <w:ind w:left="0"/>
        <w:jc w:val="left"/>
      </w:pPr>
      <w:r>
        <w:rPr>
          <w:rFonts w:ascii="Times New Roman"/>
          <w:b/>
          <w:i w:val="false"/>
          <w:color w:val="000000"/>
        </w:rPr>
        <w:t xml:space="preserve"> 2-тарау. Мемлекеттік қызметті көрсету тәртібі</w:t>
      </w:r>
    </w:p>
    <w:bookmarkEnd w:id="432"/>
    <w:bookmarkStart w:name="z3641" w:id="433"/>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433"/>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"Халықаралық тасымалдау көлiк құралын кедендiк пломбалар мен мөрлер салынған тауарларды тасымалдауға жiберу туралы куәлiк беру"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Келу тәртібімен жүгінген кезде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 </w:t>
      </w:r>
    </w:p>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Көрсетілетін қызметті берушінің кеңсесіне жүгінген кезде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ЭЦҚ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алушы Кеден одағы Комиссиясының 2011 жылғы 22 шілдедегі № 676 шешімімен (бұдан әрі – Шешім)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Тапсырылған құжаттар және көлік құралы толық болған жағдайда құжаттарды өңдеуге жауапты тұлға өтінішті тіркейді. Өтінішті тіркеу кезінде құжаттардың көшірмесін тұпнұсқамен салыстырады, көшірмеге ол туралы тиісті белгіні қояды. Тексеру жасап болғаннан кейін құжаттардың тұпнұсқасы көрсетілетін қызметті алушыға қайтарылады.</w:t>
      </w:r>
    </w:p>
    <w:p>
      <w:pPr>
        <w:spacing w:after="0"/>
        <w:ind w:left="0"/>
        <w:jc w:val="both"/>
      </w:pPr>
      <w:r>
        <w:rPr>
          <w:rFonts w:ascii="Times New Roman"/>
          <w:b w:val="false"/>
          <w:i w:val="false"/>
          <w:color w:val="000000"/>
          <w:sz w:val="28"/>
        </w:rPr>
        <w:t>
      Өтініш тіркелгеннен кейін көрсетілетін қызметті беруші ұсынылған Автомобиль көлігіне, тіркемені, жартылай тіркемені тексеріп қарауды жүргізеді және олардың техникалық талаптарға сәйкестігі жағдайында, Шешімнің талаптарына, жiберу туралы куәлiк береді. Бұл ретте көрсетілетін қызметті беруші жiберу туралы куәлiкке "Кіммен берілгендігі" туралы бағанды, 7 бағанды толтырады және жiберу туралы куәлiктің нөмірін көрсетеді.</w:t>
      </w:r>
    </w:p>
    <w:p>
      <w:pPr>
        <w:spacing w:after="0"/>
        <w:ind w:left="0"/>
        <w:jc w:val="both"/>
      </w:pPr>
      <w:r>
        <w:rPr>
          <w:rFonts w:ascii="Times New Roman"/>
          <w:b w:val="false"/>
          <w:i w:val="false"/>
          <w:color w:val="000000"/>
          <w:sz w:val="28"/>
        </w:rPr>
        <w:t>
      Халықаралық тасымалдау көлiк құралын кедендiк пломбалар мен мөрлер салынған тауарларды тасымалдауға жiберу туралы куәлiк көрсетілген өтініш тіркелген күннен кейінгі 1 (бір) жұмыс күні ішінде, көлік құралын ұсынған кезде, беріледі.</w:t>
      </w:r>
    </w:p>
    <w:p>
      <w:pPr>
        <w:spacing w:after="0"/>
        <w:ind w:left="0"/>
        <w:jc w:val="both"/>
      </w:pPr>
      <w:r>
        <w:rPr>
          <w:rFonts w:ascii="Times New Roman"/>
          <w:b w:val="false"/>
          <w:i w:val="false"/>
          <w:color w:val="000000"/>
          <w:sz w:val="28"/>
        </w:rPr>
        <w:t>
      Егер автомобиль көлiк құралы, тіркеме, жартылай тіркеме техникалық талаптарға сәйкес келмеген жағдайда, Шешімнің талаптарына, өтініш тіркелген күннен кейінгі 1 (бір) жұмыс күні ішінде көрсетілетін қызметті беруші жазбаша түрде көрсетілетін қызметті алушыға жiберу туралы куәлiктің берілмеуі туралы себебі көрсетіле отырып хабарландырылады.</w:t>
      </w:r>
    </w:p>
    <w:p>
      <w:pPr>
        <w:spacing w:after="0"/>
        <w:ind w:left="0"/>
        <w:jc w:val="both"/>
      </w:pPr>
      <w:r>
        <w:rPr>
          <w:rFonts w:ascii="Times New Roman"/>
          <w:b w:val="false"/>
          <w:i w:val="false"/>
          <w:color w:val="000000"/>
          <w:sz w:val="28"/>
        </w:rPr>
        <w:t>
      Мемлекеттік көрсетілетін қызметті е-лицензиялау ақпараттық жүйесі арқылы көсеткен жағдайда оны көрсету сатысы туралы деректерді мемлекеттік қызметтер көрсету мониторингінің ақпараттық жүйесіне автоматты түрде түседі.</w:t>
      </w:r>
    </w:p>
    <w:p>
      <w:pPr>
        <w:spacing w:after="0"/>
        <w:ind w:left="0"/>
        <w:jc w:val="both"/>
      </w:pPr>
      <w:r>
        <w:rPr>
          <w:rFonts w:ascii="Times New Roman"/>
          <w:b w:val="false"/>
          <w:i w:val="false"/>
          <w:color w:val="000000"/>
          <w:sz w:val="28"/>
        </w:rPr>
        <w:t>
      Көрсетілетін қызметті берушіге және портал арқылы жүгінген кезде мемлекеттік қызметті көрсету нәтижесі қағаз жеткізгіште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3" w:id="434"/>
    <w:p>
      <w:pPr>
        <w:spacing w:after="0"/>
        <w:ind w:left="0"/>
        <w:jc w:val="both"/>
      </w:pPr>
      <w:r>
        <w:rPr>
          <w:rFonts w:ascii="Times New Roman"/>
          <w:b w:val="false"/>
          <w:i w:val="false"/>
          <w:color w:val="000000"/>
          <w:sz w:val="28"/>
        </w:rPr>
        <w:t>
      4.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34"/>
    <w:bookmarkStart w:name="z3664" w:id="435"/>
    <w:p>
      <w:pPr>
        <w:spacing w:after="0"/>
        <w:ind w:left="0"/>
        <w:jc w:val="both"/>
      </w:pPr>
      <w:r>
        <w:rPr>
          <w:rFonts w:ascii="Times New Roman"/>
          <w:b w:val="false"/>
          <w:i w:val="false"/>
          <w:color w:val="000000"/>
          <w:sz w:val="28"/>
        </w:rPr>
        <w:t>
      5.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eoknosd@ecc.kz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35"/>
    <w:bookmarkStart w:name="z3665" w:id="43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36"/>
    <w:bookmarkStart w:name="z3666" w:id="437"/>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437"/>
    <w:bookmarkStart w:name="z3667" w:id="438"/>
    <w:p>
      <w:pPr>
        <w:spacing w:after="0"/>
        <w:ind w:left="0"/>
        <w:jc w:val="both"/>
      </w:pPr>
      <w:r>
        <w:rPr>
          <w:rFonts w:ascii="Times New Roman"/>
          <w:b w:val="false"/>
          <w:i w:val="false"/>
          <w:color w:val="000000"/>
          <w:sz w:val="28"/>
        </w:rPr>
        <w:t>
      көрсетілетін қызметті беруші басшысының атына;</w:t>
      </w:r>
    </w:p>
    <w:bookmarkEnd w:id="438"/>
    <w:bookmarkStart w:name="z3668" w:id="439"/>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39"/>
    <w:bookmarkStart w:name="z3669" w:id="44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40"/>
    <w:bookmarkStart w:name="z3670" w:id="441"/>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41"/>
    <w:bookmarkStart w:name="z3671" w:id="442"/>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 </w:t>
      </w:r>
    </w:p>
    <w:bookmarkEnd w:id="442"/>
    <w:bookmarkStart w:name="z3672" w:id="443"/>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43"/>
    <w:bookmarkStart w:name="z3673" w:id="44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көлiк</w:t>
            </w:r>
            <w:r>
              <w:br/>
            </w:r>
            <w:r>
              <w:rPr>
                <w:rFonts w:ascii="Times New Roman"/>
                <w:b w:val="false"/>
                <w:i w:val="false"/>
                <w:color w:val="000000"/>
                <w:sz w:val="20"/>
              </w:rPr>
              <w:t xml:space="preserve"> құралын кедендiк пломбалар мен</w:t>
            </w:r>
            <w:r>
              <w:br/>
            </w:r>
            <w:r>
              <w:rPr>
                <w:rFonts w:ascii="Times New Roman"/>
                <w:b w:val="false"/>
                <w:i w:val="false"/>
                <w:color w:val="000000"/>
                <w:sz w:val="20"/>
              </w:rPr>
              <w:t xml:space="preserve"> мөрлер салынған тауарларды </w:t>
            </w:r>
            <w:r>
              <w:br/>
            </w:r>
            <w:r>
              <w:rPr>
                <w:rFonts w:ascii="Times New Roman"/>
                <w:b w:val="false"/>
                <w:i w:val="false"/>
                <w:color w:val="000000"/>
                <w:sz w:val="20"/>
              </w:rPr>
              <w:t>тасымалдауға жiберу туралы</w:t>
            </w:r>
            <w:r>
              <w:br/>
            </w:r>
            <w:r>
              <w:rPr>
                <w:rFonts w:ascii="Times New Roman"/>
                <w:b w:val="false"/>
                <w:i w:val="false"/>
                <w:color w:val="000000"/>
                <w:sz w:val="20"/>
              </w:rPr>
              <w:t xml:space="preserve"> куәлiк беру" мемлекеттік</w:t>
            </w:r>
            <w:r>
              <w:br/>
            </w:r>
            <w:r>
              <w:rPr>
                <w:rFonts w:ascii="Times New Roman"/>
                <w:b w:val="false"/>
                <w:i w:val="false"/>
                <w:color w:val="000000"/>
                <w:sz w:val="20"/>
              </w:rPr>
              <w:t xml:space="preserve"> 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тасымалдаудың</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құралын</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пломбалармен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мөрлермен</w:t>
            </w:r>
            <w:r>
              <w:rPr>
                <w:rFonts w:ascii="Times New Roman"/>
                <w:b w:val="false"/>
                <w:i w:val="false"/>
                <w:color w:val="000000"/>
                <w:sz w:val="20"/>
              </w:rPr>
              <w:t xml:space="preserve"> </w:t>
            </w:r>
            <w:r>
              <w:rPr>
                <w:rFonts w:ascii="Times New Roman"/>
                <w:b/>
                <w:i w:val="false"/>
                <w:color w:val="000000"/>
                <w:sz w:val="20"/>
              </w:rPr>
              <w:t>тасымалдауға</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 веб-порталы арқылы www.egov.kz (бұдан әрі – портал);</w:t>
            </w:r>
          </w:p>
          <w:p>
            <w:pPr>
              <w:spacing w:after="20"/>
              <w:ind w:left="20"/>
              <w:jc w:val="both"/>
            </w:pPr>
            <w:r>
              <w:rPr>
                <w:rFonts w:ascii="Times New Roman"/>
                <w:b w:val="false"/>
                <w:i w:val="false"/>
                <w:color w:val="000000"/>
                <w:sz w:val="20"/>
              </w:rPr>
              <w:t>
3) мемлекеттік кірістер органдарының ақпараттық жүйесі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 топтамасын тапсырған сәттен бастап – көлік құралын ұсынған кезде көрсетілген өтініш тіркелген күннен кейінгі бір жұмыс күні;</w:t>
            </w:r>
          </w:p>
          <w:p>
            <w:pPr>
              <w:spacing w:after="20"/>
              <w:ind w:left="20"/>
              <w:jc w:val="both"/>
            </w:pPr>
            <w:r>
              <w:rPr>
                <w:rFonts w:ascii="Times New Roman"/>
                <w:b w:val="false"/>
                <w:i w:val="false"/>
                <w:color w:val="000000"/>
                <w:sz w:val="20"/>
              </w:rPr>
              <w:t>
2) көрсетілетін қызметті алушының құжаттар топтамасын тапсыруы үшін күтудің рұқсат берілетін уақыты – Мемлекеттік корпорацияда – 15 (он бес) минут;</w:t>
            </w:r>
          </w:p>
          <w:p>
            <w:pPr>
              <w:spacing w:after="20"/>
              <w:ind w:left="20"/>
              <w:jc w:val="both"/>
            </w:pP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тасымалдаудың көлік құралын кедендік пломбалармен және мөрлермен тауарларды тасымалдауға жіберу туралы куәлік беру;</w:t>
            </w:r>
          </w:p>
          <w:p>
            <w:pPr>
              <w:spacing w:after="20"/>
              <w:ind w:left="20"/>
              <w:jc w:val="both"/>
            </w:pPr>
            <w:r>
              <w:rPr>
                <w:rFonts w:ascii="Times New Roman"/>
                <w:b w:val="false"/>
                <w:i w:val="false"/>
                <w:color w:val="000000"/>
                <w:sz w:val="20"/>
              </w:rPr>
              <w:t>
2)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p>
            <w:pPr>
              <w:spacing w:after="20"/>
              <w:ind w:left="20"/>
              <w:jc w:val="both"/>
            </w:pPr>
            <w:r>
              <w:rPr>
                <w:rFonts w:ascii="Times New Roman"/>
                <w:b w:val="false"/>
                <w:i w:val="false"/>
                <w:color w:val="000000"/>
                <w:sz w:val="20"/>
              </w:rPr>
              <w:t xml:space="preserve">
Мемлекеттік көрсетілетін қызмет кезекпен көрсетіледі, алдын ала жазылу талап етілмейді, жеделдетілген қызмет көрсету көзделмеген; </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тәртіппен куәлікті алу кезінде:</w:t>
            </w:r>
          </w:p>
          <w:p>
            <w:pPr>
              <w:spacing w:after="20"/>
              <w:ind w:left="20"/>
              <w:jc w:val="both"/>
            </w:pPr>
            <w:r>
              <w:rPr>
                <w:rFonts w:ascii="Times New Roman"/>
                <w:b w:val="false"/>
                <w:i w:val="false"/>
                <w:color w:val="000000"/>
                <w:sz w:val="20"/>
              </w:rPr>
              <w:t>
1) өтініш және халықаралық тасымалдау көлік құралын тексеріп қарауға бос күйінде әкелу:</w:t>
            </w:r>
          </w:p>
          <w:p>
            <w:pPr>
              <w:spacing w:after="20"/>
              <w:ind w:left="20"/>
              <w:jc w:val="both"/>
            </w:pPr>
            <w:r>
              <w:rPr>
                <w:rFonts w:ascii="Times New Roman"/>
                <w:b w:val="false"/>
                <w:i w:val="false"/>
                <w:color w:val="000000"/>
                <w:sz w:val="20"/>
              </w:rPr>
              <w:t>
қағаз тасымалдағышта жүгінген кезде еркін нысандағы өтініш;</w:t>
            </w:r>
          </w:p>
          <w:p>
            <w:pPr>
              <w:spacing w:after="20"/>
              <w:ind w:left="20"/>
              <w:jc w:val="both"/>
            </w:pPr>
            <w:r>
              <w:rPr>
                <w:rFonts w:ascii="Times New Roman"/>
                <w:b w:val="false"/>
                <w:i w:val="false"/>
                <w:color w:val="000000"/>
                <w:sz w:val="20"/>
              </w:rPr>
              <w:t xml:space="preserve">
портал арқылы жүгінген кезде осы Қағиданың 2-қосымшасына сәйкес электронды құжат нысанындағы өтініш; </w:t>
            </w:r>
          </w:p>
          <w:p>
            <w:pPr>
              <w:spacing w:after="20"/>
              <w:ind w:left="20"/>
              <w:jc w:val="both"/>
            </w:pPr>
            <w:r>
              <w:rPr>
                <w:rFonts w:ascii="Times New Roman"/>
                <w:b w:val="false"/>
                <w:i w:val="false"/>
                <w:color w:val="000000"/>
                <w:sz w:val="20"/>
              </w:rPr>
              <w:t>
2) бланкінің 1 – 6-бағандарын толтыра отырып Кеден одағы Комиссиясының 2011 жылғы 22 шілдедегі № 676 шешімімен (бұдан әрі – Шешім) белгіленген нысан бойынша жіберу туралы куәлік бланкісі;</w:t>
            </w:r>
          </w:p>
          <w:p>
            <w:pPr>
              <w:spacing w:after="20"/>
              <w:ind w:left="20"/>
              <w:jc w:val="both"/>
            </w:pPr>
            <w:r>
              <w:rPr>
                <w:rFonts w:ascii="Times New Roman"/>
                <w:b w:val="false"/>
                <w:i w:val="false"/>
                <w:color w:val="000000"/>
                <w:sz w:val="20"/>
              </w:rPr>
              <w:t>
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20"/>
              <w:ind w:left="20"/>
              <w:jc w:val="both"/>
            </w:pPr>
            <w:r>
              <w:rPr>
                <w:rFonts w:ascii="Times New Roman"/>
                <w:b w:val="false"/>
                <w:i w:val="false"/>
                <w:color w:val="000000"/>
                <w:sz w:val="20"/>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20"/>
              <w:ind w:left="20"/>
              <w:jc w:val="both"/>
            </w:pPr>
            <w:r>
              <w:rPr>
                <w:rFonts w:ascii="Times New Roman"/>
                <w:b w:val="false"/>
                <w:i w:val="false"/>
                <w:color w:val="000000"/>
                <w:sz w:val="20"/>
              </w:rPr>
              <w:t>
5) автомобиль көлік құралын, тіркемені, жартылай тіркемені тіркеу туралы куәліктің түпнұсқасы және көшірмесі.</w:t>
            </w:r>
          </w:p>
          <w:p>
            <w:pPr>
              <w:spacing w:after="20"/>
              <w:ind w:left="20"/>
              <w:jc w:val="both"/>
            </w:pPr>
            <w:r>
              <w:rPr>
                <w:rFonts w:ascii="Times New Roman"/>
                <w:b w:val="false"/>
                <w:i w:val="false"/>
                <w:color w:val="000000"/>
                <w:sz w:val="20"/>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екіден көп емес түрін көрсетуге жол беріледі;</w:t>
            </w:r>
          </w:p>
          <w:p>
            <w:pPr>
              <w:spacing w:after="20"/>
              <w:ind w:left="20"/>
              <w:jc w:val="both"/>
            </w:pPr>
            <w:r>
              <w:rPr>
                <w:rFonts w:ascii="Times New Roman"/>
                <w:b w:val="false"/>
                <w:i w:val="false"/>
                <w:color w:val="000000"/>
                <w:sz w:val="20"/>
              </w:rPr>
              <w:t>
көлік құралдары конструкциясының (сериясының) типі бойынша:</w:t>
            </w:r>
          </w:p>
          <w:p>
            <w:pPr>
              <w:spacing w:after="20"/>
              <w:ind w:left="20"/>
              <w:jc w:val="both"/>
            </w:pPr>
            <w:r>
              <w:rPr>
                <w:rFonts w:ascii="Times New Roman"/>
                <w:b w:val="false"/>
                <w:i w:val="false"/>
                <w:color w:val="000000"/>
                <w:sz w:val="20"/>
              </w:rPr>
              <w:t>
1) автомобиль көлік құралының, тіркеменің, жартылай тіркеменің түрін, оның белгілері мен көрсетілетін қызметті алушы (дайындаушы) алдын ала тауарларды кедендік пломбалармен және мөрлермен тасымалдауға жіберуге жататын көлік құралы конструкциясының типіне (сериясына) беретін тану цифрларын немесе әріптерін көрсете отырып:</w:t>
            </w:r>
          </w:p>
          <w:p>
            <w:pPr>
              <w:spacing w:after="20"/>
              <w:ind w:left="20"/>
              <w:jc w:val="both"/>
            </w:pPr>
            <w:r>
              <w:rPr>
                <w:rFonts w:ascii="Times New Roman"/>
                <w:b w:val="false"/>
                <w:i w:val="false"/>
                <w:color w:val="000000"/>
                <w:sz w:val="20"/>
              </w:rPr>
              <w:t>
қағаз тасымалдағышында жүгінген кезде еркін нысандағы өтініш;</w:t>
            </w:r>
          </w:p>
          <w:p>
            <w:pPr>
              <w:spacing w:after="20"/>
              <w:ind w:left="20"/>
              <w:jc w:val="both"/>
            </w:pPr>
            <w:r>
              <w:rPr>
                <w:rFonts w:ascii="Times New Roman"/>
                <w:b w:val="false"/>
                <w:i w:val="false"/>
                <w:color w:val="000000"/>
                <w:sz w:val="20"/>
              </w:rPr>
              <w:t>
портал арқылы жүгінген кезде осы Қағидаға 2-қосымшаға сәйкес электронды құжат нысанындағы өтініш;</w:t>
            </w:r>
          </w:p>
          <w:p>
            <w:pPr>
              <w:spacing w:after="20"/>
              <w:ind w:left="20"/>
              <w:jc w:val="both"/>
            </w:pPr>
            <w:r>
              <w:rPr>
                <w:rFonts w:ascii="Times New Roman"/>
                <w:b w:val="false"/>
                <w:i w:val="false"/>
                <w:color w:val="000000"/>
                <w:sz w:val="20"/>
              </w:rPr>
              <w:t>
көрсетілетін қызметті алушы (дайындаушы) өтініште:</w:t>
            </w:r>
          </w:p>
          <w:p>
            <w:pPr>
              <w:spacing w:after="20"/>
              <w:ind w:left="20"/>
              <w:jc w:val="both"/>
            </w:pPr>
            <w:r>
              <w:rPr>
                <w:rFonts w:ascii="Times New Roman"/>
                <w:b w:val="false"/>
                <w:i w:val="false"/>
                <w:color w:val="000000"/>
                <w:sz w:val="20"/>
              </w:rPr>
              <w:t>
көрсетілетін қызметті берушіге оларды конструкцияның (серияның) осы типіндегі автомобиль көлік құралын, тіркемені, жартылай тіркемені кез келген сәтте олардың сериялық өндірісі барысында қарап тексеруге мүмкіндік беретін жағдайлар жасауға;</w:t>
            </w:r>
          </w:p>
          <w:p>
            <w:pPr>
              <w:spacing w:after="20"/>
              <w:ind w:left="20"/>
              <w:jc w:val="both"/>
            </w:pPr>
            <w:r>
              <w:rPr>
                <w:rFonts w:ascii="Times New Roman"/>
                <w:b w:val="false"/>
                <w:i w:val="false"/>
                <w:color w:val="000000"/>
                <w:sz w:val="20"/>
              </w:rPr>
              <w:t>
көрсетілетін қызметті берушіні осы өзгерістер жүргізілгенге дейін конструкцияның (серияның) сызбаларындағы және сипаттамаларындағы кез келген өзгерістер туралы хабардар етуге;</w:t>
            </w:r>
          </w:p>
          <w:p>
            <w:pPr>
              <w:spacing w:after="20"/>
              <w:ind w:left="20"/>
              <w:jc w:val="both"/>
            </w:pPr>
            <w:r>
              <w:rPr>
                <w:rFonts w:ascii="Times New Roman"/>
                <w:b w:val="false"/>
                <w:i w:val="false"/>
                <w:color w:val="000000"/>
                <w:sz w:val="20"/>
              </w:rPr>
              <w:t>
автомобиль көлік құралының, тіркеменің, жартылай тіркеменің көрінетін жеріне конструкциясы (сериясы) типінің тану цифрларын немесе әріптерін, сондай-ақ сериямен шығарылатын аталған типтегі әрбір автомобиль көлік құралының, тіркеменің, жартылай тіркеменің тану немесе зауыт нөмірін салуға;</w:t>
            </w:r>
          </w:p>
          <w:p>
            <w:pPr>
              <w:spacing w:after="20"/>
              <w:ind w:left="20"/>
              <w:jc w:val="both"/>
            </w:pPr>
            <w:r>
              <w:rPr>
                <w:rFonts w:ascii="Times New Roman"/>
                <w:b w:val="false"/>
                <w:i w:val="false"/>
                <w:color w:val="000000"/>
                <w:sz w:val="20"/>
              </w:rPr>
              <w:t>
конструкцияның (серияның) жіберілген типіне сәйкес дайындалған автомобиль көлік құралының, тіркеменің, жартылай тіркеменің есебін жүргізуге жазбаша міндеттенеді;</w:t>
            </w:r>
          </w:p>
          <w:p>
            <w:pPr>
              <w:spacing w:after="20"/>
              <w:ind w:left="20"/>
              <w:jc w:val="both"/>
            </w:pPr>
            <w:r>
              <w:rPr>
                <w:rFonts w:ascii="Times New Roman"/>
                <w:b w:val="false"/>
                <w:i w:val="false"/>
                <w:color w:val="000000"/>
                <w:sz w:val="20"/>
              </w:rPr>
              <w:t xml:space="preserve">
2) бланкінің 2-4 және 8-бағандарын толтыра отырып Шешіммен белгіленген нысан бойынша жіберу туралы куәліктің бланкісі; </w:t>
            </w:r>
          </w:p>
          <w:p>
            <w:pPr>
              <w:spacing w:after="20"/>
              <w:ind w:left="20"/>
              <w:jc w:val="both"/>
            </w:pPr>
            <w:r>
              <w:rPr>
                <w:rFonts w:ascii="Times New Roman"/>
                <w:b w:val="false"/>
                <w:i w:val="false"/>
                <w:color w:val="000000"/>
                <w:sz w:val="20"/>
              </w:rPr>
              <w:t>
3) алдын ала тауарларды кедендік пломбалармен және мөрлермен тасымалдауға жіберуге жататын автомобиль көлік құралының, тіркеменің, жартылай тіркеменің конструкциясының (сериясының) типінің сызбалары, фотосуреттері және егжей-тегжейлі сипаттамасы.</w:t>
            </w:r>
          </w:p>
          <w:p>
            <w:pPr>
              <w:spacing w:after="20"/>
              <w:ind w:left="20"/>
              <w:jc w:val="both"/>
            </w:pPr>
            <w:r>
              <w:rPr>
                <w:rFonts w:ascii="Times New Roman"/>
                <w:b w:val="false"/>
                <w:i w:val="false"/>
                <w:color w:val="000000"/>
                <w:sz w:val="20"/>
              </w:rPr>
              <w:t>
Көрсетілген құжаттардың көшірмелері салыстыру үшін түпнұсқамен табыс етіледі, кейіннен құжаттардың түпнұсқасы көрсетілетін қызметті алушыға қайтарылады.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 жылғы 14 қарашадағы ХЖТ кітапшасын қолдана отырып, Жүктерді халықаралық тасымалдау туралы кеден конвенциясында немесе 1972 жылғы 2 желтоқсандағы контейнерлерге қатысты Кеден Конвенциясында белгіленген автомобиль көлік құралының, тіркеменің, жартылай тіркеменің техникалық талаптарға сәйкес келмеуі мемлекеттік қызмет көрсетуден бас тарту үшін негіз болып табылады;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тасымалдау көлiк</w:t>
            </w:r>
            <w:r>
              <w:br/>
            </w:r>
            <w:r>
              <w:rPr>
                <w:rFonts w:ascii="Times New Roman"/>
                <w:b w:val="false"/>
                <w:i w:val="false"/>
                <w:color w:val="000000"/>
                <w:sz w:val="20"/>
              </w:rPr>
              <w:t>құралын кедендiк пломбалар</w:t>
            </w:r>
            <w:r>
              <w:br/>
            </w:r>
            <w:r>
              <w:rPr>
                <w:rFonts w:ascii="Times New Roman"/>
                <w:b w:val="false"/>
                <w:i w:val="false"/>
                <w:color w:val="000000"/>
                <w:sz w:val="20"/>
              </w:rPr>
              <w:t xml:space="preserve">мен мөрлер салынған </w:t>
            </w:r>
            <w:r>
              <w:br/>
            </w:r>
            <w:r>
              <w:rPr>
                <w:rFonts w:ascii="Times New Roman"/>
                <w:b w:val="false"/>
                <w:i w:val="false"/>
                <w:color w:val="000000"/>
                <w:sz w:val="20"/>
              </w:rPr>
              <w:t xml:space="preserve">тауарларды тасымалдауға </w:t>
            </w:r>
            <w:r>
              <w:br/>
            </w:r>
            <w:r>
              <w:rPr>
                <w:rFonts w:ascii="Times New Roman"/>
                <w:b w:val="false"/>
                <w:i w:val="false"/>
                <w:color w:val="000000"/>
                <w:sz w:val="20"/>
              </w:rPr>
              <w:t>жiберу туралы куәлiк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Тіркеуге және дайын құжатты </w:t>
            </w:r>
            <w:r>
              <w:br/>
            </w:r>
            <w:r>
              <w:rPr>
                <w:rFonts w:ascii="Times New Roman"/>
                <w:b w:val="false"/>
                <w:i w:val="false"/>
                <w:color w:val="000000"/>
                <w:sz w:val="20"/>
              </w:rPr>
              <w:t>беруге өтініштің нысаны: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заңды/жеке тұлғаның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4" w:id="445"/>
    <w:p>
      <w:pPr>
        <w:spacing w:after="0"/>
        <w:ind w:left="0"/>
        <w:jc w:val="left"/>
      </w:pPr>
      <w:r>
        <w:rPr>
          <w:rFonts w:ascii="Times New Roman"/>
          <w:b/>
          <w:i w:val="false"/>
          <w:color w:val="000000"/>
        </w:rPr>
        <w:t xml:space="preserve"> Өтініш</w:t>
      </w:r>
    </w:p>
    <w:bookmarkEnd w:id="445"/>
    <w:p>
      <w:pPr>
        <w:spacing w:after="0"/>
        <w:ind w:left="0"/>
        <w:jc w:val="both"/>
      </w:pPr>
      <w:r>
        <w:rPr>
          <w:rFonts w:ascii="Times New Roman"/>
          <w:b w:val="false"/>
          <w:i w:val="false"/>
          <w:color w:val="000000"/>
          <w:sz w:val="28"/>
        </w:rPr>
        <w:t xml:space="preserve">
      Сізден Қазақстан Республикасының "Қазақстан Республикасындағы кедендік реттеу туралы"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халықаралық тасымалдау жол-көлік құралын тауарларды кедендік пломбалармен және мөрлермен тасымалдауға жіберу туралы куәлігін тіркеуіңізді және беруіңізді сұраймын. </w:t>
      </w:r>
    </w:p>
    <w:p>
      <w:pPr>
        <w:spacing w:after="0"/>
        <w:ind w:left="0"/>
        <w:jc w:val="both"/>
      </w:pPr>
      <w:r>
        <w:rPr>
          <w:rFonts w:ascii="Times New Roman"/>
          <w:b w:val="false"/>
          <w:i w:val="false"/>
          <w:color w:val="000000"/>
          <w:sz w:val="28"/>
        </w:rPr>
        <w:t>
      Біздің иелігімізде Мынадай мәліметтер бар:</w:t>
      </w:r>
    </w:p>
    <w:p>
      <w:pPr>
        <w:spacing w:after="0"/>
        <w:ind w:left="0"/>
        <w:jc w:val="both"/>
      </w:pPr>
      <w:r>
        <w:rPr>
          <w:rFonts w:ascii="Times New Roman"/>
          <w:b w:val="false"/>
          <w:i w:val="false"/>
          <w:color w:val="000000"/>
          <w:sz w:val="28"/>
        </w:rPr>
        <w:t>
      көлік құралының тіркеу номері туралы__________________________________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түрі туралы__________________________________________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шанақ номері туралы__________________________________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маркасы туралы (немеше шығарушының атауы)__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басқа да мәліметтер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тіркеме/жартылау тіркеменің тіркелген суреттерінің саны туралы (алдынан, артынан, сол жағынан, оң жағынан және кедендік пломбалармен және мөрлердің қойылған орны, 5 суреттен кем емес)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көлік құралының иесі туралы, (зауыт-өндіруші, меншік иесі немесе оператор) оның атауы мен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Беру күні: ____________________</w:t>
      </w:r>
    </w:p>
    <w:p>
      <w:pPr>
        <w:spacing w:after="0"/>
        <w:ind w:left="0"/>
        <w:jc w:val="both"/>
      </w:pPr>
      <w:r>
        <w:rPr>
          <w:rFonts w:ascii="Times New Roman"/>
          <w:b w:val="false"/>
          <w:i w:val="false"/>
          <w:color w:val="000000"/>
          <w:sz w:val="28"/>
        </w:rPr>
        <w:t>
      Өтініш берушінің тегі мен инициалдары 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9" w:id="446"/>
    <w:p>
      <w:pPr>
        <w:spacing w:after="0"/>
        <w:ind w:left="0"/>
        <w:jc w:val="left"/>
      </w:pPr>
      <w:r>
        <w:rPr>
          <w:rFonts w:ascii="Times New Roman"/>
          <w:b/>
          <w:i w:val="false"/>
          <w:color w:val="000000"/>
        </w:rPr>
        <w:t xml:space="preserve"> "Уақытша сақтау орындары иелерінің тізіліміне енгізу" мемлекеттік көрсетілетін қызмет қағидасы</w:t>
      </w:r>
    </w:p>
    <w:bookmarkEnd w:id="446"/>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90" w:id="447"/>
    <w:p>
      <w:pPr>
        <w:spacing w:after="0"/>
        <w:ind w:left="0"/>
        <w:jc w:val="left"/>
      </w:pPr>
      <w:r>
        <w:rPr>
          <w:rFonts w:ascii="Times New Roman"/>
          <w:b/>
          <w:i w:val="false"/>
          <w:color w:val="000000"/>
        </w:rPr>
        <w:t xml:space="preserve"> 1-тарау. Жалпы ережелер</w:t>
      </w:r>
    </w:p>
    <w:bookmarkEnd w:id="447"/>
    <w:bookmarkStart w:name="z3739" w:id="448"/>
    <w:p>
      <w:pPr>
        <w:spacing w:after="0"/>
        <w:ind w:left="0"/>
        <w:jc w:val="both"/>
      </w:pPr>
      <w:r>
        <w:rPr>
          <w:rFonts w:ascii="Times New Roman"/>
          <w:b w:val="false"/>
          <w:i w:val="false"/>
          <w:color w:val="000000"/>
          <w:sz w:val="28"/>
        </w:rPr>
        <w:t xml:space="preserve">
      1. Осы "Уақытша сақтау орындары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"Уақытша сақтау орындары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448"/>
    <w:bookmarkStart w:name="z3740" w:id="449"/>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449"/>
    <w:bookmarkStart w:name="z3741" w:id="450"/>
    <w:p>
      <w:pPr>
        <w:spacing w:after="0"/>
        <w:ind w:left="0"/>
        <w:jc w:val="left"/>
      </w:pPr>
      <w:r>
        <w:rPr>
          <w:rFonts w:ascii="Times New Roman"/>
          <w:b/>
          <w:i w:val="false"/>
          <w:color w:val="000000"/>
        </w:rPr>
        <w:t xml:space="preserve"> 2-тарау. Мемлекеттік қызметті көрсету тәртібі</w:t>
      </w:r>
    </w:p>
    <w:bookmarkEnd w:id="450"/>
    <w:bookmarkStart w:name="z3742" w:id="451"/>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451"/>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p>
      <w:pPr>
        <w:spacing w:after="0"/>
        <w:ind w:left="0"/>
        <w:jc w:val="both"/>
      </w:pPr>
      <w:r>
        <w:rPr>
          <w:rFonts w:ascii="Times New Roman"/>
          <w:b w:val="false"/>
          <w:i w:val="false"/>
          <w:color w:val="000000"/>
          <w:sz w:val="28"/>
        </w:rPr>
        <w:t>
      2) ақпараттық объектілері, "KEDEN" ақпараттық жүйесі арқылы www.keden.kgd.gov.kz (бұдан әрі – "KEDEN" АЖ)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"Уақытша сақтау орындары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 түрде жүгінген кезде – көрсетілетін қызметті алушының ЭЦҚ куәландырылған электрондық құжат нысанындағы өтініш портал арқылы қабылданады.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518-баптарына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Портал, "KEDEN" АЖ арқылы жүгінген кезде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518-баптарында</w:t>
      </w:r>
      <w:r>
        <w:rPr>
          <w:rFonts w:ascii="Times New Roman"/>
          <w:b w:val="false"/>
          <w:i w:val="false"/>
          <w:color w:val="000000"/>
          <w:sz w:val="28"/>
        </w:rPr>
        <w:t xml:space="preserve"> көзделген тізбеге сәйкес толық құжаттар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Құжаттар толық ұсынылған кезде өңдеуге жауапты қызметкер өтінішті тіркелген күнінен бастап 10 (он) жұмыс күні ішінде қарайды. </w:t>
      </w:r>
    </w:p>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үй-жайлары мен аумақтарының Кеден кодексінің 503-бабы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510-бабы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жүргізеді.</w:t>
      </w:r>
    </w:p>
    <w:p>
      <w:pPr>
        <w:spacing w:after="0"/>
        <w:ind w:left="0"/>
        <w:jc w:val="both"/>
      </w:pPr>
      <w:r>
        <w:rPr>
          <w:rFonts w:ascii="Times New Roman"/>
          <w:b w:val="false"/>
          <w:i w:val="false"/>
          <w:color w:val="000000"/>
          <w:sz w:val="28"/>
        </w:rPr>
        <w:t>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0"/>
        <w:ind w:left="0"/>
        <w:jc w:val="both"/>
      </w:pPr>
      <w:r>
        <w:rPr>
          <w:rFonts w:ascii="Times New Roman"/>
          <w:b w:val="false"/>
          <w:i w:val="false"/>
          <w:color w:val="000000"/>
          <w:sz w:val="28"/>
        </w:rPr>
        <w:t>
      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қызмет көрсететін тұлғамен шарттың;</w:t>
      </w:r>
    </w:p>
    <w:p>
      <w:pPr>
        <w:spacing w:after="0"/>
        <w:ind w:left="0"/>
        <w:jc w:val="both"/>
      </w:pPr>
      <w:r>
        <w:rPr>
          <w:rFonts w:ascii="Times New Roman"/>
          <w:b w:val="false"/>
          <w:i w:val="false"/>
          <w:color w:val="000000"/>
          <w:sz w:val="28"/>
        </w:rPr>
        <w:t>
      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p>
      <w:pPr>
        <w:spacing w:after="0"/>
        <w:ind w:left="0"/>
        <w:jc w:val="both"/>
      </w:pPr>
      <w:r>
        <w:rPr>
          <w:rFonts w:ascii="Times New Roman"/>
          <w:b w:val="false"/>
          <w:i w:val="false"/>
          <w:color w:val="000000"/>
          <w:sz w:val="28"/>
        </w:rPr>
        <w:t>
      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p>
      <w:pPr>
        <w:spacing w:after="0"/>
        <w:ind w:left="0"/>
        <w:jc w:val="both"/>
      </w:pPr>
      <w:r>
        <w:rPr>
          <w:rFonts w:ascii="Times New Roman"/>
          <w:b w:val="false"/>
          <w:i w:val="false"/>
          <w:color w:val="000000"/>
          <w:sz w:val="28"/>
        </w:rPr>
        <w:t>
      Уақытша сақтау қоймалары иелерінің тізіліміне енгізу туралы шешім мемлекеттік кірістер органдарының ақпараттық жүйесінде тіркелген күнінен бастап күшіне енеді.</w:t>
      </w:r>
    </w:p>
    <w:p>
      <w:pPr>
        <w:spacing w:after="0"/>
        <w:ind w:left="0"/>
        <w:jc w:val="both"/>
      </w:pPr>
      <w:r>
        <w:rPr>
          <w:rFonts w:ascii="Times New Roman"/>
          <w:b w:val="false"/>
          <w:i w:val="false"/>
          <w:color w:val="000000"/>
          <w:sz w:val="28"/>
        </w:rPr>
        <w:t>
      Заңды тұлғаны уақытша сақтау қоймалары иелерінің тізіліміне енгізген аумақтық мемлекеттік кірістер органы уақытша сақтау қоймалары иелерінің тізіліміне енгізу туралы шешім тіркелген күннен бастап бір жұмыс күнінен кешіктірмей заңды тұлғаны мемлекеттік кірістер органдарының ақпараттық жүйесі арқылы уақытша сақтау қоймалары иелерінің тізіліміне енгізілгені туралы хабардар етеді.</w:t>
      </w:r>
    </w:p>
    <w:p>
      <w:pPr>
        <w:spacing w:after="0"/>
        <w:ind w:left="0"/>
        <w:jc w:val="both"/>
      </w:pPr>
      <w:r>
        <w:rPr>
          <w:rFonts w:ascii="Times New Roman"/>
          <w:b w:val="false"/>
          <w:i w:val="false"/>
          <w:color w:val="000000"/>
          <w:sz w:val="28"/>
        </w:rPr>
        <w:t xml:space="preserve">
      Көрсетілетін қызметті беруші шешім қабылданған күннен кейінгі 1 (бір) жұмыс күнінен кешіктірмей жазбаша немесе электрондық нысанда хабардар етеді. </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7" w:id="452"/>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452"/>
    <w:bookmarkStart w:name="z3768" w:id="453"/>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53"/>
    <w:bookmarkStart w:name="z3769" w:id="454"/>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0" w:id="45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55"/>
    <w:bookmarkStart w:name="z3771" w:id="456"/>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456"/>
    <w:bookmarkStart w:name="z3772" w:id="457"/>
    <w:p>
      <w:pPr>
        <w:spacing w:after="0"/>
        <w:ind w:left="0"/>
        <w:jc w:val="both"/>
      </w:pPr>
      <w:r>
        <w:rPr>
          <w:rFonts w:ascii="Times New Roman"/>
          <w:b w:val="false"/>
          <w:i w:val="false"/>
          <w:color w:val="000000"/>
          <w:sz w:val="28"/>
        </w:rPr>
        <w:t>
      көрсетілетін қызметті беруші басшысының атына;</w:t>
      </w:r>
    </w:p>
    <w:bookmarkEnd w:id="457"/>
    <w:bookmarkStart w:name="z3773" w:id="458"/>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bookmarkEnd w:id="458"/>
    <w:bookmarkStart w:name="z3774" w:id="45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bookmarkEnd w:id="459"/>
    <w:bookmarkStart w:name="z3775" w:id="460"/>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bookmarkEnd w:id="460"/>
    <w:bookmarkStart w:name="z3776" w:id="46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bookmarkEnd w:id="461"/>
    <w:bookmarkStart w:name="z3777" w:id="462"/>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62"/>
    <w:bookmarkStart w:name="z3778" w:id="46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сақтау орындары</w:t>
            </w:r>
            <w:r>
              <w:br/>
            </w:r>
            <w:r>
              <w:rPr>
                <w:rFonts w:ascii="Times New Roman"/>
                <w:b w:val="false"/>
                <w:i w:val="false"/>
                <w:color w:val="000000"/>
                <w:sz w:val="20"/>
              </w:rPr>
              <w:t xml:space="preserve"> иелерінің тізіліміне енгізу"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орындары</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түрінің атауы:</w:t>
            </w:r>
          </w:p>
          <w:p>
            <w:pPr>
              <w:spacing w:after="20"/>
              <w:ind w:left="20"/>
              <w:jc w:val="both"/>
            </w:pPr>
            <w:r>
              <w:rPr>
                <w:rFonts w:ascii="Times New Roman"/>
                <w:b w:val="false"/>
                <w:i w:val="false"/>
                <w:color w:val="000000"/>
                <w:sz w:val="20"/>
              </w:rPr>
              <w:t>
1. Қызметті тоқтата тұру;</w:t>
            </w:r>
          </w:p>
          <w:p>
            <w:pPr>
              <w:spacing w:after="20"/>
              <w:ind w:left="20"/>
              <w:jc w:val="both"/>
            </w:pPr>
            <w:r>
              <w:rPr>
                <w:rFonts w:ascii="Times New Roman"/>
                <w:b w:val="false"/>
                <w:i w:val="false"/>
                <w:color w:val="000000"/>
                <w:sz w:val="20"/>
              </w:rPr>
              <w:t>
2. Қызметті қайта бастау;</w:t>
            </w:r>
          </w:p>
          <w:p>
            <w:pPr>
              <w:spacing w:after="20"/>
              <w:ind w:left="20"/>
              <w:jc w:val="both"/>
            </w:pPr>
            <w:r>
              <w:rPr>
                <w:rFonts w:ascii="Times New Roman"/>
                <w:b w:val="false"/>
                <w:i w:val="false"/>
                <w:color w:val="000000"/>
                <w:sz w:val="20"/>
              </w:rPr>
              <w:t>
3. Уақытша сақтау орны иелерінің тізілімінен шығару;</w:t>
            </w:r>
          </w:p>
          <w:p>
            <w:pPr>
              <w:spacing w:after="20"/>
              <w:ind w:left="20"/>
              <w:jc w:val="both"/>
            </w:pPr>
            <w:r>
              <w:rPr>
                <w:rFonts w:ascii="Times New Roman"/>
                <w:b w:val="false"/>
                <w:i w:val="false"/>
                <w:color w:val="000000"/>
                <w:sz w:val="20"/>
              </w:rPr>
              <w:t>
4. Уақытша сақтау орындарының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тізіліміне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p>
            <w:pPr>
              <w:spacing w:after="20"/>
              <w:ind w:left="20"/>
              <w:jc w:val="both"/>
            </w:pPr>
            <w:r>
              <w:rPr>
                <w:rFonts w:ascii="Times New Roman"/>
                <w:b w:val="false"/>
                <w:i w:val="false"/>
                <w:color w:val="000000"/>
                <w:sz w:val="20"/>
              </w:rPr>
              <w:t>
қызметті тоқтата тұру – 3 (үш) жұмыс күні ішінде;</w:t>
            </w:r>
          </w:p>
          <w:p>
            <w:pPr>
              <w:spacing w:after="20"/>
              <w:ind w:left="20"/>
              <w:jc w:val="both"/>
            </w:pPr>
            <w:r>
              <w:rPr>
                <w:rFonts w:ascii="Times New Roman"/>
                <w:b w:val="false"/>
                <w:i w:val="false"/>
                <w:color w:val="000000"/>
                <w:sz w:val="20"/>
              </w:rPr>
              <w:t>
қызметті қайта бастау – 3 (үш) жұмыс күні ішінде;</w:t>
            </w:r>
          </w:p>
          <w:p>
            <w:pPr>
              <w:spacing w:after="20"/>
              <w:ind w:left="20"/>
              <w:jc w:val="both"/>
            </w:pPr>
            <w:r>
              <w:rPr>
                <w:rFonts w:ascii="Times New Roman"/>
                <w:b w:val="false"/>
                <w:i w:val="false"/>
                <w:color w:val="000000"/>
                <w:sz w:val="20"/>
              </w:rPr>
              <w:t>
уақытша сақтау орындарының иелерін тізілімнен шығару – 3 (үш) жұмыс күні ішінде;</w:t>
            </w:r>
          </w:p>
          <w:p>
            <w:pPr>
              <w:spacing w:after="20"/>
              <w:ind w:left="20"/>
              <w:jc w:val="both"/>
            </w:pPr>
            <w:r>
              <w:rPr>
                <w:rFonts w:ascii="Times New Roman"/>
                <w:b w:val="false"/>
                <w:i w:val="false"/>
                <w:color w:val="000000"/>
                <w:sz w:val="20"/>
              </w:rPr>
              <w:t>
уақытша сақтау орындарының иелері туралы мәліметтерді өзектендіру (түзету)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хабарламасы бар уақытша сақтау орындары иелерінің тізіліміне енгізу туралы шешім не осы Тізбенің 9-тармағында көрсетілген жағдайларда және негіздер бойынша мемлекеттік қызмет көрсетуден бас тарту туралы уәжделген жауап (хабарлама).</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73-бабы</w:t>
            </w:r>
            <w:r>
              <w:rPr>
                <w:rFonts w:ascii="Times New Roman"/>
                <w:b w:val="false"/>
                <w:i w:val="false"/>
                <w:color w:val="000000"/>
                <w:sz w:val="20"/>
              </w:rPr>
              <w:t xml:space="preserve"> 2-тармағының 7) тармақшасына сәйкес тыңдауды жүзеге асырмай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және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"KEDEN" АЖ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"Қазақстан Республикасындағы мерекелер туралы" Қазақстан Республикасының Заңына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www.egov.kz порталы;</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осы мемлекеттік көрсетілетін қызмет қағидаларының 2-қосымшасына сәйкес нысан бойынша өтініш;</w:t>
            </w:r>
          </w:p>
          <w:p>
            <w:pPr>
              <w:spacing w:after="20"/>
              <w:ind w:left="20"/>
              <w:jc w:val="both"/>
            </w:pPr>
            <w:r>
              <w:rPr>
                <w:rFonts w:ascii="Times New Roman"/>
                <w:b w:val="false"/>
                <w:i w:val="false"/>
                <w:color w:val="000000"/>
                <w:sz w:val="20"/>
              </w:rPr>
              <w:t>
уақытша сақтау орындары иесінің азаматтық-құқықтық жауапкершілігін сақтандыру шарты.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ЭЦҚ қойылған электрондық құжат нысанындағы өтініш;</w:t>
            </w:r>
          </w:p>
          <w:p>
            <w:pPr>
              <w:spacing w:after="20"/>
              <w:ind w:left="20"/>
              <w:jc w:val="both"/>
            </w:pPr>
            <w:r>
              <w:rPr>
                <w:rFonts w:ascii="Times New Roman"/>
                <w:b w:val="false"/>
                <w:i w:val="false"/>
                <w:color w:val="000000"/>
                <w:sz w:val="20"/>
              </w:rPr>
              <w:t>
уақытша сақтау орындары иесінің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xml:space="preserve">
Кеден саласындағы уәкілетті органның аумақтық органының лауазымды адамы көрсетілетін қызметті алушының үй-жайлары мен аумақтарын "Қазақстан Республикасындағы кедендік реттеу туралы" Қазақстан Республикасы Кодексінің (бұдан әрі – Кодекс) 415-бабы </w:t>
            </w:r>
            <w:r>
              <w:rPr>
                <w:rFonts w:ascii="Times New Roman"/>
                <w:b w:val="false"/>
                <w:i w:val="false"/>
                <w:color w:val="000000"/>
                <w:sz w:val="20"/>
              </w:rPr>
              <w:t>3-тармағына</w:t>
            </w:r>
            <w:r>
              <w:rPr>
                <w:rFonts w:ascii="Times New Roman"/>
                <w:b w:val="false"/>
                <w:i w:val="false"/>
                <w:color w:val="000000"/>
                <w:sz w:val="20"/>
              </w:rPr>
              <w:t xml:space="preserve"> сәйкес 503-бабы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510-бабы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және 517-бабы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айқындалған талаптарға сәйкестігіне қарап-тексеруді жүргізеді.</w:t>
            </w:r>
          </w:p>
          <w:p>
            <w:pPr>
              <w:spacing w:after="20"/>
              <w:ind w:left="20"/>
              <w:jc w:val="both"/>
            </w:pPr>
            <w:r>
              <w:rPr>
                <w:rFonts w:ascii="Times New Roman"/>
                <w:b w:val="false"/>
                <w:i w:val="false"/>
                <w:color w:val="000000"/>
                <w:sz w:val="20"/>
              </w:rPr>
              <w:t>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уақытша сақтау орны ретінде пайдалануға арналған құрлыс жайлардың, үй-жайлардың (үй-жай бөліктерінің) және (немесе) ашық алаңдардың меншігінде, шаруашылық жүргізуінде, жедел басқаруында болуын немесе жалға алынғанын растайтын құжаттардың;</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тиеу-түсіру механизмдерінің не тиеу-түсіру механизмдерін пайдаланумен байланысты қызмет көрсететін тұлғамен шарттың;</w:t>
            </w:r>
          </w:p>
          <w:p>
            <w:pPr>
              <w:spacing w:after="20"/>
              <w:ind w:left="20"/>
              <w:jc w:val="both"/>
            </w:pPr>
            <w:r>
              <w:rPr>
                <w:rFonts w:ascii="Times New Roman"/>
                <w:b w:val="false"/>
                <w:i w:val="false"/>
                <w:color w:val="000000"/>
                <w:sz w:val="20"/>
              </w:rPr>
              <w:t>
орналастырылатын тауарлар мен көлік құралдарының сипаттамасына сәйкес келетін сертификатталған таразы жабдығының, ал арнаулы сақтау орнына газ орналастырылған жағдайда – тиісті есептеу құралы аспабының бар екенін растайтын құжаттардың түпнұсқаларын көрсете отырып көшірмелерін ұсынады.</w:t>
            </w:r>
          </w:p>
          <w:p>
            <w:pPr>
              <w:spacing w:after="20"/>
              <w:ind w:left="20"/>
              <w:jc w:val="both"/>
            </w:pPr>
            <w:r>
              <w:rPr>
                <w:rFonts w:ascii="Times New Roman"/>
                <w:b w:val="false"/>
                <w:i w:val="false"/>
                <w:color w:val="000000"/>
                <w:sz w:val="20"/>
              </w:rPr>
              <w:t>
Бұл ретте ұсынылған құжаттардың көшірмелері көрсетілетін қызметті берушіде қалатын, үй-жайларды және аумақты кедендік қарап тексеру актіне қоса тігіледі.</w:t>
            </w:r>
          </w:p>
          <w:p>
            <w:pPr>
              <w:spacing w:after="20"/>
              <w:ind w:left="20"/>
              <w:jc w:val="both"/>
            </w:pPr>
            <w:r>
              <w:rPr>
                <w:rFonts w:ascii="Times New Roman"/>
                <w:b w:val="false"/>
                <w:i w:val="false"/>
                <w:color w:val="000000"/>
                <w:sz w:val="20"/>
              </w:rPr>
              <w:t>
Үй-жайларды және аумақты кедендік қарап тексеру аяқталған соң үй-жайларды және аумақты кедендік қарап тексеру актісінің бір данасы көрсетілетін қызметті алушыға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Қағиданың осы 1-қосымшасының 8-тармағында көрсетілген барлық құжаттарды ұсынбауы;</w:t>
            </w:r>
          </w:p>
          <w:p>
            <w:pPr>
              <w:spacing w:after="20"/>
              <w:ind w:left="20"/>
              <w:jc w:val="both"/>
            </w:pPr>
            <w:r>
              <w:rPr>
                <w:rFonts w:ascii="Times New Roman"/>
                <w:b w:val="false"/>
                <w:i w:val="false"/>
                <w:color w:val="000000"/>
                <w:sz w:val="20"/>
              </w:rPr>
              <w:t xml:space="preserve">
2) көрсетілетін қызметті алушының Кодекстің </w:t>
            </w:r>
            <w:r>
              <w:rPr>
                <w:rFonts w:ascii="Times New Roman"/>
                <w:b w:val="false"/>
                <w:i w:val="false"/>
                <w:color w:val="000000"/>
                <w:sz w:val="20"/>
              </w:rPr>
              <w:t>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және </w:t>
            </w:r>
            <w:r>
              <w:rPr>
                <w:rFonts w:ascii="Times New Roman"/>
                <w:b w:val="false"/>
                <w:i w:val="false"/>
                <w:color w:val="000000"/>
                <w:sz w:val="20"/>
              </w:rPr>
              <w:t>517-баптарында</w:t>
            </w:r>
            <w:r>
              <w:rPr>
                <w:rFonts w:ascii="Times New Roman"/>
                <w:b w:val="false"/>
                <w:i w:val="false"/>
                <w:color w:val="000000"/>
                <w:sz w:val="20"/>
              </w:rPr>
              <w:t xml:space="preserve"> белгіленген шарттарға сәйкес келмеуі жағдайлары негіз болып табылады;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"Уақытша сақтау орындары</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809" w:id="464"/>
    <w:p>
      <w:pPr>
        <w:spacing w:after="0"/>
        <w:ind w:left="0"/>
        <w:jc w:val="left"/>
      </w:pPr>
      <w:r>
        <w:rPr>
          <w:rFonts w:ascii="Times New Roman"/>
          <w:b/>
          <w:i w:val="false"/>
          <w:color w:val="000000"/>
        </w:rPr>
        <w:t xml:space="preserve"> Уақытша сақтау қоймалары иелерінің тізіліміне енгізу туралы өтініш</w:t>
      </w:r>
    </w:p>
    <w:bookmarkEnd w:id="464"/>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504-бабының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сақтау қоймалары иелерінің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жарамды кіреберіс жолдарының болуы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"Уақытша сақтау қоймалары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келісу_______________________________________________________________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жағдайда)___________________________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 w:id="465"/>
    <w:p>
      <w:pPr>
        <w:spacing w:after="0"/>
        <w:ind w:left="0"/>
        <w:jc w:val="left"/>
      </w:pPr>
      <w:r>
        <w:rPr>
          <w:rFonts w:ascii="Times New Roman"/>
          <w:b/>
          <w:i w:val="false"/>
          <w:color w:val="000000"/>
        </w:rPr>
        <w:t xml:space="preserve"> "Бажсыз сауда дүкендері иелерінің тізіліміне енгізу" мемлекеттік көрсетілетін қызмет қағидасы</w:t>
      </w:r>
    </w:p>
    <w:bookmarkEnd w:id="465"/>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504" w:id="466"/>
    <w:p>
      <w:pPr>
        <w:spacing w:after="0"/>
        <w:ind w:left="0"/>
        <w:jc w:val="left"/>
      </w:pPr>
      <w:r>
        <w:rPr>
          <w:rFonts w:ascii="Times New Roman"/>
          <w:b/>
          <w:i w:val="false"/>
          <w:color w:val="000000"/>
        </w:rPr>
        <w:t xml:space="preserve"> 1-тарау. Жалпы ережелер</w:t>
      </w:r>
    </w:p>
    <w:bookmarkEnd w:id="466"/>
    <w:bookmarkStart w:name="z3859" w:id="467"/>
    <w:p>
      <w:pPr>
        <w:spacing w:after="0"/>
        <w:ind w:left="0"/>
        <w:jc w:val="both"/>
      </w:pPr>
      <w:r>
        <w:rPr>
          <w:rFonts w:ascii="Times New Roman"/>
          <w:b w:val="false"/>
          <w:i w:val="false"/>
          <w:color w:val="000000"/>
          <w:sz w:val="28"/>
        </w:rPr>
        <w:t xml:space="preserve">
      1. Осы "Бажсыз сауда дүкендері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467"/>
    <w:bookmarkStart w:name="z3860" w:id="468"/>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468"/>
    <w:bookmarkStart w:name="z3861" w:id="469"/>
    <w:p>
      <w:pPr>
        <w:spacing w:after="0"/>
        <w:ind w:left="0"/>
        <w:jc w:val="left"/>
      </w:pPr>
      <w:r>
        <w:rPr>
          <w:rFonts w:ascii="Times New Roman"/>
          <w:b/>
          <w:i w:val="false"/>
          <w:color w:val="000000"/>
        </w:rPr>
        <w:t xml:space="preserve"> 2-тарау. Мемлекеттік қызметті көрсету тәртібі</w:t>
      </w:r>
    </w:p>
    <w:bookmarkEnd w:id="469"/>
    <w:bookmarkStart w:name="z3862" w:id="470"/>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w:t>
      </w:r>
    </w:p>
    <w:bookmarkEnd w:id="470"/>
    <w:p>
      <w:pPr>
        <w:spacing w:after="0"/>
        <w:ind w:left="0"/>
        <w:jc w:val="both"/>
      </w:pPr>
      <w:r>
        <w:rPr>
          <w:rFonts w:ascii="Times New Roman"/>
          <w:b w:val="false"/>
          <w:i w:val="false"/>
          <w:color w:val="000000"/>
          <w:sz w:val="28"/>
        </w:rPr>
        <w:t>
      1) "электрондық үкімет" веб-порталы арқылы www.egov.kz (бұдан әрі – портал);</w:t>
      </w:r>
    </w:p>
    <w:p>
      <w:pPr>
        <w:spacing w:after="0"/>
        <w:ind w:left="0"/>
        <w:jc w:val="both"/>
      </w:pPr>
      <w:r>
        <w:rPr>
          <w:rFonts w:ascii="Times New Roman"/>
          <w:b w:val="false"/>
          <w:i w:val="false"/>
          <w:color w:val="000000"/>
          <w:sz w:val="28"/>
        </w:rPr>
        <w:t>
      2) "KEDEN" ақпараттық жүйесі арқылы www.keden.kgd.gov.kz (бұдан әрі – "KEDEN" АЖ) жүзеге асырады.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"Бажсыз сауда дүкендері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ЭЦҚ-мен куәландырылған электрондық құжат нысанындағы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түрде ұсынған кезде құжаттарды өңдеу автоматтандырылған түрде жүргізіледі.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525-бабында</w:t>
      </w:r>
      <w:r>
        <w:rPr>
          <w:rFonts w:ascii="Times New Roman"/>
          <w:b w:val="false"/>
          <w:i w:val="false"/>
          <w:color w:val="000000"/>
          <w:sz w:val="28"/>
        </w:rPr>
        <w:t xml:space="preserve"> көзделген тізбеге сәйкес толық құжаттар топтамасын ұсынбаған және (немесе) қолданылу мерзімі өткен құжаттарды ұсынған кезде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xml:space="preserve">
      Құжаттар толық ұсынылған кезде өңдеуге жауапты қызметкер өтінішті тіркелген күнінен бастап 10 (он) жұмыс күні ішінде қарайды. </w:t>
      </w:r>
    </w:p>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үй-жайлары мен аумақтарын Кеден кодексінің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қарап-тексеруді жүргізеді.</w:t>
      </w:r>
    </w:p>
    <w:p>
      <w:pPr>
        <w:spacing w:after="0"/>
        <w:ind w:left="0"/>
        <w:jc w:val="both"/>
      </w:pPr>
      <w:r>
        <w:rPr>
          <w:rFonts w:ascii="Times New Roman"/>
          <w:b w:val="false"/>
          <w:i w:val="false"/>
          <w:color w:val="000000"/>
          <w:sz w:val="28"/>
        </w:rPr>
        <w:t>
      Үй жайлар мен аумақтарды кедендік қарап-тексеруді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0"/>
        <w:ind w:left="0"/>
        <w:jc w:val="both"/>
      </w:pPr>
      <w:r>
        <w:rPr>
          <w:rFonts w:ascii="Times New Roman"/>
          <w:b w:val="false"/>
          <w:i w:val="false"/>
          <w:color w:val="000000"/>
          <w:sz w:val="28"/>
        </w:rPr>
        <w:t xml:space="preserve">
      1) бажсыз сауда дүкені ретінде пайдалануға жарамды құрылыстарды және (немесе) үй-жайларды (үй-жайлардың бөліктерін) иелену, пайдалану және (немесе) оларға билік ету құқығын растайтын құжаттардың; </w:t>
      </w:r>
    </w:p>
    <w:p>
      <w:pPr>
        <w:spacing w:after="0"/>
        <w:ind w:left="0"/>
        <w:jc w:val="both"/>
      </w:pPr>
      <w:r>
        <w:rPr>
          <w:rFonts w:ascii="Times New Roman"/>
          <w:b w:val="false"/>
          <w:i w:val="false"/>
          <w:color w:val="000000"/>
          <w:sz w:val="28"/>
        </w:rPr>
        <w:t xml:space="preserve">
      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p>
      <w:pPr>
        <w:spacing w:after="0"/>
        <w:ind w:left="0"/>
        <w:jc w:val="both"/>
      </w:pPr>
      <w:r>
        <w:rPr>
          <w:rFonts w:ascii="Times New Roman"/>
          <w:b w:val="false"/>
          <w:i w:val="false"/>
          <w:color w:val="000000"/>
          <w:sz w:val="28"/>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0"/>
        <w:ind w:left="0"/>
        <w:jc w:val="both"/>
      </w:pPr>
      <w:r>
        <w:rPr>
          <w:rFonts w:ascii="Times New Roman"/>
          <w:b w:val="false"/>
          <w:i w:val="false"/>
          <w:color w:val="000000"/>
          <w:sz w:val="28"/>
        </w:rPr>
        <w:t>
      Үй-жайлар мен аумақтарды кедендік тексеру аяқталғаннан кейін үй-жайлар мен аумақтарды кедендік тексеру актісінің бір данасы көрсетілетін қызметті алушыға табыс етіледі.</w:t>
      </w:r>
    </w:p>
    <w:p>
      <w:pPr>
        <w:spacing w:after="0"/>
        <w:ind w:left="0"/>
        <w:jc w:val="both"/>
      </w:pPr>
      <w:r>
        <w:rPr>
          <w:rFonts w:ascii="Times New Roman"/>
          <w:b w:val="false"/>
          <w:i w:val="false"/>
          <w:color w:val="000000"/>
          <w:sz w:val="28"/>
        </w:rPr>
        <w:t>
      Бажсыз сауда дүкендері иелерінің тізіліміне енгізу туралы шешім көрсетілетін қызметті беруші басшысының не оны алмастыратын адамның не көрсетілетін қызметті беруші басшысы орынбасарының бұйрығымен ресімделеді.</w:t>
      </w:r>
    </w:p>
    <w:p>
      <w:pPr>
        <w:spacing w:after="0"/>
        <w:ind w:left="0"/>
        <w:jc w:val="both"/>
      </w:pPr>
      <w:r>
        <w:rPr>
          <w:rFonts w:ascii="Times New Roman"/>
          <w:b w:val="false"/>
          <w:i w:val="false"/>
          <w:color w:val="000000"/>
          <w:sz w:val="28"/>
        </w:rPr>
        <w:t>
      Көрсетілетін қызметті беруші тиісті шешім қабылданған күннен кейінгі 1 (бір) жұмыс күнінен кешіктірмей көрсетілетін қызметті алушыны жазбаша немесе электрондық нысанда хабардар етеді.</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4" w:id="471"/>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71"/>
    <w:bookmarkStart w:name="z3885" w:id="472"/>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72"/>
    <w:bookmarkStart w:name="z3886" w:id="473"/>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7" w:id="47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74"/>
    <w:bookmarkStart w:name="z3888" w:id="475"/>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75"/>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4" w:id="476"/>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76"/>
    <w:bookmarkStart w:name="z3895" w:id="47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дүкендері</w:t>
            </w:r>
            <w:r>
              <w:br/>
            </w:r>
            <w:r>
              <w:rPr>
                <w:rFonts w:ascii="Times New Roman"/>
                <w:b w:val="false"/>
                <w:i w:val="false"/>
                <w:color w:val="000000"/>
                <w:sz w:val="20"/>
              </w:rPr>
              <w:t xml:space="preserve"> иелерінің тізіліміне енгізу"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"Бажсыз</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дүкендері</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түрінің атауы:</w:t>
            </w:r>
          </w:p>
          <w:p>
            <w:pPr>
              <w:spacing w:after="20"/>
              <w:ind w:left="20"/>
              <w:jc w:val="both"/>
            </w:pPr>
            <w:r>
              <w:rPr>
                <w:rFonts w:ascii="Times New Roman"/>
                <w:b w:val="false"/>
                <w:i w:val="false"/>
                <w:color w:val="000000"/>
                <w:sz w:val="20"/>
              </w:rPr>
              <w:t>
1. Қызметті тоқтата тұру;</w:t>
            </w:r>
          </w:p>
          <w:p>
            <w:pPr>
              <w:spacing w:after="20"/>
              <w:ind w:left="20"/>
              <w:jc w:val="both"/>
            </w:pPr>
            <w:r>
              <w:rPr>
                <w:rFonts w:ascii="Times New Roman"/>
                <w:b w:val="false"/>
                <w:i w:val="false"/>
                <w:color w:val="000000"/>
                <w:sz w:val="20"/>
              </w:rPr>
              <w:t>
2. Қызметті қайта бастау;</w:t>
            </w:r>
          </w:p>
          <w:p>
            <w:pPr>
              <w:spacing w:after="20"/>
              <w:ind w:left="20"/>
              <w:jc w:val="both"/>
            </w:pPr>
            <w:r>
              <w:rPr>
                <w:rFonts w:ascii="Times New Roman"/>
                <w:b w:val="false"/>
                <w:i w:val="false"/>
                <w:color w:val="000000"/>
                <w:sz w:val="20"/>
              </w:rPr>
              <w:t>
3. Бажсыз сауда дүкені иелерінің тізілімінен шығару;</w:t>
            </w:r>
          </w:p>
          <w:p>
            <w:pPr>
              <w:spacing w:after="20"/>
              <w:ind w:left="20"/>
              <w:jc w:val="both"/>
            </w:pPr>
            <w:r>
              <w:rPr>
                <w:rFonts w:ascii="Times New Roman"/>
                <w:b w:val="false"/>
                <w:i w:val="false"/>
                <w:color w:val="000000"/>
                <w:sz w:val="20"/>
              </w:rPr>
              <w:t>
4. Бажсыз сауда дүкені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арқылы www.egov.kz (бұдан әрі – портал);</w:t>
            </w:r>
          </w:p>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дүкендерін тізілімге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p>
            <w:pPr>
              <w:spacing w:after="20"/>
              <w:ind w:left="20"/>
              <w:jc w:val="both"/>
            </w:pPr>
            <w:r>
              <w:rPr>
                <w:rFonts w:ascii="Times New Roman"/>
                <w:b w:val="false"/>
                <w:i w:val="false"/>
                <w:color w:val="000000"/>
                <w:sz w:val="20"/>
              </w:rPr>
              <w:t>
қызметті тоқтата тұру – 3 (үш) жұмыс күні ішінде;</w:t>
            </w:r>
          </w:p>
          <w:p>
            <w:pPr>
              <w:spacing w:after="20"/>
              <w:ind w:left="20"/>
              <w:jc w:val="both"/>
            </w:pPr>
            <w:r>
              <w:rPr>
                <w:rFonts w:ascii="Times New Roman"/>
                <w:b w:val="false"/>
                <w:i w:val="false"/>
                <w:color w:val="000000"/>
                <w:sz w:val="20"/>
              </w:rPr>
              <w:t>
қызметті қайта бастау – 3 (үш) жұмыс күні ішінде;</w:t>
            </w:r>
          </w:p>
          <w:p>
            <w:pPr>
              <w:spacing w:after="20"/>
              <w:ind w:left="20"/>
              <w:jc w:val="both"/>
            </w:pPr>
            <w:r>
              <w:rPr>
                <w:rFonts w:ascii="Times New Roman"/>
                <w:b w:val="false"/>
                <w:i w:val="false"/>
                <w:color w:val="000000"/>
                <w:sz w:val="20"/>
              </w:rPr>
              <w:t>
бажсыз сауда дүкендері иелерін тізілімнен шығару – 3 (үш) жұмыс күні ішінде;</w:t>
            </w:r>
          </w:p>
          <w:p>
            <w:pPr>
              <w:spacing w:after="20"/>
              <w:ind w:left="20"/>
              <w:jc w:val="both"/>
            </w:pPr>
            <w:r>
              <w:rPr>
                <w:rFonts w:ascii="Times New Roman"/>
                <w:b w:val="false"/>
                <w:i w:val="false"/>
                <w:color w:val="000000"/>
                <w:sz w:val="20"/>
              </w:rPr>
              <w:t>
бажсыз сауда дүкендері иелері туралы мәліметтерді өзектендіру (түзету)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бажсыз сауда дүкендері иелерінің тізіліміне енгізу туралы шешім;</w:t>
            </w:r>
          </w:p>
          <w:p>
            <w:pPr>
              <w:spacing w:after="20"/>
              <w:ind w:left="20"/>
              <w:jc w:val="both"/>
            </w:pPr>
            <w:r>
              <w:rPr>
                <w:rFonts w:ascii="Times New Roman"/>
                <w:b w:val="false"/>
                <w:i w:val="false"/>
                <w:color w:val="000000"/>
                <w:sz w:val="20"/>
              </w:rPr>
              <w:t xml:space="preserve">
2) осы Тізбенің 9-тармағында көрсетілген жағдайларда және негіздер бойынша мемлекеттік қызмет көрсетуден бас тарту туралы уәжделген жауап. </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xml:space="preserve">
1) Қазақстан Республикасы Әкімшілік рәсімдік-процестік кодексінің (бұдан әрі – ӘРПК) </w:t>
            </w:r>
            <w:r>
              <w:rPr>
                <w:rFonts w:ascii="Times New Roman"/>
                <w:b w:val="false"/>
                <w:i w:val="false"/>
                <w:color w:val="000000"/>
                <w:sz w:val="20"/>
              </w:rPr>
              <w:t xml:space="preserve">73-бабы </w:t>
            </w:r>
            <w:r>
              <w:rPr>
                <w:rFonts w:ascii="Times New Roman"/>
                <w:b w:val="false"/>
                <w:i w:val="false"/>
                <w:color w:val="000000"/>
                <w:sz w:val="20"/>
              </w:rPr>
              <w:t>2 тармағының 7) тармақшасына сәйкес тыңдауды жүзеге асырмай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порталда және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1)портал www.egov.kz;</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осы Қағидаға 1-қосымшаға сәйкес нысан бойынша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ЭЦҚ қойылған электрондық құжат нысанындағы өтініш.</w:t>
            </w:r>
          </w:p>
          <w:p>
            <w:pPr>
              <w:spacing w:after="20"/>
              <w:ind w:left="20"/>
              <w:jc w:val="both"/>
            </w:pPr>
            <w:r>
              <w:rPr>
                <w:rFonts w:ascii="Times New Roman"/>
                <w:b w:val="false"/>
                <w:i w:val="false"/>
                <w:color w:val="000000"/>
                <w:sz w:val="20"/>
              </w:rPr>
              <w:t xml:space="preserve">
Көрсетілетін қызметті берушінің лауазымды адамы "Қазақстан Республикасындағы кедендік реттеу туралы" Қазақстан Республикасы Кодексінің (бұдан әрі – Кодекс) 415-бабының </w:t>
            </w:r>
            <w:r>
              <w:rPr>
                <w:rFonts w:ascii="Times New Roman"/>
                <w:b w:val="false"/>
                <w:i w:val="false"/>
                <w:color w:val="000000"/>
                <w:sz w:val="20"/>
              </w:rPr>
              <w:t>3-тармағына</w:t>
            </w:r>
            <w:r>
              <w:rPr>
                <w:rFonts w:ascii="Times New Roman"/>
                <w:b w:val="false"/>
                <w:i w:val="false"/>
                <w:color w:val="000000"/>
                <w:sz w:val="20"/>
              </w:rPr>
              <w:t xml:space="preserve"> сәйкес көрсетілетін қызметті алушының үй-жайлары мен аумақтарын Кодекстің 524-бабы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айқындалған талаптарға сәйкестігіне кедендік қарап-тексеруді жүргізеді.</w:t>
            </w:r>
          </w:p>
          <w:p>
            <w:pPr>
              <w:spacing w:after="20"/>
              <w:ind w:left="20"/>
              <w:jc w:val="both"/>
            </w:pPr>
            <w:r>
              <w:rPr>
                <w:rFonts w:ascii="Times New Roman"/>
                <w:b w:val="false"/>
                <w:i w:val="false"/>
                <w:color w:val="000000"/>
                <w:sz w:val="20"/>
              </w:rPr>
              <w:t>
Тексеру жүргізу кезінде көрсетілетін қызметті алушы көрсетілетін қызметті берушінің лауазымды адамына түпнұсқаларын көрсете отырып, мынадай:</w:t>
            </w:r>
          </w:p>
          <w:p>
            <w:pPr>
              <w:spacing w:after="20"/>
              <w:ind w:left="20"/>
              <w:jc w:val="both"/>
            </w:pPr>
            <w:r>
              <w:rPr>
                <w:rFonts w:ascii="Times New Roman"/>
                <w:b w:val="false"/>
                <w:i w:val="false"/>
                <w:color w:val="000000"/>
                <w:sz w:val="20"/>
              </w:rPr>
              <w:t>
1) бажсыз сауда дүкені ретінде пайдалануға жарамды құрылыстарды және (немесе) үй-жайларды (үй-жайлардың бөліктерін) иелену және (немесе) оларға билік ету құқығын растайтын құжаттардың;</w:t>
            </w:r>
          </w:p>
          <w:p>
            <w:pPr>
              <w:spacing w:after="20"/>
              <w:ind w:left="20"/>
              <w:jc w:val="both"/>
            </w:pPr>
            <w:r>
              <w:rPr>
                <w:rFonts w:ascii="Times New Roman"/>
                <w:b w:val="false"/>
                <w:i w:val="false"/>
                <w:color w:val="000000"/>
                <w:sz w:val="20"/>
              </w:rPr>
              <w:t xml:space="preserve">
2) егер оларды алу міндеті Қазақстан Республикасының заңнамасында көзделген болса, тіркеу құжаттарының немесе бөлшек саудаға арналған рұқсаттардың көшірмелерін ұсынады. </w:t>
            </w:r>
          </w:p>
          <w:p>
            <w:pPr>
              <w:spacing w:after="20"/>
              <w:ind w:left="20"/>
              <w:jc w:val="both"/>
            </w:pPr>
            <w:r>
              <w:rPr>
                <w:rFonts w:ascii="Times New Roman"/>
                <w:b w:val="false"/>
                <w:i w:val="false"/>
                <w:color w:val="000000"/>
                <w:sz w:val="20"/>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8-тармағында көрсетілген барлық құжаттарды ұсынбауы;</w:t>
            </w:r>
          </w:p>
          <w:p>
            <w:pPr>
              <w:spacing w:after="20"/>
              <w:ind w:left="20"/>
              <w:jc w:val="both"/>
            </w:pPr>
            <w:r>
              <w:rPr>
                <w:rFonts w:ascii="Times New Roman"/>
                <w:b w:val="false"/>
                <w:i w:val="false"/>
                <w:color w:val="000000"/>
                <w:sz w:val="20"/>
              </w:rPr>
              <w:t>
2) көрсетілетін қызметті алушының мынадай талаптарға сәйкес келмеуі:</w:t>
            </w:r>
          </w:p>
          <w:p>
            <w:pPr>
              <w:spacing w:after="20"/>
              <w:ind w:left="20"/>
              <w:jc w:val="both"/>
            </w:pPr>
            <w:r>
              <w:rPr>
                <w:rFonts w:ascii="Times New Roman"/>
                <w:b w:val="false"/>
                <w:i w:val="false"/>
                <w:color w:val="000000"/>
                <w:sz w:val="20"/>
              </w:rPr>
              <w:t>
бажсыз сауда дүкені ретінде пайдалануға арналған құрылыс жайлардың және (немесе) үй-жайлардың (үй-жайлар бөліктерінің) меншікте, шаруашылық жүргізуде, жедел басқаруда немесе жалға алынған болуы және мынадай талаптарға сәйкес келетін:</w:t>
            </w:r>
          </w:p>
          <w:p>
            <w:pPr>
              <w:spacing w:after="20"/>
              <w:ind w:left="20"/>
              <w:jc w:val="both"/>
            </w:pPr>
            <w:r>
              <w:rPr>
                <w:rFonts w:ascii="Times New Roman"/>
                <w:b w:val="false"/>
                <w:i w:val="false"/>
                <w:color w:val="000000"/>
                <w:sz w:val="20"/>
              </w:rPr>
              <w:t>
сауда залы тауарларды кедендік декларациялауды жүргізу үшін айқындалған орын шегінен тыс жерде болуға тиіс;</w:t>
            </w:r>
          </w:p>
          <w:p>
            <w:pPr>
              <w:spacing w:after="20"/>
              <w:ind w:left="20"/>
              <w:jc w:val="both"/>
            </w:pPr>
            <w:r>
              <w:rPr>
                <w:rFonts w:ascii="Times New Roman"/>
                <w:b w:val="false"/>
                <w:i w:val="false"/>
                <w:color w:val="000000"/>
                <w:sz w:val="20"/>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бөлшек саудаға арналған тіркеу құжаттарының немесе рұқсаттардың болуы;</w:t>
            </w:r>
          </w:p>
          <w:p>
            <w:pPr>
              <w:spacing w:after="20"/>
              <w:ind w:left="20"/>
              <w:jc w:val="both"/>
            </w:pPr>
            <w:r>
              <w:rPr>
                <w:rFonts w:ascii="Times New Roman"/>
                <w:b w:val="false"/>
                <w:i w:val="false"/>
                <w:color w:val="000000"/>
                <w:sz w:val="20"/>
              </w:rPr>
              <w:t>
көрсетілетін қызметті берушіге жүгінген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20"/>
              <w:ind w:left="20"/>
              <w:jc w:val="both"/>
            </w:pPr>
            <w:r>
              <w:rPr>
                <w:rFonts w:ascii="Times New Roman"/>
                <w:b w:val="false"/>
                <w:i w:val="false"/>
                <w:color w:val="000000"/>
                <w:sz w:val="20"/>
              </w:rPr>
              <w:t xml:space="preserve">
мемлекеттік кірістер органына жүгінген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және </w:t>
            </w:r>
            <w:r>
              <w:rPr>
                <w:rFonts w:ascii="Times New Roman"/>
                <w:b w:val="false"/>
                <w:i w:val="false"/>
                <w:color w:val="000000"/>
                <w:sz w:val="20"/>
              </w:rPr>
              <w:t>555-баптарына</w:t>
            </w:r>
            <w:r>
              <w:rPr>
                <w:rFonts w:ascii="Times New Roman"/>
                <w:b w:val="false"/>
                <w:i w:val="false"/>
                <w:color w:val="000000"/>
                <w:sz w:val="20"/>
              </w:rPr>
              <w:t xml:space="preserve"> сәйкес әкімшілік жауаптылыққа тарту фактілерінің болмауы;</w:t>
            </w:r>
          </w:p>
          <w:p>
            <w:pPr>
              <w:spacing w:after="20"/>
              <w:ind w:left="20"/>
              <w:jc w:val="both"/>
            </w:pPr>
            <w:r>
              <w:rPr>
                <w:rFonts w:ascii="Times New Roman"/>
                <w:b w:val="false"/>
                <w:i w:val="false"/>
                <w:color w:val="000000"/>
                <w:sz w:val="20"/>
              </w:rPr>
              <w:t xml:space="preserve">
тауарларды Кодекстің 324-бабы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тұлғаларға өткізу үшін көзделген бажсыз сауда дүкендері үшін тиісті тізілімге енгізудің қосымша шарттарын Кодекстің 525-бабы </w:t>
            </w:r>
            <w:r>
              <w:rPr>
                <w:rFonts w:ascii="Times New Roman"/>
                <w:b w:val="false"/>
                <w:i w:val="false"/>
                <w:color w:val="000000"/>
                <w:sz w:val="20"/>
              </w:rPr>
              <w:t>1-тармағына</w:t>
            </w:r>
            <w:r>
              <w:rPr>
                <w:rFonts w:ascii="Times New Roman"/>
                <w:b w:val="false"/>
                <w:i w:val="false"/>
                <w:color w:val="000000"/>
                <w:sz w:val="20"/>
              </w:rPr>
              <w:t xml:space="preserve"> сәйкем сыртқы саясат саласындағы уәкілетті органмен келісу бойынша уәкілетті орган белгілейді;</w:t>
            </w:r>
          </w:p>
          <w:p>
            <w:pPr>
              <w:spacing w:after="20"/>
              <w:ind w:left="20"/>
              <w:jc w:val="both"/>
            </w:pPr>
            <w:r>
              <w:rPr>
                <w:rFonts w:ascii="Times New Roman"/>
                <w:b w:val="false"/>
                <w:i w:val="false"/>
                <w:color w:val="000000"/>
                <w:sz w:val="20"/>
              </w:rPr>
              <w:t>
электрондық шот-фактуралардың ақпараттық жүйесін пайдалану туралы шарттың (келісімнің) болуы;</w:t>
            </w:r>
          </w:p>
          <w:p>
            <w:pPr>
              <w:spacing w:after="20"/>
              <w:ind w:left="20"/>
              <w:jc w:val="both"/>
            </w:pPr>
            <w:r>
              <w:rPr>
                <w:rFonts w:ascii="Times New Roman"/>
                <w:b w:val="false"/>
                <w:i w:val="false"/>
                <w:color w:val="000000"/>
                <w:sz w:val="20"/>
              </w:rPr>
              <w:t xml:space="preserve">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және </w:t>
            </w:r>
            <w:r>
              <w:rPr>
                <w:rFonts w:ascii="Times New Roman"/>
                <w:b w:val="false"/>
                <w:i w:val="false"/>
                <w:color w:val="000000"/>
                <w:sz w:val="20"/>
              </w:rPr>
              <w:t>312</w:t>
            </w:r>
            <w:r>
              <w:rPr>
                <w:rFonts w:ascii="Times New Roman"/>
                <w:b w:val="false"/>
                <w:i w:val="false"/>
                <w:color w:val="000000"/>
                <w:sz w:val="20"/>
              </w:rPr>
              <w:t xml:space="preserve"> баптары бойынша, сондай-ақ Қазақстан Республикасының Қылмыстық кодексінің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және </w:t>
            </w:r>
            <w:r>
              <w:rPr>
                <w:rFonts w:ascii="Times New Roman"/>
                <w:b w:val="false"/>
                <w:i w:val="false"/>
                <w:color w:val="000000"/>
                <w:sz w:val="20"/>
              </w:rPr>
              <w:t>367 баптары</w:t>
            </w:r>
            <w:r>
              <w:rPr>
                <w:rFonts w:ascii="Times New Roman"/>
                <w:b w:val="false"/>
                <w:i w:val="false"/>
                <w:color w:val="000000"/>
                <w:sz w:val="20"/>
              </w:rPr>
              <w:t xml:space="preserve">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егер бажсыз сауда дүкендері иелерінің тізіліміне енгізу туралы өтініш берілген күнге құрылыс жайлар және (немесе) үй-жайлар (үй-жайлардың бөліктері) жалға алынған болса, мұндай құрылыс жайларға және (немесе) үй-жайларға (үй-жайлардың бөліктеріне) қатысты жалға алу шарты кемінде алты ай мерзімге жасалмаған болса;</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1414, 8 800 080 7777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"Бажсыз сауда дүкендері</w:t>
            </w:r>
            <w:r>
              <w:br/>
            </w:r>
            <w:r>
              <w:rPr>
                <w:rFonts w:ascii="Times New Roman"/>
                <w:b w:val="false"/>
                <w:i w:val="false"/>
                <w:color w:val="000000"/>
                <w:sz w:val="20"/>
              </w:rPr>
              <w:t>иелерінің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3933" w:id="478"/>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bookmarkEnd w:id="478"/>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бажсыз сауда дүкендері иелерінің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тауарларды Кодекстің 324-бабы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190, 192-1, 193, 209, 213, 214, 218, 233, 233-1, 250, 259, 311 және 312 баптары бойынша, сондай-ақ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214, 216, 218, 234, 235, 236, 241, 245, 255, 256, 286, 297, 366 және 367 баптары бойынша Бажсыз сауда дүкендері иелерінің тізіліміне енгізуге үміткер заңды тұлғалардың басшылары болып табылатын жеке тұлғаларда өтелмеген соттылықтың болмауы _________________; </w:t>
      </w:r>
    </w:p>
    <w:p>
      <w:pPr>
        <w:spacing w:after="0"/>
        <w:ind w:left="0"/>
        <w:jc w:val="both"/>
      </w:pPr>
      <w:r>
        <w:rPr>
          <w:rFonts w:ascii="Times New Roman"/>
          <w:b w:val="false"/>
          <w:i w:val="false"/>
          <w:color w:val="000000"/>
          <w:sz w:val="28"/>
        </w:rPr>
        <w:t>
      "Бажсыз сауда дүкендері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жағдайда)____________________________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7" w:id="479"/>
    <w:p>
      <w:pPr>
        <w:spacing w:after="0"/>
        <w:ind w:left="0"/>
        <w:jc w:val="left"/>
      </w:pPr>
      <w:r>
        <w:rPr>
          <w:rFonts w:ascii="Times New Roman"/>
          <w:b/>
          <w:i w:val="false"/>
          <w:color w:val="000000"/>
        </w:rPr>
        <w:t xml:space="preserve"> "Өз тауарларын сақтау қоймалары иелерінің тізіліміне енгізу" мемлекеттік көрсетілетін қызмет қағидасы</w:t>
      </w:r>
    </w:p>
    <w:bookmarkEnd w:id="479"/>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518" w:id="480"/>
    <w:p>
      <w:pPr>
        <w:spacing w:after="0"/>
        <w:ind w:left="0"/>
        <w:jc w:val="left"/>
      </w:pPr>
      <w:r>
        <w:rPr>
          <w:rFonts w:ascii="Times New Roman"/>
          <w:b/>
          <w:i w:val="false"/>
          <w:color w:val="000000"/>
        </w:rPr>
        <w:t xml:space="preserve"> 1-тарау. Жалпы ережелер</w:t>
      </w:r>
    </w:p>
    <w:bookmarkEnd w:id="480"/>
    <w:bookmarkStart w:name="z3972" w:id="481"/>
    <w:p>
      <w:pPr>
        <w:spacing w:after="0"/>
        <w:ind w:left="0"/>
        <w:jc w:val="both"/>
      </w:pPr>
      <w:r>
        <w:rPr>
          <w:rFonts w:ascii="Times New Roman"/>
          <w:b w:val="false"/>
          <w:i w:val="false"/>
          <w:color w:val="000000"/>
          <w:sz w:val="28"/>
        </w:rPr>
        <w:t xml:space="preserve">
      1. Осы "Өз тауарларын сақтау қоймалары иелерінің тізіліміне енгізу"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"Өз тауарларын сақтау қоймалары иелерінің тізіліміне енгізу"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 </w:t>
      </w:r>
    </w:p>
    <w:bookmarkEnd w:id="481"/>
    <w:bookmarkStart w:name="z3973" w:id="482"/>
    <w:p>
      <w:pPr>
        <w:spacing w:after="0"/>
        <w:ind w:left="0"/>
        <w:jc w:val="both"/>
      </w:pPr>
      <w:r>
        <w:rPr>
          <w:rFonts w:ascii="Times New Roman"/>
          <w:b w:val="false"/>
          <w:i w:val="false"/>
          <w:color w:val="000000"/>
          <w:sz w:val="28"/>
        </w:rPr>
        <w:t>
      2. Мемлекеттік көрсетілетін қызмет заңды тұлғаларға көрсетіледі (бұдан әрі – көрсетілетін қызметті алушы).</w:t>
      </w:r>
    </w:p>
    <w:bookmarkEnd w:id="482"/>
    <w:bookmarkStart w:name="z3974" w:id="483"/>
    <w:p>
      <w:pPr>
        <w:spacing w:after="0"/>
        <w:ind w:left="0"/>
        <w:jc w:val="left"/>
      </w:pPr>
      <w:r>
        <w:rPr>
          <w:rFonts w:ascii="Times New Roman"/>
          <w:b/>
          <w:i w:val="false"/>
          <w:color w:val="000000"/>
        </w:rPr>
        <w:t xml:space="preserve"> 2-тарау. Мемлекеттік қызметті көрсету тәртібі</w:t>
      </w:r>
    </w:p>
    <w:bookmarkEnd w:id="483"/>
    <w:bookmarkStart w:name="z3975" w:id="484"/>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484"/>
    <w:p>
      <w:pPr>
        <w:spacing w:after="0"/>
        <w:ind w:left="0"/>
        <w:jc w:val="both"/>
      </w:pPr>
      <w:r>
        <w:rPr>
          <w:rFonts w:ascii="Times New Roman"/>
          <w:b w:val="false"/>
          <w:i w:val="false"/>
          <w:color w:val="000000"/>
          <w:sz w:val="28"/>
        </w:rPr>
        <w:t>
      1) "электрондық үкімет" веб-порталы www.egov.kz (бұдан әрі – портал) арқылы;</w:t>
      </w:r>
    </w:p>
    <w:p>
      <w:pPr>
        <w:spacing w:after="0"/>
        <w:ind w:left="0"/>
        <w:jc w:val="both"/>
      </w:pPr>
      <w:r>
        <w:rPr>
          <w:rFonts w:ascii="Times New Roman"/>
          <w:b w:val="false"/>
          <w:i w:val="false"/>
          <w:color w:val="000000"/>
          <w:sz w:val="28"/>
        </w:rPr>
        <w:t>
      2) "KEDEN" ақпараттық жүйесі арқылы www.keden.kgd.gov.kz (бұдан әрі – "KEDEN" АЖ) арқылы.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"Өз тауарларын сақтау қоймалары иелерінің тізіліміне енгізу"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xml:space="preserve">
      Көрсетілетін қызметті алушы құжаттарды электрондық нысанда тапсырған кезде құжаттарды өңдеу автоматты түрде жүзеге асырылады. </w:t>
      </w:r>
    </w:p>
    <w:p>
      <w:pPr>
        <w:spacing w:after="0"/>
        <w:ind w:left="0"/>
        <w:jc w:val="both"/>
      </w:pPr>
      <w:r>
        <w:rPr>
          <w:rFonts w:ascii="Times New Roman"/>
          <w:b w:val="false"/>
          <w:i w:val="false"/>
          <w:color w:val="000000"/>
          <w:sz w:val="28"/>
        </w:rPr>
        <w:t xml:space="preserve">
      Мемлекеттік қызмет көрсетуге Тізбенің 9-тармағында көзделген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мерзімі аяқталғанға дейін кемінде 3 (үш) жұмыс күні бұрын тыңдау туралы көрсетілетін қызметті берушімен хабардар етіледі.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алушымен тыңдау болмаған жағдайда мемлекеттік қызмет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өтінішті келіп түскен күнінен бастап 10 (он) жұмыс күні ішінде өңдейді.</w:t>
      </w:r>
    </w:p>
    <w:p>
      <w:pPr>
        <w:spacing w:after="0"/>
        <w:ind w:left="0"/>
        <w:jc w:val="both"/>
      </w:pPr>
      <w:r>
        <w:rPr>
          <w:rFonts w:ascii="Times New Roman"/>
          <w:b w:val="false"/>
          <w:i w:val="false"/>
          <w:color w:val="000000"/>
          <w:sz w:val="28"/>
        </w:rPr>
        <w:t xml:space="preserve">
      Көрсетілетін қызметті берушінің лауазымды адамы Кеден кодексінің </w:t>
      </w:r>
      <w:r>
        <w:rPr>
          <w:rFonts w:ascii="Times New Roman"/>
          <w:b w:val="false"/>
          <w:i w:val="false"/>
          <w:color w:val="000000"/>
          <w:sz w:val="28"/>
        </w:rPr>
        <w:t>415-бабына</w:t>
      </w:r>
      <w:r>
        <w:rPr>
          <w:rFonts w:ascii="Times New Roman"/>
          <w:b w:val="false"/>
          <w:i w:val="false"/>
          <w:color w:val="000000"/>
          <w:sz w:val="28"/>
        </w:rPr>
        <w:t xml:space="preserve"> сәйкес өтініш иесінің үй-жайлары мен аумақтарын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сәйкестігіне кедендік қарап-тексеру жүргізеді.</w:t>
      </w:r>
    </w:p>
    <w:p>
      <w:pPr>
        <w:spacing w:after="0"/>
        <w:ind w:left="0"/>
        <w:jc w:val="both"/>
      </w:pPr>
      <w:r>
        <w:rPr>
          <w:rFonts w:ascii="Times New Roman"/>
          <w:b w:val="false"/>
          <w:i w:val="false"/>
          <w:color w:val="000000"/>
          <w:sz w:val="28"/>
        </w:rPr>
        <w:t xml:space="preserve">
      Үй-жайлар мен аумақтарды кедендік қарап-тексеруді жүргізу кезінде өтініш иесі көрсетілетін қызметті берушінің лауазымды адамына Кеден кодексінің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талаптардың орындалуын растайтын құжаттардың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p>
      <w:pPr>
        <w:spacing w:after="0"/>
        <w:ind w:left="0"/>
        <w:jc w:val="both"/>
      </w:pPr>
      <w:r>
        <w:rPr>
          <w:rFonts w:ascii="Times New Roman"/>
          <w:b w:val="false"/>
          <w:i w:val="false"/>
          <w:color w:val="000000"/>
          <w:sz w:val="28"/>
        </w:rPr>
        <w:t>
      Өз тауарларын сақтау қоймалары иелерінің тізіліміне енгізу туралы шешім көрсетілетін қызметті беруші басшысының не оны алмастыратын адамның немесе көрсетілетін қызметті берушінің басшысы орынбасарының бұйрығымен ресімделеді.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жазбаша және (немесе) электрондық нысанда хабардар етеді.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8" w:id="485"/>
    <w:p>
      <w:pPr>
        <w:spacing w:after="0"/>
        <w:ind w:left="0"/>
        <w:jc w:val="both"/>
      </w:pPr>
      <w:r>
        <w:rPr>
          <w:rFonts w:ascii="Times New Roman"/>
          <w:b w:val="false"/>
          <w:i w:val="false"/>
          <w:color w:val="000000"/>
          <w:sz w:val="28"/>
        </w:rPr>
        <w:t xml:space="preserve">
      4.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485"/>
    <w:bookmarkStart w:name="z4019" w:id="486"/>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486"/>
    <w:bookmarkStart w:name="z4020" w:id="487"/>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1" w:id="48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88"/>
    <w:bookmarkStart w:name="z4022" w:id="489"/>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489"/>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9" w:id="490"/>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490"/>
    <w:bookmarkStart w:name="z4030" w:id="49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 ақпараттық объектілері,</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қоймалары иелерінің</w:t>
            </w:r>
            <w:r>
              <w:br/>
            </w:r>
            <w:r>
              <w:rPr>
                <w:rFonts w:ascii="Times New Roman"/>
                <w:b w:val="false"/>
                <w:i w:val="false"/>
                <w:color w:val="000000"/>
                <w:sz w:val="20"/>
              </w:rPr>
              <w:t xml:space="preserve"> тізіліміне енгізу"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тауарларын</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қоймалары</w:t>
            </w:r>
            <w:r>
              <w:rPr>
                <w:rFonts w:ascii="Times New Roman"/>
                <w:b w:val="false"/>
                <w:i w:val="false"/>
                <w:color w:val="000000"/>
                <w:sz w:val="20"/>
              </w:rPr>
              <w:t xml:space="preserve"> </w:t>
            </w:r>
            <w:r>
              <w:rPr>
                <w:rFonts w:ascii="Times New Roman"/>
                <w:b/>
                <w:i w:val="false"/>
                <w:color w:val="000000"/>
                <w:sz w:val="20"/>
              </w:rPr>
              <w:t>иелерінің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түрінің атауы:</w:t>
            </w:r>
          </w:p>
          <w:p>
            <w:pPr>
              <w:spacing w:after="20"/>
              <w:ind w:left="20"/>
              <w:jc w:val="both"/>
            </w:pPr>
            <w:r>
              <w:rPr>
                <w:rFonts w:ascii="Times New Roman"/>
                <w:b w:val="false"/>
                <w:i w:val="false"/>
                <w:color w:val="000000"/>
                <w:sz w:val="20"/>
              </w:rPr>
              <w:t>
1. Қызметті тоқтата тұру;</w:t>
            </w:r>
          </w:p>
          <w:p>
            <w:pPr>
              <w:spacing w:after="20"/>
              <w:ind w:left="20"/>
              <w:jc w:val="both"/>
            </w:pPr>
            <w:r>
              <w:rPr>
                <w:rFonts w:ascii="Times New Roman"/>
                <w:b w:val="false"/>
                <w:i w:val="false"/>
                <w:color w:val="000000"/>
                <w:sz w:val="20"/>
              </w:rPr>
              <w:t>
2. Қызметті қайта бастау;</w:t>
            </w:r>
          </w:p>
          <w:p>
            <w:pPr>
              <w:spacing w:after="20"/>
              <w:ind w:left="20"/>
              <w:jc w:val="both"/>
            </w:pPr>
            <w:r>
              <w:rPr>
                <w:rFonts w:ascii="Times New Roman"/>
                <w:b w:val="false"/>
                <w:i w:val="false"/>
                <w:color w:val="000000"/>
                <w:sz w:val="20"/>
              </w:rPr>
              <w:t>
3. Өз тауарларын сақтау қоймалары иелерінің тізілімінен шығару;</w:t>
            </w:r>
          </w:p>
          <w:p>
            <w:pPr>
              <w:spacing w:after="20"/>
              <w:ind w:left="20"/>
              <w:jc w:val="both"/>
            </w:pPr>
            <w:r>
              <w:rPr>
                <w:rFonts w:ascii="Times New Roman"/>
                <w:b w:val="false"/>
                <w:i w:val="false"/>
                <w:color w:val="000000"/>
                <w:sz w:val="20"/>
              </w:rPr>
              <w:t>
4. Өз тауарларын сақтау қоймаларының иелері туралы мәліметтерді өзектрендіру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www.egov.kz веб-порталы (бұдан әрі – портал) арқылы;</w:t>
            </w:r>
          </w:p>
          <w:p>
            <w:pPr>
              <w:spacing w:after="20"/>
              <w:ind w:left="20"/>
              <w:jc w:val="both"/>
            </w:pPr>
            <w:r>
              <w:rPr>
                <w:rFonts w:ascii="Times New Roman"/>
                <w:b w:val="false"/>
                <w:i w:val="false"/>
                <w:color w:val="000000"/>
                <w:sz w:val="20"/>
              </w:rPr>
              <w:t>
2) Ақпараттық объектілері, "KEDEN" ақпараттық жүйесі арқылы www.keden.kgd.gov.kz (бұдан әрі – "KEDEN" АЖ)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 немесе осы Тізбенің 9-тармағында көрсетілген жағдайлар мен негіздер бойынша мемлекеттік қызмет көрсетуден бас тарту – өтініш тіркелген күннен бастап 10 (он) жұмыс күні ішінде;</w:t>
            </w:r>
          </w:p>
          <w:p>
            <w:pPr>
              <w:spacing w:after="20"/>
              <w:ind w:left="20"/>
              <w:jc w:val="both"/>
            </w:pPr>
            <w:r>
              <w:rPr>
                <w:rFonts w:ascii="Times New Roman"/>
                <w:b w:val="false"/>
                <w:i w:val="false"/>
                <w:color w:val="000000"/>
                <w:sz w:val="20"/>
              </w:rPr>
              <w:t>
қызметті тоқтата тұру – 3 (үш) жұмыс күні ішінде;</w:t>
            </w:r>
          </w:p>
          <w:p>
            <w:pPr>
              <w:spacing w:after="20"/>
              <w:ind w:left="20"/>
              <w:jc w:val="both"/>
            </w:pPr>
            <w:r>
              <w:rPr>
                <w:rFonts w:ascii="Times New Roman"/>
                <w:b w:val="false"/>
                <w:i w:val="false"/>
                <w:color w:val="000000"/>
                <w:sz w:val="20"/>
              </w:rPr>
              <w:t>
қызметті қайта бастау – 3 (үш) жұмыс күні ішінде;</w:t>
            </w:r>
          </w:p>
          <w:p>
            <w:pPr>
              <w:spacing w:after="20"/>
              <w:ind w:left="20"/>
              <w:jc w:val="both"/>
            </w:pPr>
            <w:r>
              <w:rPr>
                <w:rFonts w:ascii="Times New Roman"/>
                <w:b w:val="false"/>
                <w:i w:val="false"/>
                <w:color w:val="000000"/>
                <w:sz w:val="20"/>
              </w:rPr>
              <w:t>
өз тауарларын сақтау қоймалары иелерінің тізілімнен шығару – 3 (үш) жұмыс күні ішінде;</w:t>
            </w:r>
          </w:p>
          <w:p>
            <w:pPr>
              <w:spacing w:after="20"/>
              <w:ind w:left="20"/>
              <w:jc w:val="both"/>
            </w:pPr>
            <w:r>
              <w:rPr>
                <w:rFonts w:ascii="Times New Roman"/>
                <w:b w:val="false"/>
                <w:i w:val="false"/>
                <w:color w:val="000000"/>
                <w:sz w:val="20"/>
              </w:rPr>
              <w:t>
өз тауарларын сақтау қоймалары иелері туралы мәліметтерді өзектендіру (түзету)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 туралы шешім, хабарламамен не осы Тізбенің 9-тармағында көрсетілген жағдайларда және негіздер бойынша мемлекеттік қызмет көрсетуден бас тарту туралы уәжді жауап (хабарлама).</w:t>
            </w:r>
          </w:p>
          <w:p>
            <w:pPr>
              <w:spacing w:after="20"/>
              <w:ind w:left="20"/>
              <w:jc w:val="both"/>
            </w:pPr>
            <w:r>
              <w:rPr>
                <w:rFonts w:ascii="Times New Roman"/>
                <w:b w:val="false"/>
                <w:i w:val="false"/>
                <w:color w:val="000000"/>
                <w:sz w:val="20"/>
              </w:rPr>
              <w:t>
Ұсынылған өтініш негізінде мемлекеттік қызмет көрсету кезінде:</w:t>
            </w:r>
          </w:p>
          <w:p>
            <w:pPr>
              <w:spacing w:after="20"/>
              <w:ind w:left="20"/>
              <w:jc w:val="both"/>
            </w:pPr>
            <w:r>
              <w:rPr>
                <w:rFonts w:ascii="Times New Roman"/>
                <w:b w:val="false"/>
                <w:i w:val="false"/>
                <w:color w:val="000000"/>
                <w:sz w:val="20"/>
              </w:rPr>
              <w:t>
 Қазақстан Республикасы Әкімшілік рәсімдік-процестік кодексінің (бұдан әрі – ӘРПК) 73-бабы 2-тармағының 7) тармақшасына сәйкес тыңдауды жүзеге асырмай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ҚР Еңбек кодексіне және ҚР мерекелер туралы Заңына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1) портал www.egov.kz;</w:t>
            </w:r>
          </w:p>
          <w:p>
            <w:pPr>
              <w:spacing w:after="20"/>
              <w:ind w:left="20"/>
              <w:jc w:val="both"/>
            </w:pPr>
            <w:r>
              <w:rPr>
                <w:rFonts w:ascii="Times New Roman"/>
                <w:b w:val="false"/>
                <w:i w:val="false"/>
                <w:color w:val="000000"/>
                <w:sz w:val="20"/>
              </w:rPr>
              <w:t>
2) "KEDEN"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порталға:</w:t>
            </w:r>
          </w:p>
          <w:p>
            <w:pPr>
              <w:spacing w:after="20"/>
              <w:ind w:left="20"/>
              <w:jc w:val="both"/>
            </w:pPr>
            <w:r>
              <w:rPr>
                <w:rFonts w:ascii="Times New Roman"/>
                <w:b w:val="false"/>
                <w:i w:val="false"/>
                <w:color w:val="000000"/>
                <w:sz w:val="20"/>
              </w:rPr>
              <w:t>
осы Қағидаға 3-қосымшаға сәйкес нысан бойынша өтініш.</w:t>
            </w:r>
          </w:p>
          <w:p>
            <w:pPr>
              <w:spacing w:after="20"/>
              <w:ind w:left="20"/>
              <w:jc w:val="both"/>
            </w:pPr>
            <w:r>
              <w:rPr>
                <w:rFonts w:ascii="Times New Roman"/>
                <w:b w:val="false"/>
                <w:i w:val="false"/>
                <w:color w:val="000000"/>
                <w:sz w:val="20"/>
              </w:rPr>
              <w:t xml:space="preserve">
 Көрсетілетін қызметті берушінің лауазымды адамы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0"/>
              </w:rPr>
              <w:t>415-бабына</w:t>
            </w:r>
            <w:r>
              <w:rPr>
                <w:rFonts w:ascii="Times New Roman"/>
                <w:b w:val="false"/>
                <w:i w:val="false"/>
                <w:color w:val="000000"/>
                <w:sz w:val="20"/>
              </w:rPr>
              <w:t xml:space="preserve"> сәйкес өтініш берушінің үй-жайлары мен аумақтарының Кодекстің 165-бабы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талаптарға сәйкестігін қарап-тексереді.</w:t>
            </w:r>
          </w:p>
          <w:p>
            <w:pPr>
              <w:spacing w:after="20"/>
              <w:ind w:left="20"/>
              <w:jc w:val="both"/>
            </w:pPr>
            <w:r>
              <w:rPr>
                <w:rFonts w:ascii="Times New Roman"/>
                <w:b w:val="false"/>
                <w:i w:val="false"/>
                <w:color w:val="000000"/>
                <w:sz w:val="20"/>
              </w:rPr>
              <w:t xml:space="preserve">
Қарап-тексеруді жүргізу кезінде көрсетілетін қызметті алушы көрсетілетін қызметті берушінің лауазымды адамына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талаптардың орындалуын растайтын құжаттардың көшірмелерін ұсынады.</w:t>
            </w:r>
          </w:p>
          <w:p>
            <w:pPr>
              <w:spacing w:after="20"/>
              <w:ind w:left="20"/>
              <w:jc w:val="both"/>
            </w:pPr>
            <w:r>
              <w:rPr>
                <w:rFonts w:ascii="Times New Roman"/>
                <w:b w:val="false"/>
                <w:i w:val="false"/>
                <w:color w:val="000000"/>
                <w:sz w:val="20"/>
              </w:rPr>
              <w:t>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немесе "KEDEN" АЖ:</w:t>
            </w:r>
          </w:p>
          <w:p>
            <w:pPr>
              <w:spacing w:after="20"/>
              <w:ind w:left="20"/>
              <w:jc w:val="both"/>
            </w:pPr>
            <w:r>
              <w:rPr>
                <w:rFonts w:ascii="Times New Roman"/>
                <w:b w:val="false"/>
                <w:i w:val="false"/>
                <w:color w:val="000000"/>
                <w:sz w:val="20"/>
              </w:rPr>
              <w:t>
осы Қағиданың 3-қосымшасына сәйкес нысан бойынша өтініш.</w:t>
            </w:r>
          </w:p>
          <w:p>
            <w:pPr>
              <w:spacing w:after="20"/>
              <w:ind w:left="20"/>
              <w:jc w:val="both"/>
            </w:pPr>
            <w:r>
              <w:rPr>
                <w:rFonts w:ascii="Times New Roman"/>
                <w:b w:val="false"/>
                <w:i w:val="false"/>
                <w:color w:val="000000"/>
                <w:sz w:val="20"/>
              </w:rPr>
              <w:t xml:space="preserve">
Көрсетілетін қызметті берушінің лауазымды адамы өтініш берушінің үй – жайлары мен аумақтарын "Қазақстан Республикасындағы кедендік реттеу туралы" Қазақстан Республикасы Кодексінің (бұдан әрі-Кодекс) </w:t>
            </w:r>
            <w:r>
              <w:rPr>
                <w:rFonts w:ascii="Times New Roman"/>
                <w:b w:val="false"/>
                <w:i w:val="false"/>
                <w:color w:val="000000"/>
                <w:sz w:val="20"/>
              </w:rPr>
              <w:t>415-бабына</w:t>
            </w:r>
            <w:r>
              <w:rPr>
                <w:rFonts w:ascii="Times New Roman"/>
                <w:b w:val="false"/>
                <w:i w:val="false"/>
                <w:color w:val="000000"/>
                <w:sz w:val="20"/>
              </w:rPr>
              <w:t xml:space="preserve"> сәйкес Кодекстің 165-бабының </w:t>
            </w:r>
            <w:r>
              <w:rPr>
                <w:rFonts w:ascii="Times New Roman"/>
                <w:b w:val="false"/>
                <w:i w:val="false"/>
                <w:color w:val="000000"/>
                <w:sz w:val="20"/>
              </w:rPr>
              <w:t>3-тармағында</w:t>
            </w:r>
            <w:r>
              <w:rPr>
                <w:rFonts w:ascii="Times New Roman"/>
                <w:b w:val="false"/>
                <w:i w:val="false"/>
                <w:color w:val="000000"/>
                <w:sz w:val="20"/>
              </w:rPr>
              <w:t xml:space="preserve"> айқындалған талаптарға сәйкестігіне кедендік тексеруді жүргізеді.</w:t>
            </w:r>
          </w:p>
          <w:p>
            <w:pPr>
              <w:spacing w:after="20"/>
              <w:ind w:left="20"/>
              <w:jc w:val="both"/>
            </w:pPr>
            <w:r>
              <w:rPr>
                <w:rFonts w:ascii="Times New Roman"/>
                <w:b w:val="false"/>
                <w:i w:val="false"/>
                <w:color w:val="000000"/>
                <w:sz w:val="20"/>
              </w:rPr>
              <w:t>
Тексеру жүргізу кезінде көрсетілетін қызметті алушы көрсетілетін қызметті берушінің лауазымды адамына Кодекстің 165-бабының 3-тармағында айқындалған талаптардың орындалғанын растайтын құжаттардың көшірмелерін ұсынады.</w:t>
            </w:r>
          </w:p>
          <w:p>
            <w:pPr>
              <w:spacing w:after="20"/>
              <w:ind w:left="20"/>
              <w:jc w:val="both"/>
            </w:pPr>
            <w:r>
              <w:rPr>
                <w:rFonts w:ascii="Times New Roman"/>
                <w:b w:val="false"/>
                <w:i w:val="false"/>
                <w:color w:val="000000"/>
                <w:sz w:val="20"/>
              </w:rPr>
              <w:t>
Бұл ретте ұсынылған құжаттардың көшірмелері көрсетілетін қызметті берушіде қалатын Үй-жайлар мен аумақтарды кедендік тексеру актісіне қоса беріледі.</w:t>
            </w:r>
          </w:p>
          <w:p>
            <w:pPr>
              <w:spacing w:after="20"/>
              <w:ind w:left="20"/>
              <w:jc w:val="both"/>
            </w:pPr>
            <w:r>
              <w:rPr>
                <w:rFonts w:ascii="Times New Roman"/>
                <w:b w:val="false"/>
                <w:i w:val="false"/>
                <w:color w:val="000000"/>
                <w:sz w:val="20"/>
              </w:rPr>
              <w:t>
Көрсетілетін қызметті беруші цифрлық құжаттарды іске асырылған интеграция арқылы цифрлық құжаттар сервисінен субъектінің "электрондық үкімет" веб-порталында тіркелген ұялы байланысының абоненттік нөмірі арқылы ұсынылған құжат иесінің келісімі болған жағдайда,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1-қосымшасында, Тізбенің 8-тармағында көрсетілген құжаттарды ұсынбауы;</w:t>
            </w:r>
          </w:p>
          <w:p>
            <w:pPr>
              <w:spacing w:after="20"/>
              <w:ind w:left="20"/>
              <w:jc w:val="both"/>
            </w:pPr>
            <w:r>
              <w:rPr>
                <w:rFonts w:ascii="Times New Roman"/>
                <w:b w:val="false"/>
                <w:i w:val="false"/>
                <w:color w:val="000000"/>
                <w:sz w:val="20"/>
              </w:rPr>
              <w:t>
2) көрсетілетін қызмет алушының мынадай талартарға сәйкес келмеуі:</w:t>
            </w:r>
          </w:p>
          <w:p>
            <w:pPr>
              <w:spacing w:after="20"/>
              <w:ind w:left="20"/>
              <w:jc w:val="both"/>
            </w:pPr>
            <w:r>
              <w:rPr>
                <w:rFonts w:ascii="Times New Roman"/>
                <w:b w:val="false"/>
                <w:i w:val="false"/>
                <w:color w:val="000000"/>
                <w:sz w:val="20"/>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p>
            <w:pPr>
              <w:spacing w:after="20"/>
              <w:ind w:left="20"/>
              <w:jc w:val="both"/>
            </w:pPr>
            <w:r>
              <w:rPr>
                <w:rFonts w:ascii="Times New Roman"/>
                <w:b w:val="false"/>
                <w:i w:val="false"/>
                <w:color w:val="000000"/>
                <w:sz w:val="20"/>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p>
            <w:pPr>
              <w:spacing w:after="20"/>
              <w:ind w:left="20"/>
              <w:jc w:val="both"/>
            </w:pPr>
            <w:r>
              <w:rPr>
                <w:rFonts w:ascii="Times New Roman"/>
                <w:b w:val="false"/>
                <w:i w:val="false"/>
                <w:color w:val="000000"/>
                <w:sz w:val="20"/>
              </w:rPr>
              <w:t>
аумақ Кодекстің 404-бабына сәйкес белгіленуге тиіс;</w:t>
            </w:r>
          </w:p>
          <w:p>
            <w:pPr>
              <w:spacing w:after="20"/>
              <w:ind w:left="20"/>
              <w:jc w:val="both"/>
            </w:pPr>
            <w:r>
              <w:rPr>
                <w:rFonts w:ascii="Times New Roman"/>
                <w:b w:val="false"/>
                <w:i w:val="false"/>
                <w:color w:val="000000"/>
                <w:sz w:val="20"/>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p>
            <w:pPr>
              <w:spacing w:after="20"/>
              <w:ind w:left="20"/>
              <w:jc w:val="both"/>
            </w:pPr>
            <w:r>
              <w:rPr>
                <w:rFonts w:ascii="Times New Roman"/>
                <w:b w:val="false"/>
                <w:i w:val="false"/>
                <w:color w:val="000000"/>
                <w:sz w:val="20"/>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Мемлекеттік корпорация арқылы да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корпорация арқылы мемлекеттік қызметті көрсету кезінде).</w:t>
            </w:r>
          </w:p>
          <w:p>
            <w:pPr>
              <w:spacing w:after="20"/>
              <w:ind w:left="20"/>
              <w:jc w:val="both"/>
            </w:pPr>
            <w:r>
              <w:rPr>
                <w:rFonts w:ascii="Times New Roman"/>
                <w:b w:val="false"/>
                <w:i w:val="false"/>
                <w:color w:val="000000"/>
                <w:sz w:val="20"/>
              </w:rPr>
              <w:t>
Көрсетілетін қызметті алушының ЭЦҚ болған кезде портал арқылы электронды форматта мемлекеттік қызметтерді алуға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 орталығы арқылы қашықтықтан қол жеткізу режимінде мемлекеттік қызмет көрсету мәртебесі туралы ақпаратты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 тауарларын сақтау </w:t>
            </w:r>
            <w:r>
              <w:br/>
            </w:r>
            <w:r>
              <w:rPr>
                <w:rFonts w:ascii="Times New Roman"/>
                <w:b w:val="false"/>
                <w:i w:val="false"/>
                <w:color w:val="000000"/>
                <w:sz w:val="20"/>
              </w:rPr>
              <w:t xml:space="preserve">қоймалары иелерінің </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064" w:id="492"/>
    <w:p>
      <w:pPr>
        <w:spacing w:after="0"/>
        <w:ind w:left="0"/>
        <w:jc w:val="left"/>
      </w:pPr>
      <w:r>
        <w:rPr>
          <w:rFonts w:ascii="Times New Roman"/>
          <w:b/>
          <w:i w:val="false"/>
          <w:color w:val="000000"/>
        </w:rPr>
        <w:t xml:space="preserve"> Құжаттарды қабылдаудан бас тарту туралы қолхат</w:t>
      </w:r>
    </w:p>
    <w:bookmarkEnd w:id="492"/>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филиалының №__ бөлімі (мекенжайы көрсетілсін) Сіздің Қағиданың 1-қосымшасына сәйкес Тізбенің 8-тармағында көзделген құжаттардың толық топтамасын табыс етпеуіңізге, сондай-ақ қолданылу мерзімі өтіп кеткен құжаттарды ұсынуыңызға байланысты " Өз тауарларын сақтауқоймалары иелерінің тізілімінеенгізу"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w:t>
      </w:r>
    </w:p>
    <w:p>
      <w:pPr>
        <w:spacing w:after="0"/>
        <w:ind w:left="0"/>
        <w:jc w:val="both"/>
      </w:pPr>
      <w:r>
        <w:rPr>
          <w:rFonts w:ascii="Times New Roman"/>
          <w:b w:val="false"/>
          <w:i w:val="false"/>
          <w:color w:val="000000"/>
          <w:sz w:val="28"/>
        </w:rPr>
        <w:t>
      2)_____________________________________;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(ол болған жағдайда) (Мемлекеттік корпорацияның қызметкері) (қолы)</w:t>
      </w:r>
    </w:p>
    <w:p>
      <w:pPr>
        <w:spacing w:after="0"/>
        <w:ind w:left="0"/>
        <w:jc w:val="both"/>
      </w:pPr>
      <w:r>
        <w:rPr>
          <w:rFonts w:ascii="Times New Roman"/>
          <w:b w:val="false"/>
          <w:i w:val="false"/>
          <w:color w:val="000000"/>
          <w:sz w:val="28"/>
        </w:rPr>
        <w:t>
      Орындаушы: Т.А.Ә. (ол болған жағдайда)_____________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Т.А.Ә.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w:t>
            </w:r>
            <w:r>
              <w:br/>
            </w:r>
            <w:r>
              <w:rPr>
                <w:rFonts w:ascii="Times New Roman"/>
                <w:b w:val="false"/>
                <w:i w:val="false"/>
                <w:color w:val="000000"/>
                <w:sz w:val="20"/>
              </w:rPr>
              <w:t>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4079" w:id="493"/>
    <w:p>
      <w:pPr>
        <w:spacing w:after="0"/>
        <w:ind w:left="0"/>
        <w:jc w:val="left"/>
      </w:pPr>
      <w:r>
        <w:rPr>
          <w:rFonts w:ascii="Times New Roman"/>
          <w:b/>
          <w:i w:val="false"/>
          <w:color w:val="000000"/>
        </w:rPr>
        <w:t xml:space="preserve"> Өз тауарларын сақтау қоймалары, үй-жайлар және ашық алаңдар иелерінің тізіліміне енгізу туралы өтініш</w:t>
      </w:r>
    </w:p>
    <w:bookmarkEnd w:id="493"/>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(бұдан әрі – Кодекс)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 тауарларын сақтау қоймалары, үй-жайлар және ашық алаңдар иелерінің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аумақ Кодекстің </w:t>
      </w:r>
      <w:r>
        <w:rPr>
          <w:rFonts w:ascii="Times New Roman"/>
          <w:b w:val="false"/>
          <w:i w:val="false"/>
          <w:color w:val="000000"/>
          <w:sz w:val="28"/>
        </w:rPr>
        <w:t>404-бабына</w:t>
      </w:r>
      <w:r>
        <w:rPr>
          <w:rFonts w:ascii="Times New Roman"/>
          <w:b w:val="false"/>
          <w:i w:val="false"/>
          <w:color w:val="000000"/>
          <w:sz w:val="28"/>
        </w:rPr>
        <w:t xml:space="preserve"> сәйкес белгіленуге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 тауарларын сақтау қоймалар, үй-жайлар және ашық алаңдар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жағдайда)____________________________</w:t>
      </w:r>
    </w:p>
    <w:p>
      <w:pPr>
        <w:spacing w:after="0"/>
        <w:ind w:left="0"/>
        <w:jc w:val="both"/>
      </w:pPr>
      <w:r>
        <w:rPr>
          <w:rFonts w:ascii="Times New Roman"/>
          <w:b w:val="false"/>
          <w:i w:val="false"/>
          <w:color w:val="000000"/>
          <w:sz w:val="28"/>
        </w:rPr>
        <w:t>
      Қолы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5" w:id="494"/>
    <w:p>
      <w:pPr>
        <w:spacing w:after="0"/>
        <w:ind w:left="0"/>
        <w:jc w:val="left"/>
      </w:pPr>
      <w:r>
        <w:rPr>
          <w:rFonts w:ascii="Times New Roman"/>
          <w:b/>
          <w:i w:val="false"/>
          <w:color w:val="000000"/>
        </w:rPr>
        <w:t xml:space="preserve"> "Көлік құралына арналған кедендік декларацияны қабылдау" мемлекеттік көрсетілетін қызмет қағидасы</w:t>
      </w:r>
    </w:p>
    <w:bookmarkEnd w:id="494"/>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546" w:id="495"/>
    <w:p>
      <w:pPr>
        <w:spacing w:after="0"/>
        <w:ind w:left="0"/>
        <w:jc w:val="left"/>
      </w:pPr>
      <w:r>
        <w:rPr>
          <w:rFonts w:ascii="Times New Roman"/>
          <w:b/>
          <w:i w:val="false"/>
          <w:color w:val="000000"/>
        </w:rPr>
        <w:t xml:space="preserve"> 1-тарау. Жалпы ережелер</w:t>
      </w:r>
    </w:p>
    <w:bookmarkEnd w:id="495"/>
    <w:bookmarkStart w:name="z4189" w:id="496"/>
    <w:p>
      <w:pPr>
        <w:spacing w:after="0"/>
        <w:ind w:left="0"/>
        <w:jc w:val="both"/>
      </w:pPr>
      <w:r>
        <w:rPr>
          <w:rFonts w:ascii="Times New Roman"/>
          <w:b w:val="false"/>
          <w:i w:val="false"/>
          <w:color w:val="000000"/>
          <w:sz w:val="28"/>
        </w:rPr>
        <w:t xml:space="preserve">
      1. Осы "Көлік құралына арналған кедендік декларацияны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"Мемлекеттік көрсетілетін қызметтер туралы" Қазақстан Республикасының Заңының (бұдан әрі – Заң) 10-бабы 1) тармақшасына сәйкес әзірленген және "Көлік құралына арналған кедендік декларацияны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496"/>
    <w:bookmarkStart w:name="z4190" w:id="497"/>
    <w:p>
      <w:pPr>
        <w:spacing w:after="0"/>
        <w:ind w:left="0"/>
        <w:jc w:val="both"/>
      </w:pPr>
      <w:r>
        <w:rPr>
          <w:rFonts w:ascii="Times New Roman"/>
          <w:b w:val="false"/>
          <w:i w:val="false"/>
          <w:color w:val="000000"/>
          <w:sz w:val="28"/>
        </w:rPr>
        <w:t>
      2. Мемлекеттік көрсетілетін қызмет жеке және заңды тұлғаларға көрсетіледі (бұдан әрі – көрсетілетін қызметті алушы).</w:t>
      </w:r>
    </w:p>
    <w:bookmarkEnd w:id="497"/>
    <w:bookmarkStart w:name="z4191" w:id="498"/>
    <w:p>
      <w:pPr>
        <w:spacing w:after="0"/>
        <w:ind w:left="0"/>
        <w:jc w:val="left"/>
      </w:pPr>
      <w:r>
        <w:rPr>
          <w:rFonts w:ascii="Times New Roman"/>
          <w:b/>
          <w:i w:val="false"/>
          <w:color w:val="000000"/>
        </w:rPr>
        <w:t xml:space="preserve"> 2-тарау. Мемлекеттік қызметті көрсету тәртібі</w:t>
      </w:r>
    </w:p>
    <w:bookmarkEnd w:id="498"/>
    <w:bookmarkStart w:name="z4192" w:id="499"/>
    <w:p>
      <w:pPr>
        <w:spacing w:after="0"/>
        <w:ind w:left="0"/>
        <w:jc w:val="both"/>
      </w:pPr>
      <w:r>
        <w:rPr>
          <w:rFonts w:ascii="Times New Roman"/>
          <w:b w:val="false"/>
          <w:i w:val="false"/>
          <w:color w:val="000000"/>
          <w:sz w:val="28"/>
        </w:rPr>
        <w:t>
      3. Көлік құралына кедендік декларацияны қабылдау (бұдан әрі – КҚКД) халықаралық тасымалдаудың темір жол көлік құралдарын және (немесе) темір жол көлік құралдарымен тасымалданатын контейнерлерді, әуе және теңіз көлік құралдарын, сондай-ақ тауарларға арналған декларация ретінде көліктік (тасымалдау), коммерциялық және (немесе) өзге де құжаттарды қолдану жағдайын қоспағанда және Мемлекеттік қызмет көрсету нәтижесін беруді көрсетілетін қызметті беруші КҚКД шығаруға байланысты кедендік операцияларды жасауға уәкілетті мемлекеттік кірістер органының лауазымды адамына КҚКД қағаз тасығышын беру арқылы жүзеге асырады, немесе "электронды үкімет" веб-портал арқылы.</w:t>
      </w:r>
    </w:p>
    <w:bookmarkEnd w:id="499"/>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"Көлік құралына арналған кедендік декларацияны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p>
      <w:pPr>
        <w:spacing w:after="0"/>
        <w:ind w:left="0"/>
        <w:jc w:val="both"/>
      </w:pPr>
      <w:r>
        <w:rPr>
          <w:rFonts w:ascii="Times New Roman"/>
          <w:b w:val="false"/>
          <w:i w:val="false"/>
          <w:color w:val="000000"/>
          <w:sz w:val="28"/>
        </w:rPr>
        <w:t xml:space="preserve">
      Электрондық түрде жүгінген кезде КҚКД көрсетілетін қызметті алушының ЭЦҚ-мен куәландырылған электрондық құжат нысанында портал арқылы қабылданады. </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КҚКД көшірмесіндегі күні, уақыты, құжаттар топтамасын қабылдаған адамның қолы, тегі және аты-жөні көрсетілген белгі көрсетілетін қызметті алушының құжаттарды қабылдағанын растау болып табылады.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 xml:space="preserve">176-бабында </w:t>
      </w:r>
      <w:r>
        <w:rPr>
          <w:rFonts w:ascii="Times New Roman"/>
          <w:b w:val="false"/>
          <w:i w:val="false"/>
          <w:color w:val="000000"/>
          <w:sz w:val="28"/>
        </w:rPr>
        <w:t>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КҚКД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қызметкер КҚКД тіркелген сәттен бастап жұмыс уақытының 4 (төрт) сағаты ішінде халықаралық тасымалдаудың көлік құралдарын шығаруды аяқтайды. </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8" w:id="500"/>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500"/>
    <w:bookmarkStart w:name="z4209" w:id="501"/>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501"/>
    <w:bookmarkStart w:name="z4210" w:id="50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02"/>
    <w:bookmarkStart w:name="z4211" w:id="503"/>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503"/>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7" w:id="504"/>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 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504"/>
    <w:bookmarkStart w:name="z4218" w:id="50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арналған</w:t>
            </w:r>
            <w:r>
              <w:br/>
            </w:r>
            <w:r>
              <w:rPr>
                <w:rFonts w:ascii="Times New Roman"/>
                <w:b w:val="false"/>
                <w:i w:val="false"/>
                <w:color w:val="000000"/>
                <w:sz w:val="20"/>
              </w:rPr>
              <w:t xml:space="preserve"> кедендік декларацияны қабылдау"</w:t>
            </w:r>
            <w:r>
              <w:br/>
            </w:r>
            <w:r>
              <w:rPr>
                <w:rFonts w:ascii="Times New Roman"/>
                <w:b w:val="false"/>
                <w:i w:val="false"/>
                <w:color w:val="000000"/>
                <w:sz w:val="20"/>
              </w:rPr>
              <w:t xml:space="preserve">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декларацияны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арналған кедендік декларацияны қабылдау (бұдан әрі – КҚКД) және мемлекеттік қызметті көрсету нәтижесі: </w:t>
            </w:r>
          </w:p>
          <w:p>
            <w:pPr>
              <w:spacing w:after="20"/>
              <w:ind w:left="20"/>
              <w:jc w:val="both"/>
            </w:pPr>
            <w:r>
              <w:rPr>
                <w:rFonts w:ascii="Times New Roman"/>
                <w:b w:val="false"/>
                <w:i w:val="false"/>
                <w:color w:val="000000"/>
                <w:sz w:val="20"/>
              </w:rPr>
              <w:t xml:space="preserve">
 көрсетілетін қызметті беруші арқылы; </w:t>
            </w:r>
          </w:p>
          <w:p>
            <w:pPr>
              <w:spacing w:after="20"/>
              <w:ind w:left="20"/>
              <w:jc w:val="both"/>
            </w:pP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құралына арналған кедендік декларацияны шығару көрсетілетін қызметті берушімен КҚКД тіркеу кезеңінен 4 (төрт) жұмыс сағат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КҚКД тіркеу, әлде Қағиданың осы 1-қосымшасының 9-тармағында көрсетілген жағдайларда және негіздемелер бойынша КҚКД тіркеуден бас тарту туралы уәжделген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саласындағы уәкілетті орган тәулік бойы жұмыс режимін белгілеген көрсетілетін қызметті берушіні қоспағанда,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дүйсенбіден жұмаға дейін, сағат 13.00-ден 14.30-ға дейін түскі үзіліспен сағат 8.30-ден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қызметті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КҚКД және оның негізінде КҚТ толтырылған құжаттар.</w:t>
            </w:r>
          </w:p>
          <w:p>
            <w:pPr>
              <w:spacing w:after="20"/>
              <w:ind w:left="20"/>
              <w:jc w:val="both"/>
            </w:pPr>
            <w:r>
              <w:rPr>
                <w:rFonts w:ascii="Times New Roman"/>
                <w:b w:val="false"/>
                <w:i w:val="false"/>
                <w:color w:val="000000"/>
                <w:sz w:val="20"/>
              </w:rPr>
              <w:t>
Мемлекеттік қызметті көрсету кезінде халықаралық тасымалдаудың көлік құралдары (бұдан әрі – ХТКҚ), оның маршруты, жүктері, керек-жарақтары, экипаж және жолаушылар туралы, ЖКСҚ әкелу (әкету) мақсаты туралы, сондай-ақ ХТКҚ жөндеу немесе пайдалану үшін өткізілетін қосалқы бөлшектер мен жабдықтардың атауы туралы мәліметтер қамтылған құжаттар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алушымен Кодекстің 182-бабының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талаптарды орындамау мемлекеттік көрсетілетін қызметті беруден бас тарту негіздемелері болып табылады.</w:t>
            </w:r>
          </w:p>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Байланыс телефондары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6" w:id="506"/>
    <w:p>
      <w:pPr>
        <w:spacing w:after="0"/>
        <w:ind w:left="0"/>
        <w:jc w:val="left"/>
      </w:pPr>
      <w:r>
        <w:rPr>
          <w:rFonts w:ascii="Times New Roman"/>
          <w:b/>
          <w:i w:val="false"/>
          <w:color w:val="000000"/>
        </w:rPr>
        <w:t xml:space="preserve"> "Жолаушылар кедендік декларациясын қабылдау" мемлекеттік көрсетілетін қызмет қағидасы</w:t>
      </w:r>
    </w:p>
    <w:bookmarkEnd w:id="506"/>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557" w:id="507"/>
    <w:p>
      <w:pPr>
        <w:spacing w:after="0"/>
        <w:ind w:left="0"/>
        <w:jc w:val="left"/>
      </w:pPr>
      <w:r>
        <w:rPr>
          <w:rFonts w:ascii="Times New Roman"/>
          <w:b/>
          <w:i w:val="false"/>
          <w:color w:val="000000"/>
        </w:rPr>
        <w:t xml:space="preserve"> 1-тарау. Жалпы ережелер</w:t>
      </w:r>
    </w:p>
    <w:bookmarkEnd w:id="507"/>
    <w:bookmarkStart w:name="z4236" w:id="508"/>
    <w:p>
      <w:pPr>
        <w:spacing w:after="0"/>
        <w:ind w:left="0"/>
        <w:jc w:val="both"/>
      </w:pPr>
      <w:r>
        <w:rPr>
          <w:rFonts w:ascii="Times New Roman"/>
          <w:b w:val="false"/>
          <w:i w:val="false"/>
          <w:color w:val="000000"/>
          <w:sz w:val="28"/>
        </w:rPr>
        <w:t xml:space="preserve">
      1. Осы "Жолаушылар кедендік декларациясын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Республикасының Заңының (бұдан әрі – Заң) 10-бабы 1) тармақшасына сәйкес әзірленген және "Жолаушылар кедендік декларациясын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508"/>
    <w:bookmarkStart w:name="z4237" w:id="509"/>
    <w:p>
      <w:pPr>
        <w:spacing w:after="0"/>
        <w:ind w:left="0"/>
        <w:jc w:val="both"/>
      </w:pPr>
      <w:r>
        <w:rPr>
          <w:rFonts w:ascii="Times New Roman"/>
          <w:b w:val="false"/>
          <w:i w:val="false"/>
          <w:color w:val="000000"/>
          <w:sz w:val="28"/>
        </w:rPr>
        <w:t>
      2. Мемлекеттік көрсетілетін қызмет жеке тұлғаларға көрсетіледі (бұдан әрі – көрсетілетін қызметті алушы).</w:t>
      </w:r>
    </w:p>
    <w:bookmarkEnd w:id="509"/>
    <w:bookmarkStart w:name="z4238" w:id="510"/>
    <w:p>
      <w:pPr>
        <w:spacing w:after="0"/>
        <w:ind w:left="0"/>
        <w:jc w:val="left"/>
      </w:pPr>
      <w:r>
        <w:rPr>
          <w:rFonts w:ascii="Times New Roman"/>
          <w:b/>
          <w:i w:val="false"/>
          <w:color w:val="000000"/>
        </w:rPr>
        <w:t xml:space="preserve"> 2-тарау. Мемлекеттік қызметті көрсету тәртібі</w:t>
      </w:r>
    </w:p>
    <w:bookmarkEnd w:id="510"/>
    <w:bookmarkStart w:name="z4239" w:id="511"/>
    <w:p>
      <w:pPr>
        <w:spacing w:after="0"/>
        <w:ind w:left="0"/>
        <w:jc w:val="both"/>
      </w:pPr>
      <w:r>
        <w:rPr>
          <w:rFonts w:ascii="Times New Roman"/>
          <w:b w:val="false"/>
          <w:i w:val="false"/>
          <w:color w:val="000000"/>
          <w:sz w:val="28"/>
        </w:rPr>
        <w:t>
      3. Жолаушылар кедендік декларациясын қабылдауды және мемлекеттік қызметті көрсету нәтижесін беруді көрсетілетін қызметті беруші жеке пайдалануға арналған тауарларды шығаруға байланысты кедендік операцияларды жасауға уәкілетті мемлекеттік кірістер органының лауазымды тұлғасына жолаушылар кедендік декларациясының қағаз жеткізгіштерін беру арқылы не "электрондық үкіметтің" веб-порталы арқылы жүзеге асырады.</w:t>
      </w:r>
    </w:p>
    <w:bookmarkEnd w:id="511"/>
    <w:p>
      <w:pPr>
        <w:spacing w:after="0"/>
        <w:ind w:left="0"/>
        <w:jc w:val="both"/>
      </w:pPr>
      <w:r>
        <w:rPr>
          <w:rFonts w:ascii="Times New Roman"/>
          <w:b w:val="false"/>
          <w:i w:val="false"/>
          <w:color w:val="000000"/>
          <w:sz w:val="28"/>
        </w:rPr>
        <w:t xml:space="preserve">
      Жолаушылардың кедендік декларациясын қабылдау және көрсету нәтижесін беру жүзеге асырылады: </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"Жолаушылар кедендік декларациясын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Келу тәртібімен жүгінген кезде 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p>
      <w:pPr>
        <w:spacing w:after="0"/>
        <w:ind w:left="0"/>
        <w:jc w:val="both"/>
      </w:pPr>
      <w:r>
        <w:rPr>
          <w:rFonts w:ascii="Times New Roman"/>
          <w:b w:val="false"/>
          <w:i w:val="false"/>
          <w:color w:val="000000"/>
          <w:sz w:val="28"/>
        </w:rPr>
        <w:t>
      Электрондық түрде жүгінген кезде-көрсетілетін қызметті алушының электрондық цифрлық қолтаңбасымен (бұдан әрі – ЭЦҚ) куәландырылған электрондық құжат нысанында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Көрсетілетін қызметті алушының құжаттарды қабылдағанын растау құжаттар топтамасын қабылдаған адамның күнін, уақытын, қолын, тегін және аты-жөнін қамтитын жолаушылар кедендік декларациясының көшірмесіндегі белгі болып табылады.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ҚР мерекелер туралы Заңы)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Кеден кодексінің 343-бабының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жолаушылар кедендік декларациясын қабылдаудан бас тартады.</w:t>
      </w:r>
    </w:p>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жеке пайдалануға арналған тауарларды шығаруды жолаушылар кедендік декларациясы тіркелген кезден бастап жұмыс уақытының 4 (төрт) сағаты ішінде аяқтайды.</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3" w:id="512"/>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512"/>
    <w:bookmarkStart w:name="z4264" w:id="513"/>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513"/>
    <w:bookmarkStart w:name="z4265" w:id="51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14"/>
    <w:bookmarkStart w:name="z4266" w:id="515"/>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515"/>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2" w:id="516"/>
    <w:p>
      <w:pPr>
        <w:spacing w:after="0"/>
        <w:ind w:left="0"/>
        <w:jc w:val="both"/>
      </w:pPr>
      <w:r>
        <w:rPr>
          <w:rFonts w:ascii="Times New Roman"/>
          <w:b w:val="false"/>
          <w:i w:val="false"/>
          <w:color w:val="000000"/>
          <w:sz w:val="28"/>
        </w:rPr>
        <w:t xml:space="preserve">
      7.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6)-тармақшасына сәйкес сотқа жүгінеді.</w:t>
      </w:r>
    </w:p>
    <w:bookmarkEnd w:id="516"/>
    <w:bookmarkStart w:name="z4273" w:id="51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 кедендік </w:t>
            </w:r>
            <w:r>
              <w:br/>
            </w:r>
            <w:r>
              <w:rPr>
                <w:rFonts w:ascii="Times New Roman"/>
                <w:b w:val="false"/>
                <w:i w:val="false"/>
                <w:color w:val="000000"/>
                <w:sz w:val="20"/>
              </w:rPr>
              <w:t>декларациясын қабылдау"</w:t>
            </w:r>
            <w:r>
              <w:br/>
            </w:r>
            <w:r>
              <w:rPr>
                <w:rFonts w:ascii="Times New Roman"/>
                <w:b w:val="false"/>
                <w:i w:val="false"/>
                <w:color w:val="000000"/>
                <w:sz w:val="20"/>
              </w:rPr>
              <w:t xml:space="preserve"> мемлекеттік қызметтерді</w:t>
            </w:r>
            <w:r>
              <w:br/>
            </w:r>
            <w:r>
              <w:rPr>
                <w:rFonts w:ascii="Times New Roman"/>
                <w:b w:val="false"/>
                <w:i w:val="false"/>
                <w:color w:val="000000"/>
                <w:sz w:val="20"/>
              </w:rPr>
              <w:t xml:space="preserve">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декларациясын</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(бұдан әрі – ЖКД) қабылдау және мемлекеттік қызмет көрсету нәтижесін:</w:t>
            </w:r>
          </w:p>
          <w:p>
            <w:pPr>
              <w:spacing w:after="20"/>
              <w:ind w:left="20"/>
              <w:jc w:val="both"/>
            </w:pPr>
            <w:r>
              <w:rPr>
                <w:rFonts w:ascii="Times New Roman"/>
                <w:b w:val="false"/>
                <w:i w:val="false"/>
                <w:color w:val="000000"/>
                <w:sz w:val="20"/>
              </w:rPr>
              <w:t>
көрсетілетін қызметті беруші арқылы;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пайдалануға арналған тауарларды шығару көрсетілетін қызметті берушімен жолаушылар кедендік декларацияны тіркеу кезеңнен 4 (төрт) жұмыс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ЖКД тіркеу, әлде Қағиданың осы 1-қосымшасының 9-тармағында көрсетілген жағдайларда және негіздемелер бойынша ЖКД тіркеуден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8.30-ден 18.00-ға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толтырылған ЖКД және оның негізінде ЖКД толтырылған құжаттар ұсынылады.</w:t>
            </w:r>
          </w:p>
          <w:p>
            <w:pPr>
              <w:spacing w:after="20"/>
              <w:ind w:left="20"/>
              <w:jc w:val="both"/>
            </w:pPr>
            <w:r>
              <w:rPr>
                <w:rFonts w:ascii="Times New Roman"/>
                <w:b w:val="false"/>
                <w:i w:val="false"/>
                <w:color w:val="000000"/>
                <w:sz w:val="20"/>
              </w:rPr>
              <w:t>
ЖКД-да мәлімделген мәліметтерді растайтын құжаттарға мыналар жатады:</w:t>
            </w:r>
          </w:p>
          <w:p>
            <w:pPr>
              <w:spacing w:after="20"/>
              <w:ind w:left="20"/>
              <w:jc w:val="both"/>
            </w:pPr>
            <w:r>
              <w:rPr>
                <w:rFonts w:ascii="Times New Roman"/>
                <w:b w:val="false"/>
                <w:i w:val="false"/>
                <w:color w:val="000000"/>
                <w:sz w:val="20"/>
              </w:rPr>
              <w:t>
1) жеке басын куәландыратын құжаттар (оның ішінде кәмелетке толмаған адам);</w:t>
            </w:r>
          </w:p>
          <w:p>
            <w:pPr>
              <w:spacing w:after="20"/>
              <w:ind w:left="20"/>
              <w:jc w:val="both"/>
            </w:pPr>
            <w:r>
              <w:rPr>
                <w:rFonts w:ascii="Times New Roman"/>
                <w:b w:val="false"/>
                <w:i w:val="false"/>
                <w:color w:val="000000"/>
                <w:sz w:val="20"/>
              </w:rPr>
              <w:t>
2) өздеріне қатысты кедендік декларациялау жүзеге асырылатын жеке пайдалануға арналған тауарлардың құнын растайтын жеке тұлғаның қолында бар құжаттар;</w:t>
            </w:r>
          </w:p>
          <w:p>
            <w:pPr>
              <w:spacing w:after="20"/>
              <w:ind w:left="20"/>
              <w:jc w:val="both"/>
            </w:pPr>
            <w:r>
              <w:rPr>
                <w:rFonts w:ascii="Times New Roman"/>
                <w:b w:val="false"/>
                <w:i w:val="false"/>
                <w:color w:val="000000"/>
                <w:sz w:val="20"/>
              </w:rPr>
              <w:t xml:space="preserve">
3) Егер тыйым салулар мен шектеулердің сақталуы осындай құжаттардың ұсынылуымен расталса, "Қазақстан Республикасындағы кедендік реттеу туралы" Қазақстан Республикасы Кодексінің (бұдан әрі – Кеден кодексі) </w:t>
            </w:r>
            <w:r>
              <w:rPr>
                <w:rFonts w:ascii="Times New Roman"/>
                <w:b w:val="false"/>
                <w:i w:val="false"/>
                <w:color w:val="000000"/>
                <w:sz w:val="20"/>
              </w:rPr>
              <w:t>8-бабына</w:t>
            </w:r>
            <w:r>
              <w:rPr>
                <w:rFonts w:ascii="Times New Roman"/>
                <w:b w:val="false"/>
                <w:i w:val="false"/>
                <w:color w:val="000000"/>
                <w:sz w:val="20"/>
              </w:rPr>
              <w:t xml:space="preserve"> сәйкес жеке тұлғалардың сақтауға жататын тыйым салулар мен шектеулердің сақталуын растайтын құжаттар;</w:t>
            </w:r>
          </w:p>
          <w:p>
            <w:pPr>
              <w:spacing w:after="20"/>
              <w:ind w:left="20"/>
              <w:jc w:val="both"/>
            </w:pPr>
            <w:r>
              <w:rPr>
                <w:rFonts w:ascii="Times New Roman"/>
                <w:b w:val="false"/>
                <w:i w:val="false"/>
                <w:color w:val="000000"/>
                <w:sz w:val="20"/>
              </w:rPr>
              <w:t>
4) көлік (тасымалдау) құжаттары;</w:t>
            </w:r>
          </w:p>
          <w:p>
            <w:pPr>
              <w:spacing w:after="20"/>
              <w:ind w:left="20"/>
              <w:jc w:val="both"/>
            </w:pPr>
            <w:r>
              <w:rPr>
                <w:rFonts w:ascii="Times New Roman"/>
                <w:b w:val="false"/>
                <w:i w:val="false"/>
                <w:color w:val="000000"/>
                <w:sz w:val="20"/>
              </w:rPr>
              <w:t>
5) кедендік баждарды, салықтарды төлеуден босатыла отырып, әкелу шарттарының сақталуын растайтын, оның ішінде Қазақстан Республикасына тұрақты тұрғылықты жеріне қоныс аударған шетелдік жеке тұлғаның танылғанын не шетелдік жеке тұлғаның Қазақстан Республикасының заңнамасына сәйкес босқын, оралман мәртебесін алғанын растайтын құжаттар;</w:t>
            </w:r>
          </w:p>
          <w:p>
            <w:pPr>
              <w:spacing w:after="20"/>
              <w:ind w:left="20"/>
              <w:jc w:val="both"/>
            </w:pPr>
            <w:r>
              <w:rPr>
                <w:rFonts w:ascii="Times New Roman"/>
                <w:b w:val="false"/>
                <w:i w:val="false"/>
                <w:color w:val="000000"/>
                <w:sz w:val="20"/>
              </w:rPr>
              <w:t>
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шығарылуын растайтын жолаушылар кедендік декларациясы;</w:t>
            </w:r>
          </w:p>
          <w:p>
            <w:pPr>
              <w:spacing w:after="20"/>
              <w:ind w:left="20"/>
              <w:jc w:val="both"/>
            </w:pPr>
            <w:r>
              <w:rPr>
                <w:rFonts w:ascii="Times New Roman"/>
                <w:b w:val="false"/>
                <w:i w:val="false"/>
                <w:color w:val="000000"/>
                <w:sz w:val="20"/>
              </w:rPr>
              <w:t xml:space="preserve">
7) жеке пайдалануға арналған көлік құралын немесе жеке пайдалануға арналған осындай көлік құралының бөліктерін сәйкестендіруге мүмкіндік беретін, Кеден кодексінің 343-бабы 1-тармағының </w:t>
            </w:r>
            <w:r>
              <w:rPr>
                <w:rFonts w:ascii="Times New Roman"/>
                <w:b w:val="false"/>
                <w:i w:val="false"/>
                <w:color w:val="000000"/>
                <w:sz w:val="20"/>
              </w:rPr>
              <w:t>11) тармақшасына</w:t>
            </w:r>
            <w:r>
              <w:rPr>
                <w:rFonts w:ascii="Times New Roman"/>
                <w:b w:val="false"/>
                <w:i w:val="false"/>
                <w:color w:val="000000"/>
                <w:sz w:val="20"/>
              </w:rPr>
              <w:t xml:space="preserve"> сәйкес кедендік декларациялауға жататын мәліметтерді қамтитын құжаттар;</w:t>
            </w:r>
          </w:p>
          <w:p>
            <w:pPr>
              <w:spacing w:after="20"/>
              <w:ind w:left="20"/>
              <w:jc w:val="both"/>
            </w:pPr>
            <w:r>
              <w:rPr>
                <w:rFonts w:ascii="Times New Roman"/>
                <w:b w:val="false"/>
                <w:i w:val="false"/>
                <w:color w:val="000000"/>
                <w:sz w:val="20"/>
              </w:rPr>
              <w:t>
8) жеке пайдалануға арналған көлік құралын иелену, пайдалану және (немесе) оған билік ету құқығын растайтын құжаттар;</w:t>
            </w:r>
          </w:p>
          <w:p>
            <w:pPr>
              <w:spacing w:after="20"/>
              <w:ind w:left="20"/>
              <w:jc w:val="both"/>
            </w:pPr>
            <w:r>
              <w:rPr>
                <w:rFonts w:ascii="Times New Roman"/>
                <w:b w:val="false"/>
                <w:i w:val="false"/>
                <w:color w:val="000000"/>
                <w:sz w:val="20"/>
              </w:rPr>
              <w:t>
9) Комиссия айқындайтын жағдайларда қолма-қол ақша қаражатының және (немесе) ақша құралдарының шығу тегін растайтын құжаттар;</w:t>
            </w:r>
          </w:p>
          <w:p>
            <w:pPr>
              <w:spacing w:after="20"/>
              <w:ind w:left="20"/>
              <w:jc w:val="both"/>
            </w:pPr>
            <w:r>
              <w:rPr>
                <w:rFonts w:ascii="Times New Roman"/>
                <w:b w:val="false"/>
                <w:i w:val="false"/>
                <w:color w:val="000000"/>
                <w:sz w:val="20"/>
              </w:rPr>
              <w:t xml:space="preserve">
10) Кеден кодексінің 343-бабының </w:t>
            </w:r>
            <w:r>
              <w:rPr>
                <w:rFonts w:ascii="Times New Roman"/>
                <w:b w:val="false"/>
                <w:i w:val="false"/>
                <w:color w:val="000000"/>
                <w:sz w:val="20"/>
              </w:rPr>
              <w:t>19</w:t>
            </w:r>
            <w:r>
              <w:rPr>
                <w:rFonts w:ascii="Times New Roman"/>
                <w:b w:val="false"/>
                <w:i w:val="false"/>
                <w:color w:val="000000"/>
                <w:sz w:val="20"/>
              </w:rPr>
              <w:t xml:space="preserve"> және </w:t>
            </w:r>
            <w:r>
              <w:rPr>
                <w:rFonts w:ascii="Times New Roman"/>
                <w:b w:val="false"/>
                <w:i w:val="false"/>
                <w:color w:val="000000"/>
                <w:sz w:val="20"/>
              </w:rPr>
              <w:t>20-тармақтарында</w:t>
            </w:r>
            <w:r>
              <w:rPr>
                <w:rFonts w:ascii="Times New Roman"/>
                <w:b w:val="false"/>
                <w:i w:val="false"/>
                <w:color w:val="000000"/>
                <w:sz w:val="20"/>
              </w:rPr>
              <w:t xml:space="preserve"> көрсетілген құжаттар;</w:t>
            </w:r>
          </w:p>
          <w:p>
            <w:pPr>
              <w:spacing w:after="20"/>
              <w:ind w:left="20"/>
              <w:jc w:val="both"/>
            </w:pPr>
            <w:r>
              <w:rPr>
                <w:rFonts w:ascii="Times New Roman"/>
                <w:b w:val="false"/>
                <w:i w:val="false"/>
                <w:color w:val="000000"/>
                <w:sz w:val="20"/>
              </w:rPr>
              <w:t xml:space="preserve">
11) Кеден кодексінің 343-бабының </w:t>
            </w:r>
            <w:r>
              <w:rPr>
                <w:rFonts w:ascii="Times New Roman"/>
                <w:b w:val="false"/>
                <w:i w:val="false"/>
                <w:color w:val="000000"/>
                <w:sz w:val="20"/>
              </w:rPr>
              <w:t>11-тармағына</w:t>
            </w:r>
            <w:r>
              <w:rPr>
                <w:rFonts w:ascii="Times New Roman"/>
                <w:b w:val="false"/>
                <w:i w:val="false"/>
                <w:color w:val="000000"/>
                <w:sz w:val="20"/>
              </w:rPr>
              <w:t xml:space="preserve"> сәйкес Комиссия айқындаған жағдайларда декларанттың атынан және оның тапсырмасы бойынша әрекет ететін адамның өкілеттігін растайтын сенімхат немесе өзге де құжат.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алушымен Кодекстің </w:t>
            </w:r>
            <w:r>
              <w:rPr>
                <w:rFonts w:ascii="Times New Roman"/>
                <w:b w:val="false"/>
                <w:i w:val="false"/>
                <w:color w:val="000000"/>
                <w:sz w:val="20"/>
              </w:rPr>
              <w:t>201-бабымен</w:t>
            </w:r>
            <w:r>
              <w:rPr>
                <w:rFonts w:ascii="Times New Roman"/>
                <w:b w:val="false"/>
                <w:i w:val="false"/>
                <w:color w:val="000000"/>
                <w:sz w:val="20"/>
              </w:rPr>
              <w:t xml:space="preserve"> белгіленген талаптарды орындамау, мемлекеттік көрсетілетін қызметті беруден бас тарту негіздемелері болып табылады.</w:t>
            </w:r>
          </w:p>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Кодексімен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10 шілдедегі</w:t>
            </w:r>
            <w:r>
              <w:br/>
            </w:r>
            <w:r>
              <w:rPr>
                <w:rFonts w:ascii="Times New Roman"/>
                <w:b w:val="false"/>
                <w:i w:val="false"/>
                <w:color w:val="000000"/>
                <w:sz w:val="20"/>
              </w:rPr>
              <w:t>№ 665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Оң жақ жоғарғы бұрыш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7" w:id="518"/>
    <w:p>
      <w:pPr>
        <w:spacing w:after="0"/>
        <w:ind w:left="0"/>
        <w:jc w:val="left"/>
      </w:pPr>
      <w:r>
        <w:rPr>
          <w:rFonts w:ascii="Times New Roman"/>
          <w:b/>
          <w:i w:val="false"/>
          <w:color w:val="000000"/>
        </w:rPr>
        <w:t xml:space="preserve"> "Транзиттік декларацияны қабылдау" мемлекеттік көрсетілетін қызмет қағидасы</w:t>
      </w:r>
    </w:p>
    <w:bookmarkEnd w:id="518"/>
    <w:p>
      <w:pPr>
        <w:spacing w:after="0"/>
        <w:ind w:left="0"/>
        <w:jc w:val="both"/>
      </w:pPr>
      <w:r>
        <w:rPr>
          <w:rFonts w:ascii="Times New Roman"/>
          <w:b w:val="false"/>
          <w:i w:val="false"/>
          <w:color w:val="ff0000"/>
          <w:sz w:val="28"/>
        </w:rPr>
        <w:t xml:space="preserve">
      Ескерту. Қағида жаңа редакцияда - ҚР Қаржы министрінің 31.07.2024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568" w:id="519"/>
    <w:p>
      <w:pPr>
        <w:spacing w:after="0"/>
        <w:ind w:left="0"/>
        <w:jc w:val="left"/>
      </w:pPr>
      <w:r>
        <w:rPr>
          <w:rFonts w:ascii="Times New Roman"/>
          <w:b/>
          <w:i w:val="false"/>
          <w:color w:val="000000"/>
        </w:rPr>
        <w:t xml:space="preserve"> 1-тарау. Жалпы ережелер</w:t>
      </w:r>
    </w:p>
    <w:bookmarkEnd w:id="519"/>
    <w:bookmarkStart w:name="z4298" w:id="520"/>
    <w:p>
      <w:pPr>
        <w:spacing w:after="0"/>
        <w:ind w:left="0"/>
        <w:jc w:val="both"/>
      </w:pPr>
      <w:r>
        <w:rPr>
          <w:rFonts w:ascii="Times New Roman"/>
          <w:b w:val="false"/>
          <w:i w:val="false"/>
          <w:color w:val="000000"/>
          <w:sz w:val="28"/>
        </w:rPr>
        <w:t xml:space="preserve">
      1. Осы "Транзиттік декларацияны қабылдау" мемлекеттік көрсетілетін қызмет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"Мемлекеттік көрсетілетін қызметтер туралы" Қазақстан Республикасы Заңының (бұдан әрі – Заң) 10-бабы 1) тармақшасына сәйкес әзірленген және "Транзиттік декларацияны қабылдау" мемлекеттік көрсетілетін қызметті (бұдан әрі – мемлекеттік көрсетілетін қызмет)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органдарымен (бұдан әрі – көрсетілетін қызметті беруші) көрсету тәртібін анықтайды.</w:t>
      </w:r>
    </w:p>
    <w:bookmarkEnd w:id="520"/>
    <w:bookmarkStart w:name="z4299" w:id="521"/>
    <w:p>
      <w:pPr>
        <w:spacing w:after="0"/>
        <w:ind w:left="0"/>
        <w:jc w:val="both"/>
      </w:pPr>
      <w:r>
        <w:rPr>
          <w:rFonts w:ascii="Times New Roman"/>
          <w:b w:val="false"/>
          <w:i w:val="false"/>
          <w:color w:val="000000"/>
          <w:sz w:val="28"/>
        </w:rPr>
        <w:t>
      2. Мемлекеттік көрсетілетін қызмет заңды және жеке тұлғаларға көрсетіледі (бұдан әрі – көрсетілетін қызметті алушы).</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0" w:id="522"/>
    <w:p>
      <w:pPr>
        <w:spacing w:after="0"/>
        <w:ind w:left="0"/>
        <w:jc w:val="left"/>
      </w:pPr>
      <w:r>
        <w:rPr>
          <w:rFonts w:ascii="Times New Roman"/>
          <w:b/>
          <w:i w:val="false"/>
          <w:color w:val="000000"/>
        </w:rPr>
        <w:t xml:space="preserve"> 2-тарау. Мемлекеттік қызметті көрсету тәртібі</w:t>
      </w:r>
    </w:p>
    <w:bookmarkEnd w:id="522"/>
    <w:bookmarkStart w:name="z4301" w:id="523"/>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w:t>
      </w:r>
    </w:p>
    <w:bookmarkEnd w:id="523"/>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асырады;</w:t>
      </w:r>
    </w:p>
    <w:p>
      <w:pPr>
        <w:spacing w:after="0"/>
        <w:ind w:left="0"/>
        <w:jc w:val="both"/>
      </w:pPr>
      <w:r>
        <w:rPr>
          <w:rFonts w:ascii="Times New Roman"/>
          <w:b w:val="false"/>
          <w:i w:val="false"/>
          <w:color w:val="000000"/>
          <w:sz w:val="28"/>
        </w:rPr>
        <w:t>
      3) ақпараттық объектілері, "KEDEN" ақпараттық жүйесі арқылы www.keden.kgd.gov.kz (бұдан әрі – "KEDEN" АЖ)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"Транзиттік декларацияны қабылдау" мемлекеттік қызмет көрсетуге қойылатын негізгі талаптардың тізбесі (бұдан әрі – Тізбе)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Келу тәртібімен – көрсетілетін қызметті алушымен ұсынылған құжаттар көрсетілетін қызметті берушінің құжаттарды қабылдауға жауапты құрылымдық бөлімшесімен қабылданады және көрсетілетін қызметті берушінің құжаттарды өңдеуге жауапты құрылымдық бөлімшесіне беріледі. </w:t>
      </w:r>
    </w:p>
    <w:p>
      <w:pPr>
        <w:spacing w:after="0"/>
        <w:ind w:left="0"/>
        <w:jc w:val="both"/>
      </w:pPr>
      <w:r>
        <w:rPr>
          <w:rFonts w:ascii="Times New Roman"/>
          <w:b w:val="false"/>
          <w:i w:val="false"/>
          <w:color w:val="000000"/>
          <w:sz w:val="28"/>
        </w:rPr>
        <w:t>
      Электронды түрде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Тізбенің 8-тармағында көзделген құжаттар топтамасын ұсынады.</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ЭЦҚ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және мәліметтерді талап етуге жол берілмейді.</w:t>
      </w:r>
    </w:p>
    <w:p>
      <w:pPr>
        <w:spacing w:after="0"/>
        <w:ind w:left="0"/>
        <w:jc w:val="both"/>
      </w:pPr>
      <w:r>
        <w:rPr>
          <w:rFonts w:ascii="Times New Roman"/>
          <w:b w:val="false"/>
          <w:i w:val="false"/>
          <w:color w:val="000000"/>
          <w:sz w:val="28"/>
        </w:rPr>
        <w:t>
       Құжатты қабылдаған тұлғаның аты-жөні, фамилиясы, қолы қойылған, қабылдау күнін, уақытын көрсете отырып көрсетілетін қызметті берушінің өтініш көшірмесіне белгі қою қабылдаудың растауы болып табылады.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Тапсырылған құжаттар толық болған жағдайда құжаттарды өңдеуге жауапты тұлға көрсетілетін қызметті беруші ТД-ны оны берген сәттен бастап 2 (екі) сағаттан кем емес мерзімде тіркейді.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қызметті көрсету нәтижесі немесе Кеден кодексінің </w:t>
      </w:r>
      <w:r>
        <w:rPr>
          <w:rFonts w:ascii="Times New Roman"/>
          <w:b w:val="false"/>
          <w:i w:val="false"/>
          <w:color w:val="000000"/>
          <w:sz w:val="28"/>
        </w:rPr>
        <w:t>178 бабында</w:t>
      </w:r>
      <w:r>
        <w:rPr>
          <w:rFonts w:ascii="Times New Roman"/>
          <w:b w:val="false"/>
          <w:i w:val="false"/>
          <w:color w:val="000000"/>
          <w:sz w:val="28"/>
        </w:rPr>
        <w:t xml:space="preserve"> және Комиссия шешімінің 9-тармағында көрсетілген жағдайлар және негіздемелер бойынша мемлекеттік қызметті көрсетуден бас тарту туралы уәжделген жауап қағаз жеткізгіште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8" w:id="524"/>
    <w:p>
      <w:pPr>
        <w:spacing w:after="0"/>
        <w:ind w:left="0"/>
        <w:jc w:val="both"/>
      </w:pPr>
      <w:r>
        <w:rPr>
          <w:rFonts w:ascii="Times New Roman"/>
          <w:b w:val="false"/>
          <w:i w:val="false"/>
          <w:color w:val="000000"/>
          <w:sz w:val="28"/>
        </w:rPr>
        <w:t xml:space="preserve">
      4.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524"/>
    <w:bookmarkStart w:name="z4319" w:id="525"/>
    <w:p>
      <w:pPr>
        <w:spacing w:after="0"/>
        <w:ind w:left="0"/>
        <w:jc w:val="both"/>
      </w:pPr>
      <w:r>
        <w:rPr>
          <w:rFonts w:ascii="Times New Roman"/>
          <w:b w:val="false"/>
          <w:i w:val="false"/>
          <w:color w:val="000000"/>
          <w:sz w:val="28"/>
        </w:rPr>
        <w:t>
      5. Осы Қағидаларға өзгерістер және (немесе) толықтырулар енгізілген кезде Қазақстан Республикасының Қаржы министрлігі Қазақстан Республикасының Әділет министрлігінде тіркелгеннен кейін 3 (үш) жұмыс күні ішінде мемлекеттік қызмет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Мемлекеттік корпорацияға, көрсетілетін қызметті берушіге жібереді.</w:t>
      </w:r>
    </w:p>
    <w:bookmarkEnd w:id="525"/>
    <w:bookmarkStart w:name="z4320" w:id="526"/>
    <w:p>
      <w:pPr>
        <w:spacing w:after="0"/>
        <w:ind w:left="0"/>
        <w:jc w:val="both"/>
      </w:pPr>
      <w:r>
        <w:rPr>
          <w:rFonts w:ascii="Times New Roman"/>
          <w:b w:val="false"/>
          <w:i w:val="false"/>
          <w:color w:val="000000"/>
          <w:sz w:val="28"/>
        </w:rPr>
        <w:t>
      6.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keden_support@kgd.minfin.gov.kz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көрсетіледі және қатеге әкеліп соққан әрекеттер тізбегі мазмұндап берілуі қажет.</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1" w:id="52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27"/>
    <w:bookmarkStart w:name="z4322" w:id="528"/>
    <w:p>
      <w:pPr>
        <w:spacing w:after="0"/>
        <w:ind w:left="0"/>
        <w:jc w:val="both"/>
      </w:pPr>
      <w:r>
        <w:rPr>
          <w:rFonts w:ascii="Times New Roman"/>
          <w:b w:val="false"/>
          <w:i w:val="false"/>
          <w:color w:val="000000"/>
          <w:sz w:val="28"/>
        </w:rPr>
        <w:t>
      7. Көрсетілетін қызметті алушы мемлекеттік қызметтерді көрсету нәтижелерімен келіспеген жағдайда көрсетілетін қызметті берушінің әрекетіне (әрекетсіздігіне), шешімдеріне шағым Қазақстан Республикасының заңнамасына сәйкес:</w:t>
      </w:r>
    </w:p>
    <w:bookmarkEnd w:id="528"/>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Бұл ретте, көрсетілетін қызмет көрсетуші немесе шағым жасалған лауазымды тұлға егер шағымда көрсетілген талаптарды толық қанағаттандыратын оң шешім қабылдаса немесе әкімшілік әрекетті жүзеге асырса, шағымды қарайтын органға жібермеуге құқылы, алайда бұл 3 (үш) жұмыс күні ішінде жүзеге асырылуы тиіс.</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02.02.2026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8" w:id="529"/>
    <w:p>
      <w:pPr>
        <w:spacing w:after="0"/>
        <w:ind w:left="0"/>
        <w:jc w:val="both"/>
      </w:pPr>
      <w:r>
        <w:rPr>
          <w:rFonts w:ascii="Times New Roman"/>
          <w:b w:val="false"/>
          <w:i w:val="false"/>
          <w:color w:val="000000"/>
          <w:sz w:val="28"/>
        </w:rPr>
        <w:t xml:space="preserve">
      8.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529"/>
    <w:bookmarkStart w:name="z4329" w:id="53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"Транзиттік декларацияны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02.02.2026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rPr>
                <w:rFonts w:ascii="Times New Roman"/>
                <w:b w:val="false"/>
                <w:i w:val="false"/>
                <w:color w:val="000000"/>
                <w:sz w:val="20"/>
              </w:rPr>
              <w:t xml:space="preserve"> </w:t>
            </w:r>
            <w:r>
              <w:rPr>
                <w:rFonts w:ascii="Times New Roman"/>
                <w:b/>
                <w:i w:val="false"/>
                <w:color w:val="000000"/>
                <w:sz w:val="20"/>
              </w:rPr>
              <w:t>декларацияны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Алматы, Астана және Шымкент қалалары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(бұдан әрі – ТД) қабылдау және Мемлекеттік қызмет көрсету нәтижесін:</w:t>
            </w:r>
          </w:p>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 веб-порталы арқылы www.egov.kz (бұдан әрі – портал);</w:t>
            </w:r>
          </w:p>
          <w:p>
            <w:pPr>
              <w:spacing w:after="20"/>
              <w:ind w:left="20"/>
              <w:jc w:val="both"/>
            </w:pPr>
            <w:r>
              <w:rPr>
                <w:rFonts w:ascii="Times New Roman"/>
                <w:b w:val="false"/>
                <w:i w:val="false"/>
                <w:color w:val="000000"/>
                <w:sz w:val="20"/>
              </w:rPr>
              <w:t>
3) ақпараттық объектілері, "KEDEN" ақпараттық жүйесі арқылы www.keden.kgd.gov.kz (бұдан әрі – "KEDEN" 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ТД-ны, оны берген сәттен бастап екі сағаттан аспайтын мерзімде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және (немесе)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транзиттің кедендік рәсімімен орналастыру.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2018 жылғы 5 сәуірдегі № 171 </w:t>
            </w:r>
            <w:r>
              <w:rPr>
                <w:rFonts w:ascii="Times New Roman"/>
                <w:b w:val="false"/>
                <w:i w:val="false"/>
                <w:color w:val="000000"/>
                <w:sz w:val="20"/>
              </w:rPr>
              <w:t>қаулысымен</w:t>
            </w:r>
            <w:r>
              <w:rPr>
                <w:rFonts w:ascii="Times New Roman"/>
                <w:b w:val="false"/>
                <w:i w:val="false"/>
                <w:color w:val="000000"/>
                <w:sz w:val="20"/>
              </w:rPr>
              <w:t xml:space="preserve"> "Мемлекеттік кірістер органдары алып отыратын кедендік алым ставкаларын бекіту туралы" бекітілген мемлекеттік кірістер органдары алып отыратын кедендік алым ставкаларына сәйкес, тауарларды кедендік декларациялау үшін транзиттік декларацияны пайдалану кезінде кедендік декларациялау алымы – 6 АЕК мөлшерінде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кеден саласы саласындағы уәкілетті орган белгілеген тәулік бойғы жұмыс режимін қоспағнада,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ҚР Еңбек кодексі),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ҚР мерекелер туралы Заңы) сәйкес демалыс және мереке күндерінен басқа, сағат 13.00-ден 14.30-ға дейін түскі үзіліспен, дүйсенбіден жұмаға дейін сағат 8.30-ден 18.00-ға дейін;</w:t>
            </w:r>
          </w:p>
          <w:p>
            <w:pPr>
              <w:spacing w:after="20"/>
              <w:ind w:left="20"/>
              <w:jc w:val="both"/>
            </w:pPr>
            <w:r>
              <w:rPr>
                <w:rFonts w:ascii="Times New Roman"/>
                <w:b w:val="false"/>
                <w:i w:val="false"/>
                <w:color w:val="000000"/>
                <w:sz w:val="20"/>
              </w:rPr>
              <w:t>
2) порталда, "KEDEN"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ҚР Еңбек кодексіне және ҚР мерекелер туралы Заңына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интернет-ресурста орналастырылған: </w:t>
            </w:r>
          </w:p>
          <w:p>
            <w:pPr>
              <w:spacing w:after="20"/>
              <w:ind w:left="20"/>
              <w:jc w:val="both"/>
            </w:pPr>
            <w:r>
              <w:rPr>
                <w:rFonts w:ascii="Times New Roman"/>
                <w:b w:val="false"/>
                <w:i w:val="false"/>
                <w:color w:val="000000"/>
                <w:sz w:val="20"/>
              </w:rPr>
              <w:t>
1) көрсетілетін қызметті берушінің www.kgd.gov.kz;</w:t>
            </w:r>
          </w:p>
          <w:p>
            <w:pPr>
              <w:spacing w:after="20"/>
              <w:ind w:left="20"/>
              <w:jc w:val="both"/>
            </w:pPr>
            <w:r>
              <w:rPr>
                <w:rFonts w:ascii="Times New Roman"/>
                <w:b w:val="false"/>
                <w:i w:val="false"/>
                <w:color w:val="000000"/>
                <w:sz w:val="20"/>
              </w:rPr>
              <w:t>
2) портал www.egov.kz;</w:t>
            </w:r>
          </w:p>
          <w:p>
            <w:pPr>
              <w:spacing w:after="20"/>
              <w:ind w:left="20"/>
              <w:jc w:val="both"/>
            </w:pPr>
            <w:r>
              <w:rPr>
                <w:rFonts w:ascii="Times New Roman"/>
                <w:b w:val="false"/>
                <w:i w:val="false"/>
                <w:color w:val="000000"/>
                <w:sz w:val="20"/>
              </w:rPr>
              <w:t>
3) Астана-1 АЖ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парақтары толтырылған ТД; </w:t>
            </w:r>
          </w:p>
          <w:p>
            <w:pPr>
              <w:spacing w:after="20"/>
              <w:ind w:left="20"/>
              <w:jc w:val="both"/>
            </w:pPr>
            <w:r>
              <w:rPr>
                <w:rFonts w:ascii="Times New Roman"/>
                <w:b w:val="false"/>
                <w:i w:val="false"/>
                <w:color w:val="000000"/>
                <w:sz w:val="20"/>
              </w:rPr>
              <w:t>
-1975 жылғы ХЖТ кiтапшасын қолдана отырып халықаралық жүк тасымалдау туралы Кеден Конвенциясының ережесіне сәйкес толтырылған көліктік (тасымалдау) және коммерциялық құжаттарымен қоса ХЖТ кітапшасы;</w:t>
            </w:r>
          </w:p>
          <w:p>
            <w:pPr>
              <w:spacing w:after="20"/>
              <w:ind w:left="20"/>
              <w:jc w:val="both"/>
            </w:pPr>
            <w:r>
              <w:rPr>
                <w:rFonts w:ascii="Times New Roman"/>
                <w:b w:val="false"/>
                <w:i w:val="false"/>
                <w:color w:val="000000"/>
                <w:sz w:val="20"/>
              </w:rPr>
              <w:t>
-1961 жылғы уақытша әкелу үшін Карнет АТА туралы Кеден конвенциясы мен 1990 жылғы Уақытша әкелу туралы конвенциясына сәйкес толтырылған көліктік (тасымалдау) және коммерциялық құжаттарымен қоса карнет АТА (Одаққа мүше мемлекеттердің аумақтарынан тыс тасымалдау кезінде, егер осы мемлекеттің заңнамасымен көзделсе);</w:t>
            </w:r>
          </w:p>
          <w:p>
            <w:pPr>
              <w:spacing w:after="20"/>
              <w:ind w:left="20"/>
              <w:jc w:val="both"/>
            </w:pPr>
            <w:r>
              <w:rPr>
                <w:rFonts w:ascii="Times New Roman"/>
                <w:b w:val="false"/>
                <w:i w:val="false"/>
                <w:color w:val="000000"/>
                <w:sz w:val="20"/>
              </w:rPr>
              <w:t>
-көліктік (тасымалдау) және коммерциялық және (немесе) өзге де құжаттар;</w:t>
            </w:r>
          </w:p>
          <w:p>
            <w:pPr>
              <w:spacing w:after="20"/>
              <w:ind w:left="20"/>
              <w:jc w:val="both"/>
            </w:pPr>
            <w:r>
              <w:rPr>
                <w:rFonts w:ascii="Times New Roman"/>
                <w:b w:val="false"/>
                <w:i w:val="false"/>
                <w:color w:val="000000"/>
                <w:sz w:val="20"/>
              </w:rPr>
              <w:t>
- Жолаушылардың кедендік декларациясы жеке пайдалануға арналған тауарларды кедендік декларациялау кезінде, ал Қазақстан Республикасының "Қазақстан Республикасындағы кедендік реттеу туралы" Кодексінде көзделген жағдайларда – жеке пайдалануға арналған тауарларды кедендік транзиттің кедендік рәсіміне орналастыру кезінде пайдаланылады.</w:t>
            </w:r>
          </w:p>
          <w:p>
            <w:pPr>
              <w:spacing w:after="20"/>
              <w:ind w:left="20"/>
              <w:jc w:val="both"/>
            </w:pPr>
            <w:r>
              <w:rPr>
                <w:rFonts w:ascii="Times New Roman"/>
                <w:b w:val="false"/>
                <w:i w:val="false"/>
                <w:color w:val="000000"/>
                <w:sz w:val="20"/>
              </w:rPr>
              <w:t>
Көліктік (тасымалдау) және коммерциялық құжатттарды транзиттік декларация ретінде пайдаланған кезде транзиттік декларацияның негізі көліктік (тасымалдау) құжаты құрайды, ал қалған құжаттар оның ажыратылмас бөлігі болып табылады.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мемлекеттік кірістер органы мына:</w:t>
            </w:r>
          </w:p>
          <w:p>
            <w:pPr>
              <w:spacing w:after="20"/>
              <w:ind w:left="20"/>
              <w:jc w:val="both"/>
            </w:pPr>
            <w:r>
              <w:rPr>
                <w:rFonts w:ascii="Times New Roman"/>
                <w:b w:val="false"/>
                <w:i w:val="false"/>
                <w:color w:val="000000"/>
                <w:sz w:val="20"/>
              </w:rPr>
              <w:t>
1) транзиттік декларация транзиттік декларацияны тіркеуге құқығы жоқ мемлекеттік кірістер органына берілген;</w:t>
            </w:r>
          </w:p>
          <w:p>
            <w:pPr>
              <w:spacing w:after="20"/>
              <w:ind w:left="20"/>
              <w:jc w:val="both"/>
            </w:pPr>
            <w:r>
              <w:rPr>
                <w:rFonts w:ascii="Times New Roman"/>
                <w:b w:val="false"/>
                <w:i w:val="false"/>
                <w:color w:val="000000"/>
                <w:sz w:val="20"/>
              </w:rPr>
              <w:t>
2) транзиттік декларация уәкілеттік берілмеген адамға берілген;</w:t>
            </w:r>
          </w:p>
          <w:p>
            <w:pPr>
              <w:spacing w:after="20"/>
              <w:ind w:left="20"/>
              <w:jc w:val="both"/>
            </w:pPr>
            <w:r>
              <w:rPr>
                <w:rFonts w:ascii="Times New Roman"/>
                <w:b w:val="false"/>
                <w:i w:val="false"/>
                <w:color w:val="000000"/>
                <w:sz w:val="20"/>
              </w:rPr>
              <w:t xml:space="preserve">
 3) транзиттік декларацияда "Қазақстан Республикасындағы кедендік реттеу туралы" Қазақстан Республикасы Кодексінің </w:t>
            </w:r>
            <w:r>
              <w:rPr>
                <w:rFonts w:ascii="Times New Roman"/>
                <w:b w:val="false"/>
                <w:i w:val="false"/>
                <w:color w:val="000000"/>
                <w:sz w:val="20"/>
              </w:rPr>
              <w:t>178-бабында</w:t>
            </w:r>
            <w:r>
              <w:rPr>
                <w:rFonts w:ascii="Times New Roman"/>
                <w:b w:val="false"/>
                <w:i w:val="false"/>
                <w:color w:val="000000"/>
                <w:sz w:val="20"/>
              </w:rPr>
              <w:t xml:space="preserve"> көзделген қажетті мәліметтер көрсетілмеген;</w:t>
            </w:r>
          </w:p>
          <w:p>
            <w:pPr>
              <w:spacing w:after="20"/>
              <w:ind w:left="20"/>
              <w:jc w:val="both"/>
            </w:pPr>
            <w:r>
              <w:rPr>
                <w:rFonts w:ascii="Times New Roman"/>
                <w:b w:val="false"/>
                <w:i w:val="false"/>
                <w:color w:val="000000"/>
                <w:sz w:val="20"/>
              </w:rPr>
              <w:t>
4) транзиттік декларацияға қол қойылмаған не тиісінше куәландырылмаған немесе белгіленген нысан бойынша жасалмаған;</w:t>
            </w:r>
          </w:p>
          <w:p>
            <w:pPr>
              <w:spacing w:after="20"/>
              <w:ind w:left="20"/>
              <w:jc w:val="both"/>
            </w:pPr>
            <w:r>
              <w:rPr>
                <w:rFonts w:ascii="Times New Roman"/>
                <w:b w:val="false"/>
                <w:i w:val="false"/>
                <w:color w:val="000000"/>
                <w:sz w:val="20"/>
              </w:rPr>
              <w:t>
 5) "Қазақстан Республикасындағы кедендік реттеу туралы" Қазақстан Республикасы Кодексіне сәйкес кедендік декларацияны бергенге дейін немесе берумен бір мезгілде жасалуға тиіс әрекеттер жасалмаған жағдайларда транзиттік декларацияны тіркеуден бас тартады;</w:t>
            </w:r>
          </w:p>
          <w:p>
            <w:pPr>
              <w:spacing w:after="20"/>
              <w:ind w:left="20"/>
              <w:jc w:val="both"/>
            </w:pPr>
            <w:r>
              <w:rPr>
                <w:rFonts w:ascii="Times New Roman"/>
                <w:b w:val="false"/>
                <w:i w:val="false"/>
                <w:color w:val="000000"/>
                <w:sz w:val="20"/>
              </w:rPr>
              <w:t>
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 1414, 8 800 080 7777 арқылы қашықтықтан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10 шілдесі</w:t>
            </w:r>
            <w:r>
              <w:br/>
            </w:r>
            <w:r>
              <w:rPr>
                <w:rFonts w:ascii="Times New Roman"/>
                <w:b w:val="false"/>
                <w:i w:val="false"/>
                <w:color w:val="000000"/>
                <w:sz w:val="20"/>
              </w:rPr>
              <w:t>№ 665 бұйрығына 32-қосымша</w:t>
            </w:r>
          </w:p>
        </w:tc>
      </w:tr>
    </w:tbl>
    <w:bookmarkStart w:name="z579" w:id="531"/>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531"/>
    <w:bookmarkStart w:name="z580" w:id="532"/>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5 маусымда № 11273 тіркелді);</w:t>
      </w:r>
    </w:p>
    <w:bookmarkEnd w:id="532"/>
    <w:bookmarkStart w:name="z581" w:id="533"/>
    <w:p>
      <w:pPr>
        <w:spacing w:after="0"/>
        <w:ind w:left="0"/>
        <w:jc w:val="both"/>
      </w:pPr>
      <w:r>
        <w:rPr>
          <w:rFonts w:ascii="Times New Roman"/>
          <w:b w:val="false"/>
          <w:i w:val="false"/>
          <w:color w:val="000000"/>
          <w:sz w:val="28"/>
        </w:rPr>
        <w:t xml:space="preserve">
      2)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бұйрығына өзгерістер мен толықтырулар енгізу туралы" Қазақстан Республикасы Қаржы министрінің 2015 жылғы 8 желтоқсандағы № 631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жылғы 16 қаңтарда № 12876 болып тіркелді);</w:t>
      </w:r>
    </w:p>
    <w:bookmarkEnd w:id="533"/>
    <w:bookmarkStart w:name="z582" w:id="534"/>
    <w:p>
      <w:pPr>
        <w:spacing w:after="0"/>
        <w:ind w:left="0"/>
        <w:jc w:val="both"/>
      </w:pPr>
      <w:r>
        <w:rPr>
          <w:rFonts w:ascii="Times New Roman"/>
          <w:b w:val="false"/>
          <w:i w:val="false"/>
          <w:color w:val="000000"/>
          <w:sz w:val="28"/>
        </w:rPr>
        <w:t xml:space="preserve">
      3)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 Қазақстан Республикасы Қаржы министрінің 2016 жылғы 27 қаңтардағы № 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29 ақпанда № 13300 болып тіркелді);</w:t>
      </w:r>
    </w:p>
    <w:bookmarkEnd w:id="534"/>
    <w:bookmarkStart w:name="z583" w:id="535"/>
    <w:p>
      <w:pPr>
        <w:spacing w:after="0"/>
        <w:ind w:left="0"/>
        <w:jc w:val="both"/>
      </w:pPr>
      <w:r>
        <w:rPr>
          <w:rFonts w:ascii="Times New Roman"/>
          <w:b w:val="false"/>
          <w:i w:val="false"/>
          <w:color w:val="000000"/>
          <w:sz w:val="28"/>
        </w:rPr>
        <w:t xml:space="preserve">
      4)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 Қазақстан Республикасы Қаржы министрінің 2016 жылғы 27 шілдедегі № 404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жылғы 10 тамызда № 14085 болып тіркелді);</w:t>
      </w:r>
    </w:p>
    <w:bookmarkEnd w:id="535"/>
    <w:bookmarkStart w:name="z584" w:id="536"/>
    <w:p>
      <w:pPr>
        <w:spacing w:after="0"/>
        <w:ind w:left="0"/>
        <w:jc w:val="both"/>
      </w:pPr>
      <w:r>
        <w:rPr>
          <w:rFonts w:ascii="Times New Roman"/>
          <w:b w:val="false"/>
          <w:i w:val="false"/>
          <w:color w:val="000000"/>
          <w:sz w:val="28"/>
        </w:rPr>
        <w:t xml:space="preserve">
      5)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 Қазақстан Республикасы Қаржы министрінің 2017 жылғы 6 наурыздағы № 150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2 мамырда № 15093 болып тіркелді);</w:t>
      </w:r>
    </w:p>
    <w:bookmarkEnd w:id="536"/>
    <w:bookmarkStart w:name="z585" w:id="537"/>
    <w:p>
      <w:pPr>
        <w:spacing w:after="0"/>
        <w:ind w:left="0"/>
        <w:jc w:val="both"/>
      </w:pPr>
      <w:r>
        <w:rPr>
          <w:rFonts w:ascii="Times New Roman"/>
          <w:b w:val="false"/>
          <w:i w:val="false"/>
          <w:color w:val="000000"/>
          <w:sz w:val="28"/>
        </w:rPr>
        <w:t xml:space="preserve">
      6)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 Қазақстан Республикасы Қаржы министрінің 2017 жылғы 5 шілдедегі № 418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17 тамызда № 15502 болып тіркелді);</w:t>
      </w:r>
    </w:p>
    <w:bookmarkEnd w:id="537"/>
    <w:bookmarkStart w:name="z586" w:id="538"/>
    <w:p>
      <w:pPr>
        <w:spacing w:after="0"/>
        <w:ind w:left="0"/>
        <w:jc w:val="both"/>
      </w:pPr>
      <w:r>
        <w:rPr>
          <w:rFonts w:ascii="Times New Roman"/>
          <w:b w:val="false"/>
          <w:i w:val="false"/>
          <w:color w:val="000000"/>
          <w:sz w:val="28"/>
        </w:rPr>
        <w:t xml:space="preserve">
      7)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мен толықтырулар енгізу туралы" Қазақстан Республикасы Қаржы министрінің 2018 жылғы 28 желтоқсандағы № 1117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8 қаңтарда № 18159 болып тіркелді);</w:t>
      </w:r>
    </w:p>
    <w:bookmarkEnd w:id="538"/>
    <w:bookmarkStart w:name="z587" w:id="539"/>
    <w:p>
      <w:pPr>
        <w:spacing w:after="0"/>
        <w:ind w:left="0"/>
        <w:jc w:val="both"/>
      </w:pPr>
      <w:r>
        <w:rPr>
          <w:rFonts w:ascii="Times New Roman"/>
          <w:b w:val="false"/>
          <w:i w:val="false"/>
          <w:color w:val="000000"/>
          <w:sz w:val="28"/>
        </w:rPr>
        <w:t xml:space="preserve">
      8)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20 шілдеде № 11696 болып тіркелді);</w:t>
      </w:r>
    </w:p>
    <w:bookmarkEnd w:id="539"/>
    <w:bookmarkStart w:name="z588" w:id="540"/>
    <w:p>
      <w:pPr>
        <w:spacing w:after="0"/>
        <w:ind w:left="0"/>
        <w:jc w:val="both"/>
      </w:pPr>
      <w:r>
        <w:rPr>
          <w:rFonts w:ascii="Times New Roman"/>
          <w:b w:val="false"/>
          <w:i w:val="false"/>
          <w:color w:val="000000"/>
          <w:sz w:val="28"/>
        </w:rPr>
        <w:t xml:space="preserve">
      9) "Қазақстан Республикасының мемлекеттік кірістер органдары көрсететін мемлекеттік көрсетілетін қызметтер регламенттерін бекіту туралы" Қазақстан Республикасы Қаржы министрінің 2015 жылғы 4 маусымдағы № 348 бұйрығына өзгерістер мен толықтырулар енгізу туралы" Қазақстан Республикасы Қаржы министрінің 2016 жылғы 20 қаңтардағы № 21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15 ақпанда № 13073 болып тіркелді);</w:t>
      </w:r>
    </w:p>
    <w:bookmarkEnd w:id="540"/>
    <w:bookmarkStart w:name="z589" w:id="541"/>
    <w:p>
      <w:pPr>
        <w:spacing w:after="0"/>
        <w:ind w:left="0"/>
        <w:jc w:val="both"/>
      </w:pPr>
      <w:r>
        <w:rPr>
          <w:rFonts w:ascii="Times New Roman"/>
          <w:b w:val="false"/>
          <w:i w:val="false"/>
          <w:color w:val="000000"/>
          <w:sz w:val="28"/>
        </w:rPr>
        <w:t xml:space="preserve">
      10)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енгізу туралы" Қазақстан Республикасы Қаржы министрінің 2016 жылғы 18 ақпандағы № 71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16 наурызда № 13486 болып тіркелді);</w:t>
      </w:r>
    </w:p>
    <w:bookmarkEnd w:id="541"/>
    <w:bookmarkStart w:name="z590" w:id="542"/>
    <w:p>
      <w:pPr>
        <w:spacing w:after="0"/>
        <w:ind w:left="0"/>
        <w:jc w:val="both"/>
      </w:pPr>
      <w:r>
        <w:rPr>
          <w:rFonts w:ascii="Times New Roman"/>
          <w:b w:val="false"/>
          <w:i w:val="false"/>
          <w:color w:val="000000"/>
          <w:sz w:val="28"/>
        </w:rPr>
        <w:t xml:space="preserve">
      11)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енгізу туралы" Қазақстан Республикасы Қаржы министрінің 2017 жылғы 16 мамырдағы № 312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26 маусымда № 15261 болып тіркелді);</w:t>
      </w:r>
    </w:p>
    <w:bookmarkEnd w:id="542"/>
    <w:bookmarkStart w:name="z591" w:id="543"/>
    <w:p>
      <w:pPr>
        <w:spacing w:after="0"/>
        <w:ind w:left="0"/>
        <w:jc w:val="both"/>
      </w:pPr>
      <w:r>
        <w:rPr>
          <w:rFonts w:ascii="Times New Roman"/>
          <w:b w:val="false"/>
          <w:i w:val="false"/>
          <w:color w:val="000000"/>
          <w:sz w:val="28"/>
        </w:rPr>
        <w:t xml:space="preserve">
      12)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енгізу туралы" Қазақстан Республикасы Қаржы министрінің 2017 жылғы 4 қазандағы № 595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20 қазанда № 15913 тіркелді);</w:t>
      </w:r>
    </w:p>
    <w:bookmarkEnd w:id="543"/>
    <w:bookmarkStart w:name="z592" w:id="544"/>
    <w:p>
      <w:pPr>
        <w:spacing w:after="0"/>
        <w:ind w:left="0"/>
        <w:jc w:val="both"/>
      </w:pPr>
      <w:r>
        <w:rPr>
          <w:rFonts w:ascii="Times New Roman"/>
          <w:b w:val="false"/>
          <w:i w:val="false"/>
          <w:color w:val="000000"/>
          <w:sz w:val="28"/>
        </w:rPr>
        <w:t xml:space="preserve">
      13)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мен толықтырулар енгізу туралы" Қазақстан Республикасы Қаржы министрінің 2019 жылғы 18 ақпандағы № 119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22 ақпанда № 18338 болып тіркелді).</w:t>
      </w:r>
    </w:p>
    <w:bookmarkEnd w:id="5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