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57bf" w14:textId="9325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8 шiлдедегi № 195 бұйрығы. Қазақстан Республикасының Әділет министрлігінде 2020 жылғы 10 шiлдеде № 20947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және әлеуметтік жауапты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"Казино қызметімен айналысу үшін лицензия беру" мемлекеттік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"Ойын автоматтары залы қызметімен айналысу үшін лицензия беру" мемлекеттік қызметті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"Букмекер кеңсесі қызметімен айналысу үшін лицензия беру" мемлекеттік қызметті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"Тотализатор қызметімен айналысу үшін лицензия беру" мемлекеттік қызметті көрсету қағидалары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Мәдениет және спорт министрінің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Мәдениет және спорт министрлігінің Туризм индустриясы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Мәдениет және спорт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8 шілдедегі</w:t>
            </w:r>
            <w:r>
              <w:br/>
            </w:r>
            <w:r>
              <w:rPr>
                <w:rFonts w:ascii="Times New Roman"/>
                <w:b w:val="false"/>
                <w:i w:val="false"/>
                <w:color w:val="000000"/>
                <w:sz w:val="20"/>
              </w:rPr>
              <w:t>№ 195 Бұйрыққа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"Казино қызметімен айналысу үшін лицензия беру" мемлекеттік қызметті көрсету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"Казино қызметімен айналысу үшін лицензия беру" мемлекеттік көрсетілетін қызметінің қағидалары (бұдан әрі – Қағидалар)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"Казино қызметімен айналысу үшін лицензия беру" мемлекеттік қызметті көрсету (бұдан әрі – мемлекеттік қызмет)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Мемлекеттік қызметті Қазақстан Республикасы Туризм және спорт министрлігінің Ойын бизнесін және лотереяны реттеу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Көрсетілетін қызметті алушыға лицензия алу үшін "Ойын бизнесі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біліктілік талаптары қойылады.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Мемлекеттік қызметті көрсету тәртібі</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"электрондық үкімет" www.egov.kz, www.elicense.kz веб-порталы арқылы (бұдан әрі - портал)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10.10.2024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өтінішті одан әрі қараудан дәлелді бас тарту дайындайды.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тркеуден өткізгеннен кейін күнтізбелік 3 (үш) күн ішінде Бірыңғай байланыс-орталығына және "электрондық үкiметтiң" ақпараттық-коммуникациялық инфрақұрылымының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19"/>
    <w:bookmarkStart w:name="z26" w:id="20"/>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2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2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"Казино қызметімен айналысу </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22.12.2022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Туризм және спорт министрінің м.а. 26.12.2023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10.10.2024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1) лицензия беру – 10 (он) жұмыс күні;</w:t>
            </w:r>
          </w:p>
          <w:p>
            <w:pPr>
              <w:spacing w:after="20"/>
              <w:ind w:left="20"/>
              <w:jc w:val="both"/>
            </w:pPr>
            <w:r>
              <w:rPr>
                <w:rFonts w:ascii="Times New Roman"/>
                <w:b w:val="false"/>
                <w:i w:val="false"/>
                <w:color w:val="000000"/>
                <w:sz w:val="20"/>
              </w:rPr>
              <w:t>
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w:t>
            </w:r>
          </w:p>
          <w:p>
            <w:pPr>
              <w:spacing w:after="20"/>
              <w:ind w:left="20"/>
              <w:jc w:val="both"/>
            </w:pPr>
            <w:r>
              <w:rPr>
                <w:rFonts w:ascii="Times New Roman"/>
                <w:b w:val="false"/>
                <w:i w:val="false"/>
                <w:color w:val="000000"/>
                <w:sz w:val="20"/>
              </w:rPr>
              <w:t>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казино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лицензия беру кезінде лицензиялық алым 3845 айлық есептік көрсеткішті (бұдан әрі – АЕК) құрайды;</w:t>
            </w:r>
          </w:p>
          <w:p>
            <w:pPr>
              <w:spacing w:after="20"/>
              <w:ind w:left="20"/>
              <w:jc w:val="both"/>
            </w:pPr>
            <w:r>
              <w:rPr>
                <w:rFonts w:ascii="Times New Roman"/>
                <w:b w:val="false"/>
                <w:i w:val="false"/>
                <w:color w:val="000000"/>
                <w:sz w:val="20"/>
              </w:rPr>
              <w:t>
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Көрсетілетін қызметті беруші заңды тұлғаны мемлекеттік тіркеу (қайта тіркеу) туралы мәліметтерді тиісті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халықтың санитариялық-эпидемиологиялық саламаттылығы салаларында (эпидемиялық маңыздылығы жоғары нысандар үшін-санитариялық-эпидемиологиялық қорытынды алу, эпидемиялық маңызы елеусіз объектілер үшін-қызметтің басталғаны туралы хабарлама) және "Азаматтық қорғау туралы" Қазақстан Республикасы Заңының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 қауіпсіздігі саласында рұқсат беру құжаттарының көшірмелерін ұсына отырып,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заңнамасында белгіленген санитариялық-эпидемиологиялық және өртке қарсы нормаларға сәйкес келетін үш жұлдыздан төмен емес санаттағы қонақ үй кешенінде меншік құқығында немесе өзге де заңды негізде ғимараттың (ғимараттың, құрылыстың, ғимараттың бір бөлігінің) болуы туралы мәліметтер (www. eli cens e. kz ақпараттық жүйесінде деректер болмаған жағдайда растайтын құжаттарды ұсыну: үш жұлдыздан төмен емес санаттағы қонақ үй кешенін аккредиттеу туралы куәлік немесе сертификат);</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xml:space="preserve">
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6)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20"/>
              <w:ind w:left="20"/>
              <w:jc w:val="both"/>
            </w:pPr>
            <w:r>
              <w:rPr>
                <w:rFonts w:ascii="Times New Roman"/>
                <w:b w:val="false"/>
                <w:i w:val="false"/>
                <w:color w:val="000000"/>
                <w:sz w:val="20"/>
              </w:rPr>
              <w:t xml:space="preserve">
7)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 бекітілетін ойын мекемесі жұмысының, мөлшерлемелерді қабылдаудың және өткізілетін құмар ойындардың және (немесе) бәс тігудің қазақ және орыс тілдеріндегі үлгілік қағидаларына сәйкес ойын мекемесі жұмысының ережелері;</w:t>
            </w:r>
          </w:p>
          <w:p>
            <w:pPr>
              <w:spacing w:after="20"/>
              <w:ind w:left="20"/>
              <w:jc w:val="both"/>
            </w:pPr>
            <w:r>
              <w:rPr>
                <w:rFonts w:ascii="Times New Roman"/>
                <w:b w:val="false"/>
                <w:i w:val="false"/>
                <w:color w:val="000000"/>
                <w:sz w:val="20"/>
              </w:rPr>
              <w:t>
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xml:space="preserve">
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741680 телефоны арқылы, не Бірыңғай байланыс-орталығының: 1414, 8 800 080 7777 телефондары арқылы алуға болады.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бизнес-сәйкестендіру </w:t>
      </w:r>
    </w:p>
    <w:p>
      <w:pPr>
        <w:spacing w:after="0"/>
        <w:ind w:left="0"/>
        <w:jc w:val="both"/>
      </w:pPr>
      <w:r>
        <w:rPr>
          <w:rFonts w:ascii="Times New Roman"/>
          <w:b w:val="false"/>
          <w:i w:val="false"/>
          <w:color w:val="000000"/>
          <w:sz w:val="28"/>
        </w:rPr>
        <w:t xml:space="preserve">
      нөмірі, заңды тұлғаның бизнес-сәйкестендіру нөмірі болмаған жағдайда - шетелдік заңды </w:t>
      </w:r>
    </w:p>
    <w:p>
      <w:pPr>
        <w:spacing w:after="0"/>
        <w:ind w:left="0"/>
        <w:jc w:val="both"/>
      </w:pPr>
      <w:r>
        <w:rPr>
          <w:rFonts w:ascii="Times New Roman"/>
          <w:b w:val="false"/>
          <w:i w:val="false"/>
          <w:color w:val="000000"/>
          <w:sz w:val="28"/>
        </w:rPr>
        <w:t xml:space="preserve">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w:t>
      </w:r>
    </w:p>
    <w:p>
      <w:pPr>
        <w:spacing w:after="0"/>
        <w:ind w:left="0"/>
        <w:jc w:val="both"/>
      </w:pPr>
      <w:r>
        <w:rPr>
          <w:rFonts w:ascii="Times New Roman"/>
          <w:b w:val="false"/>
          <w:i w:val="false"/>
          <w:color w:val="000000"/>
          <w:sz w:val="28"/>
        </w:rPr>
        <w:t xml:space="preserve">
      түрімен айналысуға сот тыйым салмайтыны; қоса берілген құжаттардың барлығы шындыққа </w:t>
      </w:r>
    </w:p>
    <w:p>
      <w:pPr>
        <w:spacing w:after="0"/>
        <w:ind w:left="0"/>
        <w:jc w:val="both"/>
      </w:pPr>
      <w:r>
        <w:rPr>
          <w:rFonts w:ascii="Times New Roman"/>
          <w:b w:val="false"/>
          <w:i w:val="false"/>
          <w:color w:val="000000"/>
          <w:sz w:val="28"/>
        </w:rPr>
        <w:t xml:space="preserve">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үш жұлдыздан кем емес санаттағы қонақүй кешенінде меншік құқығындағы немесе өзге заңды негізіндегі казино қызметі жүзеге асыралатын, ғимараттың (ғимараттың, құрылыстың, ғимараттың бір бөлігінің) болуы туралы мәліметтер</w:t>
      </w:r>
    </w:p>
    <w:p>
      <w:pPr>
        <w:spacing w:after="0"/>
        <w:ind w:left="0"/>
        <w:jc w:val="both"/>
      </w:pPr>
      <w:r>
        <w:rPr>
          <w:rFonts w:ascii="Times New Roman"/>
          <w:b w:val="false"/>
          <w:i w:val="false"/>
          <w:color w:val="ff0000"/>
          <w:sz w:val="28"/>
        </w:rPr>
        <w:t xml:space="preserve">
      Ескерту. 3-қосымша жаңа редакцияда – ҚР Туризм және спорт министрінің 10.10.2024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22"/>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22"/>
    <w:p>
      <w:pPr>
        <w:spacing w:after="0"/>
        <w:ind w:left="0"/>
        <w:jc w:val="both"/>
      </w:pPr>
      <w:r>
        <w:rPr>
          <w:rFonts w:ascii="Times New Roman"/>
          <w:b w:val="false"/>
          <w:i w:val="false"/>
          <w:color w:val="ff0000"/>
          <w:sz w:val="28"/>
        </w:rPr>
        <w:t xml:space="preserve">
      Ескерту. 4-қосымша жаңа редакцияда – ҚР Туризм және спорт министрінің м.а. 26.12.2023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немесе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 күйі (жаңа, бұрын пайдаланылған)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күні, берген ұйымы (жаңа ойын автоматтары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w:t>
            </w:r>
          </w:p>
          <w:p>
            <w:pPr>
              <w:spacing w:after="20"/>
              <w:ind w:left="20"/>
              <w:jc w:val="both"/>
            </w:pPr>
            <w:r>
              <w:rPr>
                <w:rFonts w:ascii="Times New Roman"/>
                <w:b w:val="false"/>
                <w:i w:val="false"/>
                <w:color w:val="000000"/>
                <w:sz w:val="20"/>
              </w:rPr>
              <w:t>
(жаңа ойын автоматтары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(фискализатордың) нөмірі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тұрғыдан ойын автоматына енгізілген ұтыс пайызы (ойын автоматтары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w:t>
      </w:r>
    </w:p>
    <w:p>
      <w:pPr>
        <w:spacing w:after="0"/>
        <w:ind w:left="0"/>
        <w:jc w:val="both"/>
      </w:pPr>
      <w:r>
        <w:rPr>
          <w:rFonts w:ascii="Times New Roman"/>
          <w:b w:val="false"/>
          <w:i w:val="false"/>
          <w:color w:val="ff0000"/>
          <w:sz w:val="28"/>
        </w:rPr>
        <w:t xml:space="preserve">
      Ескерту. Мәліметтер жаңа редакцияда – ҚР Мәдениет және спорт министрінің 18.01.2021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заңды тұлғалардың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бизнес-сәйкестендіру </w:t>
      </w:r>
    </w:p>
    <w:p>
      <w:pPr>
        <w:spacing w:after="0"/>
        <w:ind w:left="0"/>
        <w:jc w:val="both"/>
      </w:pPr>
      <w:r>
        <w:rPr>
          <w:rFonts w:ascii="Times New Roman"/>
          <w:b w:val="false"/>
          <w:i w:val="false"/>
          <w:color w:val="000000"/>
          <w:sz w:val="28"/>
        </w:rPr>
        <w:t xml:space="preserve">
      нөмірі, заңды тұлғаның бизнес-сәйкестендіру нөмірі болмаған жағдайда - шетелдік заңды </w:t>
      </w:r>
    </w:p>
    <w:p>
      <w:pPr>
        <w:spacing w:after="0"/>
        <w:ind w:left="0"/>
        <w:jc w:val="both"/>
      </w:pPr>
      <w:r>
        <w:rPr>
          <w:rFonts w:ascii="Times New Roman"/>
          <w:b w:val="false"/>
          <w:i w:val="false"/>
          <w:color w:val="000000"/>
          <w:sz w:val="28"/>
        </w:rPr>
        <w:t xml:space="preserve">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p>
      <w:pPr>
        <w:spacing w:after="0"/>
        <w:ind w:left="0"/>
        <w:jc w:val="both"/>
      </w:pPr>
      <w:r>
        <w:rPr>
          <w:rFonts w:ascii="Times New Roman"/>
          <w:b w:val="false"/>
          <w:i w:val="false"/>
          <w:color w:val="000000"/>
          <w:sz w:val="28"/>
        </w:rPr>
        <w:t>
      мекенжайы______________________________________________________________________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Толтыру күні: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8 шілдедегі</w:t>
            </w:r>
            <w:r>
              <w:br/>
            </w:r>
            <w:r>
              <w:rPr>
                <w:rFonts w:ascii="Times New Roman"/>
                <w:b w:val="false"/>
                <w:i w:val="false"/>
                <w:color w:val="000000"/>
                <w:sz w:val="20"/>
              </w:rPr>
              <w:t>№ 195 Бұйрыққа</w:t>
            </w:r>
            <w:r>
              <w:br/>
            </w:r>
            <w:r>
              <w:rPr>
                <w:rFonts w:ascii="Times New Roman"/>
                <w:b w:val="false"/>
                <w:i w:val="false"/>
                <w:color w:val="000000"/>
                <w:sz w:val="20"/>
              </w:rPr>
              <w:t>2-қосымша</w:t>
            </w:r>
          </w:p>
        </w:tc>
      </w:tr>
    </w:tbl>
    <w:bookmarkStart w:name="z38" w:id="23"/>
    <w:p>
      <w:pPr>
        <w:spacing w:after="0"/>
        <w:ind w:left="0"/>
        <w:jc w:val="left"/>
      </w:pPr>
      <w:r>
        <w:rPr>
          <w:rFonts w:ascii="Times New Roman"/>
          <w:b/>
          <w:i w:val="false"/>
          <w:color w:val="000000"/>
        </w:rPr>
        <w:t xml:space="preserve"> "Ойын автоматтары залы қызметімен айналысу үшін лицензия беру" Мемлекеттік қызметті көрсету қағидалары</w:t>
      </w:r>
    </w:p>
    <w:bookmarkEnd w:id="23"/>
    <w:bookmarkStart w:name="z39" w:id="24"/>
    <w:p>
      <w:pPr>
        <w:spacing w:after="0"/>
        <w:ind w:left="0"/>
        <w:jc w:val="left"/>
      </w:pPr>
      <w:r>
        <w:rPr>
          <w:rFonts w:ascii="Times New Roman"/>
          <w:b/>
          <w:i w:val="false"/>
          <w:color w:val="000000"/>
        </w:rPr>
        <w:t xml:space="preserve"> 1-тарау. Жалпы ережелер</w:t>
      </w:r>
    </w:p>
    <w:bookmarkEnd w:id="24"/>
    <w:bookmarkStart w:name="z40" w:id="25"/>
    <w:p>
      <w:pPr>
        <w:spacing w:after="0"/>
        <w:ind w:left="0"/>
        <w:jc w:val="both"/>
      </w:pPr>
      <w:r>
        <w:rPr>
          <w:rFonts w:ascii="Times New Roman"/>
          <w:b w:val="false"/>
          <w:i w:val="false"/>
          <w:color w:val="000000"/>
          <w:sz w:val="28"/>
        </w:rPr>
        <w:t xml:space="preserve">
      1. Осы "Ойын автоматтары залы қызметімен айналысу үшін лицензия беру" көрсетілетін қызметінің қағидалары (бұдан әрі – Қағидалар)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"Ойын автоматтары залы қызметімен айналысу үшін лицензия беру" мемлекеттік қызметті көрсету (бұдан әрі – мемлекеттік қызмет) тәртібін айқындайды.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2. Мемлекеттік қызметті Қазақстан Республикасы Туризм және спорт министрлігінің Ойын бизнесін және лотереяны реттеу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xml:space="preserve">
      3. Көрсетілетін қызметті алушыға лицензия алу үшін "Ойын бизнесі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біліктілік талаптары қойылады.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28"/>
    <w:p>
      <w:pPr>
        <w:spacing w:after="0"/>
        <w:ind w:left="0"/>
        <w:jc w:val="left"/>
      </w:pPr>
      <w:r>
        <w:rPr>
          <w:rFonts w:ascii="Times New Roman"/>
          <w:b/>
          <w:i w:val="false"/>
          <w:color w:val="000000"/>
        </w:rPr>
        <w:t xml:space="preserve"> 2-тарау. Мемлекеттік қызметті көрсету тәртібі</w:t>
      </w:r>
    </w:p>
    <w:bookmarkEnd w:id="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"электрондық үкімет" www.egov.kz, www.elicense.kz веб-порталы арқылы (бұдан әрі - портал)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10.10.2024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өтінішті одан әрі қараудан дәлелді бас тарту дайындайды.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тркеуден өткізгеннен кейін күнтізбелік 3 (үш) күн ішінде Бірыңғай байланыс-орталығына және "электрондық үкiметтiң" ақпараттық-коммуникациялық инфрақұрылымының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2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9"/>
    <w:bookmarkStart w:name="z49" w:id="30"/>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3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31"/>
    <w:p>
      <w:pPr>
        <w:spacing w:after="0"/>
        <w:ind w:left="0"/>
        <w:jc w:val="both"/>
      </w:pPr>
      <w:r>
        <w:rPr>
          <w:rFonts w:ascii="Times New Roman"/>
          <w:b w:val="false"/>
          <w:i w:val="false"/>
          <w:color w:val="000000"/>
          <w:sz w:val="28"/>
        </w:rPr>
        <w:t>
      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3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"Ойын автоматтары залы </w:t>
            </w:r>
            <w:r>
              <w:br/>
            </w:r>
            <w:r>
              <w:rPr>
                <w:rFonts w:ascii="Times New Roman"/>
                <w:b w:val="false"/>
                <w:i w:val="false"/>
                <w:color w:val="000000"/>
                <w:sz w:val="20"/>
              </w:rPr>
              <w:t xml:space="preserve">қызметімен айналысу үшін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22.12.2022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Туризм және спорт министрінің м.а. 26.12.2023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10.10.2024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1) лицензия беру – 10 (он) жұмыс күні;</w:t>
            </w:r>
          </w:p>
          <w:p>
            <w:pPr>
              <w:spacing w:after="20"/>
              <w:ind w:left="20"/>
              <w:jc w:val="both"/>
            </w:pPr>
            <w:r>
              <w:rPr>
                <w:rFonts w:ascii="Times New Roman"/>
                <w:b w:val="false"/>
                <w:i w:val="false"/>
                <w:color w:val="000000"/>
                <w:sz w:val="20"/>
              </w:rPr>
              <w:t>
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ойын автоматтары залы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лицензия беру кезінде лицензиялық алым 3845 айлық есептік көрсеткішті (бұдан әрі – АЕК) құрайды;</w:t>
            </w:r>
          </w:p>
          <w:p>
            <w:pPr>
              <w:spacing w:after="20"/>
              <w:ind w:left="20"/>
              <w:jc w:val="both"/>
            </w:pPr>
            <w:r>
              <w:rPr>
                <w:rFonts w:ascii="Times New Roman"/>
                <w:b w:val="false"/>
                <w:i w:val="false"/>
                <w:color w:val="000000"/>
                <w:sz w:val="20"/>
              </w:rPr>
              <w:t>
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халықтың санитариялық-эпидемиологиялық саламаттылығы салаларында (эпидемиялық маңыздылығы жоғары нысандар үшін-санитариялық-эпидемиологиялық қорытынды алу, эпидемиялық маңызы елеусіз объектілер үшін-қызметтің басталғаны туралы хабарлама) және "Азаматтық қорғау туралы" Қазақстан Республикасы Заңының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 қауіпсіздігі саласында рұқсат беру құжаттарының көшірмелерін ұсына отырып,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заңнамасында белгіленген санитариялық-эпидемиологиялық және өртке қарсы нормаларға сәйкес келетін үш жұлдыздан төмен емес санаттағы қонақ үй кешенінде меншік құқығында немесе өзге де заңды негізде ғимараттың (ғимараттың, құрылыстың, ғимараттың бір бөлігінің) болуы туралы мәліметтер (www. eli cens e. kz ақпараттық жүйесінде деректер болмаған жағдайда растайтын құжаттарды ұсыну: үш жұлдыздан төмен емес санаттағы қонақ үй кешенін аккредиттеу туралы куәлік немесе сертификат);</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xml:space="preserve">
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6) құжаттың электрондық көшірмесі нысанындағы қолданылатын заңдастырылған белгілердің қазақ және орыс тілдеріндегі үлгілері мен номинациялары;</w:t>
            </w:r>
          </w:p>
          <w:p>
            <w:pPr>
              <w:spacing w:after="20"/>
              <w:ind w:left="20"/>
              <w:jc w:val="both"/>
            </w:pPr>
            <w:r>
              <w:rPr>
                <w:rFonts w:ascii="Times New Roman"/>
                <w:b w:val="false"/>
                <w:i w:val="false"/>
                <w:color w:val="000000"/>
                <w:sz w:val="20"/>
              </w:rPr>
              <w:t xml:space="preserve">
7)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 бекітілетін ойын мекемесі жұмысының, мөлшерлемелерді қабылдаудың және өткізілетін құмар ойындардың және (немесе) бәс тігудің қазақ және орыс тілдеріндегі үлгілік қағидаларына сәйкес ойын мекемесі жұмысының ережелері;</w:t>
            </w:r>
          </w:p>
          <w:p>
            <w:pPr>
              <w:spacing w:after="20"/>
              <w:ind w:left="20"/>
              <w:jc w:val="both"/>
            </w:pPr>
            <w:r>
              <w:rPr>
                <w:rFonts w:ascii="Times New Roman"/>
                <w:b w:val="false"/>
                <w:i w:val="false"/>
                <w:color w:val="000000"/>
                <w:sz w:val="20"/>
              </w:rPr>
              <w:t>
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xml:space="preserve">
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741680 телефоны арқылы, не Бірыңғай байланыс-орталығының: 1414, 8 800 080 7777 телефондары арқылы алуға болады.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автоматтары залы</w:t>
            </w:r>
            <w:r>
              <w:br/>
            </w:r>
            <w:r>
              <w:rPr>
                <w:rFonts w:ascii="Times New Roman"/>
                <w:b w:val="false"/>
                <w:i w:val="false"/>
                <w:color w:val="000000"/>
                <w:sz w:val="20"/>
              </w:rPr>
              <w:t>қызметімен айналысу үшін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Лицензияны алуға арналған заңды тұлғаның өтініші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сәйкестендіру </w:t>
      </w:r>
    </w:p>
    <w:p>
      <w:pPr>
        <w:spacing w:after="0"/>
        <w:ind w:left="0"/>
        <w:jc w:val="both"/>
      </w:pPr>
      <w:r>
        <w:rPr>
          <w:rFonts w:ascii="Times New Roman"/>
          <w:b w:val="false"/>
          <w:i w:val="false"/>
          <w:color w:val="000000"/>
          <w:sz w:val="28"/>
        </w:rPr>
        <w:t xml:space="preserve">
      нөмірі, заңды тұлғаның бизнес-сәйкестендіру нөмірі болмаған жағдайда - шетелдік заңды </w:t>
      </w:r>
    </w:p>
    <w:p>
      <w:pPr>
        <w:spacing w:after="0"/>
        <w:ind w:left="0"/>
        <w:jc w:val="both"/>
      </w:pPr>
      <w:r>
        <w:rPr>
          <w:rFonts w:ascii="Times New Roman"/>
          <w:b w:val="false"/>
          <w:i w:val="false"/>
          <w:color w:val="000000"/>
          <w:sz w:val="28"/>
        </w:rPr>
        <w:t xml:space="preserve">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 пошталық индексі, елі </w:t>
      </w:r>
    </w:p>
    <w:p>
      <w:pPr>
        <w:spacing w:after="0"/>
        <w:ind w:left="0"/>
        <w:jc w:val="both"/>
      </w:pPr>
      <w:r>
        <w:rPr>
          <w:rFonts w:ascii="Times New Roman"/>
          <w:b w:val="false"/>
          <w:i w:val="false"/>
          <w:color w:val="000000"/>
          <w:sz w:val="28"/>
        </w:rPr>
        <w:t>
      (шетелдік заңды тұлға үшін),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автоматтары залы</w:t>
            </w:r>
            <w:r>
              <w:br/>
            </w:r>
            <w:r>
              <w:rPr>
                <w:rFonts w:ascii="Times New Roman"/>
                <w:b w:val="false"/>
                <w:i w:val="false"/>
                <w:color w:val="000000"/>
                <w:sz w:val="20"/>
              </w:rPr>
              <w:t>қызметімен айналысу үшін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үш жұлдыздан кем емес санаттағы қонақүй кешенінде меншік құқығындағы немесе өзге заңды негізіндегі казино қызметі жүзеге асыралатын, ғимараттың (ғимараттың, құрылыстың, ғимараттың бір бөлігінің) болуы туралы мәліметтер</w:t>
      </w:r>
    </w:p>
    <w:p>
      <w:pPr>
        <w:spacing w:after="0"/>
        <w:ind w:left="0"/>
        <w:jc w:val="both"/>
      </w:pPr>
      <w:r>
        <w:rPr>
          <w:rFonts w:ascii="Times New Roman"/>
          <w:b w:val="false"/>
          <w:i w:val="false"/>
          <w:color w:val="ff0000"/>
          <w:sz w:val="28"/>
        </w:rPr>
        <w:t xml:space="preserve">
      Ескерту. 3-қосымша жаңа редакцияда – ҚР Туризм және спорт министрінің 10.10.2024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автоматтары залы</w:t>
            </w:r>
            <w:r>
              <w:br/>
            </w:r>
            <w:r>
              <w:rPr>
                <w:rFonts w:ascii="Times New Roman"/>
                <w:b w:val="false"/>
                <w:i w:val="false"/>
                <w:color w:val="000000"/>
                <w:sz w:val="20"/>
              </w:rPr>
              <w:t>қызметімен айналысу үшін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32"/>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32"/>
    <w:p>
      <w:pPr>
        <w:spacing w:after="0"/>
        <w:ind w:left="0"/>
        <w:jc w:val="both"/>
      </w:pPr>
      <w:r>
        <w:rPr>
          <w:rFonts w:ascii="Times New Roman"/>
          <w:b w:val="false"/>
          <w:i w:val="false"/>
          <w:color w:val="ff0000"/>
          <w:sz w:val="28"/>
        </w:rPr>
        <w:t xml:space="preserve">
      Ескерту. 4-қосымша жаңа редакцияда – ҚР Туризм және спорт министрінің м.а. 26.12.2023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немесе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 күйі (жаңа, бұрын пайдаланылған)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күні, берген ұйымы (жаңа ойын автоматтары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 (жаңа ойын автоматтары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(фискализатордың) нөмірі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тұрғыдан ойын автоматына енгізілген ұтыс пайызы (ойын автоматтары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"Ойын автоматтары залы</w:t>
            </w:r>
            <w:r>
              <w:br/>
            </w:r>
            <w:r>
              <w:rPr>
                <w:rFonts w:ascii="Times New Roman"/>
                <w:b w:val="false"/>
                <w:i w:val="false"/>
                <w:color w:val="000000"/>
                <w:sz w:val="20"/>
              </w:rPr>
              <w:t>қызметімен айналысу үшін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w:t>
      </w:r>
    </w:p>
    <w:p>
      <w:pPr>
        <w:spacing w:after="0"/>
        <w:ind w:left="0"/>
        <w:jc w:val="both"/>
      </w:pPr>
      <w:r>
        <w:rPr>
          <w:rFonts w:ascii="Times New Roman"/>
          <w:b w:val="false"/>
          <w:i w:val="false"/>
          <w:color w:val="ff0000"/>
          <w:sz w:val="28"/>
        </w:rPr>
        <w:t xml:space="preserve">
      Ескерту. Мәліметтер жаңа редакцияда – ҚР Мәдениет және спорт министрінің 18.01.2021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заңды тұлғалардың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автоматтары залы</w:t>
            </w:r>
            <w:r>
              <w:br/>
            </w:r>
            <w:r>
              <w:rPr>
                <w:rFonts w:ascii="Times New Roman"/>
                <w:b w:val="false"/>
                <w:i w:val="false"/>
                <w:color w:val="000000"/>
                <w:sz w:val="20"/>
              </w:rPr>
              <w:t>қызметімен айналысу үшін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сәйкестендіру </w:t>
      </w:r>
    </w:p>
    <w:p>
      <w:pPr>
        <w:spacing w:after="0"/>
        <w:ind w:left="0"/>
        <w:jc w:val="both"/>
      </w:pPr>
      <w:r>
        <w:rPr>
          <w:rFonts w:ascii="Times New Roman"/>
          <w:b w:val="false"/>
          <w:i w:val="false"/>
          <w:color w:val="000000"/>
          <w:sz w:val="28"/>
        </w:rPr>
        <w:t xml:space="preserve">
      нөмірі, заңды тұлғаның бизнес-сәйкестендіру нөмірі болмаған жағдайда - шетелдік заңды </w:t>
      </w:r>
    </w:p>
    <w:p>
      <w:pPr>
        <w:spacing w:after="0"/>
        <w:ind w:left="0"/>
        <w:jc w:val="both"/>
      </w:pPr>
      <w:r>
        <w:rPr>
          <w:rFonts w:ascii="Times New Roman"/>
          <w:b w:val="false"/>
          <w:i w:val="false"/>
          <w:color w:val="000000"/>
          <w:sz w:val="28"/>
        </w:rPr>
        <w:t xml:space="preserve">
      тұлға филиалының немесе өкілдігінің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8 шілдедегі</w:t>
            </w:r>
            <w:r>
              <w:br/>
            </w:r>
            <w:r>
              <w:rPr>
                <w:rFonts w:ascii="Times New Roman"/>
                <w:b w:val="false"/>
                <w:i w:val="false"/>
                <w:color w:val="000000"/>
                <w:sz w:val="20"/>
              </w:rPr>
              <w:t>№ 195 Бұйрыққа</w:t>
            </w:r>
            <w:r>
              <w:br/>
            </w:r>
            <w:r>
              <w:rPr>
                <w:rFonts w:ascii="Times New Roman"/>
                <w:b w:val="false"/>
                <w:i w:val="false"/>
                <w:color w:val="000000"/>
                <w:sz w:val="20"/>
              </w:rPr>
              <w:t>3-қосымша</w:t>
            </w:r>
          </w:p>
        </w:tc>
      </w:tr>
    </w:tbl>
    <w:bookmarkStart w:name="z63" w:id="33"/>
    <w:p>
      <w:pPr>
        <w:spacing w:after="0"/>
        <w:ind w:left="0"/>
        <w:jc w:val="left"/>
      </w:pPr>
      <w:r>
        <w:rPr>
          <w:rFonts w:ascii="Times New Roman"/>
          <w:b/>
          <w:i w:val="false"/>
          <w:color w:val="000000"/>
        </w:rPr>
        <w:t xml:space="preserve"> "Букмекер кеңсесі қызметімен айналысу үшін лицензия беру" мемлекеттік қызметті көрсету қағидалары</w:t>
      </w:r>
    </w:p>
    <w:bookmarkEnd w:id="33"/>
    <w:bookmarkStart w:name="z64" w:id="34"/>
    <w:p>
      <w:pPr>
        <w:spacing w:after="0"/>
        <w:ind w:left="0"/>
        <w:jc w:val="left"/>
      </w:pPr>
      <w:r>
        <w:rPr>
          <w:rFonts w:ascii="Times New Roman"/>
          <w:b/>
          <w:i w:val="false"/>
          <w:color w:val="000000"/>
        </w:rPr>
        <w:t xml:space="preserve"> 1-тарау. Жалпы ережелер</w:t>
      </w:r>
    </w:p>
    <w:bookmarkEnd w:id="34"/>
    <w:bookmarkStart w:name="z65" w:id="35"/>
    <w:p>
      <w:pPr>
        <w:spacing w:after="0"/>
        <w:ind w:left="0"/>
        <w:jc w:val="both"/>
      </w:pPr>
      <w:r>
        <w:rPr>
          <w:rFonts w:ascii="Times New Roman"/>
          <w:b w:val="false"/>
          <w:i w:val="false"/>
          <w:color w:val="000000"/>
          <w:sz w:val="28"/>
        </w:rPr>
        <w:t xml:space="preserve">
      1. Осы "Букмекер кеңсесі қызметімен айналысу үшін лицензия беру" мемлекеттік көрсетілетін қызметінің қағидалары (бұдан әрі – Қағидалар) "Мемлекеттік және әлеуметтік жауапкершілігі бар қызметтер туралы" Қазақстан Республикасы Заңының (бұдан әрі-Заң)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"Букмекер кеңсесі қызметімен айналысу үшін лицензия беру" мемлекеттік қызмет көрсету (бұдан әрі – мемлекеттік қызмет) тәртібін айқындайды.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6"/>
    <w:p>
      <w:pPr>
        <w:spacing w:after="0"/>
        <w:ind w:left="0"/>
        <w:jc w:val="both"/>
      </w:pPr>
      <w:r>
        <w:rPr>
          <w:rFonts w:ascii="Times New Roman"/>
          <w:b w:val="false"/>
          <w:i w:val="false"/>
          <w:color w:val="000000"/>
          <w:sz w:val="28"/>
        </w:rPr>
        <w:t>
      2. Мемлекеттік қызметті Қазақстан Республикасы Туризм және спорт министрлігінің Ойын бизнесін және лотереяны реттеу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37"/>
    <w:p>
      <w:pPr>
        <w:spacing w:after="0"/>
        <w:ind w:left="0"/>
        <w:jc w:val="both"/>
      </w:pPr>
      <w:r>
        <w:rPr>
          <w:rFonts w:ascii="Times New Roman"/>
          <w:b w:val="false"/>
          <w:i w:val="false"/>
          <w:color w:val="000000"/>
          <w:sz w:val="28"/>
        </w:rPr>
        <w:t xml:space="preserve">
      3. Көрсетілетін қызметті алушыға лицензия алу үшін "Ойын бизнесі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біліктілік талаптары қойылады.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8" w:id="38"/>
    <w:p>
      <w:pPr>
        <w:spacing w:after="0"/>
        <w:ind w:left="0"/>
        <w:jc w:val="left"/>
      </w:pPr>
      <w:r>
        <w:rPr>
          <w:rFonts w:ascii="Times New Roman"/>
          <w:b/>
          <w:i w:val="false"/>
          <w:color w:val="000000"/>
        </w:rPr>
        <w:t xml:space="preserve"> 2-тарау. Мемлекеттік қызметті көрсету тәртібі</w:t>
      </w:r>
    </w:p>
    <w:bookmarkEnd w:id="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"электрондық үкімет" www.egov.kz, www.elicense.kz веб-порталы арқылы (бұдан әрі - портал)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10.10.2024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өтінішті одан әрі қараудан дәлелді бас тарту дайындайды.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тркеуден өткізгеннен кейін күнтізбелік 3 (үш) күн ішінде Бірыңғай байланыс-орталығына және "электрондық үкiметтiң" ақпараттық-коммуникациялық инфрақұрылымының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3" w:id="3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9"/>
    <w:bookmarkStart w:name="z74" w:id="40"/>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4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41"/>
    <w:p>
      <w:pPr>
        <w:spacing w:after="0"/>
        <w:ind w:left="0"/>
        <w:jc w:val="both"/>
      </w:pPr>
      <w:r>
        <w:rPr>
          <w:rFonts w:ascii="Times New Roman"/>
          <w:b w:val="false"/>
          <w:i w:val="false"/>
          <w:color w:val="000000"/>
          <w:sz w:val="28"/>
        </w:rPr>
        <w:t>
      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4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"Букмекер кеңсесі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22.12.2022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Туризм және спорт министрінің м.а. 26.12.2023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10.10.2024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1) лицензия беру – 10 (он) жұмыс күні;</w:t>
            </w:r>
          </w:p>
          <w:p>
            <w:pPr>
              <w:spacing w:after="20"/>
              <w:ind w:left="20"/>
              <w:jc w:val="both"/>
            </w:pPr>
            <w:r>
              <w:rPr>
                <w:rFonts w:ascii="Times New Roman"/>
                <w:b w:val="false"/>
                <w:i w:val="false"/>
                <w:color w:val="000000"/>
                <w:sz w:val="20"/>
              </w:rPr>
              <w:t>
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букмекер кеңсесі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лицензия беру кезінде лицензиялық алым 640 айлық есептік көрсеткішті (бұдан әрі – АЕК) құрайды;</w:t>
            </w:r>
          </w:p>
          <w:p>
            <w:pPr>
              <w:spacing w:after="20"/>
              <w:ind w:left="20"/>
              <w:jc w:val="both"/>
            </w:pPr>
            <w:r>
              <w:rPr>
                <w:rFonts w:ascii="Times New Roman"/>
                <w:b w:val="false"/>
                <w:i w:val="false"/>
                <w:color w:val="000000"/>
                <w:sz w:val="20"/>
              </w:rPr>
              <w:t>
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халықтың санитариялық-эпидемиологиялық саламаттылығы салаларында (эпидемиялық маңыздылығы жоғары нысандар үшін-санитариялық-эпидемиологиялық қорытынды алу, эпидемиялық маңызы елеусіз объектілер үшін-қызметтің басталғаны туралы хабарлама) және "Азаматтық қорғау туралы" Қазақстан Республикасы Заңының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 қауіпсіздігі саласында рұқсат беру құжаттарының көшірмелерін ұсына отырып,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заңнамасында белгіленген санитариялық-эпидемиологиялық және өртке қарсы нормаларға сәйкес келетін ғимараттың (ғимараттың, құрылыстың, ғимараттың бір бөлігінің) болуы туралы мәліметтер (растайтын құжаттарды ұсына отырып);</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xml:space="preserve">
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xml:space="preserve">
6)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саласындағы бекітілетін букмекерлік кеңсенің жұмысының мөлшерлемелер мен өткізілетін құмар ойындарды қабылдаудың және (немесе) бәс тігудің қазақ және орыс тілдеріндегі үлгілік қадиғаларына сәйкес ойын мекемесі жұмысының, мөлшерлемелерді қабылдаудың және өткізілетін құмар ойындарының және (немесе) бәс тігудің қағидалары;</w:t>
            </w:r>
          </w:p>
          <w:p>
            <w:pPr>
              <w:spacing w:after="20"/>
              <w:ind w:left="20"/>
              <w:jc w:val="both"/>
            </w:pPr>
            <w:r>
              <w:rPr>
                <w:rFonts w:ascii="Times New Roman"/>
                <w:b w:val="false"/>
                <w:i w:val="false"/>
                <w:color w:val="000000"/>
                <w:sz w:val="20"/>
              </w:rPr>
              <w:t>
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xml:space="preserve">
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741680 телефоны арқылы, не Бірыңғай байланыс-орталығының: 1414, 8 800 080 7777 телефондары арқылы алуға болады.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бизнес-сәйкестендіру </w:t>
      </w:r>
    </w:p>
    <w:p>
      <w:pPr>
        <w:spacing w:after="0"/>
        <w:ind w:left="0"/>
        <w:jc w:val="both"/>
      </w:pPr>
      <w:r>
        <w:rPr>
          <w:rFonts w:ascii="Times New Roman"/>
          <w:b w:val="false"/>
          <w:i w:val="false"/>
          <w:color w:val="000000"/>
          <w:sz w:val="28"/>
        </w:rPr>
        <w:t xml:space="preserve">
      нөмірі, заңды тұлғаның бизнес-сәйкестендіру нөмірі болмаған жағдайда - шетелдік заңды </w:t>
      </w:r>
    </w:p>
    <w:p>
      <w:pPr>
        <w:spacing w:after="0"/>
        <w:ind w:left="0"/>
        <w:jc w:val="both"/>
      </w:pPr>
      <w:r>
        <w:rPr>
          <w:rFonts w:ascii="Times New Roman"/>
          <w:b w:val="false"/>
          <w:i w:val="false"/>
          <w:color w:val="000000"/>
          <w:sz w:val="28"/>
        </w:rPr>
        <w:t xml:space="preserve">
      тұлға филиалының немесе өкілдігінің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ғимараттың (ғимараттың, құрылыстың, ғимараттың бір бөлігінің) болуы туралы мәліметтер</w:t>
      </w:r>
    </w:p>
    <w:p>
      <w:pPr>
        <w:spacing w:after="0"/>
        <w:ind w:left="0"/>
        <w:jc w:val="both"/>
      </w:pPr>
      <w:r>
        <w:rPr>
          <w:rFonts w:ascii="Times New Roman"/>
          <w:b w:val="false"/>
          <w:i w:val="false"/>
          <w:color w:val="ff0000"/>
          <w:sz w:val="28"/>
        </w:rPr>
        <w:t xml:space="preserve">
      Ескерту. 3-қосымша жаңа редакцияда – ҚР Туризм және спорт министрінің 10.10.2024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42"/>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42"/>
    <w:p>
      <w:pPr>
        <w:spacing w:after="0"/>
        <w:ind w:left="0"/>
        <w:jc w:val="both"/>
      </w:pPr>
      <w:r>
        <w:rPr>
          <w:rFonts w:ascii="Times New Roman"/>
          <w:b w:val="false"/>
          <w:i w:val="false"/>
          <w:color w:val="ff0000"/>
          <w:sz w:val="28"/>
        </w:rPr>
        <w:t xml:space="preserve">
      Ескерту. 4-қосымша жаңа редакцияда – ҚР Туризм және спорт министрінің м.а. 26.12.2023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немесе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 күйі (жаңа, бұрын пайдаланылған)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күні, берген ұйымы (жаңа ойын автоматтары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 (жаңа ойын автоматтары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(фискализатордың) нөмірі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тұрғыдан ойын автоматына енгізілген ұтыс пайызы (ойын автоматтары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"Букмекер кеңсесі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w:t>
      </w:r>
    </w:p>
    <w:p>
      <w:pPr>
        <w:spacing w:after="0"/>
        <w:ind w:left="0"/>
        <w:jc w:val="both"/>
      </w:pPr>
      <w:r>
        <w:rPr>
          <w:rFonts w:ascii="Times New Roman"/>
          <w:b w:val="false"/>
          <w:i w:val="false"/>
          <w:color w:val="ff0000"/>
          <w:sz w:val="28"/>
        </w:rPr>
        <w:t xml:space="preserve">
      Ескерту. Мәліметтер жаңа редакцияда – ҚР Мәдениет және спорт министрінің 18.01.2021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заңды тұлғалардың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сәйкестендіру </w:t>
      </w:r>
    </w:p>
    <w:p>
      <w:pPr>
        <w:spacing w:after="0"/>
        <w:ind w:left="0"/>
        <w:jc w:val="both"/>
      </w:pPr>
      <w:r>
        <w:rPr>
          <w:rFonts w:ascii="Times New Roman"/>
          <w:b w:val="false"/>
          <w:i w:val="false"/>
          <w:color w:val="000000"/>
          <w:sz w:val="28"/>
        </w:rPr>
        <w:t xml:space="preserve">
      нөмірі, заңды тұлғаның бизнес-сәйкестендіру нөмірі болмаған жағдайда - шетелдік заңды </w:t>
      </w:r>
    </w:p>
    <w:p>
      <w:pPr>
        <w:spacing w:after="0"/>
        <w:ind w:left="0"/>
        <w:jc w:val="both"/>
      </w:pPr>
      <w:r>
        <w:rPr>
          <w:rFonts w:ascii="Times New Roman"/>
          <w:b w:val="false"/>
          <w:i w:val="false"/>
          <w:color w:val="000000"/>
          <w:sz w:val="28"/>
        </w:rPr>
        <w:t xml:space="preserve">
      тұлға филиалының немесе өкілдігінің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8 шілдедегі</w:t>
            </w:r>
            <w:r>
              <w:br/>
            </w:r>
            <w:r>
              <w:rPr>
                <w:rFonts w:ascii="Times New Roman"/>
                <w:b w:val="false"/>
                <w:i w:val="false"/>
                <w:color w:val="000000"/>
                <w:sz w:val="20"/>
              </w:rPr>
              <w:t>№ 195 Бұйрыққа</w:t>
            </w:r>
            <w:r>
              <w:br/>
            </w:r>
            <w:r>
              <w:rPr>
                <w:rFonts w:ascii="Times New Roman"/>
                <w:b w:val="false"/>
                <w:i w:val="false"/>
                <w:color w:val="000000"/>
                <w:sz w:val="20"/>
              </w:rPr>
              <w:t>4-қосымша</w:t>
            </w:r>
          </w:p>
        </w:tc>
      </w:tr>
    </w:tbl>
    <w:bookmarkStart w:name="z88" w:id="43"/>
    <w:p>
      <w:pPr>
        <w:spacing w:after="0"/>
        <w:ind w:left="0"/>
        <w:jc w:val="left"/>
      </w:pPr>
      <w:r>
        <w:rPr>
          <w:rFonts w:ascii="Times New Roman"/>
          <w:b/>
          <w:i w:val="false"/>
          <w:color w:val="000000"/>
        </w:rPr>
        <w:t xml:space="preserve"> "Тотализатор қызметімен айналысу үшін лицензия беру" мемлекеттік қызметті көрсету қағидалары</w:t>
      </w:r>
    </w:p>
    <w:bookmarkEnd w:id="43"/>
    <w:bookmarkStart w:name="z89" w:id="44"/>
    <w:p>
      <w:pPr>
        <w:spacing w:after="0"/>
        <w:ind w:left="0"/>
        <w:jc w:val="left"/>
      </w:pPr>
      <w:r>
        <w:rPr>
          <w:rFonts w:ascii="Times New Roman"/>
          <w:b/>
          <w:i w:val="false"/>
          <w:color w:val="000000"/>
        </w:rPr>
        <w:t xml:space="preserve"> 1-тарау. Жалпы ережелер</w:t>
      </w:r>
    </w:p>
    <w:bookmarkEnd w:id="44"/>
    <w:bookmarkStart w:name="z90" w:id="45"/>
    <w:p>
      <w:pPr>
        <w:spacing w:after="0"/>
        <w:ind w:left="0"/>
        <w:jc w:val="both"/>
      </w:pPr>
      <w:r>
        <w:rPr>
          <w:rFonts w:ascii="Times New Roman"/>
          <w:b w:val="false"/>
          <w:i w:val="false"/>
          <w:color w:val="000000"/>
          <w:sz w:val="28"/>
        </w:rPr>
        <w:t xml:space="preserve">
      1. Осы "Тотализатор қызметімен айналысу үшін лицензия беру" мемлекеттік көрсетілетін қызметінің қағидалары (бұдан әрі – Қағидалар) "Мемлекеттік және әлеуметтік жауапкершілігі бар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"Тотализатор қызметімен айналысу үшін лицензия беру" мемлекеттік қызмет көрсету (бұдан әрі – мемлекеттік қызмет) тәртібін айқындайды.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46"/>
    <w:p>
      <w:pPr>
        <w:spacing w:after="0"/>
        <w:ind w:left="0"/>
        <w:jc w:val="both"/>
      </w:pPr>
      <w:r>
        <w:rPr>
          <w:rFonts w:ascii="Times New Roman"/>
          <w:b w:val="false"/>
          <w:i w:val="false"/>
          <w:color w:val="000000"/>
          <w:sz w:val="28"/>
        </w:rPr>
        <w:t>
      2. Мемлекеттік қызметті Қазақстан Республикасы Туризм және спорт министрлігінің Туризм индустриясы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47"/>
    <w:p>
      <w:pPr>
        <w:spacing w:after="0"/>
        <w:ind w:left="0"/>
        <w:jc w:val="both"/>
      </w:pPr>
      <w:r>
        <w:rPr>
          <w:rFonts w:ascii="Times New Roman"/>
          <w:b w:val="false"/>
          <w:i w:val="false"/>
          <w:color w:val="000000"/>
          <w:sz w:val="28"/>
        </w:rPr>
        <w:t xml:space="preserve">
      3. Көрсетілетін қызметті алушыға лицензия алу үшін "Ойын бизнесі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біліктілік талаптары қойылады.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3" w:id="48"/>
    <w:p>
      <w:pPr>
        <w:spacing w:after="0"/>
        <w:ind w:left="0"/>
        <w:jc w:val="left"/>
      </w:pPr>
      <w:r>
        <w:rPr>
          <w:rFonts w:ascii="Times New Roman"/>
          <w:b/>
          <w:i w:val="false"/>
          <w:color w:val="000000"/>
        </w:rPr>
        <w:t xml:space="preserve"> 2-тарау. Мемлекеттік қызметті көрсету тәртібі</w:t>
      </w:r>
    </w:p>
    <w:bookmarkEnd w:id="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"электрондық үкімет" www.egov.kz, www.elicense.kz веб-порталы арқылы (бұдан әрі - портал)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көрсетілетін қызмет көрсету, сондай-ақ мемлекеттік көрсетілетін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10.10.2024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 құжаттарды алған сәттен бастап екі жұмыс күні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жағдайларда өтінішті одан әрі қараудан дәлелді бас тарту дайындайды.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берушімен 10 (он) жұмыс күні ішінде лицензия беруге бұйрық, қайта ресімделген лицензия – 3 (үш) жұмыс күні ішінде дайындалады, бұрыштама қойылады /қол қойылады.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p>
      <w:pPr>
        <w:spacing w:after="0"/>
        <w:ind w:left="0"/>
        <w:jc w:val="both"/>
      </w:pPr>
      <w:r>
        <w:rPr>
          <w:rFonts w:ascii="Times New Roman"/>
          <w:b w:val="false"/>
          <w:i w:val="false"/>
          <w:color w:val="000000"/>
          <w:sz w:val="28"/>
        </w:rPr>
        <w:t>
      Ойын бизнесі саласындағы уәкілетті орган мемлекеттік қызмет көрсету тәртібін айқындайтын осы Қағидаларға енгізілген өзгерістер және (немесе) толықтырулар туралы ақпаратты тисті нормативтік құқықтық актіні әділет органдарында мемлекеттік тркеуден өткізгеннен кейін күнтізбелік 3 (үш) күн ішінде Бірыңғай байланыс-орталығына және "электрондық үкiметтiң" ақпараттық-коммуникациялық инфрақұрылымының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8" w:id="4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49"/>
    <w:bookmarkStart w:name="z99" w:id="50"/>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w:t>
      </w:r>
    </w:p>
    <w:bookmarkEnd w:id="5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22.12.2022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0" w:id="51"/>
    <w:p>
      <w:pPr>
        <w:spacing w:after="0"/>
        <w:ind w:left="0"/>
        <w:jc w:val="both"/>
      </w:pPr>
      <w:r>
        <w:rPr>
          <w:rFonts w:ascii="Times New Roman"/>
          <w:b w:val="false"/>
          <w:i w:val="false"/>
          <w:color w:val="000000"/>
          <w:sz w:val="28"/>
        </w:rPr>
        <w:t>
      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немесе Мемлекеттік қызметтер көрсету сапасын бағалау және бақылау жөніндегі уәкілетті органға шағыммен жүгіне алады.</w:t>
      </w:r>
    </w:p>
    <w:bookmarkEnd w:id="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"Тотализатор қызметімен </w:t>
            </w:r>
            <w:r>
              <w:br/>
            </w:r>
            <w:r>
              <w:rPr>
                <w:rFonts w:ascii="Times New Roman"/>
                <w:b w:val="false"/>
                <w:i w:val="false"/>
                <w:color w:val="000000"/>
                <w:sz w:val="20"/>
              </w:rPr>
              <w:t xml:space="preserve">айналысу үшін лицензия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22.12.2022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Туризм және спорт министрінің м.а. 26.12.2023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10.10.2024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құжаттар топтамасын порталға тапсырған сәттен бастап:</w:t>
            </w:r>
          </w:p>
          <w:p>
            <w:pPr>
              <w:spacing w:after="20"/>
              <w:ind w:left="20"/>
              <w:jc w:val="both"/>
            </w:pPr>
            <w:r>
              <w:rPr>
                <w:rFonts w:ascii="Times New Roman"/>
                <w:b w:val="false"/>
                <w:i w:val="false"/>
                <w:color w:val="000000"/>
                <w:sz w:val="20"/>
              </w:rPr>
              <w:t>
1) лицензия беру – 10 (он) жұмыс күні;</w:t>
            </w:r>
          </w:p>
          <w:p>
            <w:pPr>
              <w:spacing w:after="20"/>
              <w:ind w:left="20"/>
              <w:jc w:val="both"/>
            </w:pPr>
            <w:r>
              <w:rPr>
                <w:rFonts w:ascii="Times New Roman"/>
                <w:b w:val="false"/>
                <w:i w:val="false"/>
                <w:color w:val="000000"/>
                <w:sz w:val="20"/>
              </w:rPr>
              <w:t>
2)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және (немесе) қолданылу мерзімі өтіп кеткен кезде көрсетілетін қызметті берушінің өтінішті қабылдаудан жазбаша дәлелді бас тартуы – 2 (екі) жұмыс күні.</w:t>
            </w:r>
          </w:p>
          <w:p>
            <w:pPr>
              <w:spacing w:after="20"/>
              <w:ind w:left="20"/>
              <w:jc w:val="both"/>
            </w:pPr>
            <w:r>
              <w:rPr>
                <w:rFonts w:ascii="Times New Roman"/>
                <w:b w:val="false"/>
                <w:i w:val="false"/>
                <w:color w:val="000000"/>
                <w:sz w:val="20"/>
              </w:rPr>
              <w:t>
Ойын бизнесі саласындағы қызметті жүзеге асыруға қолданыстағы лицензия болған кезде көрсетілетін қызметті алушы қолданыстағы лицензия мерзімі аяқталғанға дейін күнтізбелік 90 күн бұрын сол қызмет түріне жаңа лицензия алуға өтініш береді. Бұл ретте жаңа лицензияның қолданылу мерзімі басталған күн қолданыстағы лицензияның мерзімі аяқталған күннен кейінгі күн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айналысуға құқық беретін лицензия, қайта ресімделген лицензия, не осы мемлекеттік қызмет көрсетуге қойылатын негізгі талаптар тізбесінің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ақылы негізде заңды тұлғаларға көрсетіледі. </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тотализатор қызметімен айналысу құқығына жыл сайынғы лицензиялық алым мөлшерлемелері:</w:t>
            </w:r>
          </w:p>
          <w:p>
            <w:pPr>
              <w:spacing w:after="20"/>
              <w:ind w:left="20"/>
              <w:jc w:val="both"/>
            </w:pPr>
            <w:r>
              <w:rPr>
                <w:rFonts w:ascii="Times New Roman"/>
                <w:b w:val="false"/>
                <w:i w:val="false"/>
                <w:color w:val="000000"/>
                <w:sz w:val="20"/>
              </w:rPr>
              <w:t>
лицензия беру кезінде лицензиялық алым 640 айлық есептік көрсеткішті (бұдан әрі – АЕК) құрайды;</w:t>
            </w:r>
          </w:p>
          <w:p>
            <w:pPr>
              <w:spacing w:after="20"/>
              <w:ind w:left="20"/>
              <w:jc w:val="both"/>
            </w:pPr>
            <w:r>
              <w:rPr>
                <w:rFonts w:ascii="Times New Roman"/>
                <w:b w:val="false"/>
                <w:i w:val="false"/>
                <w:color w:val="000000"/>
                <w:sz w:val="20"/>
              </w:rPr>
              <w:t>
лицензияны қайта ресімдеу үшін лицензиялық алым лицензия беру кезіндегі мөлшерлеменің 10 %-ын құрайды.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 Кодексінің 94-бабының </w:t>
            </w:r>
            <w:r>
              <w:rPr>
                <w:rFonts w:ascii="Times New Roman"/>
                <w:b w:val="false"/>
                <w:i w:val="false"/>
                <w:color w:val="000000"/>
                <w:sz w:val="20"/>
              </w:rPr>
              <w:t>4-тармағына</w:t>
            </w:r>
            <w:r>
              <w:rPr>
                <w:rFonts w:ascii="Times New Roman"/>
                <w:b w:val="false"/>
                <w:i w:val="false"/>
                <w:color w:val="000000"/>
                <w:sz w:val="20"/>
              </w:rPr>
              <w:t xml:space="preserve"> сәйкес халықтың санитариялық-эпидемиологиялық саламаттылығы салаларында (эпидемиялық маңыздылығы жоғары нысандар үшін-санитариялық-эпидемиологиялық қорытынды алу, эпидемиялық маңызы елеусіз объектілер үшін-қызметтің басталғаны туралы хабарлама) және "Азаматтық қорғау туралы" Қазақстан Республикасы Заңының 61-бабының </w:t>
            </w:r>
            <w:r>
              <w:rPr>
                <w:rFonts w:ascii="Times New Roman"/>
                <w:b w:val="false"/>
                <w:i w:val="false"/>
                <w:color w:val="000000"/>
                <w:sz w:val="20"/>
              </w:rPr>
              <w:t>2-тармағына</w:t>
            </w:r>
            <w:r>
              <w:rPr>
                <w:rFonts w:ascii="Times New Roman"/>
                <w:b w:val="false"/>
                <w:i w:val="false"/>
                <w:color w:val="000000"/>
                <w:sz w:val="20"/>
              </w:rPr>
              <w:t xml:space="preserve"> сәйкес өрт қауіпсіздігі саласында рұқсат беру құжаттарының көшірмелерін ұсына отырып,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заңнамасында белгіленген санитариялық-эпидемиологиялық және өртке қарсы нормаларға сәйкес келетін ғимараттың (ғимараттың, құрылыстың, ғимараттың бір бөлігінің) болуы туралы мәліметтер (растайтын құжаттарды ұсына отырып);</w:t>
            </w:r>
          </w:p>
          <w:p>
            <w:pPr>
              <w:spacing w:after="20"/>
              <w:ind w:left="20"/>
              <w:jc w:val="both"/>
            </w:pP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 (растайтын құжаттарды ұсына отырып: тауарға арналған декларация, тауарлық-материалдық құндылықтар бойынша жүкқұжаты, шот-фактурлар, сатып алу-сату шарты);</w:t>
            </w:r>
          </w:p>
          <w:p>
            <w:pPr>
              <w:spacing w:after="20"/>
              <w:ind w:left="20"/>
              <w:jc w:val="both"/>
            </w:pPr>
            <w:r>
              <w:rPr>
                <w:rFonts w:ascii="Times New Roman"/>
                <w:b w:val="false"/>
                <w:i w:val="false"/>
                <w:color w:val="000000"/>
                <w:sz w:val="20"/>
              </w:rPr>
              <w:t xml:space="preserve">
5) Қазақстан Республикасының заңнамасында белгіленген тәртіппен "Күзет қызметі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1-тармағына сәйкес күзет қызметін жүзеге асыруға лицензия алған заңды тұлғалармен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(растайтын құжаттарды ұсына отырып) шарттардың болуы туралы мәліметтер;</w:t>
            </w:r>
          </w:p>
          <w:p>
            <w:pPr>
              <w:spacing w:after="20"/>
              <w:ind w:left="20"/>
              <w:jc w:val="both"/>
            </w:pPr>
            <w:r>
              <w:rPr>
                <w:rFonts w:ascii="Times New Roman"/>
                <w:b w:val="false"/>
                <w:i w:val="false"/>
                <w:color w:val="000000"/>
                <w:sz w:val="20"/>
              </w:rPr>
              <w:t xml:space="preserve">
6) құжаттың электрондық көшірмесі нысанындағы "Ойын бизнесі туралы" Қазақстан Республикасы Заңының 15-бабы </w:t>
            </w:r>
            <w:r>
              <w:rPr>
                <w:rFonts w:ascii="Times New Roman"/>
                <w:b w:val="false"/>
                <w:i w:val="false"/>
                <w:color w:val="000000"/>
                <w:sz w:val="20"/>
              </w:rPr>
              <w:t>2-1-тармағына</w:t>
            </w:r>
            <w:r>
              <w:rPr>
                <w:rFonts w:ascii="Times New Roman"/>
                <w:b w:val="false"/>
                <w:i w:val="false"/>
                <w:color w:val="000000"/>
                <w:sz w:val="20"/>
              </w:rPr>
              <w:t xml:space="preserve"> сәйкес ойын бизнесі саласындағы уәкілетті органмен бекітілетін тотализатордың жұмысының мөлшерлемелер мен өткізілетін құмар ойындарды қабылдаудың және (немесе) бәс тігудің қазақ және орыс тілдеріндегі үлгілік қадиғаларына сәйкес ойын мекемесі жұмысының, ставкаларды қабылдаудың және өткізілетін құмар ойындарының және (немесе) бәс тігудің қағидалары;</w:t>
            </w:r>
          </w:p>
          <w:p>
            <w:pPr>
              <w:spacing w:after="20"/>
              <w:ind w:left="20"/>
              <w:jc w:val="both"/>
            </w:pPr>
            <w:r>
              <w:rPr>
                <w:rFonts w:ascii="Times New Roman"/>
                <w:b w:val="false"/>
                <w:i w:val="false"/>
                <w:color w:val="000000"/>
                <w:sz w:val="20"/>
              </w:rPr>
              <w:t>
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p>
          <w:p>
            <w:pPr>
              <w:spacing w:after="20"/>
              <w:ind w:left="20"/>
              <w:jc w:val="both"/>
            </w:pP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p>
          <w:p>
            <w:pPr>
              <w:spacing w:after="20"/>
              <w:ind w:left="20"/>
              <w:jc w:val="both"/>
            </w:pP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ойын бизнесі саласындағы қызметпен айналысуға көрсетілетін қызметті алушының осы санаты үшін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xml:space="preserve">
3) мемлекеттік көрсетілетін қызметті алушының "Ойын бизнесі туралы" Қазақстан Республикасының Заңының </w:t>
            </w:r>
            <w:r>
              <w:rPr>
                <w:rFonts w:ascii="Times New Roman"/>
                <w:b w:val="false"/>
                <w:i w:val="false"/>
                <w:color w:val="000000"/>
                <w:sz w:val="20"/>
              </w:rPr>
              <w:t>13-бабында</w:t>
            </w:r>
            <w:r>
              <w:rPr>
                <w:rFonts w:ascii="Times New Roman"/>
                <w:b w:val="false"/>
                <w:i w:val="false"/>
                <w:color w:val="000000"/>
                <w:sz w:val="20"/>
              </w:rPr>
              <w:t xml:space="preserve"> белгіленген біліктілік талаптарға сәйкес келмеуі;</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6) мемлекеттік көрсетілетін қызметті алушыға қатысты ойын бизнесі саласындағы қызметті тоқтата тұру немесе оған тыйым салу туралы соттың заңды күшіне енген шешімі (үкімі) бар;</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берушінің 8 (7172) 741680 телефоны арқылы, не Бірыңғай байланыс-орталығының: 1414, 8 800 080 7777 телефондары арқылы алуға болады.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Туризм және спорт </w:t>
      </w:r>
      <w:r>
        <w:rPr>
          <w:rFonts w:ascii="Times New Roman"/>
          <w:b w:val="false"/>
          <w:i w:val="false"/>
          <w:color w:val="ff0000"/>
          <w:sz w:val="28"/>
        </w:rPr>
        <w:t>министрінің м.а. 30.04.2026</w:t>
      </w:r>
      <w:r>
        <w:rPr>
          <w:rFonts w:ascii="Times New Roman"/>
          <w:b w:val="false"/>
          <w:i w:val="false"/>
          <w:color w:val="ff0000"/>
          <w:sz w:val="28"/>
        </w:rPr>
        <w:t xml:space="preserve"> </w:t>
      </w:r>
      <w:r>
        <w:rPr>
          <w:rFonts w:ascii="Times New Roman"/>
          <w:b w:val="false"/>
          <w:i w:val="false"/>
          <w:color w:val="ff0000"/>
          <w:sz w:val="28"/>
        </w:rPr>
        <w:t>№ 79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"Тотализатор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Лицензияны алуға арналған заңды тұлғаның өтініші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сәйкестендіру </w:t>
      </w:r>
    </w:p>
    <w:p>
      <w:pPr>
        <w:spacing w:after="0"/>
        <w:ind w:left="0"/>
        <w:jc w:val="both"/>
      </w:pPr>
      <w:r>
        <w:rPr>
          <w:rFonts w:ascii="Times New Roman"/>
          <w:b w:val="false"/>
          <w:i w:val="false"/>
          <w:color w:val="000000"/>
          <w:sz w:val="28"/>
        </w:rPr>
        <w:t xml:space="preserve">
      нөмірі, заңды тұлғаның бизнес-сәйкестендіру нөмірі болмаған жағдайда - шетелдік заңды </w:t>
      </w:r>
    </w:p>
    <w:p>
      <w:pPr>
        <w:spacing w:after="0"/>
        <w:ind w:left="0"/>
        <w:jc w:val="both"/>
      </w:pPr>
      <w:r>
        <w:rPr>
          <w:rFonts w:ascii="Times New Roman"/>
          <w:b w:val="false"/>
          <w:i w:val="false"/>
          <w:color w:val="000000"/>
          <w:sz w:val="28"/>
        </w:rPr>
        <w:t xml:space="preserve">
      тұлға филиалының немесе өкілдігінің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(қызметтің түрі толық атауы көрсетілсін)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 жүзеге асыруға лицензияны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мекені, көше </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"Тотализатор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ғимараттың (ғимараттың, құрылыстың, ғимараттың бір бөлігінің) болуы туралы мәліметтер</w:t>
      </w:r>
    </w:p>
    <w:p>
      <w:pPr>
        <w:spacing w:after="0"/>
        <w:ind w:left="0"/>
        <w:jc w:val="both"/>
      </w:pPr>
      <w:r>
        <w:rPr>
          <w:rFonts w:ascii="Times New Roman"/>
          <w:b w:val="false"/>
          <w:i w:val="false"/>
          <w:color w:val="ff0000"/>
          <w:sz w:val="28"/>
        </w:rPr>
        <w:t xml:space="preserve">
      Ескерту. 3-қосымша жаңа редакцияда – ҚР Туризм және спорт министрінің 10.10.2024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беретін құжаттың атауы, күні,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туралы мәліметтер (саны, мекенжайы, орналасқан орны, электронды кассаның мекенжайы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және өрт қауіпсіздігі салаларында рұқсат беру құжаттарының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(эпидемиялық маңызы жоғары объектілер үшін-санитариялық – эпидемиологиялық қорытынды алу, эпидемиялық маңызы шамалы объектілер үшін-қызметтің басталғаны туралы хабарлама)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"Тотализатор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52"/>
    <w:p>
      <w:pPr>
        <w:spacing w:after="0"/>
        <w:ind w:left="0"/>
        <w:jc w:val="left"/>
      </w:pPr>
      <w:r>
        <w:rPr>
          <w:rFonts w:ascii="Times New Roman"/>
          <w:b/>
          <w:i w:val="false"/>
          <w:color w:val="000000"/>
        </w:rPr>
        <w:t xml:space="preserve"> Меншік құқығындағы ойын жабдықтарының болуы туралы мәліметтер</w:t>
      </w:r>
    </w:p>
    <w:bookmarkEnd w:id="52"/>
    <w:p>
      <w:pPr>
        <w:spacing w:after="0"/>
        <w:ind w:left="0"/>
        <w:jc w:val="both"/>
      </w:pPr>
      <w:r>
        <w:rPr>
          <w:rFonts w:ascii="Times New Roman"/>
          <w:b w:val="false"/>
          <w:i w:val="false"/>
          <w:color w:val="ff0000"/>
          <w:sz w:val="28"/>
        </w:rPr>
        <w:t xml:space="preserve">
      Ескерту. 4-қосымша жаңа редакцияда – ҚР Туризм және спорт министрінің м.а. 26.12.2023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қабылдау-тапсыру актісінің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(букмекерлік кеңсеге немесе тотализаторға немесе казиноға немесе ойын автоматтары залдарына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немесе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 күйі (жаңа, бұрын пайдаланылған)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және күні, берген ұйымы (жаңа ойын автоматтары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тестілеу күні (жаңа ойын автоматтары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аппараттың (фискализатордың) нөмірі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тұрғыдан ойын автоматына енгізілген ұтыс пайызы (ойын автоматтары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"Тотализатор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w:t>
      </w:r>
    </w:p>
    <w:p>
      <w:pPr>
        <w:spacing w:after="0"/>
        <w:ind w:left="0"/>
        <w:jc w:val="both"/>
      </w:pPr>
      <w:r>
        <w:rPr>
          <w:rFonts w:ascii="Times New Roman"/>
          <w:b w:val="false"/>
          <w:i w:val="false"/>
          <w:color w:val="ff0000"/>
          <w:sz w:val="28"/>
        </w:rPr>
        <w:t xml:space="preserve">
      Ескерту. Мәліметтер жаңа редакцияда – ҚР Мәдениет және спорт министрінің 18.01.2021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арналған шарттың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көрсетуге шарт жасасқан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көрсететін заңды тұлғалардың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лицензияның нөмірі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"Тотализатор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сәйкестендіру </w:t>
      </w:r>
    </w:p>
    <w:p>
      <w:pPr>
        <w:spacing w:after="0"/>
        <w:ind w:left="0"/>
        <w:jc w:val="both"/>
      </w:pPr>
      <w:r>
        <w:rPr>
          <w:rFonts w:ascii="Times New Roman"/>
          <w:b w:val="false"/>
          <w:i w:val="false"/>
          <w:color w:val="000000"/>
          <w:sz w:val="28"/>
        </w:rPr>
        <w:t xml:space="preserve">
      нөмірі, заңды тұлғаның бизнес-сәйкестендіру нөмірі болмаған жағдайда - шетелдік заңды </w:t>
      </w:r>
    </w:p>
    <w:p>
      <w:pPr>
        <w:spacing w:after="0"/>
        <w:ind w:left="0"/>
        <w:jc w:val="both"/>
      </w:pPr>
      <w:r>
        <w:rPr>
          <w:rFonts w:ascii="Times New Roman"/>
          <w:b w:val="false"/>
          <w:i w:val="false"/>
          <w:color w:val="000000"/>
          <w:sz w:val="28"/>
        </w:rPr>
        <w:t xml:space="preserve">
      тұлға филиалының немесе өкілдігінің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w:t>
      </w:r>
    </w:p>
    <w:p>
      <w:pPr>
        <w:spacing w:after="0"/>
        <w:ind w:left="0"/>
        <w:jc w:val="both"/>
      </w:pPr>
      <w:r>
        <w:rPr>
          <w:rFonts w:ascii="Times New Roman"/>
          <w:b w:val="false"/>
          <w:i w:val="false"/>
          <w:color w:val="000000"/>
          <w:sz w:val="28"/>
        </w:rPr>
        <w:t xml:space="preserve">
      20___ жылғы "____" _________ № ______, ___________________ берілген, </w:t>
      </w:r>
    </w:p>
    <w:p>
      <w:pPr>
        <w:spacing w:after="0"/>
        <w:ind w:left="0"/>
        <w:jc w:val="both"/>
      </w:pPr>
      <w:r>
        <w:rPr>
          <w:rFonts w:ascii="Times New Roman"/>
          <w:b w:val="false"/>
          <w:i w:val="false"/>
          <w:color w:val="000000"/>
          <w:sz w:val="28"/>
        </w:rPr>
        <w:t xml:space="preserve">
      (лицензияны нөмірі, берілген күні, лицензияны берген лицензиардың атауы)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7) қызмет түрі атауының өзгеруі ____</w:t>
      </w:r>
    </w:p>
    <w:p>
      <w:pPr>
        <w:spacing w:after="0"/>
        <w:ind w:left="0"/>
        <w:jc w:val="both"/>
      </w:pPr>
      <w:r>
        <w:rPr>
          <w:rFonts w:ascii="Times New Roman"/>
          <w:b w:val="false"/>
          <w:i w:val="false"/>
          <w:color w:val="000000"/>
          <w:sz w:val="28"/>
        </w:rPr>
        <w:t xml:space="preserve">
      8) қызметтің кіші түрі атауының өзгеруі _____ </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xml:space="preserve">
      Осымен: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8 шілдедегі</w:t>
            </w:r>
            <w:r>
              <w:br/>
            </w:r>
            <w:r>
              <w:rPr>
                <w:rFonts w:ascii="Times New Roman"/>
                <w:b w:val="false"/>
                <w:i w:val="false"/>
                <w:color w:val="000000"/>
                <w:sz w:val="20"/>
              </w:rPr>
              <w:t>№ 195 Бұйрыққа</w:t>
            </w:r>
            <w:r>
              <w:br/>
            </w:r>
            <w:r>
              <w:rPr>
                <w:rFonts w:ascii="Times New Roman"/>
                <w:b w:val="false"/>
                <w:i w:val="false"/>
                <w:color w:val="000000"/>
                <w:sz w:val="20"/>
              </w:rPr>
              <w:t>5-қосымша</w:t>
            </w:r>
          </w:p>
        </w:tc>
      </w:tr>
    </w:tbl>
    <w:bookmarkStart w:name="z113" w:id="53"/>
    <w:p>
      <w:pPr>
        <w:spacing w:after="0"/>
        <w:ind w:left="0"/>
        <w:jc w:val="left"/>
      </w:pPr>
      <w:r>
        <w:rPr>
          <w:rFonts w:ascii="Times New Roman"/>
          <w:b/>
          <w:i w:val="false"/>
          <w:color w:val="000000"/>
        </w:rPr>
        <w:t xml:space="preserve"> Қазақстан Республикасы Мәдениет және спорт министрінің күші жойылған кейбір бұйрықтарының тізімі</w:t>
      </w:r>
    </w:p>
    <w:bookmarkEnd w:id="53"/>
    <w:bookmarkStart w:name="z114" w:id="54"/>
    <w:p>
      <w:pPr>
        <w:spacing w:after="0"/>
        <w:ind w:left="0"/>
        <w:jc w:val="both"/>
      </w:pPr>
      <w:r>
        <w:rPr>
          <w:rFonts w:ascii="Times New Roman"/>
          <w:b w:val="false"/>
          <w:i w:val="false"/>
          <w:color w:val="000000"/>
          <w:sz w:val="28"/>
        </w:rPr>
        <w:t xml:space="preserve">
      1. "Ойын бизнесі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11307 болып тіркелген, "Әділет" ақпараттық-құқықтық жүйесінде 2015 жылғы 9 шілдеде жарияланған);</w:t>
      </w:r>
    </w:p>
    <w:bookmarkEnd w:id="54"/>
    <w:bookmarkStart w:name="z115" w:id="55"/>
    <w:p>
      <w:pPr>
        <w:spacing w:after="0"/>
        <w:ind w:left="0"/>
        <w:jc w:val="both"/>
      </w:pPr>
      <w:r>
        <w:rPr>
          <w:rFonts w:ascii="Times New Roman"/>
          <w:b w:val="false"/>
          <w:i w:val="false"/>
          <w:color w:val="000000"/>
          <w:sz w:val="28"/>
        </w:rPr>
        <w:t xml:space="preserve">
      2. "Лотерея қызметі және ойын бизнесі саласындағы мемлекеттік көрсетілетін қызметтер регламенттерін бекіту туралы" Қазақстан Республикасы Мәдениет және спорт министрінің 2015 жылғы 14 мамырдағы № 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11446 болып тіркелген, "Әділет" ақпараттық-құқықтық жүйесінде 2015 жылғы 14 шілдеде жарияланған);</w:t>
      </w:r>
    </w:p>
    <w:bookmarkEnd w:id="55"/>
    <w:bookmarkStart w:name="z116" w:id="56"/>
    <w:p>
      <w:pPr>
        <w:spacing w:after="0"/>
        <w:ind w:left="0"/>
        <w:jc w:val="both"/>
      </w:pPr>
      <w:r>
        <w:rPr>
          <w:rFonts w:ascii="Times New Roman"/>
          <w:b w:val="false"/>
          <w:i w:val="false"/>
          <w:color w:val="000000"/>
          <w:sz w:val="28"/>
        </w:rPr>
        <w:t xml:space="preserve">
      3.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2016 жылғы 28 қаңтардағы № 19 бұйрығының (Нормативтік құқықтық актілерді мемлекеттік тіркеу тізілімінде № 13402 болып тіркелген, "Әділет" ақпараттық-құқықтық жүйесінде 2016 жылғы 17 наурызда жарияланған) 1-тармақтың </w:t>
      </w:r>
      <w:r>
        <w:rPr>
          <w:rFonts w:ascii="Times New Roman"/>
          <w:b w:val="false"/>
          <w:i w:val="false"/>
          <w:color w:val="000000"/>
          <w:sz w:val="28"/>
        </w:rPr>
        <w:t>2) тармақшасы</w:t>
      </w:r>
      <w:r>
        <w:rPr>
          <w:rFonts w:ascii="Times New Roman"/>
          <w:b w:val="false"/>
          <w:i w:val="false"/>
          <w:color w:val="000000"/>
          <w:sz w:val="28"/>
        </w:rPr>
        <w:t>.</w:t>
      </w:r>
    </w:p>
    <w:bookmarkEnd w:id="56"/>
    <w:bookmarkStart w:name="z117" w:id="57"/>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2016 жылғы 26 ақпандағы № 57 бұйрығының (Нормативтік құқықтық актілерді мемлекеттік тіркеу тізілімінде № 13545 болып тіркелген, "Әділет" ақпараттық-құқықтық жүйесінде 2016 жылғы 4 сәуірде жарияланған) 1-тармақтың </w:t>
      </w:r>
      <w:r>
        <w:rPr>
          <w:rFonts w:ascii="Times New Roman"/>
          <w:b w:val="false"/>
          <w:i w:val="false"/>
          <w:color w:val="000000"/>
          <w:sz w:val="28"/>
        </w:rPr>
        <w:t>2) тармақшасы</w:t>
      </w:r>
      <w:r>
        <w:rPr>
          <w:rFonts w:ascii="Times New Roman"/>
          <w:b w:val="false"/>
          <w:i w:val="false"/>
          <w:color w:val="000000"/>
          <w:sz w:val="28"/>
        </w:rPr>
        <w:t>.</w:t>
      </w:r>
    </w:p>
    <w:bookmarkEnd w:id="57"/>
    <w:bookmarkStart w:name="z118" w:id="58"/>
    <w:p>
      <w:pPr>
        <w:spacing w:after="0"/>
        <w:ind w:left="0"/>
        <w:jc w:val="both"/>
      </w:pPr>
      <w:r>
        <w:rPr>
          <w:rFonts w:ascii="Times New Roman"/>
          <w:b w:val="false"/>
          <w:i w:val="false"/>
          <w:color w:val="000000"/>
          <w:sz w:val="28"/>
        </w:rPr>
        <w:t xml:space="preserve">
      5. "Қазақстан Республикасы Мәдениет және спорт министрінің кейбір бұйрықтарына өзгерістер және толықтырулар енгізу туралы" Қазақстан Республикасы Мәдениет және спорт министрінің 20167 жылғы 3 шілдедегі № 203 бұйрығымен (Нормативтік құқықтық актілерді мемлекеттік тіркеу тізілімінде № 15611 болып тіркелген, Қазақстан Республикасы нормативтік құқықтық актілерінің эталондық бақылау банкінде 2017 жылғы 13 қыркүйекте жарияланған) бекітілген Қазақстан Республикасы Мәдениет және спорт министрінің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w:t>
      </w:r>
    </w:p>
    <w:bookmarkEnd w:id="58"/>
    <w:bookmarkStart w:name="z119" w:id="59"/>
    <w:p>
      <w:pPr>
        <w:spacing w:after="0"/>
        <w:ind w:left="0"/>
        <w:jc w:val="both"/>
      </w:pPr>
      <w:r>
        <w:rPr>
          <w:rFonts w:ascii="Times New Roman"/>
          <w:b w:val="false"/>
          <w:i w:val="false"/>
          <w:color w:val="000000"/>
          <w:sz w:val="28"/>
        </w:rPr>
        <w:t xml:space="preserve">
      6. "Қазақстан Республикасы Мәдениет және спорт министрінің кейбір бұйрықтарына өзгерістер мен толықтыру енгізу туралы" Қазақстан Республикасы Мәдениет және спорт министрінің 2017 жылғы 11 қазандағы № 273 бұйрығында (Нормативтік құқықтық актілерді мемлекеттік тіркеу тізілімінде № 15945 болып тіркелген, Қазақстан Республикасы нормативтік құқықтық актілерінің эталондық бақылау банкінде 2017 жылғы 6 қарашада жарияланған) 1-тармақтың </w:t>
      </w:r>
      <w:r>
        <w:rPr>
          <w:rFonts w:ascii="Times New Roman"/>
          <w:b w:val="false"/>
          <w:i w:val="false"/>
          <w:color w:val="000000"/>
          <w:sz w:val="28"/>
        </w:rPr>
        <w:t>2) тармақшасы</w:t>
      </w:r>
      <w:r>
        <w:rPr>
          <w:rFonts w:ascii="Times New Roman"/>
          <w:b w:val="false"/>
          <w:i w:val="false"/>
          <w:color w:val="000000"/>
          <w:sz w:val="28"/>
        </w:rPr>
        <w:t>.</w:t>
      </w:r>
    </w:p>
    <w:bookmarkEnd w:id="59"/>
    <w:bookmarkStart w:name="z120" w:id="60"/>
    <w:p>
      <w:pPr>
        <w:spacing w:after="0"/>
        <w:ind w:left="0"/>
        <w:jc w:val="both"/>
      </w:pPr>
      <w:r>
        <w:rPr>
          <w:rFonts w:ascii="Times New Roman"/>
          <w:b w:val="false"/>
          <w:i w:val="false"/>
          <w:color w:val="000000"/>
          <w:sz w:val="28"/>
        </w:rPr>
        <w:t xml:space="preserve">
      7. "Лотерея қызметі және ойын бизнесі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140 бұйрығына өзгерістер енгізу туралы" Қазақстан Республикасы Мәдениет және спорт министрінің 2018 жылғы 25 желтоқсандағы № 374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18056 болып тіркелген, Қазақстан Республикасы нормативтік құқықтық актілерінің эталондық бақылау банкінде 2019 жылғы 4 қаңтарда жарияланған).</w:t>
      </w:r>
    </w:p>
    <w:bookmarkEnd w:id="60"/>
    <w:bookmarkStart w:name="z121" w:id="61"/>
    <w:p>
      <w:pPr>
        <w:spacing w:after="0"/>
        <w:ind w:left="0"/>
        <w:jc w:val="both"/>
      </w:pPr>
      <w:r>
        <w:rPr>
          <w:rFonts w:ascii="Times New Roman"/>
          <w:b w:val="false"/>
          <w:i w:val="false"/>
          <w:color w:val="000000"/>
          <w:sz w:val="28"/>
        </w:rPr>
        <w:t xml:space="preserve">
      8. "Ойын бизнесі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140 бұйрығына өзгерістер енгізу туралы" Қазақстан Республикасы Мәдениет және спорт министрінің 2019 жылғы 22 шілдедегі № 207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19077 болып тіркелген, Қазақстан Республикасы нормативтік құқықтық актілерінің эталондық бақылау банкінде 2019 жылғы 2 тамызда жарияланған).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