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1dee" w14:textId="59d1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 шiлдедегi № ҚР ДСМ-76/2020 бұйрығы. Қазақстан Республикасының Әділет министрлігінде 2020 жылғы 3 шiлдеде № 20932 болып тіркелді. Күші жойылды - Қазақстан Республикасы Денсаулық сақтау министрінің 2020 жылғы 19 қазандағы № ҚР ДСМ-136/2020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19.10.2020 </w:t>
      </w:r>
      <w:r>
        <w:rPr>
          <w:rFonts w:ascii="Times New Roman"/>
          <w:b w:val="false"/>
          <w:i w:val="false"/>
          <w:color w:val="ff0000"/>
          <w:sz w:val="28"/>
        </w:rPr>
        <w:t>№ ҚР ДСМ-136/2020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w:t>
      </w:r>
      <w:r>
        <w:rPr>
          <w:rFonts w:ascii="Times New Roman"/>
          <w:b w:val="false"/>
          <w:i w:val="false"/>
          <w:color w:val="000000"/>
          <w:sz w:val="28"/>
        </w:rPr>
        <w:t>Жарлығының</w:t>
      </w:r>
      <w:r>
        <w:rPr>
          <w:rFonts w:ascii="Times New Roman"/>
          <w:b w:val="false"/>
          <w:i w:val="false"/>
          <w:color w:val="000000"/>
          <w:sz w:val="28"/>
        </w:rPr>
        <w:t xml:space="preserve"> негізінде БҰЙЫРАМЫН:</w:t>
      </w:r>
    </w:p>
    <w:bookmarkEnd w:id="0"/>
    <w:bookmarkStart w:name="z2" w:id="1"/>
    <w:p>
      <w:pPr>
        <w:spacing w:after="0"/>
        <w:ind w:left="0"/>
        <w:jc w:val="both"/>
      </w:pPr>
      <w:r>
        <w:rPr>
          <w:rFonts w:ascii="Times New Roman"/>
          <w:b w:val="false"/>
          <w:i w:val="false"/>
          <w:color w:val="000000"/>
          <w:sz w:val="28"/>
        </w:rPr>
        <w:t xml:space="preserve">
      1. Өзгерістер мен толықтырулар енгізілетін денсаулық сақтау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оны ресми жариялағаннан кейін Қазақстан Республикасы Денсаулық сақтау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2020 жылғы 16 наурыздан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 шілдедегі</w:t>
            </w:r>
            <w:r>
              <w:br/>
            </w:r>
            <w:r>
              <w:rPr>
                <w:rFonts w:ascii="Times New Roman"/>
                <w:b w:val="false"/>
                <w:i w:val="false"/>
                <w:color w:val="000000"/>
                <w:sz w:val="20"/>
              </w:rPr>
              <w:t>№ ҚР ДСМ-76/2020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денсаулық сақтау саласындағы кейбір бұйрықтардың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Денсаулық сақтау министрінің 13.11.2020 </w:t>
      </w:r>
      <w:r>
        <w:rPr>
          <w:rFonts w:ascii="Times New Roman"/>
          <w:b w:val="false"/>
          <w:i w:val="false"/>
          <w:color w:val="ff0000"/>
          <w:sz w:val="28"/>
        </w:rPr>
        <w:t>№ ҚР ДСМ-194/2020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9"/>
    <w:bookmarkStart w:name="z15"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"Консультациялық-диагностикалық көмек көрсету қағидаларын бекіту туралы"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11958 болып тіркелген, 2015 жылғы 7 қыркүйектегі "Әділет" ақпараттық-құқықтық жүйесінде жарияланған):</w:t>
      </w:r>
    </w:p>
    <w:bookmarkEnd w:id="10"/>
    <w:bookmarkStart w:name="z21" w:id="11"/>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консультациялық-диагностикалық көмек көрсету қағидаларының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1"/>
    <w:bookmarkStart w:name="z22" w:id="12"/>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консультациялық-диагностикалық көмек көрсету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жаңа редакцияда жазылсын;</w:t>
      </w:r>
    </w:p>
    <w:bookmarkEnd w:id="12"/>
    <w:bookmarkStart w:name="z23" w:id="1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консультациялық-диагностикалық көмек көрсету қағидаларының </w:t>
      </w:r>
      <w:r>
        <w:rPr>
          <w:rFonts w:ascii="Times New Roman"/>
          <w:b w:val="false"/>
          <w:i w:val="false"/>
          <w:color w:val="000000"/>
          <w:sz w:val="28"/>
        </w:rPr>
        <w:t>3-қосымшасы</w:t>
      </w:r>
      <w:r>
        <w:rPr>
          <w:rFonts w:ascii="Times New Roman"/>
          <w:b w:val="false"/>
          <w:i w:val="false"/>
          <w:color w:val="000000"/>
          <w:sz w:val="28"/>
        </w:rPr>
        <w:t xml:space="preserve"> жаңа редакцияда жазылсын.</w:t>
      </w:r>
    </w:p>
    <w:bookmarkEnd w:id="13"/>
    <w:bookmarkStart w:name="z24" w:id="14"/>
    <w:p>
      <w:pPr>
        <w:spacing w:after="0"/>
        <w:ind w:left="0"/>
        <w:jc w:val="both"/>
      </w:pPr>
      <w:r>
        <w:rPr>
          <w:rFonts w:ascii="Times New Roman"/>
          <w:b w:val="false"/>
          <w:i w:val="false"/>
          <w:color w:val="000000"/>
          <w:sz w:val="28"/>
        </w:rPr>
        <w:t xml:space="preserve">
      3.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12204 болып тіркелген, 2015 жылғы 6 қарашадағы "Әділет" ақпараттық-құқықтық жүйесінде жарияланған):</w:t>
      </w:r>
    </w:p>
    <w:bookmarkEnd w:id="14"/>
    <w:bookmarkStart w:name="z25" w:id="15"/>
    <w:p>
      <w:pPr>
        <w:spacing w:after="0"/>
        <w:ind w:left="0"/>
        <w:jc w:val="both"/>
      </w:pPr>
      <w:r>
        <w:rPr>
          <w:rFonts w:ascii="Times New Roman"/>
          <w:b w:val="false"/>
          <w:i w:val="false"/>
          <w:color w:val="000000"/>
          <w:sz w:val="28"/>
        </w:rPr>
        <w:t xml:space="preserve">
      көрсетілген бұйрықпен бекітілген Стационарлық көмек көрсету </w:t>
      </w:r>
      <w:r>
        <w:rPr>
          <w:rFonts w:ascii="Times New Roman"/>
          <w:b w:val="false"/>
          <w:i w:val="false"/>
          <w:color w:val="000000"/>
          <w:sz w:val="28"/>
        </w:rPr>
        <w:t>қағидалары</w:t>
      </w:r>
      <w:r>
        <w:rPr>
          <w:rFonts w:ascii="Times New Roman"/>
          <w:b w:val="false"/>
          <w:i w:val="false"/>
          <w:color w:val="000000"/>
          <w:sz w:val="28"/>
        </w:rPr>
        <w:t>:</w:t>
      </w:r>
    </w:p>
    <w:bookmarkEnd w:id="15"/>
    <w:bookmarkStart w:name="z26" w:id="16"/>
    <w:p>
      <w:pPr>
        <w:spacing w:after="0"/>
        <w:ind w:left="0"/>
        <w:jc w:val="both"/>
      </w:pPr>
      <w:r>
        <w:rPr>
          <w:rFonts w:ascii="Times New Roman"/>
          <w:b w:val="false"/>
          <w:i w:val="false"/>
          <w:color w:val="000000"/>
          <w:sz w:val="28"/>
        </w:rPr>
        <w:t>
      мынадай мазмұндағы 7-1-тармақпен толықтырылсын:</w:t>
      </w:r>
    </w:p>
    <w:bookmarkEnd w:id="16"/>
    <w:bookmarkStart w:name="z27" w:id="17"/>
    <w:p>
      <w:pPr>
        <w:spacing w:after="0"/>
        <w:ind w:left="0"/>
        <w:jc w:val="both"/>
      </w:pPr>
      <w:r>
        <w:rPr>
          <w:rFonts w:ascii="Times New Roman"/>
          <w:b w:val="false"/>
          <w:i w:val="false"/>
          <w:color w:val="000000"/>
          <w:sz w:val="28"/>
        </w:rPr>
        <w:t>
      "7-1. Денсаулық сақтау ұйымына жоспарлы емдеуге жатқызу кезінде тапсырған сәттен бастап 5 күннен кешіктірмей COVID-19 полимераздық тізбектік реакцияны тестілеу (бұдан әрі - ПТР тестілеу) нәтижелерін қосымша ұсыну қажет. Пациент денсаулық сақтау ұйымына шұғыл түрде түскен жағдайда коронавирустық инфекцияға міндетті түрде коронавирустық инфекцияны жедел тестілеу үшін талдау алу жүргізіледі, оң нәтиже болған кезде COVID-19-ға ПТР тестілеу жүргізіледі.".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денсаулық сақтау</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p>
        </w:tc>
      </w:tr>
    </w:tbl>
    <w:bookmarkStart w:name="z45" w:id="18"/>
    <w:p>
      <w:pPr>
        <w:spacing w:after="0"/>
        <w:ind w:left="0"/>
        <w:jc w:val="left"/>
      </w:pPr>
      <w:r>
        <w:rPr>
          <w:rFonts w:ascii="Times New Roman"/>
          <w:b/>
          <w:i w:val="false"/>
          <w:color w:val="000000"/>
        </w:rPr>
        <w:t xml:space="preserve"> </w:t>
      </w:r>
      <w:r>
        <w:rPr>
          <w:rFonts w:ascii="Times New Roman"/>
          <w:b/>
          <w:i w:val="false"/>
          <w:color w:val="000000"/>
        </w:rPr>
        <w:t>Медициналық-санитариялық алғашқы көмектің медицина қызметкерлері (фельдшер, акушер, орта және/немесе жоғары медициналық білімі бар мейіргер) көрсететін медициналық қызметтердің тізбесі</w:t>
      </w:r>
    </w:p>
    <w:bookmarkEnd w:id="18"/>
    <w:p>
      <w:pPr>
        <w:spacing w:after="0"/>
        <w:ind w:left="0"/>
        <w:jc w:val="both"/>
      </w:pPr>
      <w:r>
        <w:rPr>
          <w:rFonts w:ascii="Times New Roman"/>
          <w:b w:val="false"/>
          <w:i w:val="false"/>
          <w:color w:val="ff0000"/>
          <w:sz w:val="28"/>
        </w:rPr>
        <w:t xml:space="preserve">
      Ескерту. 1-қосымшаның күші жойылды - ҚР Денсаулық сақтау министрінің 13.11.2020 </w:t>
      </w:r>
      <w:r>
        <w:rPr>
          <w:rFonts w:ascii="Times New Roman"/>
          <w:b w:val="false"/>
          <w:i w:val="false"/>
          <w:color w:val="ff0000"/>
          <w:sz w:val="28"/>
        </w:rPr>
        <w:t>№ ҚР ДСМ-194/2020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денсаулық</w:t>
            </w:r>
            <w:r>
              <w:br/>
            </w:r>
            <w:r>
              <w:rPr>
                <w:rFonts w:ascii="Times New Roman"/>
                <w:b w:val="false"/>
                <w:i w:val="false"/>
                <w:color w:val="000000"/>
                <w:sz w:val="20"/>
              </w:rPr>
              <w:t>сақтау саласындағы</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bl>
    <w:bookmarkStart w:name="z31" w:id="19"/>
    <w:p>
      <w:pPr>
        <w:spacing w:after="0"/>
        <w:ind w:left="0"/>
        <w:jc w:val="left"/>
      </w:pPr>
      <w:r>
        <w:rPr>
          <w:rFonts w:ascii="Times New Roman"/>
          <w:b/>
          <w:i w:val="false"/>
          <w:color w:val="000000"/>
        </w:rPr>
        <w:t xml:space="preserve"> </w:t>
      </w:r>
      <w:r>
        <w:rPr>
          <w:rFonts w:ascii="Times New Roman"/>
          <w:b/>
          <w:i w:val="false"/>
          <w:color w:val="000000"/>
        </w:rPr>
        <w:t>Медициналық-санитариялық алғашқы көмек дәрігерлері (жалпы практика дәрігері, учаскелік терапевт / учаскелік педиатр дәрігер) көрсететін медициналық қызметтердің тізбесі</w:t>
      </w:r>
    </w:p>
    <w:bookmarkEnd w:id="19"/>
    <w:p>
      <w:pPr>
        <w:spacing w:after="0"/>
        <w:ind w:left="0"/>
        <w:jc w:val="both"/>
      </w:pPr>
      <w:r>
        <w:rPr>
          <w:rFonts w:ascii="Times New Roman"/>
          <w:b w:val="false"/>
          <w:i w:val="false"/>
          <w:color w:val="ff0000"/>
          <w:sz w:val="28"/>
        </w:rPr>
        <w:t xml:space="preserve">
      Ескерту. 2-қосымшаның күші жойылды - ҚР Денсаулық сақтау министрінің 13.11.2020 </w:t>
      </w:r>
      <w:r>
        <w:rPr>
          <w:rFonts w:ascii="Times New Roman"/>
          <w:b w:val="false"/>
          <w:i w:val="false"/>
          <w:color w:val="ff0000"/>
          <w:sz w:val="28"/>
        </w:rPr>
        <w:t>№ ҚР ДСМ-194/2020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денсаулық</w:t>
            </w:r>
            <w:r>
              <w:br/>
            </w:r>
            <w:r>
              <w:rPr>
                <w:rFonts w:ascii="Times New Roman"/>
                <w:b w:val="false"/>
                <w:i w:val="false"/>
                <w:color w:val="000000"/>
                <w:sz w:val="20"/>
              </w:rPr>
              <w:t>сақтау саласындағы</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bl>
    <w:bookmarkStart w:name="z34" w:id="20"/>
    <w:p>
      <w:pPr>
        <w:spacing w:after="0"/>
        <w:ind w:left="0"/>
        <w:jc w:val="left"/>
      </w:pPr>
      <w:r>
        <w:rPr>
          <w:rFonts w:ascii="Times New Roman"/>
          <w:b/>
          <w:i w:val="false"/>
          <w:color w:val="000000"/>
        </w:rPr>
        <w:t xml:space="preserve"> </w:t>
      </w:r>
      <w:r>
        <w:rPr>
          <w:rFonts w:ascii="Times New Roman"/>
          <w:b/>
          <w:i w:val="false"/>
          <w:color w:val="000000"/>
        </w:rPr>
        <w:t>Медициналық-санитариялық алғашқы көмек ұйымдарына жүгіну себептері</w:t>
      </w:r>
    </w:p>
    <w:bookmarkEnd w:id="20"/>
    <w:p>
      <w:pPr>
        <w:spacing w:after="0"/>
        <w:ind w:left="0"/>
        <w:jc w:val="both"/>
      </w:pPr>
      <w:r>
        <w:rPr>
          <w:rFonts w:ascii="Times New Roman"/>
          <w:b w:val="false"/>
          <w:i w:val="false"/>
          <w:color w:val="ff0000"/>
          <w:sz w:val="28"/>
        </w:rPr>
        <w:t xml:space="preserve">
      Ескерту. 3-қосымшаның күші жойылды - ҚР Денсаулық сақтау министрінің 13.11.2020 </w:t>
      </w:r>
      <w:r>
        <w:rPr>
          <w:rFonts w:ascii="Times New Roman"/>
          <w:b w:val="false"/>
          <w:i w:val="false"/>
          <w:color w:val="ff0000"/>
          <w:sz w:val="28"/>
        </w:rPr>
        <w:t>№ ҚР ДСМ-194/2020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денсаулық</w:t>
            </w:r>
            <w:r>
              <w:br/>
            </w:r>
            <w:r>
              <w:rPr>
                <w:rFonts w:ascii="Times New Roman"/>
                <w:b w:val="false"/>
                <w:i w:val="false"/>
                <w:color w:val="000000"/>
                <w:sz w:val="20"/>
              </w:rPr>
              <w:t>сақтау саласындағы</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 xml:space="preserve">диагностикалық көмек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38" w:id="21"/>
    <w:p>
      <w:pPr>
        <w:spacing w:after="0"/>
        <w:ind w:left="0"/>
        <w:jc w:val="left"/>
      </w:pPr>
      <w:r>
        <w:rPr>
          <w:rFonts w:ascii="Times New Roman"/>
          <w:b/>
          <w:i w:val="false"/>
          <w:color w:val="000000"/>
        </w:rPr>
        <w:t xml:space="preserve"> Тегін медициналық көмектің кепілдік берілген көлемі шеңберінде консультациялық-диагностикалық көмек деңгейінде көрсетілетін медициналық қызметтердің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4012"/>
        <w:gridCol w:w="6753"/>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толық коды</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А01.012.000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Жасөспірімдер дәрігері</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Акушер-гинеколог</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және контрацепцияны жеке таңдау (контрацептив құнынсыз): Акушер-гинеколог</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 қорғау және қауіпсіз мінез-құлық дағдыларын қалыптастыру мәселелерінде ақпаратты арттыру бойынша кеңес беру: Акушер-гинеколог</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жүкті әйелдің және отбасы мүшелерінің тууға дайындық мектебі: Акушер-гинеколог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несепті қол әдісімен талдау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талдау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(копрограмма) жалпы клиникалық қол әдісімен зерттеу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жалпы клиникалық қол әдісімен зерттеу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уретраны жалпы клиникалық қол әдісімен зерттеу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секретін жалпы клиникалық қол әдісімен зерттеу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қотыр кенесін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сүртіндінің тазалық дәрежесін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талдауышта жалпы клиникалық (несеп тұнбасындағы жасуша элементтерінің санын есептеумен физико-химиялық құрамы) зерттеу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(сандық)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(сандық)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глюкозаны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класқа жіктелуімен талдауыштағы жалпы қан сараптамасы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класқа жіктелуімен талдауыштағы жалпы қан сараптамасы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Ретикулоциттерді жетілу дәрежесін анықтау арқылы талдауышта санау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антистрептолизинді (сапалы)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 (ГГТП)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гемоглабинді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несеп қышқылын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Реберг сынамасы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глюкозаның толеранттылығына тест</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тимолдық сынақты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 липопротеидтерді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лактатдегидрогиназаны (ЛДГ)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 толеранттылығына тест</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реактивті нәруызын сандық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 талдауышта сандық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белсендірілген жартылай тромбопластин уақытын (БЖТУ)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антиплазмин белсенділігін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 факторын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 факторын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VIII факторын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 факторын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XII факторын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фибриногенді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плазмадағы белсендендірілген жартылай тромбопластин уақытын анықтау (БЖТУ)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антиплазмин белсенділігін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Виллебранд факторының белсенділігін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III антитромбинді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антикоагулянтын талдауышта анықтау (LA1/LA2)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факторына ингибиторды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факторына ингибиторды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сандық D - димерін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тромбин уақытын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шығарусыз)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антиденелерді анықтау (сапалы тест)</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титрді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реакциясына талдау жүргізу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реакциясына талдау жүргізу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Папаниколай, Diff-Qwik, Май-Грюнвальд, Грамм, Паппенгейм бойынша бояу)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E04.308.002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аспаптық әдістері</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Фиброэзофагоскопия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(1 кескін)</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(2 кескін)</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және манипуляциялар</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 патологиясын хирургиялық жолмен алып тастау ткани</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 шырышын анемизациялау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ішкі саңылау бөгде затты кеспей алып тастау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кеспей алып тастау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пневмотонометрия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қажалуды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Паронихияны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Сыздауықты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E93.571.415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таңуды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денсаулық</w:t>
            </w:r>
            <w:r>
              <w:br/>
            </w:r>
            <w:r>
              <w:rPr>
                <w:rFonts w:ascii="Times New Roman"/>
                <w:b w:val="false"/>
                <w:i w:val="false"/>
                <w:color w:val="000000"/>
                <w:sz w:val="20"/>
              </w:rPr>
              <w:t>сақтау саласындағы</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 xml:space="preserve">диагностикалық көмек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bookmarkStart w:name="z41" w:id="2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консультациялық - диагностикалық көмек деңгейінде көрсетілетін медициналық қызметтердің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455"/>
        <w:gridCol w:w="8998"/>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Геронтолог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Иммунолог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Сексопатолог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Тамыр хирургі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Торакалдық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Трансплантолог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Нарколог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Токсиколог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Неонатолог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Клиникалық фармаколог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Протезші/ ортезист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Трансфузиолог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Гипербариялық оксигенация (ГБО)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экстракорпоралдық детоксикация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Рентгенэндоваскулярлық диагностика және емдеу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Емдік дене шынықтыру және спорт дәрігері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Дәстүрлі емес медицина дәрігері (су-джок, мануальдық терапия, гирудотерапевт, гомеопат)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бар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жоқ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арқылы дәрігердің консультациясы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клиникалық әдістер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әдістер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несепті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тұнуын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патогенді саңырауқұлаққа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Дуоденалды затты фракциялы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сөлін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Сүртіндіні ұрық айналасы суының болуына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қол әдісімен жалпы клиникалық зерттеу (несепті жалпы талдау)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 (шәуетті зерттеу) жалпы клиникалық қол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Синовиалдық сұйықты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Бронхы секрет шайындысын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Жұлын-ми сұйығын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Транссудаттар мен экссудаттарды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демодекозға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қырындысын қол әдісімен микроскопиялау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Жұлын-ми сұйығын қол әдісімен бактериялардың қышқылға төзімді түрлеріне (БҚТТ) микроскопиялық тексеру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қарапайымдылар мен гельминттерді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("жуан тамшы", қан жағындысы)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жасырын қанды сапалы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Перианустық қырындыны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 жасушаларға қақырықты қол әдісімен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қол әдісімен (сапалы)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қол әдісімен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гемосидеринді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(сапалы)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глюкозаны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өт пигменттерін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кетондық денелерді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Ұрықтық сұйықтықты (шәуетті зерттеу) жалпы клиникалық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нәруызын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кетон денелерін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эритроциттердің отыру жылдамдығын (ЭОЖ)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B02.096.001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LE-жасушаларын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B02.295.001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Аутогемолизді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бос 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лейкоформуланы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лейкоциттерді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Миелограмманы санау және сүйек-ми қан құруды қол әдісімен сипаттау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ретикулоциттерді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Базофилия түйіршікті эритроциттерді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Дефиниламиндық сынақты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6 параметрлі қанның жалпы талдауы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химия (биохимия)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гематопорфирина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сарыуызындағы дельта-левулин қышқылын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калийді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фосфатазды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лактатдегидрогиназды (ЛДГ)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метгемоглобинді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натрийді (Na)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қанықпаған темір байланыстыру қабілетін (ҚТБҚ)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байланыстыру қабілетін (ЖТБҚ)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оксигемоглобинді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порфириндерді қан эритроцитінде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ревматоидтық факторды жартылай сандық/сапалы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B03.447.001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стрептокиназды қол әдісімен анықтау ручным методом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ферритинді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фосфолипидтерді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фруктозаминді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айналмалы иммундық кешендерді (АИК)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негіздік фосфатазды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 электролиттерді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(K) электролиттерді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(Na) электролиттерді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әдісімен сиалдық сынақ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фосфорды (P)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фракциясын қол әдісімен электрофарездеу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кардиолипиндік антигенмен микропреципитация реакциясын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нәруыз фракцияларын талдауышта электрофорездеу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метгемоглобинді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оксигемоглобинді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сарысуының нәруызын талдауышта иммунофиксациялау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 талдауышта электрофорездеу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креатинфосфокиназ изоферменттерін фракцияларын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 изоферменттерінің фракцияларын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сілтілік фосфатаз изоферменттері фракцияларын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қышқыл фосфатазаны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МВ (КФК-МВ) фракция креатинфосфокиназын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ангиотензинге айландыру ферментін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плазмасындағы фосфоинозитидтерді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пирожүзім қышқылын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пируватты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гиалуронидазаны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глутамтадегидрогеназаны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газдарын (pCO2, pO2, CO2)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 және электролиттерді қосымша тесттермен (лактат, глюкоза, карбоксигемоглобин)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глюкозо-6-фосфатдегидрогеназаны (Г-6-ФДГ)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фруктозаминды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миоглобинді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C3 комплиментінің құрамбөлігін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қан сарысуындағы D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C4 комплиментінің құрамбөлігін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гомоцистеинді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B03.499.002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фенилаланинді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туа біткен гипотиреозге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фенилкетонурияға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w:t>
            </w:r>
            <w:r>
              <w:rPr>
                <w:rFonts w:ascii="Times New Roman"/>
                <w:b w:val="false"/>
                <w:i w:val="false"/>
                <w:color w:val="000000"/>
                <w:sz w:val="20"/>
              </w:rPr>
              <w:t>b</w:t>
            </w:r>
            <w:r>
              <w:rPr>
                <w:rFonts w:ascii="Times New Roman"/>
                <w:b w:val="false"/>
                <w:i w:val="false"/>
                <w:color w:val="000000"/>
                <w:sz w:val="20"/>
              </w:rPr>
              <w:t>-бірлікті созылмалы гонадотропинді (</w:t>
            </w:r>
            <w:r>
              <w:rPr>
                <w:rFonts w:ascii="Times New Roman"/>
                <w:b w:val="false"/>
                <w:i w:val="false"/>
                <w:color w:val="000000"/>
                <w:sz w:val="20"/>
              </w:rPr>
              <w:t>b</w:t>
            </w:r>
            <w:r>
              <w:rPr>
                <w:rFonts w:ascii="Times New Roman"/>
                <w:b w:val="false"/>
                <w:i w:val="false"/>
                <w:color w:val="000000"/>
                <w:sz w:val="20"/>
              </w:rPr>
              <w:t>-СГЧ) және жүктілікпен байланысты (ПАПП-А) плацентарлық протеинді анықтау үшін екілік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 триместрінде қанның құрғақ қалдығында немесе/және қан сарысуында (альфафетопротеинді (АФП) және </w:t>
            </w:r>
            <w:r>
              <w:rPr>
                <w:rFonts w:ascii="Times New Roman"/>
                <w:b w:val="false"/>
                <w:i w:val="false"/>
                <w:color w:val="000000"/>
                <w:sz w:val="20"/>
              </w:rPr>
              <w:t>b</w:t>
            </w:r>
            <w:r>
              <w:rPr>
                <w:rFonts w:ascii="Times New Roman"/>
                <w:b w:val="false"/>
                <w:i w:val="false"/>
                <w:color w:val="000000"/>
                <w:sz w:val="20"/>
              </w:rPr>
              <w:t>- бірлікті созылмалы гонадотропинді анықтау үшін екілік тестілеу(</w:t>
            </w:r>
            <w:r>
              <w:rPr>
                <w:rFonts w:ascii="Times New Roman"/>
                <w:b w:val="false"/>
                <w:i w:val="false"/>
                <w:color w:val="000000"/>
                <w:sz w:val="20"/>
              </w:rPr>
              <w:t>b</w:t>
            </w:r>
            <w:r>
              <w:rPr>
                <w:rFonts w:ascii="Times New Roman"/>
                <w:b w:val="false"/>
                <w:i w:val="false"/>
                <w:color w:val="000000"/>
                <w:sz w:val="20"/>
              </w:rPr>
              <w:t>-СГЧ)) пренаталдық скринингті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w:t>
            </w:r>
            <w:r>
              <w:rPr>
                <w:rFonts w:ascii="Times New Roman"/>
                <w:b w:val="false"/>
                <w:i w:val="false"/>
                <w:color w:val="000000"/>
                <w:sz w:val="20"/>
              </w:rPr>
              <w:t>b</w:t>
            </w:r>
            <w:r>
              <w:rPr>
                <w:rFonts w:ascii="Times New Roman"/>
                <w:b w:val="false"/>
                <w:i w:val="false"/>
                <w:color w:val="000000"/>
                <w:sz w:val="20"/>
              </w:rPr>
              <w:t>- бірлігін (</w:t>
            </w:r>
            <w:r>
              <w:rPr>
                <w:rFonts w:ascii="Times New Roman"/>
                <w:b w:val="false"/>
                <w:i w:val="false"/>
                <w:color w:val="000000"/>
                <w:sz w:val="20"/>
              </w:rPr>
              <w:t>b</w:t>
            </w:r>
            <w:r>
              <w:rPr>
                <w:rFonts w:ascii="Times New Roman"/>
                <w:b w:val="false"/>
                <w:i w:val="false"/>
                <w:color w:val="000000"/>
                <w:sz w:val="20"/>
              </w:rPr>
              <w:t>-ХГЧ) және коньюгирленбеген эстиолды анықтау үшін үштік тест)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осмолярлығын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гаптоглобинді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преэклампсия маркерлерін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магнийды (Mg)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калийды (K)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кальцийды (Ca)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хлоридтерді (Cl)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натрийды (Na)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осмолярлығын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 хорионының гонадотропинін (АХГ)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заттың мөлшерін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металлдарды атомды-адсорбциялық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материалдағы мәйіттік материалды металлдық уларға (йод, марганец, мыс, мышьяқ, сынап, қорғасын, фтор, хром, цинк) сапалы реакция (түстік бояу)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B03.099.003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йод, селенді айқындау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нәжістегі жасырын қанды айқындау (гемокульт-тест)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 ауыр металлдарды (мыс, сынап, қорғасын, мырыш) айқындау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(ХЕЛИК-тест) -ді (Хеликобактер пилори) инвазивтік емес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тестті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B04.088.001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Гепаринге плазманың төзімділігін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рекальцификацияның белсендірілген уақытын (РБУ)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каолин-белсендірілген лизис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Квик уақытын (КУ)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рекальцификациялау уақытын (РУ)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Ұйыған қанның ретракциялау индексін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Клаус-фибриногенін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қан плазмасында фибриномономерлердің еритін кешендерін анықтау (ФМЕК)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фибиринолитик белсенділігін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қан плазмасында бета-нафтол тестін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мен агрегациясы реакциясын (ГАТ)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этанол тестін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эуглобулин тестін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B04.063.002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 талдауышта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тромбоэластограммасын талдауышта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плазминоген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S протеинінің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протеинінің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фибриномономерлердің еритін кешендерін талдауышта анықтау (ФМЕК)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протеиніне V факторының резистенттілігін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Рептилазиялық уақытты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Агрегометрде тромбоциттердің адгезия мен агрегация реакциясын жүргізу (ГАТ)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анаэробтарға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тырысқақ вибрионына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гемофильдік таяқшаға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нейсерия гонореяга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микоплазмаға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тағамдық токсикоинфекцияларға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трихомонадаға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уреоплазмаға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емшек сүтін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өтті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иерсиниозға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кампиллобактерияларға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ішек дисбактериозына нәжісті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әдіспенсальмонеллезге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энтеропатогендік эшерихияларға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Энтеропатогнеді эшерихиялардың ыдырауын бактериологиялық зерттеуін қол әдісімен жүргізу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қанды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сальмоноллезге қанды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қанды зарарсыздыққа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қақырықты, бронхтан туберкулез микобактериясына шайындыларды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туберкулездің микобактериясына несепті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несепті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Neisseria meningitisке (нейссерия менингитис) мұрын-жұтқыншақ сілемейін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Staphylococcus aureusке (стафилококкус ауреус) аңқа мен мұрыннан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әдіспенаңқадан бөлінетінді Bordetella pertussisке (бордетелла пертуссис)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аңқадан, жаралардан, көздерден, құлақтардан, несептен, өттен және басқ.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дифтерияға аңқа мен мұрыннан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бронхтардан шайындыларды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Neisseria meningitisке (нейссерия менингитис) ми-жұлын сарысуын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зарарсыздыққа транссудатты, экссудатты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шығарылған таза өсіріндіні зертхана жануарларын пайдаланумен қолмен жасалатын әдіспен сәйкестендіру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тағамдық токсикоинфекцияға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иерсиниозға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зарарсыздыққа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бөліндісін Bordetelle pertussis- ке (бордетелла пертуссис)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жара, көз, құлақ, несеп, өт және тағы басқа бөліндіні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аңқа бөліндісін дифтерияға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 сарысуын Neisseria meningitis- ке (нейссерия менингитис)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B05.095.001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қышқылдарға тұрақты бактерияларға (ҚТБ) экссудаттар, транссудаттар микроскопиясы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аутопсиялық материалды бактериологиялық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Vibrio cholerae-ға (вибрио холера)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Haemophilus influenzae-ға (гемофилус инфлуенза)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(кандида) тұқымдас зеңдерге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(микоплазма)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тағамдық токсикоинфекцияларды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(трихомонас)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(уреаплазма)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Кампилобактерия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және шартты патогенді микрофлораға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Энтеропатогенді эшерихияға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стерильділікке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микбактерияға қақырықты, бронх жағындысын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несепті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несепті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Мурын-жұтқыншақ сөлін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Staphylococcus aureus-ке (стафилококкус ауреус)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бөліндісін Bordetella pertussis-ке (бордетелла пертуссис)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көз, құлақ, несеп, өт, аран және тағы басқа бөлінділерін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дифтерияға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B05.059.019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бөлінген таза өсіріндіні сәйкестендіру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дисбактериозға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(ИФТ)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pro-BNP (натрийуретиялық пептидтер) созылмалы жүрек жеткіліксіздігін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дәнекер тіннің аралас ауруларына және антиядролық антиденелерге скринингтік зерттеу (CTD Screen)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жүйелік ауруларына скринингтік зерттеу (Symphony)</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11-оксикоркостероидті (11-ОКС)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17-кетостероидті (17- 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несепте 17оксикортикостероидті (17-ОКС)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17 оксикортикостероидті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AAT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АФП (альфафетопротеин)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несепте адамның </w:t>
            </w:r>
            <w:r>
              <w:rPr>
                <w:rFonts w:ascii="Times New Roman"/>
                <w:b w:val="false"/>
                <w:i w:val="false"/>
                <w:color w:val="000000"/>
                <w:sz w:val="20"/>
              </w:rPr>
              <w:t>b</w:t>
            </w:r>
            <w:r>
              <w:rPr>
                <w:rFonts w:ascii="Times New Roman"/>
                <w:b w:val="false"/>
                <w:i w:val="false"/>
                <w:color w:val="000000"/>
                <w:sz w:val="20"/>
              </w:rPr>
              <w:t>-хорионинді гонадотропині (b-АХГ)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HBsAg-ны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 к HBsAg-ны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(растаушы)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HPT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капсидтық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капсидті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ерте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ерте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цитомегаловирусқа (ВПГ-V) Ig G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ядролық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ядролық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NCA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NLA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ми-жұлын сарысуында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биологиялық материалдағы S100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a</w:t>
            </w:r>
            <w:r>
              <w:rPr>
                <w:rFonts w:ascii="Times New Roman"/>
                <w:b w:val="false"/>
                <w:i w:val="false"/>
                <w:color w:val="000000"/>
                <w:sz w:val="20"/>
              </w:rPr>
              <w:t>-триптазаны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b</w:t>
            </w:r>
            <w:r>
              <w:rPr>
                <w:rFonts w:ascii="Times New Roman"/>
                <w:b w:val="false"/>
                <w:i w:val="false"/>
                <w:color w:val="000000"/>
                <w:sz w:val="20"/>
              </w:rPr>
              <w:t>-триптазаны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b</w:t>
            </w:r>
            <w:r>
              <w:rPr>
                <w:rFonts w:ascii="Times New Roman"/>
                <w:b w:val="false"/>
                <w:i w:val="false"/>
                <w:color w:val="000000"/>
                <w:sz w:val="20"/>
              </w:rPr>
              <w:t>-триптазаны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эозинофильді-катионды протеинді (ECP)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М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адреналинді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адренокортикотроп гормонды (АКТГ)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альдостеронды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андростендионды (АСД)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анти Мюллеров гормонын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Chlamydia trachomatisқа (хламидия трахоматис)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Ig G (ANCA combi) -ды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антинуклеарлық аутоантиденелерді (ANA)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антианабездік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антиспермалдық антиденелерді (Sperm Antibodi)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CENP-ке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Echinococcusқа (эхинококкоз)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Fibrillarinге (фибрилларин) антиденелерді қорғау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GBM-ға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B гепатиты вирусының HBeAg-не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Jo-1-ге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Mi-2-ге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MPOS-ке антиденелерді қорғау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PCNA-ға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PM-Scl-ға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PR3S-ке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Rib-P-ға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RNA Pol III-ке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RNP70-ке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U1RNP-ға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тегіс бұлшықетке (SMA)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екі шиыршықты (денатурацияланбаған) ДНҚ-ға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кальпротектинге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модификацияланған цитруллинирленген виментинге (Anti-MCV)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ТТГ рецепторларына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экстрагирлейтін ядролық антигендерге (ЕNA)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(HP)-ге (хеликобактер пилори)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Helicobacter pylori (HP) –ға (хеликобактер пилори)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(уреаплазма уреалитикум)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enterocolotica-ке (иерсиния энтероколитика)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Ascaris lumbricoides (аскарис люмбрикойдес) (аскаридоз)-ға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бурдорфери) (болезнь Лайма)-ға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(HP)-ға (хеликобактер пилори)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La-ға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и Opisthorchis viverrini (описторхис виверрини) (описторхоз)-ға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Ro52-ге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Ro60-қа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Scl-70 -ке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Sm-ге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Toxocara canis (токсокара канис) (токсокароз)-ке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Trichinella spiralis (трхинелла спиралис) (трихинеллез)-ге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(трепонема паллидум)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(трихомонас вагиналис)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(варицелла зостер) (ВПГ-ІІІ)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enterocolitica-ге (иерсиния энтероколитика)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2-Гликопротеину I -ге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HBc вирусты гепатитінің антигеніне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қызылша қоздырғышына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Aspergillus (аспергиллус) (аспергиллез)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цитомегаловируска (ССР)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бургдорфери) (Лайм ауруына)-ға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(хламидия трахоматис)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 (лямблиоз)-ке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интестиналис)(лямблиоз)-ке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(хеликобактер пилори) (HP)-ге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және Opisthorchis viverrini (описторхис виверрини) (описторхоз)-ге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Opisthorchis felineus (описторхис фелинеус) және Opisthorchis viverrini (описторхис виверрини) (описторхоз)-ға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pallidum-ге (трепонема паллидум)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(трепонема паллидум)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 -ге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(варицелла зостер) (ВПГ-III)-ға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 -ға (иерсиния энтероколитика)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ревматоидты факторға Ig M-ді ИФТ әдісіме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нуклеосомаларға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 (ВПГ-I,II) антидене авидтілігін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вирусты гепатит А-ға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 вирусына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бетта-2 микроглобулинді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ванилилминдаль қышқылын (ВМҚ)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D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В-12 Витаминын (кобаламин)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 Витаминын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гастрин 17ні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гиалурон қышқылын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гистаминді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глиальды фибриллярлық ащы нәруызды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ГСПГ (глобулин байланыстыратын жыныстық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дегидроэпиандростеронды (ДГЭА)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кальцитонинді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катехоламиндерді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лактоферринді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ЛГ (лютеиндеуіш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несепте микроальбуминді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миоглобинді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митохондриялық аутоантиденелерді (AMA M2)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HBе антигенін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норадреналинді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жалпы ПСА (простат-спецификалы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Т4 (тиреод гормон фракция 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E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125)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15-3)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19-9)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72-4)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остеокальцинды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паратиреоид гормонды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1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плацентарлық нәруызды (РАРА-А)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бұрын болған HLA-антиденелерін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прогестеронды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17-оксипрогестеронды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ренинді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ОЭА (Обыр эмбрионалдық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еркін ПСА (F-простат-спецификалы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серотонинды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соматотроп гормонды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С-пептидін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аллергендерге спецификалық Ig Е-ні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Gardnerella vaginalisке (гарднерелла вагиналис)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Giardia intestinalisке (гиардия интестиналис) (лямблиоз)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HBs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Mycoplasma hominisке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Yersinia pseudotuberculosisке (иерсиния псевдотуберкулезис)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D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Е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C гепатитының вирусына сомалық антиденелерді анықтау (растайтын)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тұмау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HBс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тұмаудың парагрипп вирусына G классындағы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циклдік цитруллин пептидтерін (АЦПП)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сомалық анти-фосфолипидтік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тиреод гормон фракция 3 жалпы (Т3)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тестостеронды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тиреоглобулинді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тропонинді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ТСГ (тестостерон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плазмасында Виллебранд факторын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ФСГ (фолликул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адамның хорион гонадотропинын (АХГ)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адамның хорион гонадотропинын анықтау (АХГ)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цитокиндерді-ИЛ-8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цитокиндерді-ИЛ-6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интерферон-альфа-цитокиндерді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интерферон-гамма-цитокиндерді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ФНО-альфа-цитокиндерді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эстрадиолды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А-ны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амфетаминдерді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опидтерді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канабиноидтарды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амфетаминдерді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опиоидтарды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АИТВ 1,2-ге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гепатит С-ға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p24 АИТВ антигеніне және АИТВ 1,2-ге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АИТВ 1,2-ге растаушы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IgG класты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 М класты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IgМ/IgG класты жиынтық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сүйек тінінің резорбциясы бұзылуының диагностикасы (b-Cross Laps)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созылмалы жүрек жеткіліксіздігінің pro-BNP (натрийуретикалық пептидтер) диагностикасы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11-оксикоркостероидті (ОКС)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Иммунохемилюминисценция әдісімен несептегі 17-кетостероидтарды (17-КС)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17-оксикортикостероидтарды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17-оксикортикостероидті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HBsAg вирусын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HBeAg вирусын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капсидтік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капсидті антигеніне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ерте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ерте антигеніне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(ВПГ - V) цитомегаловирусқа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цитомегаловирусқа (ВПГ - V) IgM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ядролық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S100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NGAL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uNGAL-ды иммунохемилюминисценции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адреналинді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АКТГ (адренокортикотроптық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альдостеронды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альфа-2-макроглобулинді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 Мюллер гормонын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(растайтын) В гепатитының HBs вирусының антигенін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жалпақ жасушалы карциноманың (SCCA)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Іg G-ді (ANCA combi)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антинуклеарлық аутоантиденелерді (ANA)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антианабездік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антиспермальдық антиденелерді (Sperm Antibodi)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 вирусының НВе антигеніне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гепаринге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гистондарға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инсулинге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модификацияланған цитруллин виментіне (Anti-MCV)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 гепатиты вирусының құрылымдық емес нәруыздарға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арал жасушаларына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пероксидазаға (а-ТПАО)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ТТГ рецепторларына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экстрагирлейтін ядролық антигендерге (ENA)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 I-ге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гепатиттің НВс антигеніне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(ВПГ-I,II)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цитомегаловирусқа (ССР)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(токосоплазма гондий) (токсоплазмоз)-ге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(ЖГВ-III)-ке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(ЖГВ-I,ІІ)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сарысуындакардиолипинге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циклдік цитруллин пептидтеріне (АЦПП) аутоиммундық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екі спиральді ДНК-ға аутоиммунды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бетта-2 микроглобулинді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B 12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гастрина 17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гомоцистеинді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глобулин байланыстартын жыныстық гормон (ГБЖГ)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дегидроэпиандростеронды (ДГЭА)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ингибинін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кальцитонинді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прокальцитонинді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кортизолды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ЛГ (лютеиндеуіш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несепте микроальбуминді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миоглобинді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митохондриялық аутоантиденелерді (AMA M2)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 - спецификалы энолазаны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нейронопептидтерді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норадреналинді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Т4 (жалпы тироксинді)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A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E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G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M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өкпенің шағын жасушалы емес обырының (CYFRA 21-1) онкомаркерлерін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ұйқыбез бен тік ішек обырының (СА 242) онкомаркерін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125)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 15-3)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19-9)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72-4)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шағын жасушалы обырдың (Pro-GRP) ісік маркерін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аналық бездер обырының (НЕ-4) ісік маркерін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остеокальцинды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паратиреоид гормонды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1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про-простатспецификалық антиген (ПСА)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прогестеронды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пролактинді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простатикалық қышқыл фосфатазаны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ренинді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РЭА (Обыр эмбриондық антигені)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F-простат-спецификалы антиген (ПСА)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еркін тироксинді (Т4)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трийодтиронинді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соматотроп гормонды (СТГ)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С-пептидін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қоздырғыштың идентификациясымен спецификалық Ig Е-ні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сомалық ревматоидтік факторды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Gardnerella vaginalisке (гарднерелла вагиналис)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M к HBsAg-ді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G к HBsAg-ді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гепатитының HBs вирусының антигеніне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D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E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C гепатитының вирусына сомалық антиденелерді анықтау (растайтын)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C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(АИТВ)-ға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B гепатиты вирусының HBs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анти-фосфолипид сомалық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(PIGF) өсімінің плацентарлық факторының сарысу деңгейін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Т3 (жалпы трииодтиронинді)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тестостеронды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тиреотроп гормонды (ТТГ)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тропонинді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ісіктер некрозының факторын (ІНФ)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ферритинді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ФМС-тәріздес тирозинкиназа 1sFlt-ны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Иммунохемилюминисценция әдісімен фолаттарды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ФСГ (фолликул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адамның хорионикалық гонадотропинін (АХГ)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адамның хорион гонадотропинын анықтау (АХГ)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ИЛ 8 - 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эстрадиолды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преэклампсияға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(трепонема паллидум)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(хламидия трахоматис)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(уреплазма уреалитикум)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(трихомонас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(гарднерелла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Иммунофлюоресценция реакциясында биологиялық материалдағы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"иммун статусын анықтау үшін панель"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"Жалпы цитокератинді"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"миеломдық ауруға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"жіті лейкоздарға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"пароксизмалды түнгі гемоглобинурияға арналған панельді"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"созылмалы лейкоздарға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кезіндегі минималды қалдық ауруды диагностикалау үшін панель" -ді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"фагоцитозды"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B06.578.008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 (саралау кластерін)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3+-DR+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34 Pe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Fagotest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HLA-DRFitc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 (РИА)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простата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бос трииодтиронинді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Иммуноцитология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B06.639.010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В-лимфоциттерді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B06.652.010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Т-лимфоциттерді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маркерлерді қолданып, иммуногистохимиялық әдіспен қатерлі ісіктердің блок-препараттарын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 маркерлерді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әдіспен орнын басушы терапияға ісік жасушаларының сезімталдығын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әдіспен химиялық препараттарға ісік жасушаларының сезімталдығын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PD-L1 рецепторын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ALK генінің мутациясын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 A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IgG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M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 қолдана отырып, Ig G субклассын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Колмер реакциясын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 пассивті гемаглютинация реакциясын (ПГАР)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қызамық вирусына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дифтерияға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иерсиниозге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көкжөтелге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псевдотуберкулезге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сальмонеллезге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токсоплазмаға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эхинококкозға пассивті гемаглютинация реакциясын (ПГАР)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ағарыңқы трепонема антигенімен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Коксаки вирусына реакция байланыстырушы комплемент (РБК)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лептоспирозға реакция байланыстырушы комплемент (РБК)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вирустарды анықтауға қосарланған сарысуды пайдалану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Видаль реакциясы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Паул-Буннель реакциясы (мононуклеоз)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DiaClonABO/D керіс әдісі арқылы ABO/RhD(VI) жүйесі бойынша 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листериозға тура емес гемаглютинация реакциясы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пастереллезге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бөртпелік тифке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туляремияға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амфетаминдерді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канабиноидтерді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1-4 бензодиазепиннің туындыларын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седативтік және ұйықтататын дәрілерді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барбитураттарды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опиаттарды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порфириндерді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фенотиазиндік қатар туындыларын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этанолды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3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4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5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6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апиаттарын (морфин,кодеин т,б,)анықтау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B07.710.013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алкогольді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B07.734.013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алкоголь суррогатын газды хроматография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апиаттарын (морфин,кодеин т,б,)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Сұйықтықхроматографиясы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апиаттарын (морфин,кодеин т,б,)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Гистопатология және цитология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1-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2-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3-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4-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лабораториялық әдісінсіз мәйітке сот- медициналық сараптама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2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3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4- санатты ота- биопсиялық материалдың 1 шығыр-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эпителий пролиферациясы деңгейін бағалау ("гормоналдық айна")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конгомен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Күмістеу арқылы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Трихроммен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 реакциясымен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Конфокальді лазерлік сканерлеу микроскопиясы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Оталық және биопсиялық материалды экспресс зерттеу ( 1- блок препаратты)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 және молекулярлық генетика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Цитогенетикалық әдіс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Биологиялыық материалды ДНҚ-зондтарын пайдалану арқылы (ФИШ-әдісі)молекулярлық-цитогенетикалық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 жасушаларын ДНҚ-зондтарын пайдалану арқылы (ФИШ-әдісі)молекулярлық-цитогенетикалық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Хорион талшықтарын/ бала жолдасын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Амниотикалық сұйықтық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Кіндік қаны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ALK-оң гендерді анықтау үшін молекулярлық-цитогенетикалық зерттеуін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биологиялық материалдан ДНҚ бөлу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ДНҚ-ды мутациялануға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 адам хромосомаларының 17 аутосомдық маркерлерін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Y хромосомасының AZF факторын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Y хромосомасын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17 аллея бойынша ДНҚ гаплотоптарын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 F2 мутациясын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B09.783.017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 F5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B09.784.017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лейкодистрофия кезіндегі LMNB1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B09.785.017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Дюшен миопатиясы кезіндегі MLD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фенилкетонурия кезіндегі PAH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арқа бұлшықет амиотрофиясы кезіндегі SMN генінің мутациялануын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муковосцидоз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7 типтік Слай ауруы кезіндегі ген мутацияларын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1 типтік Гурлер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6 типтік Марото-Лами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Мартин-Белл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B09.793.017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4 типтік Моркио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B09.794.017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3 типтік Санфилиппо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B09.795.017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2 типтік Хантер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мукополисахаридоз кезіндегі мутацияларды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адамның геномында полиморфизмді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резус факторын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 класстық қанның HLA-типтендіруін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2 класстық қанның HLA-типтендіруін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әдісімен (генотиптеу әдісімен) АИТВ 1-дің антиретровирустық препараттарына дәрілік тұрақтылығын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Флуориметриялық әдіс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қандағы орфандық ауруларды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Флуориметриялық әдіспен дәрілік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қандағы орфан ауруларын диагностикалау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орфан ауруларын дәрілік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Полимераздық тізбекті реакция (ПТР)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күмәнді нәтижелер алынғанда растаушы молекулярлық -генетикалық тест (NASBA)</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abortus-ты (вруцелла абортус)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melitensis-ты (бруцелла мелитенсис)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suis-ты (бруцелла суис)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Candida ssb –ны (кандида)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(хламидия)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Gardnerella vaginalis –ты (гарднерелла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Helicobacter pylori-ді (хеликобактер пилори)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Listeria-ны (листерия)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Mycobacterium tuberculosis-ты (микобактериум туберкулезис)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Mycoplasma hominis –ты (микоплазма хоминис)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pneumoniae –ны (микоплазма пневмония)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(микоплазма уреалитикумс)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enitalium-ды (микоплазма эниталиум)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(нейссерия гоноррея)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 гепатиті вирусының PHK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Toxoplasma gondii –ді (токосоплазма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Toxoplasma gondii –ді (токсоплазма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(трепонема паллидум)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Trichomonas vaginalis –ты (трихомонас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(уреплазма уреалитикум)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аренавирусты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A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D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E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3 типтік қарапайым герпес вирусын (ВПГ-III)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қызылша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адамның папиллома вирусын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папиллома вирусын сапалық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6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Эпштейн - Барр вирусын (ВПГ-IV)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Эпштейн - Барр вирусын (ВПГ-IV)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B гепатиті вирусының ДНҚ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парвовирусты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риновирусты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Т-лимфотроптық вирусты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филовирусты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цитомегаловирусты (ВПГ-V)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цитомегаловирусты (ВПГ-V)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энтеровируса в биологическом материале методом ПЦР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қызамық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В09.863.020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әдісімен биологиялық материалдан COVID-19 вирусының РНК-сын анықтауға диагностикалық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гепатитінің вирустық жүктелімін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гепатитінің вирустық жүктемесін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B09.472.020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C гепатиті вирусының генотипін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 1-ге провирустық ДНҚ-ны сапалық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 АИТВ 1-ге РНК-ны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BRAF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KRAS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EGFR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үшін кеңірдек/бронх ішіндегі заттарды эндоскопиялық жинау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Видеоэзофагогастродуоденоскопия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фибробронхоскопия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эндоскопиялық интубациясы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толық қамтитын фиброколоноскопия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толық қамтитын фиброколоноскопия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толық қамтитын видеоколоноскопия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толық қамтитын видеоколоноскопия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видеокапсульді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видеокапсульді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әдіспен бір мезеттік pH метрия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pH 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видеоэнтероскопия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видеоэнтероскопия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жолын эндоскопиялық стенттеу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(АІЖ) және тыныс алу жүйесінің жоғарғы бөліктерін эндоскопиялық стенттеу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эндоскопиялық бужирленуі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Диатермокоагуляциямен эндоскопиялық гемостаз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эндоскопиялық гемостаз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өңеш веналарының кеңеюіне эндоскопиялық склеротерапия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мүшелерінен және тыныс алу жүйесінен бөгде денелерді эндоскопиялық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жуан ішектің қатерсіз өспелерін эндоскопиялық кесіп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Трансдуоденальды холедохоскопия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бронхоскопия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эндоскопиялық орнату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(пневмо) дилатация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шырышасты диссекция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лигирлеу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клипирлеу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мүшелерінің және тыныс алу жүйесінің ісіктерін эндоскопиялық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ағзаларының эндоскопиялық ультрасонографиясы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Конкременттердің-литропсия эндоскопиялық механикалық экстракциясы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Слопак бойынша электрокардиографиялық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талдаусыз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сынақтар жасалатын электрокардиографиялық қосымша зерттеу (обзидан, KCL)</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(аритмияны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(ишемиялық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 тестілер: ишемияны анықтау үшін психоэмоциялық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сынағы жасалған стресс-эхокардиография (добутамин)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эхокардиографияны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кардиотокографиясы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бейнежазбасы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Электроэнцефалограмманы Холтерлік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түндік видеомониторингілеу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(бірінші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(келесі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өңдеу арқылы электроэнцефалография жасау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сынақтар (фото-, фоностимуляция, гипервентиляция)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Инелі электромиография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Бодиплатизмография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функцияларын зерттеу "спирография, бодиплетизмография)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Вегетативтік статусты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Полисомнография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Брахицефалдық діңнің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миы тамырлардың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Қолқаның құрсақ бөлімінің және оның тарамдарының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тамырларының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Жыныстық мүше (қаса)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Аяқ-қол артерияларының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артерияларының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Аяқтағы веналардың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(40 мин)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Функцияларды анықтау арқылы өт қабына жасалатын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Трансабдоминальді асқазанның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бүйректің,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еркектік бездің және қуықтың трансабдоминалдық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трансректалдық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бездің және қуықтың трансуретралдық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 және плевра қуысының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перде артындағы кеңістіктің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гистеросальпингография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1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2-3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режімдегі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хорион түгінің трансабдоминалдық аспирациясы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кордоцентез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плацентоцентез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Иықбуынның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Мойыномыртқаның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Беломыртқаның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бездің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Емшек безінің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Әйелдің жыныс органдарының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бездің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Интраоперациялық ультрадыбыстық зерттеулер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Мойыномырқаның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Функциялық сынақтары жасалған мойыномырқаның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қарама-қарсы кескіндегі жүректің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кескіндегі көмейдің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қуысы органдарының көрінетін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қайтару спленографиясы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кескінде өңешті рентгеноскопиялық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Релаксация арқылы жасалатын дуоденография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аш ішектің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бел-сегізкөз бөліктерінің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жасалатын омыртқаның бел-сегізкөз бөлігінің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бекітуді рентгеноскопиялық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венаішілік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Шолулы урография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пиелоуретерография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төмендейтін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жоғарлайтын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Микциондық цистоуретерография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(төмендейтін, жоғарлайтын)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қуысының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рентгенографиясы (Стенверс, Шюллер, Майер бойынша)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мұрын қуысының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(ақшыл тарамды контрастілеу)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бақылаумен пункциялық/аспирациялық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 ұзындығының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рентгендік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рентгендік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бронхография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қосалқыларының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 пирамидаларының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мойынның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кеуде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(виртуалдық 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магниттік-резонанстық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 ағзаларының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магниттік-резонанстық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көкірекорта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магнитті- резонастық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Контрастілеумен жамбас ағзаларының магниттік-резонанстық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сүйек-буын жүйесінің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омыртқаның магниттік-резонанстық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МРТ-трактографиясымен мидың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контрастық нығайтумен сүт бездерінің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 және радиография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бездің функцияларын радиометриялық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динамикалық бір фотондық эмиссиондық компьютерлік томографиясы (4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безінің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безінің маңындағы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Гепатобилиарлық жүйенің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Бүйректің динамикалық бір фотондық эмиссиондық компьютерлік томография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 (3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перфузиялық динамикалық сцинтиграфиясы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Жүректің динамикалық сцинтиграфиясы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моторлық-эвакуаторлық қызметін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Позитрондық-эмиссиондық томография (ПЭТ)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бір анатомиялық аймақтың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барлық дененің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CХХ.ХХХ.011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ретроградты артериографиясы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C88.490.011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селективалық артериографиясы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C88.550.011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қолданумен коронарлық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қолданумен коронарлық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C88.420.011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Аортография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емшаралар мен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жергілікті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көшпелі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D96.700.027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D45.161.016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зондтау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D93.981.022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 ламинарлы ауа ағынымен қамтамасыз ету (онкогематология)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 мүшелерінің обырындағы жіті-модуляцияланған сәулелендіру терапиясы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 обырындағы жоғары мөлшердегі брахитерапия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D92.202.030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(жоғары мөлшердегі брахитерапия)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радиотерапия (Шваннома)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радиохирургия (Шваннома)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Назофарингиттік аумақ ісігі кезіндегі стереотаксикалық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радиохирургия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радиотерапия (AVM)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Артериовенозды мальформация кезіндегі Стереотоксикалық радиохирургия (AVM)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қатерлі ісігі немесе бауыр MTS/асқазан асты безінің қатерлі ісігі 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қатерлі ісігі немесе өкпе MTS немесе средостения лимфа түйіндері 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D92.062.027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Радиотерапияға арналған жеке бекіткіш бетпердесін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D92.061.028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Радиотерапияның жеке режімін таңдау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D92.063.030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D86.190.031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биопсия пайда болған лимфа түйіншегі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D99.711.034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Тығыздылығы төмен липидтерді экстракорпоралдық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D99.792.036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жасушаларды және медиатрлерді дайындау, культивациялау және криоконсервілеу - 5 мөлшер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D99.793.037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(қол әдісі)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D99.796.038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(автоматтандырылған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D99.974.039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перифериялық қанның дің жасушаларын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D99.795.040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тіндік медиатрларды дайындау, культивациялау және криоконсервілеу - 10 мөлшер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D88.790.001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бақылауымен пункциялық/биопсиялық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пункциялық/биопсиялық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Тонкоигольная аспирационная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емдік пункция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Грамм-теріс сепсисті емдеуде экстрокарпоральді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мультиағзалық мүшелер және/немесе тіндерді алуға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D54.970.059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интраперитонеальді химиотерапия (HIPEC)</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D86.310.058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D92.203.030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жаныс ағзаларының обыры кезіндегі жоғарыдозалы брахитерапия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D99.850.056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процестері үшін жергілікті гипертермия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өкпе гипертензиясын емдеуде монооксидті азотты қолдану (газ қоспасының бағасын есептегенде)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 гипертензиясын емдеуде монооксидті азотты қолдану (газ қоспасының бағасын есептегенде)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құнысыз вакцинация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DХХ.ХХХ.100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D66.810.106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D91.494.107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Шуварский-Миллердің сынамасы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D62.111.108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трансабдоминалды пункциясы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D62.112.109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трансвагиналды пункциясы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Ооцит-кумулюсты кешендерді іздеу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D99.962.111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центрифугалау-флотация әдісі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D99.963.112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Шәуетті тазалау: тығыздылық градиентінде центрифугалау әдісі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D69.921.113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 IVF классикалық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D69.922.114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 ICSI ооцит цитоплазмасына аталық ұрықты инъекциялау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D69.923.115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Эмбриондерді культивациялау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D69.924.116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 жатырдың ішіне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D69.925.132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Суперовуляцияның индукциясы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D68.120.131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Гистериоскопия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шәуетінің инсеминациясы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D68.230.120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Абляция эндометрия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D71.310.122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жыныс мүшелерінің және/немесе бұтаралық ісіктің болуын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Жабыспаны ажырату (зондпен)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қырнауы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D69.590.130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D22.020.202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тесік арқылы мұрын қуысын аспирациялау немесе лаваж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D20.800.203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Евстахия түтікшесін манипуляциялау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D28.000.208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Перитонзиллярлы құрылымдарды кесу және дренаждау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D21.091.210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қансыраған жерді коагуляциялау (диатермикалық және лазерлік)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D20.091.212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Грануляцияларды және полиптерді алып тастау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D95.431.214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 пневмомасаждау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D21.330.215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D20.090.217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жарғағының парацентезі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D86.229.218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Абсцессті/фурункуланы кесу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D86.011.219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ішілік құйылу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Сурдлогпен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ортаңғы имплантация жүйесінің дыбыс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өткізгіштігінің имплантация жүйесінің дыбыс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DХХ.ХХХ.300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емшаралары мен манипуляциялары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D95.021.303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Шапыраштың объективті және субъективті бұрышын анықтау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D95.022.304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Фузиялық резервтерді анықтау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D95.023.305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D95.024.306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девиация бұрышын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D95.220.307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Электрофосфен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D96.512.311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қапшығын массаждау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D96.511.312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D97.311.314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алу (окулист)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D95.210.315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D95.031.316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үстінің ақауларын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D95.280.318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Жылтыңдаудың қосылу критикалық жиілігін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D95.270.319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D95.251.320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көру потенциалдарды тіркеу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D95.025.321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диаметрін өлшеу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D95.026.322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D12.871.325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Склеропластикаға арналған қатты ми қабығынан жасалған имплантантты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D95.170.327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D16.410.328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дайындау (шыны)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D95.029.330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Эндотелиалдық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D89.110.333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тонография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D95.133.334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D95.110.336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түбін фотоға түсіру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D95.261.337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D95.253.341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 инфрақызыл сканерлеу (HRT)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D95.134.342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D95.221.343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көздің паттернге болжамды көруі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D93.761.344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оқу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D93.762.345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Аветисов-Мац бойынша оқу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D93.763.346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Мускултренерде жаттығу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D93.764.347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D93.768.348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нұсқаны жаттығу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D93.765.349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D10.562.350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 протезін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D95.111.351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D95.311.353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аккомодация резервілерін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D12.870.354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 (окулис) кератопластика және склеропластика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D12.873.356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 энуклеация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D12.874.357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майының жасушасы (ӨМЖ) -нанэнуклеация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D12.875.358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D12.876.359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КМ ossis caput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D12.877.360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caput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D12.878.361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сүйектерден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D12.879.362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сүйегінен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D12.880.363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Patella (пателла)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D12.881.364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имплантатты дайындау (os coste (ос косте)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D12.882.365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қабықшадан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D12.883.366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Шеміршектен имплантантты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D98.210.367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бөгде затты алып тастау, тілмей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D09.420.368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арналарынан сынақ жасау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салмақты азайту сынақтары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D95.070.370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Қараңғыға бейімделуді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D95.060.371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Хроматикалық көруді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D95.120.372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флуоресцентты ангиографиялау немесе ангиоскопиялау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D11.390.377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D12.790.382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D14.240.383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Сетчатканың лазерлік коагуляциясы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D12.591.384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трабекулопластика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DХХ.ХХХ.400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емшаралары мен манипуляциялары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D86.223.402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D86.226.405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Липоманы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 пластинкасын алып тастау/түзету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D48.811.410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D86.051.411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Лигатурлы жыланкөзді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пункциясы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D48.350.431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 полипын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D96.231.417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D96.232.418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девульсиясымен жарықтардың склеротерапиясы (1 сеанс)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D49.040.432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тесігінің жарылуын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D86.210.433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жолының емделуі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D00.401.419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Эндовазалық коагуляция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 және/немесе тері және тері астылық ісікті лазерлі коагуляциялау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ісіктердің диатермокоагуляциясы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D54.960.421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пнемоперитонеумді қою</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D33.321.422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пневмотораксты қою</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D03.310.423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пункциясын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D38.911.424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астыңғы катетерлеу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D41.311.425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Стерналдық пункция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D86.041.428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Атеромэктомия/эктомия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D39.700.429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склеротерапия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D39.701.430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 электрокоагуляция)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D86.110.435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теріасты клетчатксының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D86.111.435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бұлшықет лоскутының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DХХ.ХХХ.500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D83.960.505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буынішілік енгізу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DХХ.ХХХ.600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D96.491.601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жуу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D89.240.605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Уретраны инстилляциялау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D64.010.607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D64.991.608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жүгеншінің пластикасы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D64.992.609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цистометрия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D63.100.613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Иваниссевич отасы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D63.101.614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 отасы (Субинвинальды микрохирургиялық варикоцелэктомия)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D64.930.615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бойды бужирлеу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D49.460.616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Миллиган-Морган бойынша Геморроидэктомия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D60.110.618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Простатты мультифокальді трансректальді биопсиялау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D64.001.619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DХХ.ХХХ.700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Нефрологтың емшаралары және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D39.950.701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катетерді ересектерге имплантанттау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перитонеальды катетерінің имплантациясы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D54.981.705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D54.982.706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 сүзу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сүзу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DХХ.ХХХ.800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Аллергологтың емшаралары және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D99.123.803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сынау (конъюнктивалық, эндоназалдық, эндобронхиалды, аппликациялық және басқа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D99.124.804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 (конъюнктивалық, эндоназалдық, эндобронхиалды, аппликациялық және басқа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D99.125.805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гипосенсибилизация сеансы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емшаралар және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 Телешковская әдісі бойынша психотерапия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Нейролингвистикалық бағдарламалау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заттардың пайдалануға тергеу және тергеуші органдарымен медициналық куәландыру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 және мастықтық жағдайының фактын медициналық куә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D94.110.911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Сот-психикалық сараптау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D94.450.912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D02.XXX.XXX</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электрогальваниялық ванна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 токтары бар 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ұйықтату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Трансцеребралды электроанальгезия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токтар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электронейроынталандыру (TENS-терапия)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электроынталандыру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 жиілікті -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лазерлік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ультрадыбыстық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Транскраниальды микрополяризация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Фотоемдеу (жарықпен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ультракүлгін сәулелендіру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ультракүлгін сәулелендіру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диапазон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лазеротерапия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Гидросәулелі душ</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 сканерлейтін сәуле терапиясы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сәулесін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анализаторына ақ түспен фототерапия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Синглеттік-оттегі қоспасымен 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"Түзды" камера (спелеокамера)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дымқыл бүркену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сүртіну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сумен емделу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контрастылы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контрастылы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тамшы-контрастылы ванна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үйлескен әдістері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Бальнеофизиотерапияның үйлескен әдістері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Гидроколонотерапия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емдеу/Криотерапия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Озокеритонмен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Фанго-парафинотерапия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балшықшы емдеуде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Жанамаласқан балшықпен емдеу емшаралары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Пунктурлы рефлексофизиотерапия (физиопунктура)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Ультрафонофорезбен фармакопунктура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(жусанды шылыммен жылыту, моксотерапия)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Фолля әдісі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рефлекс терапиясымен үйлескен франклинизация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механикалық толқыныстары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толқындық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амплипульстерапиясы бар аппараттық лимфодренаж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вакуумдық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D02.ХХХ.ХХХ</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Кинезотерапия (қозғалыс бұзылулары жоқ)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қолдың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аяқ-қол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белсенді жеке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Отырып/тұрып жеке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жеке оқыту / жүру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қолдың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аяқтың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пассивті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нерв-бұлшықет фасцилитиациясы әдісі бойынша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жеке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Кардиотренировка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Гидрокинезотерапия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жеке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Шрот әдісі негізінде Гимнастика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әзірлеу (қозғалу бұзылуынсыз оңалтудың 1 кезеңі үшін)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кинезотерапияның мамандандырылған әдістемелік жүйелері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жүйесі бойынша сабақтар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Соғыс-терапия жүйесі бойынша сабақтар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костюмдерін қолдану арқылы динамикалық проприоцептивті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белсенді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қалпына келтіру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Аппараттар мен тренажерлерді пайдалана отырып кардиотренирлеу жеке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локомоторлы кинезотерапия (экзоскелет)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аяқ-қолдарға арналған локомоторлы терапия үшін роботталған кешенде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аяқ-қолдарға арналған биологиялық кері байланысы бар локомоторлы терапия үшін роботталған кешенде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ұлғаюымен, тестілеумен және талдаумен пневматикалық тренажерде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байланыспен (БОС) және сандық айнамен тренажерде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баланс пен вестибулярлық аппаратты қалпына келтіру және бағалау жүйесіндегі сабақ (БОС) (стабилоплатформа)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жатқан науқастарға арналған бұлшық ет белсенділігін қалпына келтіру және бағалау жүйесі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(роботталған) диагностикалық және емдік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 тракциясы (бір бөлім)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құрылғыдағы вертикализация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барлық бөлігіне классикалық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Нүктелік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Бастың(маңдай-самай және желке-қарақұс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аумаққа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иық- кеуде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жағалық аумақ және екі иық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асты және білек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омыртқа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қуысы бұлшықетінің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аумағының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және бөксе аумағының массажы (бір атаулы жақтың)</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бел бөлігініің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Тобық-тізе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және тобық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Банкалы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басқа әдістері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моторлы функциялар шкаласы бойынша қозғалыс бағасы (GMFM)</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диагностикалық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кері байланыспен (БКБ) бағдарлама бойынша сараптамалық тренажерлармен оқытулар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кезеңдік гипсті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ортездерін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протездерін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D94.031.909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Психодрама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D94.032.909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Ados және ADI-R әдістемелерін пайдалана отырып, аутистік спектрдің бұзылуларын диагностикалық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D94.033.909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Нейропсихологиялық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D94.034.909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РЕСS-жүйесін қолдану бойынша психокоррекциялық жұмыс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D94.035.909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Коммуникацияның баламалы әдістері бойынша психокоррекциялық жұмыс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DХХ.XXX.ХХХ</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реабилитация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жүйесі бойынша оқу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Логоритмиканың сабағы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оқыту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шығармашылық үйірмесі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шаштараз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Костюмдік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Спорт секциясында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Автодромда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терапиясы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тістің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цементтен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цементтен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екі тамырын пломбалаумен пульпитті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3 тамырын пломбалаумен пульпитті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моляр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моляр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Импрегнационды әдіспен уақытша немесе тұрақты тістің периодонтитін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1 тамырын пломбалаумен периодонтитті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1 тамырын пломбалаумен периодонтитті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2 тамырын пломбалаумен периодонтитті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2 тамырын пломбалаумен периодонтитті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3 тамырын пломбалаумен периодонтитті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тот-цинк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резорцин-формалин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цементпен пломбаланған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Белсенділігі I және II дәрежелі үстіңгі және орта тісжегін емдеу цементен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Белсенділігі I және II дәрежелі үстіңгі және орта тісжегін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цементтен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 тісжегін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цементтен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Азутістің арнасынан бөтен затты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Фронталды тістен бөтен денені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пломбаны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Пародонта қалталарын дәрі-дәрмекпен тазалау ирригация, суландыру, аппликациялау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2-5 тіске таңу салумен ирригациялау, суландыру, аппликациялаумен дәрі-дәрмекпен тазалау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тістің айналасындағы парадонта қалтасының кюретажы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әдістемелерді қолданумен 1 тістің айналасындағы парадонта қалтасының кюретажы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Парадонта абсцессін ашу (1 тістің айналасындағы)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қайта тегістеу (1-2 тіс)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Тұратқы тісті жұлып тастау қарапайым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тістің айналасындағы одонтогендік жылауықты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уақытша шиналау (6-8 тіс)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Жақтар сынған кезде шиналау бір жақ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екі жақ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тістің айналасындағы альвеолоэктомия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емдеу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Компактостеотомиясы бар тұрақты тісті жұлу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Цистоэктомия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тістің аймағындағы компактостеотомия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Эпулисті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қабықшасының ретенция жылауығын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Жинақтан тыс тісті жұлу, асқынған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Альвеола өскінінің қатерсіз өспелерін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жұмсақ тіндерінің қатерсіз өспелерін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безі ауруларын емдеу: сілекей безінің ағынын барлау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Бет-жақ аумағы (БЖА) жарасын бастапқы хирургиялық өңдеу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алдының пластикасын операциялау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 шығарып алғандағы тегістеумен оны репозициялау және бекіту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пластика) туа біткен жақ-бет патологиясы бар бараларға ортодонтикалық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алмалы-салмалы аппаратты (ортодонтиялық пластинка) қолданумен тіс-жақ әр түрлі аномалиясы бар балаларға ортодонтиялық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Өткізгіш анестезия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D03.901.028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Регионарлық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 препараттарды жергілікті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фтор-цемент аппликациясының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тегістеу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герметиктермен фиссурлерді жабу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тістерді сепарациялау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білім беру ұйымдарындағы балалардың, жалпы білім беру ұйымдарының оқушыларының, жүктілігі бойынша есепте тұрған әйелдердің ауыз қуысын профилактикалық тексеріп-қараулар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тісті және ауыз қуысының шырышты қабығын күту бойынша санитариялық-гигиеналық дағдыларға оқыту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команданың үйіне бару арқылы медициналық оңалту бойынша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және ақпараттық технологияларды пайдаланумен көрсетілетін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кабинетінде/ бөлімшесінде медициналық оңалту бойынша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паллиативті бригаданың шығуы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орталықтарымен көрсетілетін медициналық қызметтердің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қабылдау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Орташа білімі бар әлеуметтік қызметкер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Орташа білімі бар мейіргер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Акушер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кардиолипиндік антигенмен микропреципитация реакциясын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6 параметрлі қанның жалпы талдауы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эритроциттердің отыру жылдамдығын (ЭОЖ)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лейкоформуланы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лейкоциттерді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қол әдісімен жалпы клиникалық зерттеу (несепті жалпы талдау)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талдауышта жалпы клиникалық (несеп тұнбасындағы жасуша элементтерінің санын есептеумен физико-химиялық құрамы)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қол әдісімен (сапалы)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Бөлінетін уретраны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сүртіндінінің тазалық дәрежесін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p24 АИТВ антигеніне және АИТВ 1,2-ге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адам хорионының гонадотропинін анықтау (жүктілікке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ТТГ рецепторларына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ЛГ (лютеиндеуіш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ФСГ (фолликул стимуляциялаушы гормон)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тиреод гормон фракция 3 жалпы (Т3)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тестостеронды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тиреотроп гормонды (ТТГ)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прогестеронды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эстрадиолды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цитомегаловирусқа (ВПГ-V) Ig G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М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Chlamydia trachomatisқа (хламидия трахоматис)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(уреаплазма уреалитикум)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Манипуляциялар мен емдік іс-шаралар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Жабыспаны ажырату (зондпен)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 Телешковская әдісі бойынша психотерапия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Нейролингвистикалық бағдарламалау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бүйректің,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трансректалдық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1 триместріндегі акушерлік УДЗ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пункттармен көрсетілетін медициналық қызметтердің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Мойыномырқаның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 және плевра қуысының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перде артындағы кеңістіктің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бел-сегізкөз бөліктерінің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D03.901.028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Регионарлық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пункциясы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 пластинкасын алып тастау/түзету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Өткізгіш анестезия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құнысыз вакцинация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 мен медициналық поездармен көрсетілетін медициналық қызметтердің ең аз көлемінің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кешендермен көрсетілетін медициналық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қабылдау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жалпы холестеринді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глюкозаны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несептің көрсеткіштерін (pH, лейкоциттер, эритроциттер, уробилиноген, нитриттер, ақуыз)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рентгенологиялық зерттеулер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поездармен көрсетілетін медициналық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қабылдау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Орташа білімі бар әлеуметтік қызметкер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Манипуляциялар мен емдік іс-шаралар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Тұратқы тісті жұлып тастау қарапайым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шырышын анемизациялау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несепті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тұнуын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затты фракциялы қол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сөлін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 (несепті жалпы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талдауышта жалпы клиникалық (несеп тұнбасындағы жасуша элементтерінің санын есептеумен физико-химиялық құрамы)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сүртіндінінің тазалық дәрежесін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эритроциттердің отыру жылдамдығын (ЭОЖ)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сараптамасы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сарысуының нәруызын талдауышта иммунофиксациялау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кескіндегі диагностикалық флюорография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бүйректің,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субъектілерімен көрсетілетін медициналық қызметтердің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стоматологиялық көмек (18 жасқа дейінгі балалар мен жүкті әйелдер)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тот-цинк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резорцин-формалин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Белсенділігі I және II дәрежелі үстіңгі және орта тісжегін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 тісжегін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Азутістің арнасынан бөтен затты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Фронталды тістен бөтен денені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пломбаны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Тұратқы тісті жұлып тастау қарапайым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Жинақтан тыс тісті жұлу, асқынған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 шығарып алғандағы тегістеумен оны репозициялау және бекіту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қайта тегістеу (1-2 тіс)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Өткізгіш анестезия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стоматологиялық көмек (18 жасқа дейінгі балалар; жүкті әйелдер; Ұлы Отан соғысына қатысқандар; 1, 2, 3-топтағы мүгедектер; "Алтын алқа", "Күміс алқа" белгілерімен марапатталған көп балалы аналар; атаулы әлеуметтік көмек алушылар; жасы бойынша зейнеткерлер; инфекциялық, әлеуметтік маңызы бар аурулармен ауыратын науқастар және айналасындағылар қауіп төндіретін аурулармен ауыратындар; мүгедек балаға күтім жасауды жүзеге асыратын жұмыс істемейтін адамдар; бала кезінен бірінші топтағы мүгедекке күтім жасауды жүзеге асыратын жұмыс істемейтін адамдар)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тістің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моляр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моляр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1 тамырын пломбалаумен периодонтитті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2 тамырын пломбалаумен периодонтитті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тот-цинк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резорцин-формалин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пломбаны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Тұратқы тісті жұлып тастау қарапайым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тістің айналасындағы альвеолоэктомия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Компактостеотомиясы бар тұрақты тісті жұлу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Жинақтан тыс тісті жұлу, асқынған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Бет-жақ аумағы (БЖА) жарасын бастапқы хирургиялық өңдеу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Пародонта қалталарын дәрі-дәрмекпен тазалау ирригация, суландыру, аппликациялау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2-5 тіске таңу салумен ирригациялау, суландыру, аппликациялаумен дәрі-дәрмекпен тазалау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тістің айналасындағы парадонта қалтасының кюретажы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әдістемелерді қолданумен 1 тістің айналасындағы парадонта қалтасының кюретажы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Парадонта абсцессін ашу (1 тістің айналасындағы)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Өткізгіш анестезия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бар балаларға көрсетілетін ортодонтикалық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(ортодонтикалық пластика) туа біткен жақ-бет патологиясы бар бараларға ортодонтикалық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патологиясы бар науқастарды біріншілік кешенді қарау меен медициналық құжаттарын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кезінде эластикалық массаның бір соққыларын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тегістеу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Пантомография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туралы" Қазақстан Республикасының Заңына сәйкес туа біткен жақ-бет патологиясы бар 6-13 жас аралығындағы балаларға көрсетілетін аз қамтылған отбасылардың балаларына көрсетілетін ортодонтикалық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Протезші/ ортезист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алмалы-салмалы аппаратты (ортодонтиялық пластинка) қолданумен тіс-жақ әр түрлі аномалиясы бар балаларға ортодонтиялық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патологиясы бар науқастарды біріншілік кешенді қарау мен медициналық құжаттарын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кезінде эластикалық массаның бір соққыларын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тегістеу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 шеңберінде орта блім беру ұйымдарында білім алушыларға көрсетілетін стоматологиялық қызметтердің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 препараттарды жергілікті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фтор-цемент аппликациясының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тегістеу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герметиктермен фиссурлерді жабу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тістерді сепарациялау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білім беру ұйымдарындағы балалардың, жалпы білім беру ұйымдарының оқушыларының, жүктілігі бойынша есепте тұрған әйелдердің ауыз қуысын профилактикалық тексеріп-қараулар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тісті және ауыз қуысының шырышты қабығын күту бойынша санитариялық-гигиеналық дағдыларға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Медициналық-генетикалық қызметтердің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 триместрінде қанның құрғақ қалдығында немесе/және қан сарысуында (альфафетопротеинді (АФП) және </w:t>
            </w:r>
            <w:r>
              <w:rPr>
                <w:rFonts w:ascii="Times New Roman"/>
                <w:b w:val="false"/>
                <w:i w:val="false"/>
                <w:color w:val="000000"/>
                <w:sz w:val="20"/>
              </w:rPr>
              <w:t>b</w:t>
            </w:r>
            <w:r>
              <w:rPr>
                <w:rFonts w:ascii="Times New Roman"/>
                <w:b w:val="false"/>
                <w:i w:val="false"/>
                <w:color w:val="000000"/>
                <w:sz w:val="20"/>
              </w:rPr>
              <w:t>- бірлікті созылмалы гонадотропинді анықтау үшін екілік тестілеу(</w:t>
            </w:r>
            <w:r>
              <w:rPr>
                <w:rFonts w:ascii="Times New Roman"/>
                <w:b w:val="false"/>
                <w:i w:val="false"/>
                <w:color w:val="000000"/>
                <w:sz w:val="20"/>
              </w:rPr>
              <w:t>b</w:t>
            </w:r>
            <w:r>
              <w:rPr>
                <w:rFonts w:ascii="Times New Roman"/>
                <w:b w:val="false"/>
                <w:i w:val="false"/>
                <w:color w:val="000000"/>
                <w:sz w:val="20"/>
              </w:rPr>
              <w:t>-СГЧ)) пренаталдық скринингті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w:t>
            </w:r>
            <w:r>
              <w:rPr>
                <w:rFonts w:ascii="Times New Roman"/>
                <w:b w:val="false"/>
                <w:i w:val="false"/>
                <w:color w:val="000000"/>
                <w:sz w:val="20"/>
              </w:rPr>
              <w:t>b</w:t>
            </w:r>
            <w:r>
              <w:rPr>
                <w:rFonts w:ascii="Times New Roman"/>
                <w:b w:val="false"/>
                <w:i w:val="false"/>
                <w:color w:val="000000"/>
                <w:sz w:val="20"/>
              </w:rPr>
              <w:t>-бірлікті созылмалы гонадотропинді (</w:t>
            </w:r>
            <w:r>
              <w:rPr>
                <w:rFonts w:ascii="Times New Roman"/>
                <w:b w:val="false"/>
                <w:i w:val="false"/>
                <w:color w:val="000000"/>
                <w:sz w:val="20"/>
              </w:rPr>
              <w:t>b</w:t>
            </w:r>
            <w:r>
              <w:rPr>
                <w:rFonts w:ascii="Times New Roman"/>
                <w:b w:val="false"/>
                <w:i w:val="false"/>
                <w:color w:val="000000"/>
                <w:sz w:val="20"/>
              </w:rPr>
              <w:t>-СГЧ) және жүктілікпен байланысты (ПАПП-А) плацентарлық протеинді анықтау үшін екілік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w:t>
            </w:r>
            <w:r>
              <w:rPr>
                <w:rFonts w:ascii="Times New Roman"/>
                <w:b w:val="false"/>
                <w:i w:val="false"/>
                <w:color w:val="000000"/>
                <w:sz w:val="20"/>
              </w:rPr>
              <w:t>b</w:t>
            </w:r>
            <w:r>
              <w:rPr>
                <w:rFonts w:ascii="Times New Roman"/>
                <w:b w:val="false"/>
                <w:i w:val="false"/>
                <w:color w:val="000000"/>
                <w:sz w:val="20"/>
              </w:rPr>
              <w:t>- бірлігін (</w:t>
            </w:r>
            <w:r>
              <w:rPr>
                <w:rFonts w:ascii="Times New Roman"/>
                <w:b w:val="false"/>
                <w:i w:val="false"/>
                <w:color w:val="000000"/>
                <w:sz w:val="20"/>
              </w:rPr>
              <w:t>b</w:t>
            </w:r>
            <w:r>
              <w:rPr>
                <w:rFonts w:ascii="Times New Roman"/>
                <w:b w:val="false"/>
                <w:i w:val="false"/>
                <w:color w:val="000000"/>
                <w:sz w:val="20"/>
              </w:rPr>
              <w:t>-ХГЧ) және коньюгирленбеген эстиолды анықтау үшін үштік тест)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туа біткен гипотиреозге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фенилкетонурияға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Биологиялыық материалды ДНҚ-зондтарын пайдалану арқылы (ФИШ-әдісі)молекулярлық-цитогенетикалық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Хорион талшықтарын/ бала жолдасын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Амниотикалық сұйықтық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Кіндік қаны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Y хромосомасын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1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2-3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режімдегі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хорион түгінің трансабдоминалдық аспирациясы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кордоцентез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плацентоцентез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диспансерлермен көрсететін консультациялық-диагностикалық қызметтердің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патогенді саңырауқұлаққа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Транссудаттар мен экссудаттарды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демодекозға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нейсерия гонореяга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(кандида) тұқымдас зеңдерге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микоплазмаға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(микоплазма)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трихомонадаға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(трихомонас)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уреоплазмаға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(уреаплазма)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зарарсыздыққа транссудатты, экссудатты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цитомегаловирусқа (ВПГ-V) Ig G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М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(уреаплазма уреалитикум)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(трепонема паллидум)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(трихомонас вагиналис)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(варицелла зостер) (ВПГ-ІІІ)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(хламидия трахоматис)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pallidum-ге (трепонема паллидум)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 -ге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гистаминді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 A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E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 классының жалпы антиденелерін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M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Gardnerella vaginalisке (гарднерелла вагиналис)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Mycoplasma hominisке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(трепонема паллидум)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(хламидия трахоматис)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(уреплазма уреалитикум)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(трихомонас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(гарднерелла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Иммунофлюоресценция реакциясында биологиялық материалдағы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(трепонема паллидум)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(варицелла зостер) (ВПГ-III)-ға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 (ВПГ-I,II) антидене авидтілігін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ағарыңқы трепонема антигенімен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Candida ssb –ны (кандида)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(хламидия)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Gardnerella vaginalis –ты (гарднерелла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Mycoplasma hominis –ты (микоплазма хоминис)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(микоплазма уреалитикумс)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(нейссерия гоноррея)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Toxoplasma gondii –ді (токосоплазма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Toxoplasma gondii –ді (токсоплазма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(трепонема паллидум)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Trichomonas vaginalis –ты (трихомонас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(уреплазма уреалитикум)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3 типтік қарапайым герпес вирусын (ВПГ-III)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адамның папиллома вирусын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папиллома вирусын сапалық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6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Эпштейн - Барр вирусын (ВПГ-IV)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Эпштейн - Барр вирусын (ВПГ-IV)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цитомегаловирусты (ВПГ-V)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цитомегаловирусты (ВПГ-V)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enitalium-ды (микоплазма эниталиум)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Уретраны инстилляциялау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кезеңде көрсетілетін медициналық оңалту қызметтерінің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Консультация:Рефлексотерапевт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Емдік дене шынықтыру және спорт дәрігері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Дәстүрлі емес медицина дәрігері (су-джок, мануальдық терапия, гирудотерапевт, гомеопат)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D02.XXX.XXX</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электрогальваниялық ванна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 токтары бар 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ұйықтату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Трансцеребралды электроанальгезия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токтар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электронейроынталандыру (TENS-терапия)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электроынталандыру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 жиілікті -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лазерлік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ультрадыбыстық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Транскраниальды микрополяризация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Фотоемдеу (жарықпен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ультракүлгін сәулелендіру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ультракүлгін сәулелендіру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диапазон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лазеротерапия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Гидросәулелі душ</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 сканерлейтін сәуле терапиясы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сәулесін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анализаторына ақ түспен фототерапия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Синглеттік-оттегі қоспасымен 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"Түзды" камера (спелеокамера)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дымқыл бүркену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сүртіну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сумен емделу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контрастылы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контрастылы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тамшы-контрастылы ванна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үйлескен әдістері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Бальнеофизиотерапияның үйлескен әдістері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Гидроколонотерапия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емдеу/Криотерапия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Озокеритонмен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Фанго-парафинотерапия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балшықшы емдеуде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Жанамаласқан балшықпен емдеу емшаралары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Пунктурлы рефлексофизиотерапия (физиопунктура)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Ультрафонофорезбен фармакопунктура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(жусанды шылыммен жылыту, моксотерапия)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Фолля әдісі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рефлекс терапиясымен үйлескен франклинизация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механикалық толқыныстары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толқындық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амплипульстерапиясы бар аппараттық лимфодренаж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вакуумдық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D02.ХХХ.ХХХ</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қолдың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аяқ-қол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белсенді жеке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Отырып/тұрып жеке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жеке оқыту / жүру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қолдың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аяқтың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пассивті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нерв-бұлшықет фасцилитиациясы әдісі бойынша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жеке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Кардиотренировка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Гидрокинезотерапия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жеке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Шрот әдісі негізінде Гимнастика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әзірлеу (қозғалу бұзылуынсыз оңалтудың 1 кезеңі үшін)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кинезотерапияның мамандандырылған әдістемелік жүйелері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жүйесі бойынша сабақтар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Соғыс-терапия жүйесі бойынша сабақтар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костюмдерін қолдану арқылы динамикалық проприоцептивті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белсенді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қалпына келтіру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Аппараттар мен тренажерлерді пайдалана отырып кардиотренирлеу жеке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локомоторлы кинезотерапия (экзоскелет)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аяқ-қолдарға арналған локомоторлы терапия үшін роботталған кешенде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аяқ-қолдарға арналған биологиялық кері байланысы бар локомоторлы терапия үшін роботталған кешенде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ұлғаюымен, тестілеумен және талдаумен пневматикалық тренажерде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байланыспен (БОС) және сандық айнамен тренажерде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баланс пен вестибулярлық аппаратты қалпына келтіру және бағалау жүйесіндегі сабақ (БОС) (стабилоплатформа)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жатқан науқастарға арналған бұлшық ет белсенділігін қалпына келтіру және бағалау жүйесі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(роботталған) диагностикалық және емдік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 тракциясы (бір бөлім)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құрылғыдағы вертикализация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барлық бөлігіне классикалық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Нүктелік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(маңдай-самай және желке-қарақұс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аумаққа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иық- кеуде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жағалық аумақ және екі иық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асты және білек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омыртқа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қуысы бұлшықетінің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аумағының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және бөксе аумағының массажы (бір атаулы жақтың)</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бел бөлігініің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Тобық-тізе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және тобық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Банкалы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басқа әдістері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моторлы функциялар шкаласы бойынша қозғалыс бағасы (GMFM)</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диагностикалық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кері байланыспен (БКБ) бағдарлама бойынша сараптамалық тренажерлармен оқытулар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кезеңдік гипсті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ортездерін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протездерін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емшаралар және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 Телешковская әдісі бойынша психотерапия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Нейролингвистикалық бағдарламалау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D94.031.909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Психодрама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D94.032.909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Ados және ADI-R әдістемелерін пайдалана отырып, аутистік спектрдің бұзылуларын диагностикалық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D94.033.909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Нейропсихологиялық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D94.034.909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РЕСS-жүйесін қолдану бойынша психокоррекциялық жұмыс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D94.035.909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Коммуникацияның баламалы әдістері бойынша психокоррекциялық жұмыс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DХХ.XXX.ХХХ</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реабилитация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жүйесі бойынша оқу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Сурдлогпен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ортаңғы имплантация жүйесінің дыбыс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өткізгіштігінің имплантация жүйесінің дыбыс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Логоритмиканың сабағы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оқыту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шығармашылық үйірмесі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шаштараз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Костюмдік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Спорт секциясында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Автодромда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терапиясы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команданың үйіне бару арқылы медициналық оңалту бойынша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және ақпараттық технологияларды пайдаланумен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қызметтердің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1-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2-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3-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4-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аутопсиялық материалды бактериологиялық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бар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жоқ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маркерлерді қолданып, иммуногистохимиялық әдіспен қатерлі ісіктердің блок-препараттарын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 маркерлерді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әдіспен орнын басушы терапияға ісік жасушаларының сезімталдығын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әдіспен химиялық препараттарға ісік жасушаларының сезімталдығын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PD-L1 рецепторын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ALK генінің мутациясын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2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3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4- санатты ота- биопсиялық материалдың 1 шығыр-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эпителий пролиферациясы деңгейін бағалау ("гормоналдық айна")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конгомен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Күмістеу арқылы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Трихроммен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 реакциясымен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Оталық және биопсиялық материалды экспресс зерттеу ( 1- блок препаратты)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медициналық ұйымдар қызметтерінің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Геронтолог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Иммунолог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Сексопатолог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Тамыр хирургі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Торакалдық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Трансплантолог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Нарколог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Токсиколог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Неонатолог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Клиникалық фармаколог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Протезші/ ортезист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Трансфузиолог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Гипербариялық оксигенация (ГБО)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экстракорпоралдық детоксикация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Консультация:Рефлексотерапевт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Рентгенэндоваскулярлық диагностика және емдеу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Емдік дене шынықтыру және спорт дәрігері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Дәстүрлі емес медицина дәрігері (су-джок, мануальдық терапия, гирудотерапевт, гомеопат)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бар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жоқ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арқылы дәрігердің консультациясы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клиникалық әдістер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әдістер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несепті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тұнуын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несепті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патогенді саңырауқұлаққа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затты фракциялы қол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сөлін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Нәжісті (копрограмма)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Сүртіндіні ұрық айналасы суының болуына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Қақырықты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 (несепті жалпы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уретраны жалпы клиникалық қол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Қуықасты безі секретін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 (шәуетті зерттеу) жалпы клиникалық қол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Синовиалдық сұйықты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Бронхы секрет шайындысын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Жұлын-ми сұйығын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Транссудаттар мен экссудаттарды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демодекозға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қырындысын қол әдісімен микроскопиялау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Жұлын-ми сұйығын қол әдісімен бактериялардың қышқылға төзімді түрлеріне (БҚТТ) микроскопиялық тексеру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қарапайымдылар мен гельминттерді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("жуан тамшы", қан жағындысы)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жасырын қанды сапалы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материалдағы қотыр кенесін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Перианустық қырындыны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 жасушаларға қақырықты қол әдісімен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қол әдісімен (сапалы)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қол әдісімен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гемосидеринді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(сапалы)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глюкозаны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өт пигменттерін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кетондық денелерді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сүртіндінінің тазалық дәрежесін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тәуліктік протеиноурияны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талдауышта жалпы клиникалық (несеп тұнбасындағы жасуша элементтерінің санын есептеумен физико-химиялық құрамы)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Ұрықтық сұйықтықты (шәуетті зерттеу) жалпы клиникалық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нәруызын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(сандық)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белсенді лейкоциттерді талдауышта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глюкозаны (сандық)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кетон денелерін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тәуліктік протеинурияны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эритроциттердің отыру жылдамдығын (ЭОЖ)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B02.096.001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LE-жасушаларын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B02.295.001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Аутогемолизді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бос 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лейкоформуланы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лейкоциттерді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Миелограмманы санау және сүйек-ми қан құруды қол әдісімен сипаттау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ретикулоциттерді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Базофилия түйіршікті эритроциттерді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Дефиниламиндық сынақты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сарысуындағы"O" антистрептолизинді (сапалы)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гаммаглютамилтранспептидазыды(ГГТП)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гематопорфирина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гемоглобинді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сарыуызындағы дельта-левулин қышқылын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калийді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фосфатазды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лактатдегидрогиназды (ЛДГ)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метгемоглобинді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несепнәрді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сарыуызындағы несеп қышқылын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натрийді (Na)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қанықпаған темір байланыстыру қабілетін (ҚТБҚ)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альфаамилазды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альфа-амилазды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байланыстыру қабілетін (ЖТБҚ)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оксигемоглобинді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порфириндерді қан эритроцитінде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ревматоидтық факторды жартылай сандық/сапалы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B03.447.001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стрептокиназды қол әдісімен анықтау ручным методом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фосфолипидтерді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фруктозаминді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айналмалы иммундық кешендерді (АИК)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негіздік фосфатазды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 электролиттерді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(K) электролиттерді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(Na) электролиттерді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Реберг сынағы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әдісімен сиалдық сынақ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шыдамдылық тестін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тимолдық сынақты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фосфорды (P)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фракциясын қол әдісімен электрофарездеу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тестті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B04.088.001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Гепаринге плазманың төзімділігін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рекальцификацияның белсендірілген уақытын (РБУ)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белсендірілген жартылай тромбопластин уақытын (БЖТУ)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антиплазмин белсенділігін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каолин-белсендірілген лизис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Квик уақытын (КУ)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рекальцификациялау уақытын (РУ)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Ұйыған қанның ретракциялау индексін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Клаус-фибриногенін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қан плазмасында фибриномономерлердің еритін кешендерін анықтау (ФМЕК)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V факторын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VII факторын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VIII факторын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XI факторын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XII факторын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фибриногенді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фибиринолитик белсенділігін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қан плазмасында бета-нафтол тестін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мен агрегациясы реакциясын (ГАТ)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этанол тестін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эуглобулин тестін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классқа жіктелуімен талдауыштағы жалпы қан сараптамасы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сараптамасы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Талдағыштағы қан жасушаларының сандық бейнесі берілген 34 параметрлі қанның жалпы талдауы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6 параметрлі қанның жалпы талдауы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Ретикулоциттерді жетілу дәрежесін анықтау арқылы талдауышта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нәруызды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нәруыз фракцияларын талдауышта электрофорездеу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метгемоглобинді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оксигемоглобинді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сарысуының нәруызын талдауышта иммунофиксациялау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 талдауышта электрофорездеу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креатинфосфокиназ изоферменттерін фракцияларын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 изоферменттерінің фракцияларын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сілтілік фосфатаз изоферменттері фракцияларын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бета-липопротеидтерді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 липопротеидтерді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жоғарғы тығыздықтағы липопротеидтерді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аланинаминотрансферазды (АЛаТ)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 в сыворотке крови на анализаторе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сілтілік фосфатазаны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МВ (КФК-МВ) фракция креатинфосфокиназын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креатинфосфокиназаны (КФК)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ангиотензинге айландыру ферментін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гаммаглютамилтранспептидазаны (ГГТП)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лактатдегидрогиназаны (ЛДГ)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пирожүзім қышқылын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пируватты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гиалуронидазаны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глутамтадегидрогеназаны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газдарын (pCO2, pO2, CO2)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 және электролиттерді қосымша тесттермен (лактат, глюкоза, карбоксигемоглобин)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калийді (K)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кальцийді (Ca)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талдағышта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трансферинді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глюкозаны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глюкозо-6-фосфатдегидрогеназаны (Г-6-ФДГ)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 толеранттылығына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фруктозаминды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 талдауышта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"O" антистрептолизинін талдауышта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C3 комплиментінің құрамбөлігін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қан сарысуындағы D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C4 комплиментінің құрамбөлігін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гомоцистеинді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B03.499.002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фенилаланинді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туа біткен гипотиреозге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фенилкетонурияға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w:t>
            </w:r>
            <w:r>
              <w:rPr>
                <w:rFonts w:ascii="Times New Roman"/>
                <w:b w:val="false"/>
                <w:i w:val="false"/>
                <w:color w:val="000000"/>
                <w:sz w:val="20"/>
              </w:rPr>
              <w:t>b</w:t>
            </w:r>
            <w:r>
              <w:rPr>
                <w:rFonts w:ascii="Times New Roman"/>
                <w:b w:val="false"/>
                <w:i w:val="false"/>
                <w:color w:val="000000"/>
                <w:sz w:val="20"/>
              </w:rPr>
              <w:t>-бірлікті созылмалы гонадотропинді (</w:t>
            </w:r>
            <w:r>
              <w:rPr>
                <w:rFonts w:ascii="Times New Roman"/>
                <w:b w:val="false"/>
                <w:i w:val="false"/>
                <w:color w:val="000000"/>
                <w:sz w:val="20"/>
              </w:rPr>
              <w:t>b</w:t>
            </w:r>
            <w:r>
              <w:rPr>
                <w:rFonts w:ascii="Times New Roman"/>
                <w:b w:val="false"/>
                <w:i w:val="false"/>
                <w:color w:val="000000"/>
                <w:sz w:val="20"/>
              </w:rPr>
              <w:t>-СГЧ) және жүктілікпен байланысты (ПАПП-А) плацентарлық протеинді анықтау үшін екілік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 триместрінде қанның құрғақ қалдығында немесе/және қан сарысуында (альфафетопротеинді (АФП) және </w:t>
            </w:r>
            <w:r>
              <w:rPr>
                <w:rFonts w:ascii="Times New Roman"/>
                <w:b w:val="false"/>
                <w:i w:val="false"/>
                <w:color w:val="000000"/>
                <w:sz w:val="20"/>
              </w:rPr>
              <w:t>b</w:t>
            </w:r>
            <w:r>
              <w:rPr>
                <w:rFonts w:ascii="Times New Roman"/>
                <w:b w:val="false"/>
                <w:i w:val="false"/>
                <w:color w:val="000000"/>
                <w:sz w:val="20"/>
              </w:rPr>
              <w:t>- бірлікті созылмалы гонадотропинді анықтау үшін екілік тестілеу(</w:t>
            </w:r>
            <w:r>
              <w:rPr>
                <w:rFonts w:ascii="Times New Roman"/>
                <w:b w:val="false"/>
                <w:i w:val="false"/>
                <w:color w:val="000000"/>
                <w:sz w:val="20"/>
              </w:rPr>
              <w:t>b</w:t>
            </w:r>
            <w:r>
              <w:rPr>
                <w:rFonts w:ascii="Times New Roman"/>
                <w:b w:val="false"/>
                <w:i w:val="false"/>
                <w:color w:val="000000"/>
                <w:sz w:val="20"/>
              </w:rPr>
              <w:t>-СГЧ)) пренаталдық скринингті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w:t>
            </w:r>
            <w:r>
              <w:rPr>
                <w:rFonts w:ascii="Times New Roman"/>
                <w:b w:val="false"/>
                <w:i w:val="false"/>
                <w:color w:val="000000"/>
                <w:sz w:val="20"/>
              </w:rPr>
              <w:t>b</w:t>
            </w:r>
            <w:r>
              <w:rPr>
                <w:rFonts w:ascii="Times New Roman"/>
                <w:b w:val="false"/>
                <w:i w:val="false"/>
                <w:color w:val="000000"/>
                <w:sz w:val="20"/>
              </w:rPr>
              <w:t>- бірлігін (</w:t>
            </w:r>
            <w:r>
              <w:rPr>
                <w:rFonts w:ascii="Times New Roman"/>
                <w:b w:val="false"/>
                <w:i w:val="false"/>
                <w:color w:val="000000"/>
                <w:sz w:val="20"/>
              </w:rPr>
              <w:t>b</w:t>
            </w:r>
            <w:r>
              <w:rPr>
                <w:rFonts w:ascii="Times New Roman"/>
                <w:b w:val="false"/>
                <w:i w:val="false"/>
                <w:color w:val="000000"/>
                <w:sz w:val="20"/>
              </w:rPr>
              <w:t>-ХГЧ) және коньюгирленбеген эстиолды анықтау үшін үштік тест)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осмолярлығын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гаптоглобинді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преэклампсия маркерлерін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магнийды (Mg)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калийды (K)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кальцийды (Ca)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хлоридтерді (Cl)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натрийды (Na)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осмолярлығын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 хорионының гонадотропинін (АХГ)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заттың мөлшерін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металлдарды атомды-адсорбциялық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мәйіттік материалды металлдық уларға (йод, марганец, мыс, мышьяқ, сынап, қорғасын, фтор, хром, цинк) сапалы реакция (түстік бояу)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нәжістегі жасырын қанды айқындау (гемокульт-тест)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B03.099.003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йод, селенді айқындау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 ауыр металлдарды (мыс, сынап, қорғасын, мырыш) айқындау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(ХЕЛИК-тест) -ді (Хеликобактер пилори) инвазивтік емес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B04.063.002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 талдауышта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тромбоэластограммасын талдауышта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плазмадағы белсендендірілген жартылай тромбопластин уақытын анықтау (БЖТУ)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антиплазмин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плазминоген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S протеинінің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протеинінің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Виллебранд факторының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III антитромбинді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факторына ингибиторды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факторына ингибиторды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сандық D - димерін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фибриномономерлердің еритін кешендерін талдауышта анықтау (ФМЕК)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протеиніне V факторының резистенттілігін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Рептилазиялық уақытты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қан плазмасындағы тромбин уақытын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Агрегометрде тромбоциттердің адгезия мен агрегация реакциясын жүргізу (ГАТ)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анаэробтарға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тырысқақ вибрионына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гемофильдік таяқшаға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нейсерия гонореяга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микоплазмаға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тағамдық токсикоинфекцияларға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тағамдық токсикоинфекцияға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трихомонадаға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уреоплазмаға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емшек сүтін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өтті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иерсиниозға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иерсиниозға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кампиллобактерияларға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ішек дисбактериозына нәжісті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патогенді және шартты патогенді микрофлораға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әдіспенсальмонеллезге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энтеропатогендік эшерихияларға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Энтеропатогнеді эшерихиялардың ыдырауын бактериологиялық зерттеуін қол әдісімен жүргізу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қанды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сальмоноллезге қанды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қанды зарарсыздыққа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зарарсыздыққа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қақырықты, бронхтан туберкулез микобактериясына шайындыларды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туберкулездің микобактериясына несепті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несепті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Neisseria meningitisке (нейссерия менингитис) мұрын-жұтқыншақ сілемейін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Staphylococcus aureusке (стафилококкус ауреус) аңқа мен мұрыннан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әдіспенаңқадан бөлінетінді Bordetella pertussisке (бордетелла пертуссис)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бөліндісін Bordetelle pertussis- ке (бордетелла пертуссис)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аңқадан, жаралардан, көздерден, құлақтардан, несептен, өттен және басқ.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жара, көз, құлақ, несеп, өт және тағы басқа бөліндіні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дифтерияға аңқа мен мұрыннан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аңқа бөліндісін дифтерияға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бронхтардан шайындыларды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Neisseria meningitisке (нейссерия менингитис) ми-жұлын сарысуын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 сарысуын Neisseria meningitis- ке (нейссерия менингитис)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зарарсыздыққа транссудатты, экссудатты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шығарылған таза өсіріндіні зертхана жануарларын пайдаланумен қолмен жасалатын әдіспен сәйкестендіру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B05.095.001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қышқылдарға тұрақты бактерияларға (ҚТБ) экссудаттар, транссудаттар микроскопиясы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аутопсиялық материалды бактериологиялық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Vibrio cholerae-ға (вибрио холера)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Haemophilus influenzae-ға (гемофилус инфлуенза)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(кандида) тұқымдас зеңдерге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(микоплазма)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тағамдық токсикоинфекцияларды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(трихомонас)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(уреаплазма)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Кампилобактерия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және шартты патогенді микрофлораға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Энтеропатогенді эшерихияға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стерильділікке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микбактерияға қақырықты, бронх жағындысын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несепті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несепті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Мурын-жұтқыншақ сөлін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Staphylococcus aureus-ке (стафилококкус ауреус)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бөліндісін Bordetella pertussis-ке (бордетелла пертуссис)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көз, құлақ, несеп, өт,аран және тағы басқа бөлінділерін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дифтерияға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дисбактериозға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(ИФТ)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pro-BNP (натрийуретиялық пептидтер) созылмалы жүрек жеткіліксіздігін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аралас ауруларына және антиядролық антиденелерге скринингтік зерттеу (CTD Screen)</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жүйелік ауруларына скринингтік зерттеу (Symphony)</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11-оксикоркостероидті (11-ОКС)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17-кетостероидті (17- 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несепте 17оксикортикостероидті (17-ОКС)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17 оксикортикостероидті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AAT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АФП (альфафетопротеин)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несепте адамның </w:t>
            </w:r>
            <w:r>
              <w:rPr>
                <w:rFonts w:ascii="Times New Roman"/>
                <w:b w:val="false"/>
                <w:i w:val="false"/>
                <w:color w:val="000000"/>
                <w:sz w:val="20"/>
              </w:rPr>
              <w:t>b</w:t>
            </w:r>
            <w:r>
              <w:rPr>
                <w:rFonts w:ascii="Times New Roman"/>
                <w:b w:val="false"/>
                <w:i w:val="false"/>
                <w:color w:val="000000"/>
                <w:sz w:val="20"/>
              </w:rPr>
              <w:t>-хорионинді гонадотропині (b-АХГ)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HBsAg-ны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 к HBsAg-ны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(растаушы)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HPT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капсидтық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капсидті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ерте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ерте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цитомегаловирусқа (ВПГ-V) Ig G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ядролық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ядролық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NCA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NLA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ми-жұлын сарысуында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биологиялық материалдағы S100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a</w:t>
            </w:r>
            <w:r>
              <w:rPr>
                <w:rFonts w:ascii="Times New Roman"/>
                <w:b w:val="false"/>
                <w:i w:val="false"/>
                <w:color w:val="000000"/>
                <w:sz w:val="20"/>
              </w:rPr>
              <w:t>-триптазаны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b</w:t>
            </w:r>
            <w:r>
              <w:rPr>
                <w:rFonts w:ascii="Times New Roman"/>
                <w:b w:val="false"/>
                <w:i w:val="false"/>
                <w:color w:val="000000"/>
                <w:sz w:val="20"/>
              </w:rPr>
              <w:t>-триптазаны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b</w:t>
            </w:r>
            <w:r>
              <w:rPr>
                <w:rFonts w:ascii="Times New Roman"/>
                <w:b w:val="false"/>
                <w:i w:val="false"/>
                <w:color w:val="000000"/>
                <w:sz w:val="20"/>
              </w:rPr>
              <w:t>-триптазаны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эозинофильді-катионды протеинді (ECP)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М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адреналинді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адренокортикотроп гормонды (АКТГ)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альдостеронды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андростендионды (АСД)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анти Мюллеров гормонын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Chlamydia trachomatisқа (хламидия трахоматис)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Ig G (ANCA combi) -ды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антинуклеарлық аутоантиденелерді (ANA)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антианабездік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антиспермалдық антиденелерді (Sperm Antibodi)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CENP-ке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Echinococcusқа (эхинококкоз)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Fibrillarinге (фибрилларин) антиденелерді қорғау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GBM-ға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B гепатиты вирусының HBeAg-не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Jo-1-ге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Mi-2-ге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MPOS-ке антиденелерді қорғау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PCNA-ға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PM-Scl-ға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PR3S-ке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Rib-P-ға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RNA Pol III-ке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RNP70-ке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U1RNP-ға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тегіс бұлшықетке (SMA)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екі шиыршықты (денатурацияланбаған) ДНҚ-ға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кальпротектинге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модификацияланған цитруллинирленген виментинге (Anti-MCV)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ТТГ рецепторларына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экстрагирлейтін ядролық антигендерге (ЕNA)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(HP)-ге (хеликобактер пилори)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Helicobacter pylori (HP) –ға (хеликобактер пилори)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(уреаплазма уреалитикум)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enterocolotica-ке (иерсиния энтероколитика)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Ascaris lumbricoides (аскарис люмбрикойдес) (аскаридоз)-ға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бурдорфери) (болезнь Лайма)-ға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(HP)-ға (хеликобактер пилори)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La-ға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и Opisthorchis viverrini (описторхис виверрини)(описторхоз)-ға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Ro52-ге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Ro60-қа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Scl-70 -ке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Sm-ге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Toxocara canis (токсокара канис) (токсокароз)-ке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Trichinella spiralis (трхинелла спиралис) (трихинеллез)-ге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(трепонема паллидум)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(трихомонас вагиналис)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(варицелла зостер) (ВПГ-ІІІ)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enterocolitica-ге (иерсиния энтероколитика)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2-Гликопротеину I -ге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HBc вирусты гепатитінің антигеніне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қызылша қоздырғышына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IgG класты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 М класты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IgМ/IgG класты жиынтық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Aspergillus (аспергиллус) (аспергиллез)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цитомегаловируска (ССР)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бургдорфери) (Лайм ауруына)-ға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(хламидия трахоматис)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 (лямблиоз)-ке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интестиналис)(лямблиоз)-ке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(хеликобактер пилори) (HP)-ге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және Opisthorchis viverrini (описторхис виверрини) (описторхоз)-ге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Opisthorchis felineus (описторхис фелинеус) және Opisthorchis viverrini (описторхис виверрини) (описторхоз)-ға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pallidum-ге (трепонема паллидум)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(трепонема паллидум)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 -ге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(варицелла зостер) (ВПГ-III)-ға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 -ға (иерсиния энтероколитика)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ревматоидты факторға Ig M-ді ИФТ әдісіме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нуклеосомаларға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 (ВПГ-I,II) антидене авидтілігін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вирусты гепатит А-ға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 вирусына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бетта-2 микроглобулинді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ванилилминдаль қышқылын (ВМҚ)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D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В-12 Витаминын (кобаламин)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 Витаминын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гастрин 17ні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гиалурон қышқылын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гистаминді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глиальды фибриллярлық ащы нәруызды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ГСПГ (глобулин байланыстыратын жыныстық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дегидроэпиандростеронды (ДГЭА)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кальцитонинді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катехоламиндерді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лактоферринді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ЛГ (лютеиндеуіш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несепте микроальбуминді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миоглобинді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митохондриялық аутоантиденелерді (AMA M2)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HBе антигенін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норадреналинді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жалпы ПСА (простат-спецификалы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Т4 (тиреод гормон фракция 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E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125)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15-3)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19-9)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72-4)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остеокальцинды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паратиреоид гормонды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1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плацентарлық нәруызды (РАРА-А)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бұрын болған HLA-антиденелерін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прогестеронды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17-оксипрогестеронды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ренинді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ОЭА (Обыр эмбрионалдық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еркін ПСА (F-простат-спецификалы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серотонинды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соматотроп гормонды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С-пептидін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аллергендерге спецификалық Ig Е-ні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Gardnerella vaginalisке (гарднерелла вагиналис)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Giardia intestinalisке (гиардия интестиналис) (лямблиоз)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HBs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Mycoplasma hominisке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Yersinia pseudotuberculosisке (иерсиния псевдотуберкулезис)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D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Е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C гепатитының вирусына сомалық антиденелерді анықтау (растайтын)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тұмау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HBс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тұмаудың парагрипп вирусына G классындағы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циклдік цитруллин пептидтерін (АЦПП)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сомалық анти-фосфолипидтік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тиреод гормон фракция 3 жалпы (Т3)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тестостеронды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тиреоглобулинді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тропонинді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ТСГ (тестостерон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плазмасында Виллебранд факторын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ФСГ (фолликул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адамның хорион гонадотропинын (АХГ)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адамның хорион гонадотропинын анықтау (АХГ)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цитокиндерді-ИЛ-8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цитокиндерді-ИЛ-6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интерферон-альфа-цитокиндерді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интерферон-гамма-цитокиндерді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ФНО-альфа-цитокиндерді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эстрадиолды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А-ны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амфетаминдерді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опидтерді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канабиноидтарды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амфетаминдерді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опиоидтарды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АИТВ 1,2-ге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гепатит С-ға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p24 АИТВ антигеніне және АИТВ 1,2-ге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АИТВ 1,2-ге растаушы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сүйек тінінің резорбциясы бұзылуының диагностикасы (b-Cross Laps)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созылмалы жүрек жеткіліксіздігінің pro-BNP (натрийуретикалық пептидтер) диагностикасы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11-оксикоркостероидті (ОКС)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Иммунохемилюминисценция әдісімен несептегі 17-кетостероидтарды (17-КС)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17-оксикортикостероидтарды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17-оксикортикостероидті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HBsAg вирусын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HBeAg вирусын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капсидтік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капсидті антигеніне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ерте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ерте антигеніне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(ВПГ - V) цитомегаловирусқа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цитомегаловирусқа (ВПГ - V) IgM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ядролық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S100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NGAL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uNGAL-ды иммунохемилюминисценции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адреналинді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АКТГ (адренокортикотроптық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альдостеронды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альфа-2-макроглобулинді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 Мюллер гормонын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(растайтын) В гепатитының HBs вирусының антигенін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жалпақ жасушалы карциноманың (SCCA)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Іg G-ді (ANCA combi)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антинуклеарлық аутоантиденелерді (ANA)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антианабездік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антиспермальдық антиденелерді (Sperm Antibodi)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 вирусының НВе антигеніне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гепаринге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гистондарға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инсулинге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модификацияланған цитруллин виментіне (Anti-MCV)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 гепатиты вирусының құрылымдық емес нәруыздарға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арал жасушаларына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пероксидазаға (а-ТПАО)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ТТГ рецепторларына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экстрагирлейтін ядролық антигендерге (ENA)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 I-ге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гепатиттің НВс антигеніне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(ВПГ-I,II)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цитомегаловирусқа (ССР)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(токосоплазма гондий) (токсоплазмоз)-ге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(ЖГВ-III)-ке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(ЖГВ-I,ІІ)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сарысуындакардиолипинге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циклдік цитруллин пептидтеріне (АЦПП) аутоиммундық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екі спиральді ДНК-ға аутоиммунды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бетта-2 микроглобулинді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B 12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гастрина 17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гомоцистеинді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глобулин байланыстартын жыныстық гормон (ГБЖГ)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дегидроэпиандростеронды (ДГЭА)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ингибинін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кальцитонинді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прокальцитонинді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кортизолды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ЛГ (лютеиндеуіш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несепте микроальбуминді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миоглобинді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митохондриялық аутоантиденелерді (AMA M2)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 - спецификалы энолазаны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нейронопептидтерді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норадреналинді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Т4 (жалпы тироксинді)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A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E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G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M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өкпенің шағын жасушалы емес обырының (CYFRA 21-1) онкомаркерлерін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ұйқыбез бен тік ішек обырының (СА 242) онкомаркерін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125)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 15-3)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19-9)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72-4)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шағын жасушалы обырдың (Pro-GRP) ісік маркерін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аналық бездер обырының (НЕ-4) ісік маркерін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остеокальцинды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паратиреоид гормонды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1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про-простатспецификалық антиген (ПСА)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прогестеронды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пролактинді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простатикалық қышқыл фосфатазаны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ренинді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РЭА (Обыр эмбриондық антигені)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F-простат-спецификалы антиген (ПСА)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еркін тироксинді (Т4)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трийодтиронинді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соматотроп гормонды (СТГ)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С-пептидін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қоздырғыштың идентификациясымен спецификалық Ig Е-ні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сомалық ревматоидтік факторды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Gardnerella vaginalisке (гарднерелла вагиналис)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M к HBsAg-ді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G к HBsAg-ді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гепатитының HBs вирусының антигеніне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D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E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C гепатитының вирусына сомалық антиденелерді анықтау (растайтын)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C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(АИТВ)-ға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B гепатиты вирусының HBs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анти-фосфолипид сомалық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(PIGF) өсімінің плацентарлық факторының сарысу деңгейін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Т3 (жалпы трииодтиронинді)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тестостеронды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тиреотроп гормонды (ТТГ)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тропонинді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ісіктер некрозының факторын (ІНФ)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ферритинді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ФМС-тәріздес тирозинкиназа 1sFlt-ны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Иммунохемилюминисценция әдісімен фолаттарды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ФСГ (фолликул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адамның хорионикалық гонадотропинін (АХГ)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адамның хорион гонадотропинын анықтау (АХГ)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ИЛ 8 - 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эстрадиолды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преэклампсияға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(трепонема паллидум)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(хламидия трахоматис)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(уреплазма уреалитикум)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(трихомонас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(гарднерелла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Иммунофлюоресценция реакциясында биологиялық материалдағы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"иммун статусын анықтау үшін панель"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"Жалпы цитокератинді"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"миеломдық ауруға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"жіті лейкоздарға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"пароксизмалды түнгі гемоглобинурияға арналған панельді"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"созылмалы лейкоздарға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кезіндегі минималды қалдық ауруды диагностикалау үшін панель" -ді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"фагоцитозды"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B06.578.008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 (саралау кластерін)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3+-DR+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34 Pe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Fagotest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HLA-DRFitc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 (РИА)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простата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бос трииодтиронинді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Иммуноцитология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B06.639.010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В-лимфоциттерді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B06.652.010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Т-лимфоциттерді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маркерлерді қолданып, иммуногистохимиялық әдіспен қатерлі ісіктердің блок-препараттарын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 маркерлерді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 ісік жасушаларының сезімталдығын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әдіспен химиялық препараттарға ісік жасушаларының сезімталдығын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PD-L1 рецепторын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ALK генінің мутациясын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-карталарындағы Кумбстың тікелей емес тестінде антиэритроцитарлық антиденелерді анықтау (сапалы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титрді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 A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 классының жалпы антиденелерін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M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 қолдана отырып,Ig G субклассын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кардиолипиндік антигенмен микропреципитация реакциясын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Бруцеллезге қан сарысуындағы Райт реакциясын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Колмер реакциясын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 пассивті гемаглютинация реакциясын (ПГАР)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қызамық вирусына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дифтерияға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иерсиниозге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көкжөтелге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псевдотуберкулезге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сальмонеллезге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токсоплазмаға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эхинококкозға пассивті гемаглютинация реакциясын (ПГАР)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ағарыңқы трепонема антигенімен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Коксаки вирусына реакция байланыстырушы комплемент (РБК)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лептоспирозға реакция байланыстырушы комплемент (РБК)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вирустарды анықтауға қосарланған сарысуды пайдалану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Видаль реакциясы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Паул-Буннель реакциясы (мононуклеоз)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DiaClonABO/D керіс әдісі арқылы ABO/RhD(VI) жүйесі бойынша 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листериозға тура емес гемаглютинация реакциясы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пастереллезге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бөртпелік тифке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туляремияға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амфетаминдерді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канабиноидтерді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1-4 бензодиазепиннің туындыларын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седативтік және ұйықтататын дәрілерді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барбитураттарды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опиаттарды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порфириндерді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фенотиазиндік қатар туындыларын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этанолды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3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4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5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6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апиаттарын (морфин,кодеин т,б,)анықтау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B07.710.013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алкогольді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B07.734.013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алкоголь суррогатын газды хроматография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апиаттарын (морфин,кодеин т,б,)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Сұйықтықхроматографиясы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апиаттарын (морфин,кодеин т,б,)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Гистопатология және цитология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1-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2-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3-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4-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лабораториялық әдісінсіз мәйітке сот- медициналық сараптама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2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3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4- санатты ота- биопсиялық материалдың 1 шығыр-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эпителий пролиферациясы деңгейін бағалау ("гормоналдық айна")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Папаниколай, Diff-Qwik, Май-Грюнвальд, Грамм, Паппенгейм бойынша бояу)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конгомен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Күмістеу арқылы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Трихроммен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 реакциясымен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Оталық және биопсиялық материалды экспресс зерттеу ( 1- блок препаратты)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Конфокальді лазерлік сканерлеу микроскопиясы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 және молекулярлық генетика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Цитогенетикалық әдіс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Биологиялыық материалды ДНҚ-зондтарын пайдалану арқылы (ФИШ-әдісі)молекулярлық-цитогенетикалық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 жасушаларын ДНҚ-зондтарын пайдалану арқылы (ФИШ-әдісі)молекулярлық-цитогенетикалық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Хорион талшықтарын/ бала жолдасын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Амниотикалық сұйықтық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Кіндік қаны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ALK-оң гендерді анықтау үшін молекулярлық-цитогенетикалық зерттеуін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биологиялық материалдан ДНҚ бөлу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ДНҚ-ды мутациялануға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 адам хромосомаларының 17 аутосомдық маркерлерін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Y хромосомасының AZF факторын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Y хромосомасын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17 аллея бойынша ДНҚ гаплотоптарын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 F2 мутациясын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B09.783.017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 F5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B09.784.017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лейкодистрофия кезіндегі LMNB1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B09.785.017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Дюшен миопатиясы кезіндегі MLD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фенилкетонурия кезіндегі PAH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арқа бұлшықет амиотрофиясы кезіндегі SMN генінің мутациялануын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муковосцидоз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7 типтік Слай ауруы кезіндегі ген мутацияларын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1 типтік Гурлер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6 типтік Марото-Лами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Мартин-Белл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B09.793.017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4 типтік Моркио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B09.794.017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3 типтік Санфилиппо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B09.795.017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2 типтік Хантер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мукополисахаридоз кезіндегі мутацияларды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адамның геномында полиморфизмді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резус факторын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 класстық қанның HLA-типтендіруін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2 класстық қанның HLA-типтендіруін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әдісімен (генотиптеу әдісімен) АИТВ 1-дің антиретровирустық препараттарына дәрілік тұрақтылығын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Флуориметриялық әдіс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қандағы орфандық ауруларды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Флуориметриялық әдіспен дәрілік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қандағы орфан ауруларын диагностикалау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B05.059.019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бөлінген таза өсіріндіні сәйкестендіру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орфан ауруларын дәрілік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Полимераздық тізбекті реакция (ПТР)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күмәнді нәтижелер алынғанда растаушы молекулярлық -генетикалық тест (NASBA)</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abortus-ты (вруцелла абортус)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melitensis-ты (бруцелла мелитенсис)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suis-ты (бруцелла суис)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Candida ssb –ны (кандида)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(хламидия)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Gardnerella vaginalis –ты (гарднерелла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Helicobacter pylori-ді (хеликобактер пилори)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Listeria-ны (листерия)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Mycobacterium tuberculosis-ты (микобактериум туберкулезис)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Mycoplasma hominis –ты (микоплазма хоминис)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pneumoniae –ны (микоплазма пневмония)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(микоплазма уреалитикумс)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enitalium-ды (микоплазма эниталиум)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(нейссерия гоноррея)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 гепатиті вирусының PHK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Toxoplasma gondii –ді (токосоплазма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Toxoplasma gondii –ді (токсоплазма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(трепонема паллидум)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Trichomonas vaginalis –ты (трихомонас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(уреплазма уреалитикум)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аренавирусты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В09.863.020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әдісімен биологиялық материалдан COVID-19 вирусының РНК-сын анықтауға диагностикалық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A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D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E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3 типтік қарапайым герпес вирусын (ВПГ-III)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қызылша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адамның папиллома вирусын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папиллома вирусын сапалық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6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Эпштейн - Барр вирусын (ВПГ-IV)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Эпштейн - Барр вирусын (ВПГ-IV)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B гепатиті вирусының ДНҚ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парвовирусты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риновирусты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Т-лимфотроптық вирусты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филовирусты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цитомегаловирусты (ВПГ-V)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цитомегаловирусты (ВПГ-V)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энтеровируса в биологическом материале методом ПЦР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қызамық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гепатитінің вирустық жүктелімін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гепатитінің вирустық жүктемесін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B09.472.020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C гепатиті вирусының генотипін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 1-ге провирустық ДНҚ-ны сапалық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 АИТВ 1-ге РНК-ны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BRAF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KRAS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EGFR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үшін кеңірдек/бронх ішіндегі заттарды эндоскопиялық жинау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Видеоэзофагогастродуоденоскопия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фибробронхоскопия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эндоскопиялық интубациясы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толық қамтитын фиброколоноскопия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толық қамтитын фиброколоноскопия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толық қамтитын видеоколоноскопия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толық қамтитын видеоколоноскопия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видеокапсульді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видеокапсульді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әдіспен бір мезеттік pH метрия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pH 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видеоэнтероскопия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видеоэнтероскопия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жолын эндоскопиялық стенттеу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(АІЖ) және тыныс алу жүйесінің жоғарғы бөліктерін эндоскопиялық стенттеу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эндоскопиялық бужирленуі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Диатермокоагуляциямен эндоскопиялық гемостаз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эндоскопиялық гемостаз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өңеш веналарының кеңеюіне эндоскопиялық склеротерапия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мүшелерінен және тыныс алу жүйесінен бөгде денелерді эндоскопиялық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жуан ішектің қатерсіз өспелерін эндоскопиялық кесіп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Трансдуоденальды холедохоскопия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бронхоскопия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эндоскопиялық орнату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(пневмо) дилатация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шырышасты диссекция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лигирлеу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клипирлеу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мүшелерінің және тыныс алу жүйесінің ісіктерін эндоскопиялық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ағзаларының эндоскопиялық ультрасонографиясы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Конкременттердің-литропсия эндоскопиялық механикалық экстракциясы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Слопак бойынша электрокардиографиялық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сынақтар жасалатын электрокардиографиялық қосымша зерттеу (обзидан, KCL)</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(аритмияны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(ишемиялық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 тестілер: ишемияны анықтау үшін психоэмоциялық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сынағы жасалған стресс-эхокардиография (добутамин)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эхокардиографияны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кардиотокографиясы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бейнежазбасы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Электроэнцефалограмманы Холтерлік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түндік видеомониторингілеу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(бірінші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(келесі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өңдеу арқылы электроэнцефалография жасау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сынақтар (фото-, фоностимуляция, гипервентиляция)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Инелі электромиография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аппараттарда функциялық сынақтар жасалған (фармакологиялық, физикалық жүктеме) спирография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Бодиплатизмография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функцияларын зерттеу "спирография, бодиплетизмография)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Вегетативтік статусты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Полисомнография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талдаусыз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Брахицефалдық діңнің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миы тамырлардың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Қолқаның құрсақ бөлімінің және оның тарамдарының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тамырларының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Жыныстық мүше (қаса)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Аяқ-қол артерияларының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артерияларының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Аяқтағы веналардың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(40 мин)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Функцияларды анықтау арқылы өт қабына жасалатын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Трансабдоминальді асқазанның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бүйректің,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еркектік бездің және қуықтың трансабдоминалдық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трансректалдық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бездің және қуықтың трансуретралдық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 және плевра қуысының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перде артындағы кеңістіктің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гистеросальпингография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1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2-3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режімдегі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хорион түгінің трансабдоминалдық аспирациясы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кордоцентез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плацентоцентез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Иықбуынның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Мойыномыртқаның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Беломыртқаның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бездің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Емшек безінің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Әйелдің жыныс органдарының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бездің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Интраоперациялық ультрадыбыстық зерттеулер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кескіндегі диагностикалық флюорография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кескіндегі диагностикалық флюорография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Мойыномырқаның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Функциялық сынақтары жасалған мойыномырқаның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қарама-қарсы кескіндегі жүректің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кескіндегі көмейдің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қуысы органдарының көрінетін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қайтару спленографиясы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кескінде өңешті рентгеноскопиялық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Релаксация арқылы жасалатын дуоденография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аш ішектің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бел-сегізкөз бөліктерінің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жасалатын омыртқаның бел-сегізкөз бөлігінің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бекітуді рентгеноскопиялық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венаішілік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Шолулы урография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пиелоуретерография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төмендейтін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жоғарлайтын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Микциондық цистоуретерография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(төмендейтін, жоғарлайтын)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қуысының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рентгенографиясы (Стенверс, Шюллер, Майер бойынша)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мұрын қуысының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(ақшыл тарамды контрастілеу)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бақылаумен пункциялық/аспирациялық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 ұзындығының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рентгендік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рентгендік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бронхография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Контрастілеусіз бір анатомиялық аймақтың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бір анатомиялық аймақтың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қосалқыларының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 пирамидаларының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мойынның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кеуде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(виртуалдық 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магниттік-резонанстық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 ағзаларының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магниттік-резонанстық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көкірекорта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магнитті- резонастық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Контрастілеумен жамбас ағзаларының магниттік-резонанстық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сүйек-буын жүйесінің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омыртқаның магниттік-резонанстық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МРТ-трактографиясымен мидың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контрастық нығайтумен сүт бездерінің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бездің функцияларын радиометриялық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динамикалық бір фотондық эмиссиондық компьютерлік томографиясы (4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безінің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безінің маңындағы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Гепатобилиарлық жүйенің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Бүйректің динамикалық бір фотондық эмиссиондық компьютерлік томография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 (3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перфузиялық динамикалық сцинтиграфиясы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Жүректің динамикалық сцинтиграфиясы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моторлық-эвакуаторлық қызметін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Позитрондық-эмиссиондық томография (ПЭТ)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бір анатомиялық аймақтың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барлық дененің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ретроградты артериографиясы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C88.490.011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селективалық артериографиясы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C88.550.011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қолданумен коронарлық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қолданумен коронарлық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C88.420.011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Аортография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емшаралар мен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жергілікті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көшпелі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D96.700.027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D45.161.016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зондтау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құнысыз вакцинация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D93.981.022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 ламинарлы ауа ағынымен қамтамасыз ету (онкогематология)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 мүшелерінің обырындағы жіті-модуляцияланған сәулелендіру терапиясы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 обырындағы жоғары мөлшердегі брахитерапия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D92.202.030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(жоғары мөлшердегі брахитерапия)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радиотерапия (Шваннома)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радиохирургия (Шваннома)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Назофарингиттік аумақ ісігі кезіндегі стереотаксикалық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радиохирургия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радиотерапия (AVM)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Артериовенозды мальформация кезіндегі Стереотоксикалық радиохирургия (AVM)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қатерлі ісігі немесе бауыр MTS/асқазан асты безінің қатерлі ісігі 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қатерлі ісігі немесе өкпе MTS немесе средостения лимфа түйіндері 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D92.062.027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Радиотерапияға арналған жеке бекіткіш бетпердесін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D92.061.028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Радиотерапияның жеке режімін таңдау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D92.063.030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D86.190.031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биопсия пайда болған лимфа түйіншегі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 патологиясын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D99.711.034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Тығыздылығы төмен липидтерді экстракорпоралдық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D99.792.036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жасушаларды және медиатрлерді дайындау, культивациялау және криоконсервілеу - 5 мөлшер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D99.793.037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(қол әдісі)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D99.796.038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(автоматтандырылған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D99.974.039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перифериялық қанның дің жасушаларын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D99.795.040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тіндік медиатрларды дайындау, культивациялау және криоконсервілеу - 10 мөлшер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D88.790.001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бақылауымен пункциялық/биопсиялық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пункциялық/биопсиялық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Тонкоигольная аспирационная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емдік пункция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Грамм-теріс сепсисті емдеуде экстрокарпоральді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мультиағзалық мүшелер және/немесе тіндерді алуға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өкпе гипертензиясын емдеуде монооксидті азотты қолдану (газ қоспасының бағасын есептегенде)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 гипертензиясын емдеуде монооксидті азотты қолдану (газ қоспасының бағасын есептегенде)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D92.203.030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жаныс ағзаларының обыры кезіндегі жоғарыдозалы брахитерапия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D54.970.059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интраперитонеальді химиотерапия (HIPEC)</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D86.310.058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D99.850.056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процестері үшін жергілікті гипертермия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DХХ.ХХХ.100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D66.810.106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D91.494.107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Шуварский-Миллердің сынамасы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D62.111.108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трансабдоминалды пункциясы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D62.112.109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трансвагиналды пункциясы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D68.120.131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Гистериоскопия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шәуетінің инсеминациясы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D68.230.120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Абляция эндометрия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D71.310.122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жыныс мүшелерінің және/немесе бұтаралық ісіктің болуын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Жабыспаны ажырату (зондпен)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қырнауы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D69.590.130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D22.020.202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тесік арқылы мұрын қуысын аспирациялау немесе лаваж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D20.800.203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Евстахия түтікшесін манипуляциялау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Мұрыннан ішкі саңылау бөгде затты алу, тілмей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алу, тілмей</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D28.000.208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Перитонзиллярлы құрылымдарды кесу және дренаждау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D21.091.210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қансыраған жерді коагуляциялау (диатермикалық және лазерлік)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шырышын анемизациялау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D20.091.212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Грануляцияларды және полиптерді алып тастау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D95.431.214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 пневмомасаждау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D21.330.215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D20.090.217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жарғағының парацентезі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D86.229.218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Абсцессті/фурункуланы кесу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D86.011.219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ішілік құйылу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DХХ.ХХХ.300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емшаралары мен манипуляциялары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D95.021.303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Шапыраштың объективті және субъективті бұрышын анықтау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D95.022.304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Фузиялық резервтерді анықтау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D95.023.305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D95.024.306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девиация бұрышын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D95.220.307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Электрофосфен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D96.512.311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қапшығын массаждау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D96.511.312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D97.311.314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алу (окулист)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D95.210.315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D95.031.316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үстінің ақауларын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D95.280.318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Жылтыңдаудың қосылу критикалық жиілігін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D95.270.319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D95.251.320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көру потенциалдарды тіркеу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D95.025.321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диаметрін өлшеу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D95.026.322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D12.871.325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Склеропластикаға арналған қатты ми қабығынан жасалған имплантантты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D95.170.327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D16.410.328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дайындау (шыны)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D95.029.330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Эндотелиалдық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D89.110.333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тонография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D95.133.334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D95.110.336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түбін фотоға түсіру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D95.261.337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өлшеу жанаспаған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D95.253.341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 инфрақызыл сканерлеу (HRT)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D95.134.342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D95.221.343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көздің паттернге болжамды көруі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D93.761.344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оқу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D93.762.345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Аветисов-Мац бойынша оқу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D93.763.346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Мускултренерде жаттығу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D93.764.347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D93.768.348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нұсқаны жаттығу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D93.765.349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D10.562.350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 протезін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D95.111.351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D95.311.353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аккомодация резервілерін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D12.870.354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 (окулис) кератопластика және склеропластика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D12.873.356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 энуклеация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D12.874.357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майының жасушасы (ӨМЖ) -нанэнуклеация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D12.875.358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D12.876.359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КМ ossis caput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D12.877.360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caput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D12.878.361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сүйектерден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D12.879.362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сүйегінен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D12.880.363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Patella (пателла)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D12.881.364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имплантатты дайындау (os coste (ос косте)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D12.882.365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қабықшадан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D12.883.366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Шеміршектен имплантантты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D98.210.367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бөгде затты алып тастау, тілмей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D09.420.368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арналарынан сынақ жасау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салмақты азайту сынақтары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D95.070.370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Қараңғыға бейімделуді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D95.060.371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Хроматикалық көруді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D95.120.372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флуоресцентты ангиографиялау немесе ангиоскопиялау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D11.390.377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D12.790.382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D14.240.383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Сетчатканың лазерлік коагуляциясы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D12.591.384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трабекулопластика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DХХ.ХХХ.400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емшаралары мен манипуляциялары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D86.223.402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D86.226.405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Липоманы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Іріңдеген қажалуды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 пластинкасын алып тастау/түзету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Паронихияны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D48.811.410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D86.051.411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Лигатурлы жыланкөзді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пункциясы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Флегмоны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Сыздауықты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D48.350.431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 полипын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D96.231.417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D96.232.418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девульсиясымен жарықтардың склеротерапиясы (1 сеанс)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D49.040.432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тесігінің жарылуын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D86.210.433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жолының емделуі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D00.401.419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Эндовазалық коагуляция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 және/немесе тері және тері астылық ісікті лазерлі коагуляциялау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ісіктердің диатермокоагуляциясы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D54.960.421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пнемоперитонеумді қою</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D33.321.422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пневмотораксты қою</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D03.310.423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пункциясын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D38.911.424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астыңғы катетерлеу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D41.311.425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Стерналдық пункция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D86.041.428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Атеромэктомия/эктомия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D39.700.429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склеротерапия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D39.701.430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 электрокоагуляция)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D86.110.435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теріасты клетчатксының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D86.111.435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бұлшықет лоскутының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Жақтар сынған кезде шиналау бір жақ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екі жақ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Эпулисті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қабықшасының ретенция жылауығын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жұмсақ тіндерінің қатерсіз өспелерін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безі ауруларын емдеу: сілекей безінің ағынын барлау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Бет-жақ аумағы (БЖА) жарасын бастапқы хирургиялық өңдеу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алдының пластикасын операциялау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DХХ.ХХХ.500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таңуын алу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D83.960.505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буынішілік енгізу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DХХ.ХХХ.600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D96.491.601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жуу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D89.240.605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Уретраны инстилляциялау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D64.010.607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D64.991.608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жүгеншінің пластикасы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D64.992.609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цистометрия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D63.100.613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Иваниссевич отасы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D63.101.614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 отасы (Субинвинальды микрохирургиялық варикоцелэктомия)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D64.930.615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бойды бужирлеу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D49.460.616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Миллиган-Морган бойынша Геморроидэктомия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D60.110.618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Простатты мультифокальді трансректальді биопсиялау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D64.001.619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DХХ.ХХХ.700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Нефрологтың емшаралары және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D39.950.701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катетерді ересектерге имплантанттау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перитонеальды катетерінің имплантациясы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D54.981.705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D54.982.706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 сүзу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сүзу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DХХ.ХХХ.800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Аллергологтың емшаралары және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D99.123.803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сынау (конъюнктивалық, эндоназалдық, эндобронхиалды, аппликациялық және басқа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D99.124.804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 (конъюнктивалық, эндоназалдық, эндобронхиалды, аппликациялық және басқа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D99.125.805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гипосенсибилизация сеансы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емшаралар және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 Телешковская әдісі бойынша психотерапия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Нейролингвистикалық бағдарламалау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заттардың пайдалануға тергеу және тергеуші органдарымен медициналық куәландыру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 және мастықтық жағдайының фактын медициналық куә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D94.110.911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Сот-психикалық сараптау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D94.450.912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Сурдлогпен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ортаңғы имплантация жүйесінің дыбыс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өткізгіштігінің имплантация жүйесінің дыбыс процессорының құрылуын сурдопедагогпен зерттеу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денсаулық</w:t>
            </w:r>
            <w:r>
              <w:br/>
            </w:r>
            <w:r>
              <w:rPr>
                <w:rFonts w:ascii="Times New Roman"/>
                <w:b w:val="false"/>
                <w:i w:val="false"/>
                <w:color w:val="000000"/>
                <w:sz w:val="20"/>
              </w:rPr>
              <w:t>сақтау саласындағы</w:t>
            </w:r>
            <w:r>
              <w:br/>
            </w:r>
            <w:r>
              <w:rPr>
                <w:rFonts w:ascii="Times New Roman"/>
                <w:b w:val="false"/>
                <w:i w:val="false"/>
                <w:color w:val="000000"/>
                <w:sz w:val="20"/>
              </w:rPr>
              <w:t>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 xml:space="preserve">диагностикалық көмек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bl>
    <w:bookmarkStart w:name="z44" w:id="23"/>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консультациялық-диагностикалық көмекке жолдау үшін өтініштердің себептері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4253"/>
        <w:gridCol w:w="1405"/>
        <w:gridCol w:w="4579"/>
        <w:gridCol w:w="377"/>
        <w:gridCol w:w="377"/>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себептерінің тобы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себептерінің атауы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статистикалық жіктелуі, 10 қайта қарау бойынша код (АХЖ-10 коды)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1-қосымшаға сәйкес консультациялық-диагностикалық көмектің тізбесі</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консультациялық-диагностикалық көмектің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 үшін қауіп төндіретін аурулар</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Менингококтік инфекция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А50-А53.9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арқылы берілетін вирустық қызба және вирустық геморрагиялық қызба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A92-A99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вирустық гепатит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В15-В17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тудыратын ауру (АИВ)</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B50-54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Кейбiр инфекциялық және паразиттік аурулар (A00-B99)</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инфекциялары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А02-А09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бактериалық зооноздар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А23-А28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 бактериялық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А31-A35, А37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жыныстық жолмен берілетін инфекциялар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А54-А64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Спирохеталар туындайтын басқа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А65-А69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Хламидиялар туындайтын басқа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А70-А74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А75-А79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(орталық жүйке жүйесі) вирустық инфекциялар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А81-А89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шырышты қабықтың зақымдалуымен сипатталатын вирустық инфекциялар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В00-В09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вирустык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В25-В33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B35-B49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Протозойлық ауру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B55-B64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B65-B83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және басқа инфекциялар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B85-B89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салдары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B90-B94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вирустық және басқа инфекциялық агенттер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B95-B98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B99-B99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 (C00-D48)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С00-C97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 in situ</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D00-D09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белгісіз сипаттағы ісіктер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D37-D48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 (D50-D89)</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байланысты анемия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D55-D59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және басқа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D60-D64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ұйығыштығының, пурпурдың бұзылуы және басқа да геморрагиялық жағдайлар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D65-D69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және қан өндіру мүшелерінің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D70-D77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механизмді қамтитын жеке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D80-D89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диабетi</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бұзушылықтар реттеу глюкоза және ішкі секреция ұйқы безі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E15-E16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эндокриндік бездердің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E20-E35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жетіспеушілігі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E40-E46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тамақтанудың басқа түрлері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E50-E64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және басқа да артықтығы тамақтану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E65-E68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E70-E90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 бұзылулары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 бұзылулары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ОЖЖ-ның қабынған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орталық жүйке жүйесін зақымдайтын жүйелі атрофиялар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G10-G11, G12.1, G12.8, G13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Экстрапирамидалық және басқа қозғалыстық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G20-G26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басқа дегенерациялық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склероз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миелинсіздендіруші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G36-G37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Эпизодтық және ұстамалы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G42-G47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жүйкелердің, жүйке түбіршектері мен өрімдерінің</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G50-G59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Полиневропатиялар мен шеткі жүйке жүйесінің басқа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G60-G64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жүйке-бұлшықет синапса мен бұлшықет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G70-G73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Церебралдық параличі және басқа параличтік синдромдар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G80-G83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басқа да бұзылыстары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G90-G92, G93.1, G93.2, G93.3, G94-G99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және оның қосалқы аппаратының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жас шығу жолдарының және көз ұясының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қабықтың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H10-H13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қасаң қабықтың, нұрлы қабықтың және цилиарлы дененің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H15-H22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Қабығының аурулары мен көздің ішкі тор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H30-H36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жүйесінің және көру жолдары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H43-H45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 мен көз алмасының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H46-H48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 еттерінің аурулары, көз қозғалысының бұзылуы, аккомодация мен рефракцияның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H49-H52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бұзылулары мен соқырлық</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H53-H54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қосымша аппаратының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H55-H59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және емiзiк тәрiздi өсiндiнiң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құлақтың және емізікше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H65-H75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H80-H83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құлақ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H90-H95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ревматикалық қызба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ревматикалық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қан қысымымен сипатталатын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жүрегі және өкпе қан айналымының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I26-I28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I30-I52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артерия және капиллярлар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Веналар, лимфа тамырлары және лимфа түйіндерінің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басқа да және анықталмаған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I95-I99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жіті респираторлық инфекциялары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пневмония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J10-J18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басқа да жіті респираторлық инфекциялары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обструктивті өкпе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агенттерден туындаған өкпе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J60-J70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Интерстициальды тінді зақымдайтын басқа да респираторлық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J80-J83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іріңді және некроздық жай-күйі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J85-J86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Плевраның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J90-J94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J95-J99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 K25-К27, K29.4, K31.7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 K23, K29.0, K29.1, K29.2, K29.3, K29.5, K29.6, K29.7, K29.8, K29.9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Аппендикс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K35-К38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K40-К46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K50-К52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K55-К64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K65-K67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K70-K76.9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өт шығару жолдарының және ұйқы безінің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K80-К87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K90-К93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инфекциялары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(пемфигус)</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L11-L14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және экзема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Папулосквамоздық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L40-L45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 және эритема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L50-L54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әсеріне байланысты тері және тері асты клетчаткасының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L55-L59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қосалқандарының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L60-L75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тінінің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M00-М04; М07.0-М07.2; М07.4-М07.6; M09-М12.2; М12.4-М25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Серопозитивті ревматоидты артрит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ревматоидты артриттер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псориатикалық артропатиялар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Палиндромдық ревматизм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M30-M36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M40-М44, М46-M54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M60-M79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және хондропатиялар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тінінің басқа да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M95-M99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N00-N02; N05-N08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нефрит синдромы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N13-N16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тубулоинтерстициальный нефрит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тас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N25-N29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жүйесінің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N30-N39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мүшелерінің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N41-N51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N61-N64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жамбас мүшелерінің қабыну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полипі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гиперплазиясы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Аденоматозды гиперплазия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және эктропионы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лейкоплакиясы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түсуі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қабыну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 N83, N87, N88, N89, N91-98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басқа бұзылулары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ақаулары), деформациялар және хромосомалық бұзылулар</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бет пен мойынның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Q10-Q18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туа біткен ауытқулары (даму бітелуі)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Q30-Q34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және аспанның жарқылы (еріннің және қасқырдың жарқылы)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Q35-Q37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өңеш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аноректальды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w:t>
            </w:r>
            <w:r>
              <w:br/>
            </w:r>
            <w:r>
              <w:rPr>
                <w:rFonts w:ascii="Times New Roman"/>
                <w:b w:val="false"/>
                <w:i w:val="false"/>
                <w:color w:val="000000"/>
                <w:sz w:val="20"/>
              </w:rPr>
              <w:t>
остеогенез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 жарықтар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басқа да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 Q40-Q41,</w:t>
            </w:r>
            <w:r>
              <w:br/>
            </w:r>
            <w:r>
              <w:rPr>
                <w:rFonts w:ascii="Times New Roman"/>
                <w:b w:val="false"/>
                <w:i w:val="false"/>
                <w:color w:val="000000"/>
                <w:sz w:val="20"/>
              </w:rPr>
              <w:t>
Q43-Q45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мүшелерінің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Q50-Q56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және сүйек-бұлшықет жүйесінің деформациялары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туа біткен ауытқулар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Q82-Q89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хромосомдық аномалиялар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 Q99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A15-A19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(АИВ) тудыратын ауру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гепатиттер және бауыр циррозы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 B19, К74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С00-C97, D00-D09, D37-D48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 (алғашқы 6 ай)</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I22, I23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 I05-I09, M12.3, M35.3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M30-M36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дегенерациялық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миелинсіздендіруші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 тәрізді-жасушалық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Пароксизмалді түндік гемоглобинурия (Маркиафавы-Микели)</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апластикалық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Пурпура және басқа да геморрагиялық жағдайлар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 D69.4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Гистиоцитоз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D80-D84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Е53.1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Гликогеннің жиналу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порфириялар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алмасудың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көріністермен кистозды фиброз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Амилоидоздың басқа түрлері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басқа да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склероз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эпилепсияның және эпилепсиялық синдромдардың басқа түрлері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өкпелік гипертензия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 колит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(пемфигус)</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буллездік өзгерістер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Шырышты-тері лимфонодулярлық синдромы (Кавасаки)</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доғасының синдромы (Такаясу)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некрозды васкулопатиялар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 с поражением других органов или систем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Полимиозит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ихтиоз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жоқ созылмалы В, С және D вирустық гепатиті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Жүректік ишемиялық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 I20.8, I25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Z95.8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эмболиясы және тромбозы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Аортит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инсульт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инсульт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ревматикалық ақаулар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емес ақаулар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I34-I39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 J45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 K25-К27, K29.4, K31.7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К50-К52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М06, М08, М07.3, М45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некрозды васкулопатиялар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склероз (жүйелі склеродермия)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да жүйелі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уытты зоб. Тиреотоксикоз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нефритикалық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интерстициальды нефрит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полипі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гиперплазиясы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Аденоматозды гиперплазия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және эктропионы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лейкоплакиясы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қатерсіз ісігі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бронх-өкпе дисплазиясы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қосылыстардың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ақаулары): жүрек қалқасы, өкпе және үш жақты клапандар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 Q22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және митральды клапандардың туа біткен ауытқулары (даму кемістіктері)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да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артериялардың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өңеш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 жарықтар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аноректальды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анамнезінде медициналық емдеу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(3-кезең)</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анамнезінде реабилитациялық емшаралар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w:t>
            </w:r>
            <w:r>
              <w:br/>
            </w:r>
            <w:r>
              <w:rPr>
                <w:rFonts w:ascii="Times New Roman"/>
                <w:b w:val="false"/>
                <w:i w:val="false"/>
                <w:color w:val="000000"/>
                <w:sz w:val="20"/>
              </w:rPr>
              <w:t>
шұғыл (18 жасқа дейінгі балалар; жүкті әйелдер; Ұлы Отан соғысына қатысқандар; 1, 2, 3-топтағы мүгедектер; "Алтын алқа", "Күміс алқа" белгілерімен марапатталған көп балалы аналар; атаулы әлеуметтік көмек алушылар; жасы бойынша зейнеткерлер; инфекциялық, әлеуметтік маңызы бар аурулармен ауыратын науқастар және айналасындағылар қауіп төндіретін аурулармен ауыратындар; мүгедек балаға күтім жасауды жүзеге асыратын жұмыс істемейтін адамдар; бала кезінен бірінші топтағы мүгедекке күтім жасауды жүзеге асыратын жұмыс істемейтін адамдар), жоспарлы (18 жасқа дейінгі балалар мен жүкті әйелдер)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сілекей бездері мен жақ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бар балаларға көрсетілетін ортодонтикалық көмек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және аспанның жарқылы (еріннің және қасқырдың жарқылы)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Q35-Q37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отбасылардың балаларына көрсетілетін ортодонтикалық көмек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аномалиялары [тістеу аномалияларын қоса алғанда]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K07.2, K07.3, K07.4, K07.5, K07.8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жарақат (Травмпункт, АЕҰ)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 сыртқы себептердің әсері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S00-T88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 (АЕҰ)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уланулардың және сыртқы себептердің басқа да әсерлерінің салдары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T90-T98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мақсатта жұмыс істеу (скринингтен басқа)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жалпы тексеру және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бактериялық ауруға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белгілі бір вирустық ауруға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вирустық аурулардың біріне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аурулардың біріне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комбинациясына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анықтау мақсатында арнайы скринингтік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анықтау мақсатында арнайы скринингтік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 мен бұзылуларды анықтау мақсатында арнайы скринингтік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жеріне сәйкес тірі туған сәбилер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көмек және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жүктілікті қауіпсіз тоқтату, репродуктивті денсаулықты қорғау мәселелері бойынша қызметтер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функциясына қатысты жағдайларға байланысты денсаулық сақтау мекемелеріне жүгіну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Z30-Z39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ісіну, протеинурия және гипертензиялық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О10-О16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жүктілікке байланысты ананың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О20-О29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жүктілікті байқау және байқау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тәуекелге ұшырайтын әйелдегі жүктіліктің өтуін байқау және байқау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патологиясын анықтау мақсатында босанғанға дейінгі тексеру (антенаталдық скрининг)</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көмек және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жалпы тексеру және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Z00.0 - Z00.3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бактериялық ауруға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белгілі бір вирустық ауруға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вирустық аурулардың біріне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аурулардың біріне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комбинациясына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бойынша іс-шаралар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жағдайларға байланысты денсаулық сақтау мекемелеріне жүгіну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Z70-Z76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медициналық тексерулер (086/у; 108-1/у; 083/у)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басқа да арнайы тексеру және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Z02.0, Z02.1, Z02.4, Z02.8, Z02.9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 (балалар мен жүкті әйелдер)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Z01.2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жоқ созылмалы В, С және D вирустық гепатиті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 включая В18.0, B18.1. B18.2, B18.8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Жүректік ишемиялық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 I20.8, I25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Z95.8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эмболиясы және тромбозы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Аортит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инсульт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инсульт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ревматикалық ақаулар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емес ақаулар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I34-I39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 J45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 K25-К27, K29.4, K31.7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К50-К52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 К76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М06, М08, М07.3, М45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некрозды васкулопатиялар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М32-М32.9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M33-М33.9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Жуйелі склероз (жүйелі склеродермия)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да жүйелі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токсикалық зоб. Тиреотоксикоз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Е05-Е05.9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нефритикалық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интерстициальді нефрит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полипі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гиперплазиясы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Аденоматозды гиперплазия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және эктропионы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лейкоплакиясы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қатерсіз ісігі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бронх-өкпе дисплазиясы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қосылыстардың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ақаулары): жүрек қалқасы, өкпе және үш жақты клапандар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 Q22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аортального и митрального клапанов</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да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артериялардың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пайда болған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 жарықтар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аноректальды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15-A19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вирусынан (АИТВ) туындаған ауру)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және қатерсіз ісіктер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С00-97; D00-09; D37-48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 созылмалы миелопролиферативті ауру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 D47.1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Антиденелердің басым жеткіліксіздігі бар иммунитет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Комбинированрленген иммунодефициттер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Елеулі ақаулармен байланысты иммундық тапшылық</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D82-D84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дегенеративті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демиелинизациялық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56; D 56.0-D 56.2; D 56.4; D 57; D 57.0-D 57.2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Пароксизмалді түндік гемоглобинурия (Маркиафавы-Микели)</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 анықталмаған</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 D69.4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Гистиоцитоз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тобының басқа витаминдерінің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53.1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Гликогеннің жиналу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76.0-E 76.2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алмасудың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көріністермен кистозды фиброз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тұқым қуалайтын отбасылық амилоидоз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басқа да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эпилепсияның және эпилепсиялық синдромдардың басқа түрлері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93.4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 I05-I09, M12.3, M35.3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өкпелік гипертензия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27.0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бұзылыстар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10; L 13.0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08.2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30-М36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ихтиоз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Полиомиелитпен аурудың салдары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байланысты операциядан кейінгі жағдай</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кейінгі жағдайы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байланысты анемия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 D56.3, D56.8, D56.9, D57.3, D57.8, D58, D59.0- D59.4, D59.6- D59.9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гемолитикалық анемия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 D 59.5 басқа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қызыл жасушалы аплазиясы (эритробластопения)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апластикалық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постгеморрагиялық анемия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түзілімдер кезіндегі анемия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түрлері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Токсикалық емес зобтың басқа түрлері (операциядан кейінгі түйіндік және аралас эутиреоидты зоб)</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Адреногениталдық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дисфункциясы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бұзылуы,</w:t>
            </w:r>
            <w:r>
              <w:br/>
            </w:r>
            <w:r>
              <w:rPr>
                <w:rFonts w:ascii="Times New Roman"/>
                <w:b w:val="false"/>
                <w:i w:val="false"/>
                <w:color w:val="000000"/>
                <w:sz w:val="20"/>
              </w:rPr>
              <w:t>
басқа айдарларда жіктелмеген</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эндокриндік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түсуі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Етеккірдің болмауы, аздаған және сирек етеккір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және қынаптан басқа да аномальды қан кетулер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қабыну ауруларының салдары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Базальдік ганглийлердің басқа да дегенеративті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жүйкесінің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жүйкесінің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 сүйек жүйкелерінің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түбіршектері мен өрімдерінің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невропатия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жүйке-бұлшықет синапсінің басқа да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Хориоретиналдық дистрофиялар (лазерлік операциялардан кейін)</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қабатының қатпарлануы және жарылуы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тамырлардың бітелуі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торлы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орташа отит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құлақтың және емізік тәрізді өсіндінің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Н74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кондуктивтік және нейросенсорлық жоғалуы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сол аяғының блокада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оң аяғының блокадасы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аневризмасы мен қатпарлануы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және артериялардың басқа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и тромбофлебит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кеңеюі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 және пародонт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жарықтары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К40-K43.9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дивертикулярлық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және тік ішек</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тас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формалы Эритема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гранулематозды өзгерістері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және тері асты клетчаткасының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және облигациялық тері ақаулары; тері мүйізі, кисталар, сәулелік дерматит, пигментті ксеродерма, Педжет ауруы, Боуэн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L85.8, L72.9, L58, Q82.1, M88, L90, L91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 М19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салдары - контрактуралар, анкилоздар, ересектерде остеомиелит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мен хондропатиялар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 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субдуральды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жүйке жүйесінің босану жарақаты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Анофтальм, микрофтальм және туа біткен макрофтальм, басқа офтальмопатология бойынша көзді алып тастағаннан кейін</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бұзылуын тудыратын туа біткен құлақтың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және аспанның жарқылы (еріннің және қасқырдың жарқылы)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Q35-Q37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ауытқулары мен деформациялары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арқаның төменгі бөлігінің, омыртқа мен жамбастың бел бөлігінің жарақаты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ағзалар мен тіндердің болуы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қызметтер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қолдау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психоәлеуметтік жағдайларға байланысты денсаулық үшін әлеуетті қауіп</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Z55-Z65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қызметтер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психоәлеуметтік жағдайларға байланысты денсаулық үшін әлеуетті қауіп</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Z55-Z65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құжаттарды ресімдеу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күдікті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госпитализация кезінде COVID-19 коронавирустық инфекцияға зерттеп-қарау (ауруханаға дейінгі зерттеп-қарау), оның ішінде мерзімі 37 апта болған жүкті әйелдерді босандыруға, гемодиализдегі пациенттер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анықтау мақсатында арнайы скринингтік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Коронавирустар басқа айдарларда жіктелген аурулардың себебі ретінде</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В97.2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