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f7f06a3" w14:textId="f7f06a3">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Шетелде азаматтық хал актілерін мемлекеттік тіркеу саласында мемлекеттік қызметтерді көрсету, сондай-ақ азаматтық хал актілерін тіркеу туралы қайталама куәліктер мен анықтамалар беру қағидаларын бекіту туралы</w:t>
      </w:r>
    </w:p>
    <w:p>
      <w:pPr>
        <w:spacing w:after="0"/>
        <w:ind w:left="0"/>
        <w:jc w:val="both"/>
      </w:pPr>
      <w:r>
        <w:rPr>
          <w:rFonts w:ascii="Times New Roman"/>
          <w:b w:val="false"/>
          <w:i w:val="false"/>
          <w:color w:val="000000"/>
          <w:sz w:val="28"/>
        </w:rPr>
        <w:t>Қазақстан Республикасы Сыртқы істер министрінің 2020 жылғы 12 маусымдағы № 11-1-4/192 бұйрығы. Қазақстан Республикасының Әділет министрлігінде 2020 жылғы 15 маусымда № 20857 болып тіркелді.</w:t>
      </w:r>
    </w:p>
    <w:p>
      <w:pPr>
        <w:spacing w:after="0"/>
        <w:ind w:left="0"/>
        <w:jc w:val="both"/>
      </w:pPr>
      <w:r>
        <w:rPr>
          <w:rFonts w:ascii="Times New Roman"/>
          <w:b w:val="false"/>
          <w:i w:val="false"/>
          <w:color w:val="ff0000"/>
          <w:sz w:val="28"/>
        </w:rPr>
        <w:t xml:space="preserve">
      Ескерту. Тақырып жаңа редакцияда - ҚР Сыртқы істер министрінің м.а. 04.01.2023 </w:t>
      </w:r>
      <w:r>
        <w:rPr>
          <w:rFonts w:ascii="Times New Roman"/>
          <w:b w:val="false"/>
          <w:i w:val="false"/>
          <w:color w:val="ff0000"/>
          <w:sz w:val="28"/>
        </w:rPr>
        <w:t>№ 11-1-4/1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1" w:id="0"/>
    <w:p>
      <w:pPr>
        <w:spacing w:after="0"/>
        <w:ind w:left="0"/>
        <w:jc w:val="both"/>
      </w:pPr>
      <w:r>
        <w:rPr>
          <w:rFonts w:ascii="Times New Roman"/>
          <w:b w:val="false"/>
          <w:i w:val="false"/>
          <w:color w:val="000000"/>
          <w:sz w:val="28"/>
        </w:rPr>
        <w:t xml:space="preserve">
      Неке (ерлі-зайыптылық) және отбасы туралы" Қазақстан Республикасы Кодексінің </w:t>
      </w:r>
      <w:r>
        <w:rPr>
          <w:rFonts w:ascii="Times New Roman"/>
          <w:b w:val="false"/>
          <w:i w:val="false"/>
          <w:color w:val="000000"/>
          <w:sz w:val="28"/>
        </w:rPr>
        <w:t>179-бабының</w:t>
      </w:r>
      <w:r>
        <w:rPr>
          <w:rFonts w:ascii="Times New Roman"/>
          <w:b w:val="false"/>
          <w:i w:val="false"/>
          <w:color w:val="000000"/>
          <w:sz w:val="28"/>
        </w:rPr>
        <w:t xml:space="preserve"> 1-тармағына және "Мемлекеттік және әлеуметтік жауапкершілігі бар көрсетілетін қызметтер туралы" Қазақстан Республикасы Заңының </w:t>
      </w:r>
      <w:r>
        <w:rPr>
          <w:rFonts w:ascii="Times New Roman"/>
          <w:b w:val="false"/>
          <w:i w:val="false"/>
          <w:color w:val="000000"/>
          <w:sz w:val="28"/>
        </w:rPr>
        <w:t>10-бабының</w:t>
      </w:r>
      <w:r>
        <w:rPr>
          <w:rFonts w:ascii="Times New Roman"/>
          <w:b w:val="false"/>
          <w:i w:val="false"/>
          <w:color w:val="000000"/>
          <w:sz w:val="28"/>
        </w:rPr>
        <w:t xml:space="preserve"> 1) тармақшасына сәйкес </w:t>
      </w:r>
      <w:r>
        <w:rPr>
          <w:rFonts w:ascii="Times New Roman"/>
          <w:b/>
          <w:i w:val="false"/>
          <w:color w:val="000000"/>
          <w:sz w:val="28"/>
        </w:rPr>
        <w:t>БҰЙЫРАМЫН:</w:t>
      </w:r>
    </w:p>
    <w:bookmarkEnd w:id="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Кіріспе жаңа редакцияда - ҚР Сыртқы істер министрінің 30.07.2026 </w:t>
      </w:r>
      <w:r>
        <w:rPr>
          <w:rFonts w:ascii="Times New Roman"/>
          <w:b w:val="false"/>
          <w:i w:val="false"/>
          <w:color w:val="000000"/>
          <w:sz w:val="28"/>
        </w:rPr>
        <w:t>№ 11-1-4/422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 w:id="1"/>
    <w:p>
      <w:pPr>
        <w:spacing w:after="0"/>
        <w:ind w:left="0"/>
        <w:jc w:val="both"/>
      </w:pPr>
      <w:r>
        <w:rPr>
          <w:rFonts w:ascii="Times New Roman"/>
          <w:b w:val="false"/>
          <w:i w:val="false"/>
          <w:color w:val="000000"/>
          <w:sz w:val="28"/>
        </w:rPr>
        <w:t xml:space="preserve">
      1. Қоса беріліп отырған Шетелде азаматтық хал актілерін мемлекеттік тіркеу саласында мемлекеттік қызметтерді көрсету, сондай-ақ азаматтық хал актілерін тіркеу туралы қайталама куәліктер мен анықтамалар беру </w:t>
      </w:r>
      <w:r>
        <w:rPr>
          <w:rFonts w:ascii="Times New Roman"/>
          <w:b w:val="false"/>
          <w:i w:val="false"/>
          <w:color w:val="000000"/>
          <w:sz w:val="28"/>
        </w:rPr>
        <w:t>қағидалары</w:t>
      </w:r>
      <w:r>
        <w:rPr>
          <w:rFonts w:ascii="Times New Roman"/>
          <w:b w:val="false"/>
          <w:i w:val="false"/>
          <w:color w:val="000000"/>
          <w:sz w:val="28"/>
        </w:rPr>
        <w:t xml:space="preserve"> бекітілсін.</w:t>
      </w:r>
    </w:p>
    <w:bookmarkEnd w:id="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1-тармақ жаңа редакцияда - ҚР Сыртқы істер министрінің 30.07.2026 </w:t>
      </w:r>
      <w:r>
        <w:rPr>
          <w:rFonts w:ascii="Times New Roman"/>
          <w:b w:val="false"/>
          <w:i w:val="false"/>
          <w:color w:val="000000"/>
          <w:sz w:val="28"/>
        </w:rPr>
        <w:t>№ 11-1-4/422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3" w:id="2"/>
    <w:p>
      <w:pPr>
        <w:spacing w:after="0"/>
        <w:ind w:left="0"/>
        <w:jc w:val="both"/>
      </w:pPr>
      <w:r>
        <w:rPr>
          <w:rFonts w:ascii="Times New Roman"/>
          <w:b w:val="false"/>
          <w:i w:val="false"/>
          <w:color w:val="000000"/>
          <w:sz w:val="28"/>
        </w:rPr>
        <w:t>
      2. Мыналардың:</w:t>
      </w:r>
    </w:p>
    <w:bookmarkEnd w:id="2"/>
    <w:bookmarkStart w:name="z4" w:id="3"/>
    <w:p>
      <w:pPr>
        <w:spacing w:after="0"/>
        <w:ind w:left="0"/>
        <w:jc w:val="both"/>
      </w:pPr>
      <w:r>
        <w:rPr>
          <w:rFonts w:ascii="Times New Roman"/>
          <w:b w:val="false"/>
          <w:i w:val="false"/>
          <w:color w:val="000000"/>
          <w:sz w:val="28"/>
        </w:rPr>
        <w:t xml:space="preserve">
      1) "Шетелде Қазақстан Республикасы азаматтарының азаматтық хал актілерін тіркеу мәселелері бойынша мемлекеттік көрсетілетін қызметтер стандарттарын бекіту туралы" Қазақстан Республикасы Сыртқы істер министрінің 2018 жылғы 16 мамырдағы № 11-1-4/183 </w:t>
      </w:r>
      <w:r>
        <w:rPr>
          <w:rFonts w:ascii="Times New Roman"/>
          <w:b w:val="false"/>
          <w:i w:val="false"/>
          <w:color w:val="000000"/>
          <w:sz w:val="28"/>
        </w:rPr>
        <w:t>бұйрығының</w:t>
      </w:r>
      <w:r>
        <w:rPr>
          <w:rFonts w:ascii="Times New Roman"/>
          <w:b w:val="false"/>
          <w:i w:val="false"/>
          <w:color w:val="000000"/>
          <w:sz w:val="28"/>
        </w:rPr>
        <w:t xml:space="preserve"> (Нормативтік құқықтық актілерді мемлекеттік тіркеу тізілімінде № 17089 болып тіркелген, 2018 жылғы 28 маусымда "Әділет" құқықтық ақпараттық жүйесінде жарияланған);</w:t>
      </w:r>
    </w:p>
    <w:bookmarkEnd w:id="3"/>
    <w:bookmarkStart w:name="z5" w:id="4"/>
    <w:p>
      <w:pPr>
        <w:spacing w:after="0"/>
        <w:ind w:left="0"/>
        <w:jc w:val="both"/>
      </w:pPr>
      <w:r>
        <w:rPr>
          <w:rFonts w:ascii="Times New Roman"/>
          <w:b w:val="false"/>
          <w:i w:val="false"/>
          <w:color w:val="000000"/>
          <w:sz w:val="28"/>
        </w:rPr>
        <w:t xml:space="preserve">
      2) "Шетелде Қазақстан Республикасы азаматтарының азаматтық хал актілерін тіркеу мәселелері бойынша мемлекеттік көрсетілетін қызметтер стандарттарын бекіту туралы" Қазақстан Республикасы Сыртқы істер министрінің 2018 жылғы 22 қазандағы № 11-1-4/475 </w:t>
      </w:r>
      <w:r>
        <w:rPr>
          <w:rFonts w:ascii="Times New Roman"/>
          <w:b w:val="false"/>
          <w:i w:val="false"/>
          <w:color w:val="000000"/>
          <w:sz w:val="28"/>
        </w:rPr>
        <w:t>бұйрығының</w:t>
      </w:r>
      <w:r>
        <w:rPr>
          <w:rFonts w:ascii="Times New Roman"/>
          <w:b w:val="false"/>
          <w:i w:val="false"/>
          <w:color w:val="000000"/>
          <w:sz w:val="28"/>
        </w:rPr>
        <w:t xml:space="preserve"> (Нормативтік құқықтық актілерді мемлекеттік тіркеу тізілімінде № 17709 болып тіркелген, 2018 жылғы 28 маусымда "Әділет" құқықтық ақпараттық жүйесінде жарияланған) күші жойылды деп танылсын.</w:t>
      </w:r>
    </w:p>
    <w:bookmarkEnd w:id="4"/>
    <w:bookmarkStart w:name="z6" w:id="5"/>
    <w:p>
      <w:pPr>
        <w:spacing w:after="0"/>
        <w:ind w:left="0"/>
        <w:jc w:val="both"/>
      </w:pPr>
      <w:r>
        <w:rPr>
          <w:rFonts w:ascii="Times New Roman"/>
          <w:b w:val="false"/>
          <w:i w:val="false"/>
          <w:color w:val="000000"/>
          <w:sz w:val="28"/>
        </w:rPr>
        <w:t>
      3. Қазақстан Республикасы Сыртқы істер министрлігінің Цифрландыру департаменті:</w:t>
      </w:r>
    </w:p>
    <w:bookmarkEnd w:id="5"/>
    <w:bookmarkStart w:name="z7" w:id="6"/>
    <w:p>
      <w:pPr>
        <w:spacing w:after="0"/>
        <w:ind w:left="0"/>
        <w:jc w:val="both"/>
      </w:pPr>
      <w:r>
        <w:rPr>
          <w:rFonts w:ascii="Times New Roman"/>
          <w:b w:val="false"/>
          <w:i w:val="false"/>
          <w:color w:val="000000"/>
          <w:sz w:val="28"/>
        </w:rPr>
        <w:t>
      1) осы бұйрықтың Қазақстан Республикасының заңнамасында белгіленген тәртіппен Қазақстан Республикасы Әділет министрлігінде мемлекеттік тіркелуін;</w:t>
      </w:r>
    </w:p>
    <w:bookmarkEnd w:id="6"/>
    <w:bookmarkStart w:name="z8" w:id="7"/>
    <w:p>
      <w:pPr>
        <w:spacing w:after="0"/>
        <w:ind w:left="0"/>
        <w:jc w:val="both"/>
      </w:pPr>
      <w:r>
        <w:rPr>
          <w:rFonts w:ascii="Times New Roman"/>
          <w:b w:val="false"/>
          <w:i w:val="false"/>
          <w:color w:val="000000"/>
          <w:sz w:val="28"/>
        </w:rPr>
        <w:t>
      2) осы бұйрықтың Қазақстан Республикасы Сыртқы істер министрлігінің ресми интернет-ресурсында орналастырылуын;</w:t>
      </w:r>
    </w:p>
    <w:bookmarkEnd w:id="7"/>
    <w:bookmarkStart w:name="z9" w:id="8"/>
    <w:p>
      <w:pPr>
        <w:spacing w:after="0"/>
        <w:ind w:left="0"/>
        <w:jc w:val="both"/>
      </w:pPr>
      <w:r>
        <w:rPr>
          <w:rFonts w:ascii="Times New Roman"/>
          <w:b w:val="false"/>
          <w:i w:val="false"/>
          <w:color w:val="000000"/>
          <w:sz w:val="28"/>
        </w:rPr>
        <w:t xml:space="preserve">
      3) осы бұйрық Қазақстан Республикасы Әділет министрлігінде мемлекеттік тіркелгеннен кейін он жұмыс күні ішінде осы тармақтың </w:t>
      </w:r>
      <w:r>
        <w:rPr>
          <w:rFonts w:ascii="Times New Roman"/>
          <w:b w:val="false"/>
          <w:i w:val="false"/>
          <w:color w:val="000000"/>
          <w:sz w:val="28"/>
        </w:rPr>
        <w:t>1)</w:t>
      </w:r>
      <w:r>
        <w:rPr>
          <w:rFonts w:ascii="Times New Roman"/>
          <w:b w:val="false"/>
          <w:i w:val="false"/>
          <w:color w:val="000000"/>
          <w:sz w:val="28"/>
        </w:rPr>
        <w:t xml:space="preserve">, </w:t>
      </w:r>
      <w:r>
        <w:rPr>
          <w:rFonts w:ascii="Times New Roman"/>
          <w:b w:val="false"/>
          <w:i w:val="false"/>
          <w:color w:val="000000"/>
          <w:sz w:val="28"/>
        </w:rPr>
        <w:t>2) тармақшаларында</w:t>
      </w:r>
      <w:r>
        <w:rPr>
          <w:rFonts w:ascii="Times New Roman"/>
          <w:b w:val="false"/>
          <w:i w:val="false"/>
          <w:color w:val="000000"/>
          <w:sz w:val="28"/>
        </w:rPr>
        <w:t xml:space="preserve"> көзделген іс-шаралардың орындалуы туралы мәліметтерді Қазақстан Республикасы Сыртқы істер министрлігінің Заң қызметі департаментіне ұсынуды қамтамасыз етсін.</w:t>
      </w:r>
    </w:p>
    <w:bookmarkEnd w:id="8"/>
    <w:bookmarkStart w:name="z10" w:id="9"/>
    <w:p>
      <w:pPr>
        <w:spacing w:after="0"/>
        <w:ind w:left="0"/>
        <w:jc w:val="both"/>
      </w:pPr>
      <w:r>
        <w:rPr>
          <w:rFonts w:ascii="Times New Roman"/>
          <w:b w:val="false"/>
          <w:i w:val="false"/>
          <w:color w:val="000000"/>
          <w:sz w:val="28"/>
        </w:rPr>
        <w:t>
      4. Осы бұйрықтың орындалуын бақылау Қазақстан Республикасы Сыртқы істер министрінің бірінші орынбасарына жүктелсін.</w:t>
      </w:r>
    </w:p>
    <w:bookmarkEnd w:id="9"/>
    <w:bookmarkStart w:name="z11" w:id="10"/>
    <w:p>
      <w:pPr>
        <w:spacing w:after="0"/>
        <w:ind w:left="0"/>
        <w:jc w:val="both"/>
      </w:pPr>
      <w:r>
        <w:rPr>
          <w:rFonts w:ascii="Times New Roman"/>
          <w:b w:val="false"/>
          <w:i w:val="false"/>
          <w:color w:val="000000"/>
          <w:sz w:val="28"/>
        </w:rPr>
        <w:t>
      5. Осы бұйрық алғашқы ресми жарияланған күнінен кейін күнтізбелік он күн өткен соң қолданысқа енгізіледі.</w:t>
      </w:r>
    </w:p>
    <w:bookmarkEnd w:id="10"/>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Қазақстан Республикасы </w:t>
            </w:r>
          </w:p>
          <w:p>
            <w:pPr>
              <w:spacing w:after="20"/>
              <w:ind w:left="20"/>
              <w:jc w:val="both"/>
            </w:pPr>
          </w:p>
          <w:p>
            <w:pPr>
              <w:spacing w:after="20"/>
              <w:ind w:left="20"/>
              <w:jc w:val="both"/>
            </w:pPr>
            <w:r>
              <w:rPr>
                <w:rFonts w:ascii="Times New Roman"/>
                <w:b w:val="false"/>
                <w:i/>
                <w:color w:val="000000"/>
                <w:sz w:val="20"/>
              </w:rPr>
              <w:t xml:space="preserve">Сыртқы істер министрі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М. Тілеуберді</w:t>
            </w:r>
            <w:r>
              <w:rPr>
                <w:rFonts w:ascii="Times New Roman"/>
                <w:b w:val="false"/>
                <w:i w:val="false"/>
                <w:color w:val="000000"/>
                <w:sz w:val="20"/>
              </w:rPr>
              <w:t>
</w:t>
            </w:r>
          </w:p>
        </w:tc>
      </w:tr>
    </w:tbl>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Республикасының</w:t>
      </w:r>
    </w:p>
    <w:p>
      <w:pPr>
        <w:spacing w:after="0"/>
        <w:ind w:left="0"/>
        <w:jc w:val="both"/>
      </w:pPr>
      <w:r>
        <w:rPr>
          <w:rFonts w:ascii="Times New Roman"/>
          <w:b w:val="false"/>
          <w:i w:val="false"/>
          <w:color w:val="000000"/>
          <w:sz w:val="28"/>
        </w:rPr>
        <w:t>
      Әділет министрлігі</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Республикасының</w:t>
      </w:r>
    </w:p>
    <w:p>
      <w:pPr>
        <w:spacing w:after="0"/>
        <w:ind w:left="0"/>
        <w:jc w:val="both"/>
      </w:pPr>
      <w:r>
        <w:rPr>
          <w:rFonts w:ascii="Times New Roman"/>
          <w:b w:val="false"/>
          <w:i w:val="false"/>
          <w:color w:val="000000"/>
          <w:sz w:val="28"/>
        </w:rPr>
        <w:t>
      Цифрлық даму, инновациялар және</w:t>
      </w:r>
    </w:p>
    <w:p>
      <w:pPr>
        <w:spacing w:after="0"/>
        <w:ind w:left="0"/>
        <w:jc w:val="both"/>
      </w:pPr>
      <w:r>
        <w:rPr>
          <w:rFonts w:ascii="Times New Roman"/>
          <w:b w:val="false"/>
          <w:i w:val="false"/>
          <w:color w:val="000000"/>
          <w:sz w:val="28"/>
        </w:rPr>
        <w:t>
      аэроғарыш өнеркәсібі министрлігі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Сыртқы істер министрінің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2020 жылғы 12 маусымдағы №11-1-4/192 бұйрығымен бекітілген</w:t>
            </w:r>
          </w:p>
        </w:tc>
      </w:tr>
    </w:tbl>
    <w:bookmarkStart w:name="z13" w:id="11"/>
    <w:p>
      <w:pPr>
        <w:spacing w:after="0"/>
        <w:ind w:left="0"/>
        <w:jc w:val="left"/>
      </w:pPr>
      <w:r>
        <w:rPr>
          <w:rFonts w:ascii="Times New Roman"/>
          <w:b/>
          <w:i w:val="false"/>
          <w:color w:val="000000"/>
        </w:rPr>
        <w:t xml:space="preserve"> Шетелде азаматтық хал актілерін мемлекеттік тіркеу саласында мемлекеттік қызметтерді көрсету, сондай-ақ азаматтық хал актілерін тіркеу туралы қайталама куәліктер мен анықтамалар беру қағидалары</w:t>
      </w:r>
    </w:p>
    <w:bookmarkEnd w:id="11"/>
    <w:p>
      <w:pPr>
        <w:spacing w:after="0"/>
        <w:ind w:left="0"/>
        <w:jc w:val="both"/>
      </w:pPr>
      <w:r>
        <w:rPr>
          <w:rFonts w:ascii="Times New Roman"/>
          <w:b w:val="false"/>
          <w:i w:val="false"/>
          <w:color w:val="ff0000"/>
          <w:sz w:val="28"/>
        </w:rPr>
        <w:t xml:space="preserve">
      Ескерту. Қағидалар жаңа редакцияда - ҚР Сыртқы істер министрінің 30.07.2026 </w:t>
      </w:r>
      <w:r>
        <w:rPr>
          <w:rFonts w:ascii="Times New Roman"/>
          <w:b w:val="false"/>
          <w:i w:val="false"/>
          <w:color w:val="ff0000"/>
          <w:sz w:val="28"/>
        </w:rPr>
        <w:t>№ 11-1-4/422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p>
      <w:pPr>
        <w:spacing w:after="0"/>
        <w:ind w:left="0"/>
        <w:jc w:val="left"/>
      </w:pPr>
      <w:r>
        <w:rPr>
          <w:rFonts w:ascii="Times New Roman"/>
          <w:b/>
          <w:i w:val="false"/>
          <w:color w:val="000000"/>
        </w:rPr>
        <w:t xml:space="preserve"> 1-тарау. Жалпы ережелер</w:t>
      </w:r>
    </w:p>
    <w:bookmarkStart w:name="z35" w:id="12"/>
    <w:p>
      <w:pPr>
        <w:spacing w:after="0"/>
        <w:ind w:left="0"/>
        <w:jc w:val="both"/>
      </w:pPr>
      <w:r>
        <w:rPr>
          <w:rFonts w:ascii="Times New Roman"/>
          <w:b w:val="false"/>
          <w:i w:val="false"/>
          <w:color w:val="000000"/>
          <w:sz w:val="28"/>
        </w:rPr>
        <w:t xml:space="preserve">
      1. Осы Шетелде азаматтық хал актілерін мемлекеттік тіркеу саласында мемлекеттік қызметтерді көрсету, сондай-ақ азаматтық хал актілерін тіркеу туралы қайталама куәліктер мен анықтамалар беру қағидалары (бұдан әрі – Қағидалар) "Неке (ерлі-зайыптылық ) және отбасы туралы" Қазақстан Республикасының </w:t>
      </w:r>
      <w:r>
        <w:rPr>
          <w:rFonts w:ascii="Times New Roman"/>
          <w:b w:val="false"/>
          <w:i w:val="false"/>
          <w:color w:val="000000"/>
          <w:sz w:val="28"/>
        </w:rPr>
        <w:t>Кодексіне</w:t>
      </w:r>
      <w:r>
        <w:rPr>
          <w:rFonts w:ascii="Times New Roman"/>
          <w:b w:val="false"/>
          <w:i w:val="false"/>
          <w:color w:val="000000"/>
          <w:sz w:val="28"/>
        </w:rPr>
        <w:t xml:space="preserve"> (бұдан әрі – Кодекс), "Мемлекеттік және әлеуметтік жауапкершілігі бар көрсетілетін қызметтер туралы" Қазақстан Республикасы Заңының (бұдан әрі – Мемлекеттік және әлеуметтік жауапкершілігі бар көрсетілетін қызметтер туралы заң) </w:t>
      </w:r>
      <w:r>
        <w:rPr>
          <w:rFonts w:ascii="Times New Roman"/>
          <w:b w:val="false"/>
          <w:i w:val="false"/>
          <w:color w:val="000000"/>
          <w:sz w:val="28"/>
        </w:rPr>
        <w:t>10-бабының</w:t>
      </w:r>
      <w:r>
        <w:rPr>
          <w:rFonts w:ascii="Times New Roman"/>
          <w:b w:val="false"/>
          <w:i w:val="false"/>
          <w:color w:val="000000"/>
          <w:sz w:val="28"/>
        </w:rPr>
        <w:t xml:space="preserve"> 1) тармақшасына сәйкес әзірленді және Қазақстан Республикасының шет елдерде мекемелерінің: "Шетелде баланың тууын мемлекеттік тіркеу", "Шетелде неке қиюды (ерлі-зайыпты болуды) мемлекеттік тіркеу", "Шетелде некені (ерлі-зайыптылықты) бұзуды мемлекеттік тіркеу", "Шетелде қайтыс болуды мемлекеттік тіркеу", "Шетелде азаматтық хал актілерін тіркеу туралы қайталама куәліктер мен анықтамалар беру" мемлекеттік қызметтер көрсету тәртібін айқындайды.</w:t>
      </w:r>
    </w:p>
    <w:bookmarkEnd w:id="12"/>
    <w:bookmarkStart w:name="z36" w:id="13"/>
    <w:p>
      <w:pPr>
        <w:spacing w:after="0"/>
        <w:ind w:left="0"/>
        <w:jc w:val="both"/>
      </w:pPr>
      <w:r>
        <w:rPr>
          <w:rFonts w:ascii="Times New Roman"/>
          <w:b w:val="false"/>
          <w:i w:val="false"/>
          <w:color w:val="000000"/>
          <w:sz w:val="28"/>
        </w:rPr>
        <w:t>
      2. Осы қағидалардың 1-тармағында көрсетілген мемлекеттік қызметтерді Қазақстан Республикасының шет елдердегі мекемелері (бұдан әрі – көрсетілетін қызметті беруші) көрсетеді.</w:t>
      </w:r>
    </w:p>
    <w:bookmarkEnd w:id="13"/>
    <w:bookmarkStart w:name="z37" w:id="14"/>
    <w:p>
      <w:pPr>
        <w:spacing w:after="0"/>
        <w:ind w:left="0"/>
        <w:jc w:val="both"/>
      </w:pPr>
      <w:r>
        <w:rPr>
          <w:rFonts w:ascii="Times New Roman"/>
          <w:b w:val="false"/>
          <w:i w:val="false"/>
          <w:color w:val="000000"/>
          <w:sz w:val="28"/>
        </w:rPr>
        <w:t xml:space="preserve">
      3. "Шетелде баланың тууын мемлекеттік тіркеу" мемлекеттік қызмет (бұдан әрі – тууды тіркеу бойынша мемлекеттік қызмет) көрсету ерекшеліктерін ескере отырып мәліметтерді қамтитын мемлекеттік қызмет көрсетуге қойылатын негізгі талаптардың тізбесі осы Қағидалардың </w:t>
      </w:r>
      <w:r>
        <w:rPr>
          <w:rFonts w:ascii="Times New Roman"/>
          <w:b w:val="false"/>
          <w:i w:val="false"/>
          <w:color w:val="000000"/>
          <w:sz w:val="28"/>
        </w:rPr>
        <w:t>1-қосымшасында</w:t>
      </w:r>
      <w:r>
        <w:rPr>
          <w:rFonts w:ascii="Times New Roman"/>
          <w:b w:val="false"/>
          <w:i w:val="false"/>
          <w:color w:val="000000"/>
          <w:sz w:val="28"/>
        </w:rPr>
        <w:t xml:space="preserve"> жазылған.</w:t>
      </w:r>
    </w:p>
    <w:bookmarkEnd w:id="14"/>
    <w:bookmarkStart w:name="z38" w:id="15"/>
    <w:p>
      <w:pPr>
        <w:spacing w:after="0"/>
        <w:ind w:left="0"/>
        <w:jc w:val="both"/>
      </w:pPr>
      <w:r>
        <w:rPr>
          <w:rFonts w:ascii="Times New Roman"/>
          <w:b w:val="false"/>
          <w:i w:val="false"/>
          <w:color w:val="000000"/>
          <w:sz w:val="28"/>
        </w:rPr>
        <w:t xml:space="preserve">
      4. "Шетелде неке қиюды (ерлі-зайыпты болуды) мемлекеттік тіркеу" мемлекеттік қызмет (бұдан әрі – неке қиюды тіркеу бойынша мемлекеттік қызмет) көрсету ерекшеліктерін ескере отырып мәліметтерді қамтитын мемлекеттік қызмет көрсетуге қойылатын негізгі талаптардың тізбесі осы Қағидалардың </w:t>
      </w:r>
      <w:r>
        <w:rPr>
          <w:rFonts w:ascii="Times New Roman"/>
          <w:b w:val="false"/>
          <w:i w:val="false"/>
          <w:color w:val="000000"/>
          <w:sz w:val="28"/>
        </w:rPr>
        <w:t>2-қосымшасында</w:t>
      </w:r>
      <w:r>
        <w:rPr>
          <w:rFonts w:ascii="Times New Roman"/>
          <w:b w:val="false"/>
          <w:i w:val="false"/>
          <w:color w:val="000000"/>
          <w:sz w:val="28"/>
        </w:rPr>
        <w:t xml:space="preserve"> жазылған.</w:t>
      </w:r>
    </w:p>
    <w:bookmarkEnd w:id="15"/>
    <w:bookmarkStart w:name="z39" w:id="16"/>
    <w:p>
      <w:pPr>
        <w:spacing w:after="0"/>
        <w:ind w:left="0"/>
        <w:jc w:val="both"/>
      </w:pPr>
      <w:r>
        <w:rPr>
          <w:rFonts w:ascii="Times New Roman"/>
          <w:b w:val="false"/>
          <w:i w:val="false"/>
          <w:color w:val="000000"/>
          <w:sz w:val="28"/>
        </w:rPr>
        <w:t xml:space="preserve">
      5. "Шетелде некені бұзуды (ерлі-зайыпты болуды) мемлекеттік тіркеу" мемлекеттік қызмет (бұдан әрі – некені бұзуды тіркеу бойынша мемлекеттік қызмет) көрсету ерекшеліктерін ескере отырып мәліметтерді қамтитын мемлекеттік қызмет көрсетуге қойылатын негізгі талаптардың тізбесі осы Қағидалардың </w:t>
      </w:r>
      <w:r>
        <w:rPr>
          <w:rFonts w:ascii="Times New Roman"/>
          <w:b w:val="false"/>
          <w:i w:val="false"/>
          <w:color w:val="000000"/>
          <w:sz w:val="28"/>
        </w:rPr>
        <w:t>3-қосымшасында</w:t>
      </w:r>
      <w:r>
        <w:rPr>
          <w:rFonts w:ascii="Times New Roman"/>
          <w:b w:val="false"/>
          <w:i w:val="false"/>
          <w:color w:val="000000"/>
          <w:sz w:val="28"/>
        </w:rPr>
        <w:t xml:space="preserve"> жазылған.</w:t>
      </w:r>
    </w:p>
    <w:bookmarkEnd w:id="16"/>
    <w:bookmarkStart w:name="z40" w:id="17"/>
    <w:p>
      <w:pPr>
        <w:spacing w:after="0"/>
        <w:ind w:left="0"/>
        <w:jc w:val="both"/>
      </w:pPr>
      <w:r>
        <w:rPr>
          <w:rFonts w:ascii="Times New Roman"/>
          <w:b w:val="false"/>
          <w:i w:val="false"/>
          <w:color w:val="000000"/>
          <w:sz w:val="28"/>
        </w:rPr>
        <w:t xml:space="preserve">
      6. "Шетелде қайтыс болуды мемлекеттік тіркеу" мемлекеттік қызмет (бұдан әрі – қайтыс болуды тіркеу бойынша мемлекеттік қызмет) көрсету ерекшеліктерін ескере отырып мәліметтерді қамтитын мемлекеттік қызмет көрсетуге қойылатын негізгі талаптардың тізбесі осы Қағидалардың </w:t>
      </w:r>
      <w:r>
        <w:rPr>
          <w:rFonts w:ascii="Times New Roman"/>
          <w:b w:val="false"/>
          <w:i w:val="false"/>
          <w:color w:val="000000"/>
          <w:sz w:val="28"/>
        </w:rPr>
        <w:t>4-қосымшасында</w:t>
      </w:r>
      <w:r>
        <w:rPr>
          <w:rFonts w:ascii="Times New Roman"/>
          <w:b w:val="false"/>
          <w:i w:val="false"/>
          <w:color w:val="000000"/>
          <w:sz w:val="28"/>
        </w:rPr>
        <w:t xml:space="preserve"> жазылған.</w:t>
      </w:r>
    </w:p>
    <w:bookmarkEnd w:id="17"/>
    <w:bookmarkStart w:name="z41" w:id="18"/>
    <w:p>
      <w:pPr>
        <w:spacing w:after="0"/>
        <w:ind w:left="0"/>
        <w:jc w:val="both"/>
      </w:pPr>
      <w:r>
        <w:rPr>
          <w:rFonts w:ascii="Times New Roman"/>
          <w:b w:val="false"/>
          <w:i w:val="false"/>
          <w:color w:val="000000"/>
          <w:sz w:val="28"/>
        </w:rPr>
        <w:t xml:space="preserve">
      7. "Шетелде азаматтық хал актілерін тіркеу туралы қайталама куәліктер мен анықтамалар беру" мемлекеттік қызмет (бұдан әрі – қайталама куәліктер беру бойынша мемлекеттік қызмет) көрсету ерекшеліктерін ескере отырып мәліметтерді қамтитын мемлекеттік қызмет көрсетуге қойылатын негізгі талаптардың тізбесі осы Қағидалардың </w:t>
      </w:r>
      <w:r>
        <w:rPr>
          <w:rFonts w:ascii="Times New Roman"/>
          <w:b w:val="false"/>
          <w:i w:val="false"/>
          <w:color w:val="000000"/>
          <w:sz w:val="28"/>
        </w:rPr>
        <w:t>5-қосымшасында</w:t>
      </w:r>
      <w:r>
        <w:rPr>
          <w:rFonts w:ascii="Times New Roman"/>
          <w:b w:val="false"/>
          <w:i w:val="false"/>
          <w:color w:val="000000"/>
          <w:sz w:val="28"/>
        </w:rPr>
        <w:t xml:space="preserve"> жазылған.</w:t>
      </w:r>
    </w:p>
    <w:bookmarkEnd w:id="18"/>
    <w:bookmarkStart w:name="z42" w:id="19"/>
    <w:p>
      <w:pPr>
        <w:spacing w:after="0"/>
        <w:ind w:left="0"/>
        <w:jc w:val="both"/>
      </w:pPr>
      <w:r>
        <w:rPr>
          <w:rFonts w:ascii="Times New Roman"/>
          <w:b w:val="false"/>
          <w:i w:val="false"/>
          <w:color w:val="000000"/>
          <w:sz w:val="28"/>
        </w:rPr>
        <w:t>
      8. Қазақстан Республикасының Сыртқы істер министрлігі осы Қағидаларға өзгерістер енгізілген және (немесе) толықтырылған күннен бастап үш жұмыс күні ішінде оларды жаңартып, Қазақстан Республикасының шет елдердегі мекемелеріне, "цифрлық үкіметтің" цифрлық инфрақұрылымы операторына және Бірыңғай байланыс-орталығына жолдайды.</w:t>
      </w:r>
    </w:p>
    <w:bookmarkEnd w:id="19"/>
    <w:bookmarkStart w:name="z43" w:id="20"/>
    <w:p>
      <w:pPr>
        <w:spacing w:after="0"/>
        <w:ind w:left="0"/>
        <w:jc w:val="left"/>
      </w:pPr>
      <w:r>
        <w:rPr>
          <w:rFonts w:ascii="Times New Roman"/>
          <w:b/>
          <w:i w:val="false"/>
          <w:color w:val="000000"/>
        </w:rPr>
        <w:t xml:space="preserve"> 2-тарау. "Шетелде баланың тууын мемлекеттік тіркеу" мемлекеттік қызмет көрсету тәртібі</w:t>
      </w:r>
    </w:p>
    <w:bookmarkEnd w:id="20"/>
    <w:bookmarkStart w:name="z44" w:id="21"/>
    <w:p>
      <w:pPr>
        <w:spacing w:after="0"/>
        <w:ind w:left="0"/>
        <w:jc w:val="both"/>
      </w:pPr>
      <w:r>
        <w:rPr>
          <w:rFonts w:ascii="Times New Roman"/>
          <w:b w:val="false"/>
          <w:i w:val="false"/>
          <w:color w:val="000000"/>
          <w:sz w:val="28"/>
        </w:rPr>
        <w:t xml:space="preserve">
      9. Баланың тууын мемлекеттік тіркеу туралы өтінішті осы Қағидаларға </w:t>
      </w:r>
      <w:r>
        <w:rPr>
          <w:rFonts w:ascii="Times New Roman"/>
          <w:b w:val="false"/>
          <w:i w:val="false"/>
          <w:color w:val="000000"/>
          <w:sz w:val="28"/>
        </w:rPr>
        <w:t>6-қосымшаға</w:t>
      </w:r>
      <w:r>
        <w:rPr>
          <w:rFonts w:ascii="Times New Roman"/>
          <w:b w:val="false"/>
          <w:i w:val="false"/>
          <w:color w:val="000000"/>
          <w:sz w:val="28"/>
        </w:rPr>
        <w:t xml:space="preserve"> сәйкес жазбаша нысанда көрсетілетін қызметті берушіге немесе "цифрлық үкімет" веб-порталы (бұдан әрі – портал) арқылы электрондық түрде (қазақстандық үлгідегі неке қию туралы куәлігі бар, ата-анасы Қазақстан Республикасының азаматтары болып табылатын баланың тууын тіркеу үшін) тууды тіркеу бойынша мемлекеттік қызмет көрсетуге қойылатын негізгі талаптардың тізбесінде көзделген қажетті құжаттармен қоса көрсетілетін қызметті берушіге ата-аналары немесе басқа да мүдделі адамдар (бұдан әрі – көрсетілетін қызметті алушы) баланы туған күннен бастап екі айдан кешіктірмей, ал бала өлі туған жағдайда, туу сәтінен бастап бес тәуліктен кешіктірмей береді.</w:t>
      </w:r>
    </w:p>
    <w:bookmarkEnd w:id="21"/>
    <w:bookmarkStart w:name="z45" w:id="22"/>
    <w:p>
      <w:pPr>
        <w:spacing w:after="0"/>
        <w:ind w:left="0"/>
        <w:jc w:val="both"/>
      </w:pPr>
      <w:r>
        <w:rPr>
          <w:rFonts w:ascii="Times New Roman"/>
          <w:b w:val="false"/>
          <w:i w:val="false"/>
          <w:color w:val="000000"/>
          <w:sz w:val="28"/>
        </w:rPr>
        <w:t xml:space="preserve">
      Өтініште баланың тегі, аты, әкесінің аты (бар болса) Кодекстің </w:t>
      </w:r>
      <w:r>
        <w:rPr>
          <w:rFonts w:ascii="Times New Roman"/>
          <w:b w:val="false"/>
          <w:i w:val="false"/>
          <w:color w:val="000000"/>
          <w:sz w:val="28"/>
        </w:rPr>
        <w:t>63</w:t>
      </w:r>
      <w:r>
        <w:rPr>
          <w:rFonts w:ascii="Times New Roman"/>
          <w:b w:val="false"/>
          <w:i w:val="false"/>
          <w:color w:val="000000"/>
          <w:sz w:val="28"/>
        </w:rPr>
        <w:t xml:space="preserve"> және </w:t>
      </w:r>
      <w:r>
        <w:rPr>
          <w:rFonts w:ascii="Times New Roman"/>
          <w:b w:val="false"/>
          <w:i w:val="false"/>
          <w:color w:val="000000"/>
          <w:sz w:val="28"/>
        </w:rPr>
        <w:t>194-баптарындағы</w:t>
      </w:r>
      <w:r>
        <w:rPr>
          <w:rFonts w:ascii="Times New Roman"/>
          <w:b w:val="false"/>
          <w:i w:val="false"/>
          <w:color w:val="000000"/>
          <w:sz w:val="28"/>
        </w:rPr>
        <w:t xml:space="preserve"> талаптарына сәйкес көрсетіледі.</w:t>
      </w:r>
    </w:p>
    <w:bookmarkEnd w:id="22"/>
    <w:bookmarkStart w:name="z46" w:id="23"/>
    <w:p>
      <w:pPr>
        <w:spacing w:after="0"/>
        <w:ind w:left="0"/>
        <w:jc w:val="both"/>
      </w:pPr>
      <w:r>
        <w:rPr>
          <w:rFonts w:ascii="Times New Roman"/>
          <w:b w:val="false"/>
          <w:i w:val="false"/>
          <w:color w:val="000000"/>
          <w:sz w:val="28"/>
        </w:rPr>
        <w:t xml:space="preserve">
      Баланың тууын тіркеу бойынша негіздеме Кодекстің </w:t>
      </w:r>
      <w:r>
        <w:rPr>
          <w:rFonts w:ascii="Times New Roman"/>
          <w:b w:val="false"/>
          <w:i w:val="false"/>
          <w:color w:val="000000"/>
          <w:sz w:val="28"/>
        </w:rPr>
        <w:t>187-бабының</w:t>
      </w:r>
      <w:r>
        <w:rPr>
          <w:rFonts w:ascii="Times New Roman"/>
          <w:b w:val="false"/>
          <w:i w:val="false"/>
          <w:color w:val="000000"/>
          <w:sz w:val="28"/>
        </w:rPr>
        <w:t xml:space="preserve"> талаптарына сәйкес қабылданады.</w:t>
      </w:r>
    </w:p>
    <w:bookmarkEnd w:id="23"/>
    <w:bookmarkStart w:name="z47" w:id="24"/>
    <w:p>
      <w:pPr>
        <w:spacing w:after="0"/>
        <w:ind w:left="0"/>
        <w:jc w:val="both"/>
      </w:pPr>
      <w:r>
        <w:rPr>
          <w:rFonts w:ascii="Times New Roman"/>
          <w:b w:val="false"/>
          <w:i w:val="false"/>
          <w:color w:val="000000"/>
          <w:sz w:val="28"/>
        </w:rPr>
        <w:t>
      Құжаттарды қабылдау кезінде көрсетілетін қызметті беруші "салыстыру үшін" белгісімен тууды тіркеу бойынша мемлекеттік қызмет көрсетуге қойылатын негізгі талаптар тізбесінде көрсетілген құжаттардың көшірмелерін жасайды, содан кейін құжаттардың түпнұсқаларын көрсетілетін қызметті алушыға қайтарады.</w:t>
      </w:r>
    </w:p>
    <w:bookmarkEnd w:id="24"/>
    <w:bookmarkStart w:name="z48" w:id="25"/>
    <w:p>
      <w:pPr>
        <w:spacing w:after="0"/>
        <w:ind w:left="0"/>
        <w:jc w:val="both"/>
      </w:pPr>
      <w:r>
        <w:rPr>
          <w:rFonts w:ascii="Times New Roman"/>
          <w:b w:val="false"/>
          <w:i w:val="false"/>
          <w:color w:val="000000"/>
          <w:sz w:val="28"/>
        </w:rPr>
        <w:t>
      Тууды тіркеу бойынша мемлекеттік қызмет көрсетудің жалпы мерзімі көрсетілетін қызметті берушіге өтініш берген кезде бес жұмыс күнін және портал арқылы өтініш берген кезде үш жұмыс күнін құрайды.</w:t>
      </w:r>
    </w:p>
    <w:bookmarkEnd w:id="25"/>
    <w:bookmarkStart w:name="z49" w:id="26"/>
    <w:p>
      <w:pPr>
        <w:spacing w:after="0"/>
        <w:ind w:left="0"/>
        <w:jc w:val="both"/>
      </w:pPr>
      <w:r>
        <w:rPr>
          <w:rFonts w:ascii="Times New Roman"/>
          <w:b w:val="false"/>
          <w:i w:val="false"/>
          <w:color w:val="000000"/>
          <w:sz w:val="28"/>
        </w:rPr>
        <w:t>
      Көрсетілетін қызметті алушы порталға жүгінген кезде тууды тіркеу бойынша мемлекеттік қызмет көрсетуге сұрау салудың қабылдану мәртебесі туралы ақпарат, сондай-ақ тууды тіркеу бойынша мемлекеттік қызмет көрсетудің нәтижесін алу күні мен уақытын көрсетумен хабарлама көрсетілетін қызметті алушының "жеке кабинетіне" жолданады.</w:t>
      </w:r>
    </w:p>
    <w:bookmarkEnd w:id="26"/>
    <w:bookmarkStart w:name="z50" w:id="27"/>
    <w:p>
      <w:pPr>
        <w:spacing w:after="0"/>
        <w:ind w:left="0"/>
        <w:jc w:val="both"/>
      </w:pPr>
      <w:r>
        <w:rPr>
          <w:rFonts w:ascii="Times New Roman"/>
          <w:b w:val="false"/>
          <w:i w:val="false"/>
          <w:color w:val="000000"/>
          <w:sz w:val="28"/>
        </w:rPr>
        <w:t>
      10. Көрсетілетін қызметті алушы ұсынған өтініште және (немесе) құжаттарда қателер немесе дәлсіздіктер анықталған, олар нысаны мен мазмұны бойынша талаптарға сәйкес келмеген, көрсетілетін қызметті алушы Тізбенің 9-тармағында көрсетілген құжаттар топтамасын ұсынбаған жағдайда көрсетілетін қызметті беруші өтінішті цифрлық күту парағы арқылы қабылдайды және (еркін нысанда) тиісті қолхат береді.</w:t>
      </w:r>
    </w:p>
    <w:bookmarkEnd w:id="27"/>
    <w:p>
      <w:pPr>
        <w:spacing w:after="0"/>
        <w:ind w:left="0"/>
        <w:jc w:val="both"/>
      </w:pPr>
      <w:r>
        <w:rPr>
          <w:rFonts w:ascii="Times New Roman"/>
          <w:b w:val="false"/>
          <w:i w:val="false"/>
          <w:color w:val="000000"/>
          <w:sz w:val="28"/>
        </w:rPr>
        <w:t>
      Көрсетілетін қызметті алушы ұсынған құжаттар (оның ішінде түпнұсқалар) көрсетілетін қызметті берушінің сақтауына қабылданбай, көрсетілетін қызметті алушыға қайтарылуға тиіс, бұған өтініш және (немесе) құжаттар "цифрлық үкімет" веб-порталы, стационарлық абоненттік құрылғы, ұялы байланыстың абоненттік құрылғысы, сондай-ақ орталық мемлекеттік органдар айқындаған өзге де цифрлық объектілер арқылы берілген жағдайлар кірмейді.</w:t>
      </w:r>
    </w:p>
    <w:p>
      <w:pPr>
        <w:spacing w:after="0"/>
        <w:ind w:left="0"/>
        <w:jc w:val="both"/>
      </w:pPr>
      <w:r>
        <w:rPr>
          <w:rFonts w:ascii="Times New Roman"/>
          <w:b w:val="false"/>
          <w:i w:val="false"/>
          <w:color w:val="000000"/>
          <w:sz w:val="28"/>
        </w:rPr>
        <w:t>
      Бұл ретте көрсетілетін қызметті алушыға анықталған кемшіліктерді жою үшін ақылға қонымды мерзім белгіленеді, ол мемлекеттік қызмет көрсетудің жалпы мерзіміне қосылмайды және одан аспауға тиіс.</w:t>
      </w:r>
    </w:p>
    <w:p>
      <w:pPr>
        <w:spacing w:after="0"/>
        <w:ind w:left="0"/>
        <w:jc w:val="both"/>
      </w:pPr>
      <w:r>
        <w:rPr>
          <w:rFonts w:ascii="Times New Roman"/>
          <w:b w:val="false"/>
          <w:i w:val="false"/>
          <w:color w:val="000000"/>
          <w:sz w:val="28"/>
        </w:rPr>
        <w:t>
      Кемшіліктер жойылған жағдайда, көрсетілетін қызметті алушы алғаш жүгінген күн мемлекеттік немесе әлеуметтік жауапкершілігі бар көрсетілетін қызметті алуға өтініш және (немесе) құжаттар қабылданған күн болып есептеледі.</w:t>
      </w:r>
    </w:p>
    <w:p>
      <w:pPr>
        <w:spacing w:after="0"/>
        <w:ind w:left="0"/>
        <w:jc w:val="both"/>
      </w:pPr>
      <w:r>
        <w:rPr>
          <w:rFonts w:ascii="Times New Roman"/>
          <w:b w:val="false"/>
          <w:i w:val="false"/>
          <w:color w:val="000000"/>
          <w:sz w:val="28"/>
        </w:rPr>
        <w:t>
      Мемлекеттік немесе әлеуметтік жауапкершілігі бар қызмет көрсету мерзімінің өтуі анықталған кемшіліктер жойылған кезден бастап қайта басталады.</w:t>
      </w:r>
    </w:p>
    <w:p>
      <w:pPr>
        <w:spacing w:after="0"/>
        <w:ind w:left="0"/>
        <w:jc w:val="both"/>
      </w:pPr>
      <w:r>
        <w:rPr>
          <w:rFonts w:ascii="Times New Roman"/>
          <w:b w:val="false"/>
          <w:i w:val="false"/>
          <w:color w:val="000000"/>
          <w:sz w:val="28"/>
        </w:rPr>
        <w:t>
      Анықталған кемшіліктер белгіленген мерзімде жойылмаған жағдайда, көрсетілетін қызметті беруші өтініш пен құжаттарды қабылдаудан бас тартады және көрсетілетін қызметті алушыға бас тартудың себептерін көрсете отырып, жауап жібереді.</w:t>
      </w:r>
    </w:p>
    <w:p>
      <w:pPr>
        <w:spacing w:after="0"/>
        <w:ind w:left="0"/>
        <w:jc w:val="both"/>
      </w:pPr>
      <w:r>
        <w:rPr>
          <w:rFonts w:ascii="Times New Roman"/>
          <w:b w:val="false"/>
          <w:i w:val="false"/>
          <w:color w:val="000000"/>
          <w:sz w:val="28"/>
        </w:rPr>
        <w:t>
      Мемлекеттік қызмет көрсетуден бас тартылған кезде көрсетілетін қызметті алушымен тыңдау өткізілмейді.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10-тармақ жаңа редакцияда – ҚР Сыртқы істер министрінің 28.09.2026 </w:t>
      </w:r>
      <w:r>
        <w:rPr>
          <w:rFonts w:ascii="Times New Roman"/>
          <w:b w:val="false"/>
          <w:i w:val="false"/>
          <w:color w:val="000000"/>
          <w:sz w:val="28"/>
        </w:rPr>
        <w:t>№ 11-1-4/538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52" w:id="28"/>
    <w:p>
      <w:pPr>
        <w:spacing w:after="0"/>
        <w:ind w:left="0"/>
        <w:jc w:val="both"/>
      </w:pPr>
      <w:r>
        <w:rPr>
          <w:rFonts w:ascii="Times New Roman"/>
          <w:b w:val="false"/>
          <w:i w:val="false"/>
          <w:color w:val="000000"/>
          <w:sz w:val="28"/>
        </w:rPr>
        <w:t xml:space="preserve">
      11. Көрсетілетін қызметті алушы тізімде көзделген құжаттардың толық топтамасын ұсынған жағдайда, көрсетілетін қызметті беруші осы Қағидаларға </w:t>
      </w:r>
      <w:r>
        <w:rPr>
          <w:rFonts w:ascii="Times New Roman"/>
          <w:b w:val="false"/>
          <w:i w:val="false"/>
          <w:color w:val="000000"/>
          <w:sz w:val="28"/>
        </w:rPr>
        <w:t>7-қосымшаға</w:t>
      </w:r>
      <w:r>
        <w:rPr>
          <w:rFonts w:ascii="Times New Roman"/>
          <w:b w:val="false"/>
          <w:i w:val="false"/>
          <w:color w:val="000000"/>
          <w:sz w:val="28"/>
        </w:rPr>
        <w:t xml:space="preserve"> сәйкес қабылдауды және өтініштерді есепке алу журналында тіркеуді жүзеге асырады және өтініш берушіге оны алған күні, қабылдаған адамның тегі, аты және әкесінің аты (бар болса) және құжаттар топтамасын қабылдау уақыты көрсетілген тіркеу туралы белгісі бар өтініш бланкісінің жыртып алынатын талонын береді.</w:t>
      </w:r>
    </w:p>
    <w:bookmarkEnd w:id="28"/>
    <w:bookmarkStart w:name="z53" w:id="29"/>
    <w:p>
      <w:pPr>
        <w:spacing w:after="0"/>
        <w:ind w:left="0"/>
        <w:jc w:val="both"/>
      </w:pPr>
      <w:r>
        <w:rPr>
          <w:rFonts w:ascii="Times New Roman"/>
          <w:b w:val="false"/>
          <w:i w:val="false"/>
          <w:color w:val="000000"/>
          <w:sz w:val="28"/>
        </w:rPr>
        <w:t>
      Көрсетілетін қызметті беруші құжаттарды ұсынған күннен бастап бір жұмыс күні ішінде алынған құжаттардың осы Қағидалардың талаптарына сәйкестігін тексереді және екі жұмыс күні ішінде деректерді азаматтық хал актілерінің цифрлық жүйесіне (бұдан әрі – АХАЖ ЦЖ) енгізеді. АХАЖ ЦЖ -ға қолжетімділік болмаған жағдайда көрсетілетін қызметті алушыдан қабылданған құжаттардың электрондық көшірмелерін Қазақстан Республикасы Сыртқы істер министрлігінің Консулдық қызмет департаментінің (бұдан әрі – ҚР СІМ КҚД) жауапты қызметкеріне деректерді АХАЖ ЦЖ-ға енгізу үшін электрондық пошта арқылы жібереді.</w:t>
      </w:r>
    </w:p>
    <w:bookmarkEnd w:id="29"/>
    <w:bookmarkStart w:name="z54" w:id="30"/>
    <w:p>
      <w:pPr>
        <w:spacing w:after="0"/>
        <w:ind w:left="0"/>
        <w:jc w:val="both"/>
      </w:pPr>
      <w:r>
        <w:rPr>
          <w:rFonts w:ascii="Times New Roman"/>
          <w:b w:val="false"/>
          <w:i w:val="false"/>
          <w:color w:val="000000"/>
          <w:sz w:val="28"/>
        </w:rPr>
        <w:t>
      АХАЖ ЦЖ -да мемлекеттік тіркелгеннен кейін көрсетілетін қызметті беруші актілік жазбаны бір данада басып шығарады және туу туралы куәлікті қалыптастырады. Акт жазбасы мұрағатқа ЦЖ АХАЖ арқылы жіберіледі.</w:t>
      </w:r>
    </w:p>
    <w:bookmarkEnd w:id="30"/>
    <w:bookmarkStart w:name="z55" w:id="31"/>
    <w:p>
      <w:pPr>
        <w:spacing w:after="0"/>
        <w:ind w:left="0"/>
        <w:jc w:val="both"/>
      </w:pPr>
      <w:r>
        <w:rPr>
          <w:rFonts w:ascii="Times New Roman"/>
          <w:b w:val="false"/>
          <w:i w:val="false"/>
          <w:color w:val="000000"/>
          <w:sz w:val="28"/>
        </w:rPr>
        <w:t xml:space="preserve">
      Бір жасқа дейінгі баланың тууын мемлекеттік тіркеу туралы акт жазбасы тууды ағымдағы тіркеу кітабында (туу туралы әдеттегі акт жазбасы) жүргізіледі. Ал бала бір жасқа толған және одан асқан жағдайда, туу туралы акт жазбасы "қалпына келтірілген" акт жазбасы осы Қағидаларға </w:t>
      </w:r>
      <w:r>
        <w:rPr>
          <w:rFonts w:ascii="Times New Roman"/>
          <w:b w:val="false"/>
          <w:i w:val="false"/>
          <w:color w:val="000000"/>
          <w:sz w:val="28"/>
        </w:rPr>
        <w:t>8-қосымшаға</w:t>
      </w:r>
      <w:r>
        <w:rPr>
          <w:rFonts w:ascii="Times New Roman"/>
          <w:b w:val="false"/>
          <w:i w:val="false"/>
          <w:color w:val="000000"/>
          <w:sz w:val="28"/>
        </w:rPr>
        <w:t xml:space="preserve"> сәйкес нысан бойынша ресімделеді.</w:t>
      </w:r>
    </w:p>
    <w:bookmarkEnd w:id="31"/>
    <w:bookmarkStart w:name="z56" w:id="32"/>
    <w:p>
      <w:pPr>
        <w:spacing w:after="0"/>
        <w:ind w:left="0"/>
        <w:jc w:val="both"/>
      </w:pPr>
      <w:r>
        <w:rPr>
          <w:rFonts w:ascii="Times New Roman"/>
          <w:b w:val="false"/>
          <w:i w:val="false"/>
          <w:color w:val="000000"/>
          <w:sz w:val="28"/>
        </w:rPr>
        <w:t>
      Шетелде баланың тууын мемлекеттік тіркеу туралы өтініш портал арқылы түскен кезде көрсетілетін қызметті беруші бір жұмыс күні ішінде алынған құжаттардың осы Қағидалардың талаптарына сәйкестігін тексереді және келесі жұмыс күні ішінде деректерді АХАЖ ЦЖ-ға енгізеді. АХАЖ ЦЖ мемлекеттік тіркелгеннен кейін көрсетілетін қызметті беруші бір жұмыс күні ішінде актілік жазбаны бір данада басып шығарады және туу туралы куәлікті қалыптастырады.</w:t>
      </w:r>
    </w:p>
    <w:bookmarkEnd w:id="32"/>
    <w:bookmarkStart w:name="z57" w:id="33"/>
    <w:p>
      <w:pPr>
        <w:spacing w:after="0"/>
        <w:ind w:left="0"/>
        <w:jc w:val="both"/>
      </w:pPr>
      <w:r>
        <w:rPr>
          <w:rFonts w:ascii="Times New Roman"/>
          <w:b w:val="false"/>
          <w:i w:val="false"/>
          <w:color w:val="000000"/>
          <w:sz w:val="28"/>
        </w:rPr>
        <w:t xml:space="preserve">
      Туу туралы куәлікте көрсетілген мәліметтер осы Қағидаларға </w:t>
      </w:r>
      <w:r>
        <w:rPr>
          <w:rFonts w:ascii="Times New Roman"/>
          <w:b w:val="false"/>
          <w:i w:val="false"/>
          <w:color w:val="000000"/>
          <w:sz w:val="28"/>
        </w:rPr>
        <w:t>9-қосымшаға</w:t>
      </w:r>
      <w:r>
        <w:rPr>
          <w:rFonts w:ascii="Times New Roman"/>
          <w:b w:val="false"/>
          <w:i w:val="false"/>
          <w:color w:val="000000"/>
          <w:sz w:val="28"/>
        </w:rPr>
        <w:t xml:space="preserve"> сәйкес нысан бойынша "Елтаңбалық бланкілерді беру" журналына (бұдан әрі - шығыс журналы) енгізіліп, көрсетілетін қызметті беруші көрсетілетін қызметті алушыға туу туралы куәлікті немесе тууды тіркеу бойынша мемлекеттік қызмет көрсетуден бас тарту жөнінде дәлелді жауап береді.</w:t>
      </w:r>
    </w:p>
    <w:bookmarkEnd w:id="33"/>
    <w:bookmarkStart w:name="z58" w:id="34"/>
    <w:p>
      <w:pPr>
        <w:spacing w:after="0"/>
        <w:ind w:left="0"/>
        <w:jc w:val="both"/>
      </w:pPr>
      <w:r>
        <w:rPr>
          <w:rFonts w:ascii="Times New Roman"/>
          <w:b w:val="false"/>
          <w:i w:val="false"/>
          <w:color w:val="000000"/>
          <w:sz w:val="28"/>
        </w:rPr>
        <w:t>
      12. Тууды тіркеу бойынша мемлекеттік қызмет көрсетуден бас тарту Тууды тіркеу бойынша мемлекеттік қызмет көрсетуге қойылатын негізгі талаптар тізбесінің 10-тармағында көрсетілген негіздер бойынша жүзеге асырылады.</w:t>
      </w:r>
    </w:p>
    <w:bookmarkEnd w:id="34"/>
    <w:bookmarkStart w:name="z59" w:id="35"/>
    <w:p>
      <w:pPr>
        <w:spacing w:after="0"/>
        <w:ind w:left="0"/>
        <w:jc w:val="both"/>
      </w:pPr>
      <w:r>
        <w:rPr>
          <w:rFonts w:ascii="Times New Roman"/>
          <w:b w:val="false"/>
          <w:i w:val="false"/>
          <w:color w:val="000000"/>
          <w:sz w:val="28"/>
        </w:rPr>
        <w:t xml:space="preserve">
      13. Министрлік Мемлекеттік және әлеуметтік жауапкершілігі бар көрсетілетін қызметтер туралы заңның 5-бабы </w:t>
      </w:r>
      <w:r>
        <w:rPr>
          <w:rFonts w:ascii="Times New Roman"/>
          <w:b w:val="false"/>
          <w:i w:val="false"/>
          <w:color w:val="000000"/>
          <w:sz w:val="28"/>
        </w:rPr>
        <w:t>2-тармағының</w:t>
      </w:r>
      <w:r>
        <w:rPr>
          <w:rFonts w:ascii="Times New Roman"/>
          <w:b w:val="false"/>
          <w:i w:val="false"/>
          <w:color w:val="000000"/>
          <w:sz w:val="28"/>
        </w:rPr>
        <w:t xml:space="preserve"> 11) тармақшасына сәйкес мемлекеттік қызметтер көрсету мониторингінің цифрлық жүйесіне мемлекеттік көрсетілетін қызметті көрсету сатысы туралы деректерді енгізуді қамтамасыз етеді.</w:t>
      </w:r>
    </w:p>
    <w:bookmarkEnd w:id="35"/>
    <w:bookmarkStart w:name="z60" w:id="36"/>
    <w:p>
      <w:pPr>
        <w:spacing w:after="0"/>
        <w:ind w:left="0"/>
        <w:jc w:val="both"/>
      </w:pPr>
      <w:r>
        <w:rPr>
          <w:rFonts w:ascii="Times New Roman"/>
          <w:b w:val="false"/>
          <w:i w:val="false"/>
          <w:color w:val="000000"/>
          <w:sz w:val="28"/>
        </w:rPr>
        <w:t>
      14. Көрсетілетін қызметті алушыдан қабылданған құжаттар, сондай-ақ баланың тууын мемлекеттік тіркеу туралы акт жазбасының бір данасы және қорытындысы (бар болса) "Азаматтарға арналған үкімет" мемлекеттік корпорациясы орталық аппаратына бір апталық мерзімде мұрағатқа сақтауға жіберіледі.</w:t>
      </w:r>
    </w:p>
    <w:bookmarkEnd w:id="36"/>
    <w:bookmarkStart w:name="z61" w:id="37"/>
    <w:p>
      <w:pPr>
        <w:spacing w:after="0"/>
        <w:ind w:left="0"/>
        <w:jc w:val="both"/>
      </w:pPr>
      <w:r>
        <w:rPr>
          <w:rFonts w:ascii="Times New Roman"/>
          <w:b w:val="false"/>
          <w:i w:val="false"/>
          <w:color w:val="000000"/>
          <w:sz w:val="28"/>
        </w:rPr>
        <w:t xml:space="preserve">
      15. Егер бала туған кезде туған баланың ата-анасы бір-бірімен некеде тұрмаса (ерлі-зайыпты болмаса), көрсетілетін қызметті берушіге баланың тууын мемлекеттік тіркеу туралы өтінішпен бір мезгілде осы Қағидаларға </w:t>
      </w:r>
      <w:r>
        <w:rPr>
          <w:rFonts w:ascii="Times New Roman"/>
          <w:b w:val="false"/>
          <w:i w:val="false"/>
          <w:color w:val="000000"/>
          <w:sz w:val="28"/>
        </w:rPr>
        <w:t>10-қосымшаға</w:t>
      </w:r>
      <w:r>
        <w:rPr>
          <w:rFonts w:ascii="Times New Roman"/>
          <w:b w:val="false"/>
          <w:i w:val="false"/>
          <w:color w:val="000000"/>
          <w:sz w:val="28"/>
        </w:rPr>
        <w:t xml:space="preserve"> сәйкес нысан бойынша ата-анасы әке болуды анықтауға байланысты тууды мемлекеттік тіркеу туралы актілік жазбаға өзгерістер, толықтырулар енгізу туралы бірлескен өтініш береді және оған қоса берілетін құжаттардың дұрыс толтырылуы тексеруге жатады.</w:t>
      </w:r>
    </w:p>
    <w:bookmarkEnd w:id="37"/>
    <w:bookmarkStart w:name="z62" w:id="38"/>
    <w:p>
      <w:pPr>
        <w:spacing w:after="0"/>
        <w:ind w:left="0"/>
        <w:jc w:val="both"/>
      </w:pPr>
      <w:r>
        <w:rPr>
          <w:rFonts w:ascii="Times New Roman"/>
          <w:b w:val="false"/>
          <w:i w:val="false"/>
          <w:color w:val="000000"/>
          <w:sz w:val="28"/>
        </w:rPr>
        <w:t>
      Әке болуды анықтау фактісі тиісті өзгерістер, толықтырулар енгізу арқылы тууды мемлекеттік тіркеу туралы актілік жазбада көрсетіледі.</w:t>
      </w:r>
    </w:p>
    <w:bookmarkEnd w:id="38"/>
    <w:bookmarkStart w:name="z63" w:id="39"/>
    <w:p>
      <w:pPr>
        <w:spacing w:after="0"/>
        <w:ind w:left="0"/>
        <w:jc w:val="both"/>
      </w:pPr>
      <w:r>
        <w:rPr>
          <w:rFonts w:ascii="Times New Roman"/>
          <w:b w:val="false"/>
          <w:i w:val="false"/>
          <w:color w:val="000000"/>
          <w:sz w:val="28"/>
        </w:rPr>
        <w:t>
      16. АХАЖ ЦЖ-да бір мезгілде тууды мемлекеттік тіркеу және әке болуды анықтауға байланысты өзгерістер мен толықтырулар енгізу кезінде туу туралы актілік жазбалар әке болуды анықтауға байланысты өзгерістер мен толықтырулар енгізуден кейін бір данада басып шығарылады және АХАЖ ЦЖ-да "белгілер үшін" деген бағанда тиісті ақпарат енгізіледі.</w:t>
      </w:r>
    </w:p>
    <w:bookmarkEnd w:id="39"/>
    <w:bookmarkStart w:name="z64" w:id="40"/>
    <w:p>
      <w:pPr>
        <w:spacing w:after="0"/>
        <w:ind w:left="0"/>
        <w:jc w:val="both"/>
      </w:pPr>
      <w:r>
        <w:rPr>
          <w:rFonts w:ascii="Times New Roman"/>
          <w:b w:val="false"/>
          <w:i w:val="false"/>
          <w:color w:val="000000"/>
          <w:sz w:val="28"/>
        </w:rPr>
        <w:t>
      Мұндай жағдайда баланың туу туралы куәлігі әке болуды анықтауға байланысты енгізілген өзгерістер, толықтырулар ескеріле отырып беріледі.</w:t>
      </w:r>
    </w:p>
    <w:bookmarkEnd w:id="40"/>
    <w:bookmarkStart w:name="z65" w:id="41"/>
    <w:p>
      <w:pPr>
        <w:spacing w:after="0"/>
        <w:ind w:left="0"/>
        <w:jc w:val="both"/>
      </w:pPr>
      <w:r>
        <w:rPr>
          <w:rFonts w:ascii="Times New Roman"/>
          <w:b w:val="false"/>
          <w:i w:val="false"/>
          <w:color w:val="000000"/>
          <w:sz w:val="28"/>
        </w:rPr>
        <w:t>
      17. Баланың ата-анасының бірлескен өтініші негізінде әке (ана) болуды анықтауға байланысты тууды мемлекеттік тіркеу туралы акт жазбасына өзгерістер мен толықтырулар енгізу туралы өтініштерді өкілдер арқылы қабылдауға жол берілмейді.</w:t>
      </w:r>
    </w:p>
    <w:bookmarkEnd w:id="41"/>
    <w:bookmarkStart w:name="z66" w:id="42"/>
    <w:p>
      <w:pPr>
        <w:spacing w:after="0"/>
        <w:ind w:left="0"/>
        <w:jc w:val="left"/>
      </w:pPr>
      <w:r>
        <w:rPr>
          <w:rFonts w:ascii="Times New Roman"/>
          <w:b/>
          <w:i w:val="false"/>
          <w:color w:val="000000"/>
        </w:rPr>
        <w:t xml:space="preserve"> 3-тарау. "Шетелде неке қиюды (ерлі-зайыпты болуды) мемлекеттік тіркеу" мемлекеттік қызмет көрсету тәртібі</w:t>
      </w:r>
    </w:p>
    <w:bookmarkEnd w:id="42"/>
    <w:bookmarkStart w:name="z67" w:id="43"/>
    <w:p>
      <w:pPr>
        <w:spacing w:after="0"/>
        <w:ind w:left="0"/>
        <w:jc w:val="both"/>
      </w:pPr>
      <w:r>
        <w:rPr>
          <w:rFonts w:ascii="Times New Roman"/>
          <w:b w:val="false"/>
          <w:i w:val="false"/>
          <w:color w:val="000000"/>
          <w:sz w:val="28"/>
        </w:rPr>
        <w:t xml:space="preserve">
      18. Некеге отыратын (ерлі-зайыпты болатын) адамдар (бұдан әрі – көрсетілетін қызметті алушы) көрсетілетін қызметті берушіге неке қиюды тіркеу бойынша мемлекеттік қызмет көрсетуге қойылатын негізгі талаптардың тізбесінде көрсетілген қажетті құжаттарды қоса бере отырып, осы Қағидаларға </w:t>
      </w:r>
      <w:r>
        <w:rPr>
          <w:rFonts w:ascii="Times New Roman"/>
          <w:b w:val="false"/>
          <w:i w:val="false"/>
          <w:color w:val="000000"/>
          <w:sz w:val="28"/>
        </w:rPr>
        <w:t>11-қосымшаға</w:t>
      </w:r>
      <w:r>
        <w:rPr>
          <w:rFonts w:ascii="Times New Roman"/>
          <w:b w:val="false"/>
          <w:i w:val="false"/>
          <w:color w:val="000000"/>
          <w:sz w:val="28"/>
        </w:rPr>
        <w:t xml:space="preserve"> сәйкес жазбаша нысанда немесе порталға электрондық нысанда (Қазақстан Республикасының азаматтары арасындағы некені алғашқы тіркеу үшін) некеге тұру (ерлі-зайыпты болу) туралы өтініш береді.</w:t>
      </w:r>
    </w:p>
    <w:bookmarkEnd w:id="43"/>
    <w:bookmarkStart w:name="z68" w:id="44"/>
    <w:p>
      <w:pPr>
        <w:spacing w:after="0"/>
        <w:ind w:left="0"/>
        <w:jc w:val="both"/>
      </w:pPr>
      <w:r>
        <w:rPr>
          <w:rFonts w:ascii="Times New Roman"/>
          <w:b w:val="false"/>
          <w:i w:val="false"/>
          <w:color w:val="000000"/>
          <w:sz w:val="28"/>
        </w:rPr>
        <w:t xml:space="preserve">
      Кодекстің </w:t>
      </w:r>
      <w:r>
        <w:rPr>
          <w:rFonts w:ascii="Times New Roman"/>
          <w:b w:val="false"/>
          <w:i w:val="false"/>
          <w:color w:val="000000"/>
          <w:sz w:val="28"/>
        </w:rPr>
        <w:t>11-бабында</w:t>
      </w:r>
      <w:r>
        <w:rPr>
          <w:rFonts w:ascii="Times New Roman"/>
          <w:b w:val="false"/>
          <w:i w:val="false"/>
          <w:color w:val="000000"/>
          <w:sz w:val="28"/>
        </w:rPr>
        <w:t xml:space="preserve"> көрсетілген адамдар арасында неке қиюға (ерлі-зайыпты болуға) жол берілмейді.</w:t>
      </w:r>
    </w:p>
    <w:bookmarkEnd w:id="44"/>
    <w:bookmarkStart w:name="z69" w:id="45"/>
    <w:p>
      <w:pPr>
        <w:spacing w:after="0"/>
        <w:ind w:left="0"/>
        <w:jc w:val="both"/>
      </w:pPr>
      <w:r>
        <w:rPr>
          <w:rFonts w:ascii="Times New Roman"/>
          <w:b w:val="false"/>
          <w:i w:val="false"/>
          <w:color w:val="000000"/>
          <w:sz w:val="28"/>
        </w:rPr>
        <w:t>
      Құжаттарды қабылдау кезінде көрсетілетін қызметті беруші "салыстыру үшін" белгісімен неке қиюды бойынша мемлекеттік қызмет көрсетуге қойылатын негізгі талаптар тізбесінде көрсетілген құжаттардың көшірмелерін жасайды, содан кейін құжаттардың түпнұсқаларын көрсетілетін қызметті алушыға қайтарады.</w:t>
      </w:r>
    </w:p>
    <w:bookmarkEnd w:id="45"/>
    <w:bookmarkStart w:name="z70" w:id="46"/>
    <w:p>
      <w:pPr>
        <w:spacing w:after="0"/>
        <w:ind w:left="0"/>
        <w:jc w:val="both"/>
      </w:pPr>
      <w:r>
        <w:rPr>
          <w:rFonts w:ascii="Times New Roman"/>
          <w:b w:val="false"/>
          <w:i w:val="false"/>
          <w:color w:val="000000"/>
          <w:sz w:val="28"/>
        </w:rPr>
        <w:t>
      Некені (ерлі-зайыптылықты) мемлекеттік тіркеуді неке қию (ерлі-зайыпты болу) туралы бірлескен өтініш берілгеннен кейінгі келесі жұмыс күнінен бастап есептелетін күнтізбелік он бесінші күні жүргізеді.</w:t>
      </w:r>
    </w:p>
    <w:bookmarkEnd w:id="46"/>
    <w:bookmarkStart w:name="z71" w:id="47"/>
    <w:p>
      <w:pPr>
        <w:spacing w:after="0"/>
        <w:ind w:left="0"/>
        <w:jc w:val="both"/>
      </w:pPr>
      <w:r>
        <w:rPr>
          <w:rFonts w:ascii="Times New Roman"/>
          <w:b w:val="false"/>
          <w:i w:val="false"/>
          <w:color w:val="000000"/>
          <w:sz w:val="28"/>
        </w:rPr>
        <w:t>
      Егер мерзімнің аяқталуы жұмыс күніне тура келмесе, онда одан кейінгі жұмыс күні мерзімнің аяқталған күні болып есептеледі.</w:t>
      </w:r>
    </w:p>
    <w:bookmarkEnd w:id="47"/>
    <w:bookmarkStart w:name="z72" w:id="48"/>
    <w:p>
      <w:pPr>
        <w:spacing w:after="0"/>
        <w:ind w:left="0"/>
        <w:jc w:val="both"/>
      </w:pPr>
      <w:r>
        <w:rPr>
          <w:rFonts w:ascii="Times New Roman"/>
          <w:b w:val="false"/>
          <w:i w:val="false"/>
          <w:color w:val="000000"/>
          <w:sz w:val="28"/>
        </w:rPr>
        <w:t>
      Көрсетілетін қызметті алушы порталға жүгінген кезде неке қиюды тіркеу бойынша мемлекеттік қызмет көрсетуге сұрау салудың қабылдану мәртебесі туралы ақпарат, сондай-ақ неке қиюды тіркеу бойынша мемлекеттік қызмет көрсетудің нәтижесін алу күні мен уақытын көрсетумен хабарлама көрсетілетін қызметті алушының "жеке кабинетіне" жолданады.</w:t>
      </w:r>
    </w:p>
    <w:bookmarkEnd w:id="48"/>
    <w:bookmarkStart w:name="z73" w:id="49"/>
    <w:p>
      <w:pPr>
        <w:spacing w:after="0"/>
        <w:ind w:left="0"/>
        <w:jc w:val="both"/>
      </w:pPr>
      <w:r>
        <w:rPr>
          <w:rFonts w:ascii="Times New Roman"/>
          <w:b w:val="false"/>
          <w:i w:val="false"/>
          <w:color w:val="000000"/>
          <w:sz w:val="28"/>
        </w:rPr>
        <w:t>
      19. Көрсетілетін қызметті алушы ұсынған өтініште және (немесе) құжаттарда қателер немесе дәлсіздіктер анықталған, олар нысаны мен мазмұны бойынша талаптарға сәйкес келмеген, көрсетілетін қызметті алушы Тізбенің 9-тармағында көрсетілген құжаттар топтамасын ұсынбаған жағдайда көрсетілетін қызметті беруші өтінішті цифрлық күту парағы арқылы қабылдайды және (еркін нысанда) тиісті қолхат береді.</w:t>
      </w:r>
    </w:p>
    <w:bookmarkEnd w:id="49"/>
    <w:p>
      <w:pPr>
        <w:spacing w:after="0"/>
        <w:ind w:left="0"/>
        <w:jc w:val="both"/>
      </w:pPr>
      <w:r>
        <w:rPr>
          <w:rFonts w:ascii="Times New Roman"/>
          <w:b w:val="false"/>
          <w:i w:val="false"/>
          <w:color w:val="000000"/>
          <w:sz w:val="28"/>
        </w:rPr>
        <w:t>
      Көрсетілетін қызметті алушы ұсынған құжаттар (оның ішінде түпнұсқалар) көрсетілетін қызметті берушінің сақтауына қабылданбай, көрсетілетін қызметті алушыға қайтарылуға тиіс, бұған өтініш және (немесе) құжаттар "цифрлық үкімет" веб-порталы, стационарлық абоненттік құрылғы, ұялы байланыстың абоненттік құрылғысы, сондай-ақ орталық мемлекеттік органдар айқындаған өзге де цифрлық объектілер арқылы берілген жағдайлар кірмейді.</w:t>
      </w:r>
    </w:p>
    <w:p>
      <w:pPr>
        <w:spacing w:after="0"/>
        <w:ind w:left="0"/>
        <w:jc w:val="both"/>
      </w:pPr>
      <w:r>
        <w:rPr>
          <w:rFonts w:ascii="Times New Roman"/>
          <w:b w:val="false"/>
          <w:i w:val="false"/>
          <w:color w:val="000000"/>
          <w:sz w:val="28"/>
        </w:rPr>
        <w:t>
      Бұл ретте көрсетілетін қызметті алушыға анықталған кемшіліктерді жою үшін ақылға қонымды мерзім белгіленеді, ол мемлекеттік қызмет көрсетудің жалпы мерзіміне қосылмайды және одан аспауға тиіс.</w:t>
      </w:r>
    </w:p>
    <w:p>
      <w:pPr>
        <w:spacing w:after="0"/>
        <w:ind w:left="0"/>
        <w:jc w:val="both"/>
      </w:pPr>
      <w:r>
        <w:rPr>
          <w:rFonts w:ascii="Times New Roman"/>
          <w:b w:val="false"/>
          <w:i w:val="false"/>
          <w:color w:val="000000"/>
          <w:sz w:val="28"/>
        </w:rPr>
        <w:t>
      Кемшіліктер жойылған жағдайда, көрсетілетін қызметті алушы алғаш жүгінген күн мемлекеттік немесе әлеуметтік жауапкершілігі бар көрсетілетін қызметті алуға өтініш және (немесе) құжаттар қабылданған күн болып есептеледі.</w:t>
      </w:r>
    </w:p>
    <w:p>
      <w:pPr>
        <w:spacing w:after="0"/>
        <w:ind w:left="0"/>
        <w:jc w:val="both"/>
      </w:pPr>
      <w:r>
        <w:rPr>
          <w:rFonts w:ascii="Times New Roman"/>
          <w:b w:val="false"/>
          <w:i w:val="false"/>
          <w:color w:val="000000"/>
          <w:sz w:val="28"/>
        </w:rPr>
        <w:t>
      Мемлекеттік немесе әлеуметтік жауапкершілігі бар қызмет көрсету мерзімінің өтуі анықталған кемшіліктер жойылған кезден бастап қайта басталады.</w:t>
      </w:r>
    </w:p>
    <w:p>
      <w:pPr>
        <w:spacing w:after="0"/>
        <w:ind w:left="0"/>
        <w:jc w:val="both"/>
      </w:pPr>
      <w:r>
        <w:rPr>
          <w:rFonts w:ascii="Times New Roman"/>
          <w:b w:val="false"/>
          <w:i w:val="false"/>
          <w:color w:val="000000"/>
          <w:sz w:val="28"/>
        </w:rPr>
        <w:t>
      Анықталған кемшіліктер белгіленген мерзімде жойылмаған жағдайда, көрсетілетін қызметті беруші өтініш пен құжаттарды қабылдаудан бас тартады және көрсетілетін қызметті алушыға бас тартудың себептерін көрсете отырып, жауап жібереді.</w:t>
      </w:r>
    </w:p>
    <w:p>
      <w:pPr>
        <w:spacing w:after="0"/>
        <w:ind w:left="0"/>
        <w:jc w:val="both"/>
      </w:pPr>
      <w:r>
        <w:rPr>
          <w:rFonts w:ascii="Times New Roman"/>
          <w:b w:val="false"/>
          <w:i w:val="false"/>
          <w:color w:val="000000"/>
          <w:sz w:val="28"/>
        </w:rPr>
        <w:t>
      Мемлекеттік қызмет көрсетуден бас тартылған кезде көрсетілетін қызметті алушымен тыңдау өткізілмейді.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19-тармақ жаңа редакцияда – ҚР Сыртқы істер министрінің 28.09.2026 </w:t>
      </w:r>
      <w:r>
        <w:rPr>
          <w:rFonts w:ascii="Times New Roman"/>
          <w:b w:val="false"/>
          <w:i w:val="false"/>
          <w:color w:val="000000"/>
          <w:sz w:val="28"/>
        </w:rPr>
        <w:t>№ 11-1-4/538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75" w:id="50"/>
    <w:p>
      <w:pPr>
        <w:spacing w:after="0"/>
        <w:ind w:left="0"/>
        <w:jc w:val="both"/>
      </w:pPr>
      <w:r>
        <w:rPr>
          <w:rFonts w:ascii="Times New Roman"/>
          <w:b w:val="false"/>
          <w:i w:val="false"/>
          <w:color w:val="000000"/>
          <w:sz w:val="28"/>
        </w:rPr>
        <w:t xml:space="preserve">
      20. Көрсетілетін қызметті алушы құжаттардың толық топтамасын ұсынған жағдайда, көрсетілетін қызметті беруші өтінішті қабылдайды және осы Қағидаларға </w:t>
      </w:r>
      <w:r>
        <w:rPr>
          <w:rFonts w:ascii="Times New Roman"/>
          <w:b w:val="false"/>
          <w:i w:val="false"/>
          <w:color w:val="000000"/>
          <w:sz w:val="28"/>
        </w:rPr>
        <w:t>7-қосымшаға</w:t>
      </w:r>
      <w:r>
        <w:rPr>
          <w:rFonts w:ascii="Times New Roman"/>
          <w:b w:val="false"/>
          <w:i w:val="false"/>
          <w:color w:val="000000"/>
          <w:sz w:val="28"/>
        </w:rPr>
        <w:t xml:space="preserve"> сәйкес өтініштердің есебін жүргізу журналына тіркейді және көрсетілетін қызметті алушыға өтініш бланкісінің жыртып алынатын талонын береді.</w:t>
      </w:r>
    </w:p>
    <w:bookmarkEnd w:id="50"/>
    <w:bookmarkStart w:name="z76" w:id="51"/>
    <w:p>
      <w:pPr>
        <w:spacing w:after="0"/>
        <w:ind w:left="0"/>
        <w:jc w:val="both"/>
      </w:pPr>
      <w:r>
        <w:rPr>
          <w:rFonts w:ascii="Times New Roman"/>
          <w:b w:val="false"/>
          <w:i w:val="false"/>
          <w:color w:val="000000"/>
          <w:sz w:val="28"/>
        </w:rPr>
        <w:t>
      Өтінішті қабылдау кезінде көрсетілетін қызметті беруші неке қиюға (ерлі-зайыпты болуға) ниет білдірген адамдарға оны тіркеу тәртібі мен шарттарын, олардың болашақ ерлі-зайыптылар мен ата-аналар ретіндегі құқықтары мен міндеттерін, өзара келісім бойынша медициналық тексеру жүргізу құқығы туралы, сондай-ақ ерлі-зайыптылардың некедегі (ерлі-зайыптылықта) және ол бұзылған жағдайда мүліктік құқықтары мен міндеттерін айқындайтын неке шартын жасасу құқығы туралы түсіндіреді.</w:t>
      </w:r>
    </w:p>
    <w:bookmarkEnd w:id="51"/>
    <w:bookmarkStart w:name="z77" w:id="52"/>
    <w:p>
      <w:pPr>
        <w:spacing w:after="0"/>
        <w:ind w:left="0"/>
        <w:jc w:val="both"/>
      </w:pPr>
      <w:r>
        <w:rPr>
          <w:rFonts w:ascii="Times New Roman"/>
          <w:b w:val="false"/>
          <w:i w:val="false"/>
          <w:color w:val="000000"/>
          <w:sz w:val="28"/>
        </w:rPr>
        <w:t>
      Некеге тұруға (ерлі-зайыпты болуға) ниет білдірген адамдардың келісімі бойынша көрсетілетін қызметті беруші күнтізбелік он бес күн өткеннен кейін некені (ерлі-зайыптылықты) тіркеу уақытын (күнін және уақытын) белгілейді, бұл туралы өтініште белгі қойылады.</w:t>
      </w:r>
    </w:p>
    <w:bookmarkEnd w:id="52"/>
    <w:bookmarkStart w:name="z78" w:id="53"/>
    <w:p>
      <w:pPr>
        <w:spacing w:after="0"/>
        <w:ind w:left="0"/>
        <w:jc w:val="both"/>
      </w:pPr>
      <w:r>
        <w:rPr>
          <w:rFonts w:ascii="Times New Roman"/>
          <w:b w:val="false"/>
          <w:i w:val="false"/>
          <w:color w:val="000000"/>
          <w:sz w:val="28"/>
        </w:rPr>
        <w:t xml:space="preserve">
      Неке жасына толмаған адамдардың некесін қиюды (ерлі-зайыпты болуды) мемлекеттік тіркеу кезінде некеге отыруға (ерлі-зайыпты болуға) тілек білдірушілер және олардың ата-аналары не қамқоршылары неке (ерлі-зайыптылық) жасын төмендету қажеттілігін туындататын себептерді көрсете отырып және неке қиюды тіркеу бойынша мемлекеттік қызмет көрсетуге қойылатын негізгі талаптардың тізбесінде көрсетілген қажетті құжаттармен қоса, осы Қағидаларға </w:t>
      </w:r>
      <w:r>
        <w:rPr>
          <w:rFonts w:ascii="Times New Roman"/>
          <w:b w:val="false"/>
          <w:i w:val="false"/>
          <w:color w:val="000000"/>
          <w:sz w:val="28"/>
        </w:rPr>
        <w:t>12-қосымшаға</w:t>
      </w:r>
      <w:r>
        <w:rPr>
          <w:rFonts w:ascii="Times New Roman"/>
          <w:b w:val="false"/>
          <w:i w:val="false"/>
          <w:color w:val="000000"/>
          <w:sz w:val="28"/>
        </w:rPr>
        <w:t xml:space="preserve"> сәйкес нысан бойынша неке (ерлі-зайыптылық) жасын төмендету туралы өтініш береді.</w:t>
      </w:r>
    </w:p>
    <w:bookmarkEnd w:id="53"/>
    <w:bookmarkStart w:name="z79" w:id="54"/>
    <w:p>
      <w:pPr>
        <w:spacing w:after="0"/>
        <w:ind w:left="0"/>
        <w:jc w:val="both"/>
      </w:pPr>
      <w:r>
        <w:rPr>
          <w:rFonts w:ascii="Times New Roman"/>
          <w:b w:val="false"/>
          <w:i w:val="false"/>
          <w:color w:val="000000"/>
          <w:sz w:val="28"/>
        </w:rPr>
        <w:t xml:space="preserve">
      Осы құжаттарды қарау нәтижелері бойынша Кодекстің </w:t>
      </w:r>
      <w:r>
        <w:rPr>
          <w:rFonts w:ascii="Times New Roman"/>
          <w:b w:val="false"/>
          <w:i w:val="false"/>
          <w:color w:val="000000"/>
          <w:sz w:val="28"/>
        </w:rPr>
        <w:t>10-бабының</w:t>
      </w:r>
      <w:r>
        <w:rPr>
          <w:rFonts w:ascii="Times New Roman"/>
          <w:b w:val="false"/>
          <w:i w:val="false"/>
          <w:color w:val="000000"/>
          <w:sz w:val="28"/>
        </w:rPr>
        <w:t xml:space="preserve"> 2-тармағында көрсетілген дәлелді себептер бар болса, көрсетілетін қызметті беруші неке (ерлі-зайыптылық) жасын төмендету туралы шешім қабылдайды, бұл туралы көрсетілетін қызметті беруші осы Қағидаларға </w:t>
      </w:r>
      <w:r>
        <w:rPr>
          <w:rFonts w:ascii="Times New Roman"/>
          <w:b w:val="false"/>
          <w:i w:val="false"/>
          <w:color w:val="000000"/>
          <w:sz w:val="28"/>
        </w:rPr>
        <w:t>13-қосымшаға</w:t>
      </w:r>
      <w:r>
        <w:rPr>
          <w:rFonts w:ascii="Times New Roman"/>
          <w:b w:val="false"/>
          <w:i w:val="false"/>
          <w:color w:val="000000"/>
          <w:sz w:val="28"/>
        </w:rPr>
        <w:t xml:space="preserve"> сәйкес нысан бойынша неке (ерлі-зайыптылық) жасын төмендету туралы қорытынды жасайды.</w:t>
      </w:r>
    </w:p>
    <w:bookmarkEnd w:id="54"/>
    <w:bookmarkStart w:name="z80" w:id="55"/>
    <w:p>
      <w:pPr>
        <w:spacing w:after="0"/>
        <w:ind w:left="0"/>
        <w:jc w:val="both"/>
      </w:pPr>
      <w:r>
        <w:rPr>
          <w:rFonts w:ascii="Times New Roman"/>
          <w:b w:val="false"/>
          <w:i w:val="false"/>
          <w:color w:val="000000"/>
          <w:sz w:val="28"/>
        </w:rPr>
        <w:t>
      Көрсетілетін қызметті беруші құжаттарды тапсырған күннен бастап күнтізбелік он бес күн ішінде алынған құжаттардың осы Қағидалардың талаптарына сәйкестігін тексереді және неке қиюды (ерлі-зайыпты болуды) мемлекеттік тіркеудің белгіленген күні АХАЖ ЦЖ-да мемлекеттік тіркеуді жүзеге асырады (АХАЖ ЦЖ-ға қолжетімділік болған кезде), бір данада актілік жазбаны басып шығарады және неке қию (ерлі-зайыпты болу) туралы куәлікті немесе бас тарту туралы дәлелді жауап береді. Тіркеу кезінде акт жазбасы АХАЖ ЦЖ арқылы мұрағатқа жіберіледі.</w:t>
      </w:r>
    </w:p>
    <w:bookmarkEnd w:id="55"/>
    <w:bookmarkStart w:name="z81" w:id="56"/>
    <w:p>
      <w:pPr>
        <w:spacing w:after="0"/>
        <w:ind w:left="0"/>
        <w:jc w:val="both"/>
      </w:pPr>
      <w:r>
        <w:rPr>
          <w:rFonts w:ascii="Times New Roman"/>
          <w:b w:val="false"/>
          <w:i w:val="false"/>
          <w:color w:val="000000"/>
          <w:sz w:val="28"/>
        </w:rPr>
        <w:t>
      Өтінішті портал арқылы берген кезде көрсетілетін қызметті беруші үш жұмыс күні ішінде алынған құжаттардың осы Қағидалардың талаптарына сәйкестігін тексереді және көрсетілетін қызметті алушыға некені тіркеу күні мен уақыты көрсетілген хабарламаны не неке қиюды тіркеу бойынша мемлекеттік қызметті көрсетуден бас тарту туралы дәлелді жауапты жолдайды. Некені тіркеудің белгіленген күні көрсетілетін қызметті беруші АХАЖ ЦЖ-ға деректерді енгізеді және актілік жазбаны бір данада басып шығарады және неке қию туралы куәлікті қалыптастырады.</w:t>
      </w:r>
    </w:p>
    <w:bookmarkEnd w:id="56"/>
    <w:bookmarkStart w:name="z82" w:id="57"/>
    <w:p>
      <w:pPr>
        <w:spacing w:after="0"/>
        <w:ind w:left="0"/>
        <w:jc w:val="both"/>
      </w:pPr>
      <w:r>
        <w:rPr>
          <w:rFonts w:ascii="Times New Roman"/>
          <w:b w:val="false"/>
          <w:i w:val="false"/>
          <w:color w:val="000000"/>
          <w:sz w:val="28"/>
        </w:rPr>
        <w:t>
      21. Некені (ерлі-зайыптылықты) мемлекеттік тіркеу некеге отыратын адамдардың қатысуымен жүргізіледі.</w:t>
      </w:r>
    </w:p>
    <w:bookmarkEnd w:id="57"/>
    <w:bookmarkStart w:name="z83" w:id="58"/>
    <w:p>
      <w:pPr>
        <w:spacing w:after="0"/>
        <w:ind w:left="0"/>
        <w:jc w:val="both"/>
      </w:pPr>
      <w:r>
        <w:rPr>
          <w:rFonts w:ascii="Times New Roman"/>
          <w:b w:val="false"/>
          <w:i w:val="false"/>
          <w:color w:val="000000"/>
          <w:sz w:val="28"/>
        </w:rPr>
        <w:t>
      Некеге тұратын адамдар көрсетілетін қызметті берушіге жеке басын куәландыратын құжаттармен немесе цифрлық құжаттар сервисінен электрондық құжатпен бірге белгіленген неке қиюды тіркеу күні келуге міндетті. Белгіленген күні некеге отыратын адамдар не олардың біреуі келмеген жағдайда, неке қию туралы акт жазбасы келесі күнтізбелік жұмыс күні күшін жоюға жатады.</w:t>
      </w:r>
    </w:p>
    <w:bookmarkEnd w:id="58"/>
    <w:bookmarkStart w:name="z84" w:id="59"/>
    <w:p>
      <w:pPr>
        <w:spacing w:after="0"/>
        <w:ind w:left="0"/>
        <w:jc w:val="both"/>
      </w:pPr>
      <w:r>
        <w:rPr>
          <w:rFonts w:ascii="Times New Roman"/>
          <w:b w:val="false"/>
          <w:i w:val="false"/>
          <w:color w:val="000000"/>
          <w:sz w:val="28"/>
        </w:rPr>
        <w:t>
      Неке қию (ерлі-зайыпты болу) туралы куәлік өтініш берушіге онда көрсетілген мәліметтер шығыс журналына енгізілгеннен кейін беріледі.</w:t>
      </w:r>
    </w:p>
    <w:bookmarkEnd w:id="59"/>
    <w:bookmarkStart w:name="z85" w:id="60"/>
    <w:p>
      <w:pPr>
        <w:spacing w:after="0"/>
        <w:ind w:left="0"/>
        <w:jc w:val="both"/>
      </w:pPr>
      <w:r>
        <w:rPr>
          <w:rFonts w:ascii="Times New Roman"/>
          <w:b w:val="false"/>
          <w:i w:val="false"/>
          <w:color w:val="000000"/>
          <w:sz w:val="28"/>
        </w:rPr>
        <w:t>
      22. Некені (ерлі-зайыптылықты) мемлекеттік тіркеу кезінде, егер ерлі-зайыпты некеге дейінгі тегін басқа жұбайының тегіне ауыстыруға ниет білдірсе, неке (ерлі-зайыптылықты) қию туралы акті жазбасында таңдалған ортақ тегі көрсетіледі.</w:t>
      </w:r>
    </w:p>
    <w:bookmarkEnd w:id="60"/>
    <w:bookmarkStart w:name="z86" w:id="61"/>
    <w:p>
      <w:pPr>
        <w:spacing w:after="0"/>
        <w:ind w:left="0"/>
        <w:jc w:val="both"/>
      </w:pPr>
      <w:r>
        <w:rPr>
          <w:rFonts w:ascii="Times New Roman"/>
          <w:b w:val="false"/>
          <w:i w:val="false"/>
          <w:color w:val="000000"/>
          <w:sz w:val="28"/>
        </w:rPr>
        <w:t>
      Тегін басқа жұбайының тегіне өзгерту кезінде жұбайының тегі ұлттық дәстүрлерге сай берілген болса, оның тегі оның жынысына сәйкес және жұбайының (зайыбының) тегінің түпкі негізін сақтай отырып, ұлты әр түрлі адамдардың тегінің дұрыс жазылуына сәйкес айқындалады.</w:t>
      </w:r>
    </w:p>
    <w:bookmarkEnd w:id="61"/>
    <w:bookmarkStart w:name="z87" w:id="62"/>
    <w:p>
      <w:pPr>
        <w:spacing w:after="0"/>
        <w:ind w:left="0"/>
        <w:jc w:val="both"/>
      </w:pPr>
      <w:r>
        <w:rPr>
          <w:rFonts w:ascii="Times New Roman"/>
          <w:b w:val="false"/>
          <w:i w:val="false"/>
          <w:color w:val="000000"/>
          <w:sz w:val="28"/>
        </w:rPr>
        <w:t>
      Неке қию (ерлі-зайыпты болу) туралы куәлік өтініш берушіге онда көрсетілген мәліметтер шығыс журналына енгізілгеннен кейін беріледі.</w:t>
      </w:r>
    </w:p>
    <w:bookmarkEnd w:id="62"/>
    <w:bookmarkStart w:name="z88" w:id="63"/>
    <w:p>
      <w:pPr>
        <w:spacing w:after="0"/>
        <w:ind w:left="0"/>
        <w:jc w:val="both"/>
      </w:pPr>
      <w:r>
        <w:rPr>
          <w:rFonts w:ascii="Times New Roman"/>
          <w:b w:val="false"/>
          <w:i w:val="false"/>
          <w:color w:val="000000"/>
          <w:sz w:val="28"/>
        </w:rPr>
        <w:t>
      23. Неке қиюды тіркеу бойынша мемлекеттік қызмет көрсетуден бас тарту неке қиюды тіркеу бойынша мемлекеттік қызмет көрсетуге қойылатын негізгі талаптар тізбесінің 10-тармағында көрсетілген негіздер бойынша жүзеге асырылады.</w:t>
      </w:r>
    </w:p>
    <w:bookmarkEnd w:id="63"/>
    <w:bookmarkStart w:name="z89" w:id="64"/>
    <w:p>
      <w:pPr>
        <w:spacing w:after="0"/>
        <w:ind w:left="0"/>
        <w:jc w:val="both"/>
      </w:pPr>
      <w:r>
        <w:rPr>
          <w:rFonts w:ascii="Times New Roman"/>
          <w:b w:val="false"/>
          <w:i w:val="false"/>
          <w:color w:val="000000"/>
          <w:sz w:val="28"/>
        </w:rPr>
        <w:t xml:space="preserve">
      24. Министрлік Мемлекеттік және әлеуметтік жауапкершілігі бар көрсетілетін қызметтер туралы заңның 5-бабы </w:t>
      </w:r>
      <w:r>
        <w:rPr>
          <w:rFonts w:ascii="Times New Roman"/>
          <w:b w:val="false"/>
          <w:i w:val="false"/>
          <w:color w:val="000000"/>
          <w:sz w:val="28"/>
        </w:rPr>
        <w:t>2-тармағының</w:t>
      </w:r>
      <w:r>
        <w:rPr>
          <w:rFonts w:ascii="Times New Roman"/>
          <w:b w:val="false"/>
          <w:i w:val="false"/>
          <w:color w:val="000000"/>
          <w:sz w:val="28"/>
        </w:rPr>
        <w:t xml:space="preserve"> 11) тармақшасына сәйкес мемлекеттік қызметтер көрсету мониторингінің цифрлық жүйесіне мемлекеттік көрсетілетін қызметті көрсету сатысы туралы деректерді енгізуді қамтамасыз етеді.</w:t>
      </w:r>
    </w:p>
    <w:bookmarkEnd w:id="64"/>
    <w:bookmarkStart w:name="z90" w:id="65"/>
    <w:p>
      <w:pPr>
        <w:spacing w:after="0"/>
        <w:ind w:left="0"/>
        <w:jc w:val="both"/>
      </w:pPr>
      <w:r>
        <w:rPr>
          <w:rFonts w:ascii="Times New Roman"/>
          <w:b w:val="false"/>
          <w:i w:val="false"/>
          <w:color w:val="000000"/>
          <w:sz w:val="28"/>
        </w:rPr>
        <w:t>
      25. Көрсетілетін қызметті алушыдан қабылданған құжаттар, сондай-ақ акт жазбасының бір данасы және қорытындысы (бар болса) "Азаматтарға арналған үкімет" мемлекеттік корпорациясы орталық аппаратына бір апталық мерзімде мұрағатқа сақтауға жіберіледі.</w:t>
      </w:r>
    </w:p>
    <w:bookmarkEnd w:id="65"/>
    <w:bookmarkStart w:name="z91" w:id="66"/>
    <w:p>
      <w:pPr>
        <w:spacing w:after="0"/>
        <w:ind w:left="0"/>
        <w:jc w:val="both"/>
      </w:pPr>
      <w:r>
        <w:rPr>
          <w:rFonts w:ascii="Times New Roman"/>
          <w:b w:val="false"/>
          <w:i w:val="false"/>
          <w:color w:val="000000"/>
          <w:sz w:val="28"/>
        </w:rPr>
        <w:t>
      26. Азаматтық хал актілерінің цифрлық жүйесінде мемлекеттік тіркеуге жататын туу туралы акт жазбасын қоспағанда, мүдделі тұлғалардың өтініші бойынша тіркеуші орган не Қазақстан Республикасының шет елдердегі мекемесі өтініш және растайтын құжаттар берілген кезден бастап екі жұмыс күнінен аспайтын мерзімде азаматтық хал актілерінің цифрлық жүйесіне Қазақстан Республикасынан тыс жерде азаматтық хал актілерін тіркеу туралы белгі қояды.</w:t>
      </w:r>
    </w:p>
    <w:bookmarkEnd w:id="66"/>
    <w:bookmarkStart w:name="z92" w:id="67"/>
    <w:p>
      <w:pPr>
        <w:spacing w:after="0"/>
        <w:ind w:left="0"/>
        <w:jc w:val="both"/>
      </w:pPr>
      <w:r>
        <w:rPr>
          <w:rFonts w:ascii="Times New Roman"/>
          <w:b w:val="false"/>
          <w:i w:val="false"/>
          <w:color w:val="000000"/>
          <w:sz w:val="28"/>
        </w:rPr>
        <w:t>
      27. Өкілдер арқылы неке қиюды (ерлі-зайыпты болуды) мемлекеттік тіркеуге жол берілмейді. Неке қию туралы куәлік үшінші тұлғалардың қолына берілмейді.</w:t>
      </w:r>
    </w:p>
    <w:bookmarkEnd w:id="67"/>
    <w:bookmarkStart w:name="z93" w:id="68"/>
    <w:p>
      <w:pPr>
        <w:spacing w:after="0"/>
        <w:ind w:left="0"/>
        <w:jc w:val="left"/>
      </w:pPr>
      <w:r>
        <w:rPr>
          <w:rFonts w:ascii="Times New Roman"/>
          <w:b/>
          <w:i w:val="false"/>
          <w:color w:val="000000"/>
        </w:rPr>
        <w:t xml:space="preserve"> 4-тарау. "Шетелде некені (ерлі-зайыптылықты) бұзуды мемлекеттік тіркеу" мемлекеттік қызмет көрсету тәртібі</w:t>
      </w:r>
    </w:p>
    <w:bookmarkEnd w:id="68"/>
    <w:bookmarkStart w:name="z94" w:id="69"/>
    <w:p>
      <w:pPr>
        <w:spacing w:after="0"/>
        <w:ind w:left="0"/>
        <w:jc w:val="both"/>
      </w:pPr>
      <w:r>
        <w:rPr>
          <w:rFonts w:ascii="Times New Roman"/>
          <w:b w:val="false"/>
          <w:i w:val="false"/>
          <w:color w:val="000000"/>
          <w:sz w:val="28"/>
        </w:rPr>
        <w:t>
      28. Некені (ерлі-зайыптылық) бұзуды мемлекеттік тіркеу туралы өтініш қызмет көрсетушіге:</w:t>
      </w:r>
    </w:p>
    <w:bookmarkEnd w:id="69"/>
    <w:bookmarkStart w:name="z95" w:id="70"/>
    <w:p>
      <w:pPr>
        <w:spacing w:after="0"/>
        <w:ind w:left="0"/>
        <w:jc w:val="both"/>
      </w:pPr>
      <w:r>
        <w:rPr>
          <w:rFonts w:ascii="Times New Roman"/>
          <w:b w:val="false"/>
          <w:i w:val="false"/>
          <w:color w:val="000000"/>
          <w:sz w:val="28"/>
        </w:rPr>
        <w:t xml:space="preserve">
      1) кәмелетке толмаған ортақ балалары жоқ ерлі-зайыптылар өзара келісімге келсе, әрі мүліктік даулары мен бір-біріне деген өзге де талаптары болмаған жағдайда жазбаша түрде немесе портал арқылы электрондық түрде (қазақстандық үлгідегі неке қию туралы куәлігі бар Қазақстан Республикасының азаматтары арасындағы некені бұзуды тіркеу үшін) осы Қағидаларға </w:t>
      </w:r>
      <w:r>
        <w:rPr>
          <w:rFonts w:ascii="Times New Roman"/>
          <w:b w:val="false"/>
          <w:i w:val="false"/>
          <w:color w:val="000000"/>
          <w:sz w:val="28"/>
        </w:rPr>
        <w:t>14-қосымшаға</w:t>
      </w:r>
      <w:r>
        <w:rPr>
          <w:rFonts w:ascii="Times New Roman"/>
          <w:b w:val="false"/>
          <w:i w:val="false"/>
          <w:color w:val="000000"/>
          <w:sz w:val="28"/>
        </w:rPr>
        <w:t xml:space="preserve"> сәйкес нысан бойынша және Некені бұзуды тіркеу бойынша мемлекеттік қызмет көрсетуге қойылатын негізгі талаптар тізбесінің реттік нөмірі 8-жолының 1 және 4-тармақтарында көрсетілген құжаттары қоса беріле отырып ұсынылады;</w:t>
      </w:r>
    </w:p>
    <w:bookmarkEnd w:id="70"/>
    <w:bookmarkStart w:name="z96" w:id="71"/>
    <w:p>
      <w:pPr>
        <w:spacing w:after="0"/>
        <w:ind w:left="0"/>
        <w:jc w:val="both"/>
      </w:pPr>
      <w:r>
        <w:rPr>
          <w:rFonts w:ascii="Times New Roman"/>
          <w:b w:val="false"/>
          <w:i w:val="false"/>
          <w:color w:val="000000"/>
          <w:sz w:val="28"/>
        </w:rPr>
        <w:t>
      2) ерлі-зайыптылардың бірі:</w:t>
      </w:r>
    </w:p>
    <w:bookmarkEnd w:id="71"/>
    <w:bookmarkStart w:name="z97" w:id="72"/>
    <w:p>
      <w:pPr>
        <w:spacing w:after="0"/>
        <w:ind w:left="0"/>
        <w:jc w:val="both"/>
      </w:pPr>
      <w:r>
        <w:rPr>
          <w:rFonts w:ascii="Times New Roman"/>
          <w:b w:val="false"/>
          <w:i w:val="false"/>
          <w:color w:val="000000"/>
          <w:sz w:val="28"/>
        </w:rPr>
        <w:t xml:space="preserve">
      Қазақстан Республикасы сотының ерлі-зайыптылардың бірін хабар-ошарсыз кеткен, әрекетке қабілетсіз немесе әрекет қабілеті шектеулі деп тану туралы Қазақстан Республикасы сотының заңды күшіне енген шешімі, сондай-ақ Қазақстан Республикасы сотының жұбайын қылмыс жасағаны үшін кемінде үш жылға бас бостандығынан айыру жазасына сотталған үкімі негізінде осы Қағидаларға </w:t>
      </w:r>
      <w:r>
        <w:rPr>
          <w:rFonts w:ascii="Times New Roman"/>
          <w:b w:val="false"/>
          <w:i w:val="false"/>
          <w:color w:val="000000"/>
          <w:sz w:val="28"/>
        </w:rPr>
        <w:t>15-қосымшаға</w:t>
      </w:r>
      <w:r>
        <w:rPr>
          <w:rFonts w:ascii="Times New Roman"/>
          <w:b w:val="false"/>
          <w:i w:val="false"/>
          <w:color w:val="000000"/>
          <w:sz w:val="28"/>
        </w:rPr>
        <w:t xml:space="preserve"> сәйкес нысан бойынша жазбаша түрде және некені бұзуды тіркеу бойынша мемлекеттік қызмет көрсетуге қойылатын негізгі талаптар тізбесінің реттік нөмірі 8-жолының 2-тармағында көрсетілген құжаттарын қоса бере отырып;</w:t>
      </w:r>
    </w:p>
    <w:bookmarkEnd w:id="72"/>
    <w:bookmarkStart w:name="z98" w:id="73"/>
    <w:p>
      <w:pPr>
        <w:spacing w:after="0"/>
        <w:ind w:left="0"/>
        <w:jc w:val="both"/>
      </w:pPr>
      <w:r>
        <w:rPr>
          <w:rFonts w:ascii="Times New Roman"/>
          <w:b w:val="false"/>
          <w:i w:val="false"/>
          <w:color w:val="000000"/>
          <w:sz w:val="28"/>
        </w:rPr>
        <w:t xml:space="preserve">
      қылмыстық қудалау органының жұбайын сот санкциялаған күннен бастап үш жыл өткен соң халықаралық іздеуде деп жариялау туралы қаулысы негізінде осы Қағидаларға </w:t>
      </w:r>
      <w:r>
        <w:rPr>
          <w:rFonts w:ascii="Times New Roman"/>
          <w:b w:val="false"/>
          <w:i w:val="false"/>
          <w:color w:val="000000"/>
          <w:sz w:val="28"/>
        </w:rPr>
        <w:t>16-қосымшаға</w:t>
      </w:r>
      <w:r>
        <w:rPr>
          <w:rFonts w:ascii="Times New Roman"/>
          <w:b w:val="false"/>
          <w:i w:val="false"/>
          <w:color w:val="000000"/>
          <w:sz w:val="28"/>
        </w:rPr>
        <w:t xml:space="preserve"> сәйкес нысан бойынша жазбаша түрде және мемлекеттік қызмет көрсетуге қойылатын негізгі талаптар тізбесінің реттік нөмірі 8-жолының 3-тармағында көрсетілген құжаттарын қоса бере отырып ұсынады.</w:t>
      </w:r>
    </w:p>
    <w:bookmarkEnd w:id="73"/>
    <w:bookmarkStart w:name="z99" w:id="74"/>
    <w:p>
      <w:pPr>
        <w:spacing w:after="0"/>
        <w:ind w:left="0"/>
        <w:jc w:val="both"/>
      </w:pPr>
      <w:r>
        <w:rPr>
          <w:rFonts w:ascii="Times New Roman"/>
          <w:b w:val="false"/>
          <w:i w:val="false"/>
          <w:color w:val="000000"/>
          <w:sz w:val="28"/>
        </w:rPr>
        <w:t>
      Құжаттарды қабылдау кезінде көрсетілетін қызметті беруші "салыстыру үшін" белгісін қоя отырып неке бұзуды тіркеу бойынша мемлекеттік қызмет көрсетуге қойылатын негізгі талаптар тізбесінің реттік нөмірі 8-жолында көрсетілген құжаттардың көшірмелерін жасайды да, түпнұсқаларын некені (ерлі-зайыптылықты) бұзуды мемлекеттік тіркеу туралы өтінішті ерлі-зайыптылардың өзара келісімімен немесе олардың бірінің бастамасымен берген тұлғаларға (бұдан әрі – көрсетілетін қызметті алушы) қайтарады.</w:t>
      </w:r>
    </w:p>
    <w:bookmarkEnd w:id="74"/>
    <w:bookmarkStart w:name="z100" w:id="75"/>
    <w:p>
      <w:pPr>
        <w:spacing w:after="0"/>
        <w:ind w:left="0"/>
        <w:jc w:val="both"/>
      </w:pPr>
      <w:r>
        <w:rPr>
          <w:rFonts w:ascii="Times New Roman"/>
          <w:b w:val="false"/>
          <w:i w:val="false"/>
          <w:color w:val="000000"/>
          <w:sz w:val="28"/>
        </w:rPr>
        <w:t>
      Некені бұзуды тіркеу бойынша мемлекеттік көрсетілетін қызмет некені (ерлі-зайыптылықты) бұзу туралы бірлескен өтініш берілген күннен кейінгі келесі күннен бастап бір ай мерзім өткеннен кейін көрсетіледі.</w:t>
      </w:r>
    </w:p>
    <w:bookmarkEnd w:id="75"/>
    <w:bookmarkStart w:name="z101" w:id="76"/>
    <w:p>
      <w:pPr>
        <w:spacing w:after="0"/>
        <w:ind w:left="0"/>
        <w:jc w:val="both"/>
      </w:pPr>
      <w:r>
        <w:rPr>
          <w:rFonts w:ascii="Times New Roman"/>
          <w:b w:val="false"/>
          <w:i w:val="false"/>
          <w:color w:val="000000"/>
          <w:sz w:val="28"/>
        </w:rPr>
        <w:t>
      Хабар-ошарсыз кеткен, әрекетке қабілетсіз деп танылған немесе қылмыс жасағаны үшін кемінде үш жыл мерзімге бас бостандығынан айыруға сотталған адаммен некені (ерлі-зайыптылықты) бұзуды мемлекеттік тіркеу екінші жұбайының көрсетілетін қызметті берушіден қамаудағы не әрекетке қабілетсіз жұбайының қорғаншысынан немесе хабар-ошарсыз кеткен деп танылған жұбайының мүлкіне қорғаншыдан хабарлама алған күннен бастап қырық бес күн мерзім өткен соң жүзеге асырылады.</w:t>
      </w:r>
    </w:p>
    <w:bookmarkEnd w:id="76"/>
    <w:bookmarkStart w:name="z102" w:id="77"/>
    <w:p>
      <w:pPr>
        <w:spacing w:after="0"/>
        <w:ind w:left="0"/>
        <w:jc w:val="both"/>
      </w:pPr>
      <w:r>
        <w:rPr>
          <w:rFonts w:ascii="Times New Roman"/>
          <w:b w:val="false"/>
          <w:i w:val="false"/>
          <w:color w:val="000000"/>
          <w:sz w:val="28"/>
        </w:rPr>
        <w:t>
      Көрсетілетін қызметті алушы порталға жүгінген кезде некені бұзуды тіркеу бойынша мемлекеттік қызмет көрсетуге сұрау салудың қабылдану мәртебесі туралы ақпарат, сондай-ақ некені бұзуды тіркеу бойынша мемлекеттік қызмет көрсетудің нәтижесін алу күні мен уақытын көрсетумен хабарлама көрсетілетін қызметті алушының "жеке кабинетіне" жолданады.</w:t>
      </w:r>
    </w:p>
    <w:bookmarkEnd w:id="77"/>
    <w:bookmarkStart w:name="z103" w:id="78"/>
    <w:p>
      <w:pPr>
        <w:spacing w:after="0"/>
        <w:ind w:left="0"/>
        <w:jc w:val="both"/>
      </w:pPr>
      <w:r>
        <w:rPr>
          <w:rFonts w:ascii="Times New Roman"/>
          <w:b w:val="false"/>
          <w:i w:val="false"/>
          <w:color w:val="000000"/>
          <w:sz w:val="28"/>
        </w:rPr>
        <w:t>
      29. Көрсетілетін қызметті алушы ұсынған өтініште және (немесе) құжаттарда қателер немесе дәлсіздіктер анықталған, олар нысаны мен мазмұны бойынша талаптарға сәйкес келмеген, көрсетілетін қызметті алушы Тізбенің 9-тармағында көрсетілген құжаттар топтамасын ұсынбаған жағдайда көрсетілетін қызметті беруші өтінішті цифрлық күту парағы арқылы қабылдайды және (еркін нысанда) тиісті қолхат береді.</w:t>
      </w:r>
    </w:p>
    <w:bookmarkEnd w:id="78"/>
    <w:p>
      <w:pPr>
        <w:spacing w:after="0"/>
        <w:ind w:left="0"/>
        <w:jc w:val="both"/>
      </w:pPr>
      <w:r>
        <w:rPr>
          <w:rFonts w:ascii="Times New Roman"/>
          <w:b w:val="false"/>
          <w:i w:val="false"/>
          <w:color w:val="000000"/>
          <w:sz w:val="28"/>
        </w:rPr>
        <w:t>
      Көрсетілетін қызметті алушы ұсынған құжаттар (оның ішінде түпнұсқалар) көрсетілетін қызметті берушінің сақтауына қабылданбай, көрсетілетін қызметті алушыға қайтарылуға тиіс, бұған өтініш және (немесе) құжаттар "цифрлық үкімет" веб-порталы, стационарлық абоненттік құрылғы, ұялы байланыстың абоненттік құрылғысы, сондай-ақ орталық мемлекеттік органдар айқындаған өзге де цифрлық объектілер арқылы берілген жағдайлар кірмейді.</w:t>
      </w:r>
    </w:p>
    <w:p>
      <w:pPr>
        <w:spacing w:after="0"/>
        <w:ind w:left="0"/>
        <w:jc w:val="both"/>
      </w:pPr>
      <w:r>
        <w:rPr>
          <w:rFonts w:ascii="Times New Roman"/>
          <w:b w:val="false"/>
          <w:i w:val="false"/>
          <w:color w:val="000000"/>
          <w:sz w:val="28"/>
        </w:rPr>
        <w:t>
      Бұл ретте көрсетілетін қызметті алушыға анықталған кемшіліктерді жою үшін ақылға қонымды мерзім белгіленеді, ол мемлекеттік қызмет көрсетудің жалпы мерзіміне қосылмайды және одан аспауға тиіс.</w:t>
      </w:r>
    </w:p>
    <w:p>
      <w:pPr>
        <w:spacing w:after="0"/>
        <w:ind w:left="0"/>
        <w:jc w:val="both"/>
      </w:pPr>
      <w:r>
        <w:rPr>
          <w:rFonts w:ascii="Times New Roman"/>
          <w:b w:val="false"/>
          <w:i w:val="false"/>
          <w:color w:val="000000"/>
          <w:sz w:val="28"/>
        </w:rPr>
        <w:t>
      Кемшіліктер жойылған жағдайда, көрсетілетін қызметті алушы алғаш жүгінген күн мемлекеттік немесе әлеуметтік жауапкершілігі бар көрсетілетін қызметті алуға өтініш және (немесе) құжаттар қабылданған күн болып есептеледі.</w:t>
      </w:r>
    </w:p>
    <w:p>
      <w:pPr>
        <w:spacing w:after="0"/>
        <w:ind w:left="0"/>
        <w:jc w:val="both"/>
      </w:pPr>
      <w:r>
        <w:rPr>
          <w:rFonts w:ascii="Times New Roman"/>
          <w:b w:val="false"/>
          <w:i w:val="false"/>
          <w:color w:val="000000"/>
          <w:sz w:val="28"/>
        </w:rPr>
        <w:t>
      Мемлекеттік немесе әлеуметтік жауапкершілігі бар қызмет көрсету мерзімінің өтуі анықталған кемшіліктер жойылған кезден бастап қайта басталады.</w:t>
      </w:r>
    </w:p>
    <w:p>
      <w:pPr>
        <w:spacing w:after="0"/>
        <w:ind w:left="0"/>
        <w:jc w:val="both"/>
      </w:pPr>
      <w:r>
        <w:rPr>
          <w:rFonts w:ascii="Times New Roman"/>
          <w:b w:val="false"/>
          <w:i w:val="false"/>
          <w:color w:val="000000"/>
          <w:sz w:val="28"/>
        </w:rPr>
        <w:t>
      Анықталған кемшіліктер белгіленген мерзімде жойылмаған жағдайда, көрсетілетін қызметті беруші өтініш пен құжаттарды қабылдаудан бас тартады және көрсетілетін қызметті алушыға бас тартудың себептерін көрсете отырып, жауап жібереді.</w:t>
      </w:r>
    </w:p>
    <w:p>
      <w:pPr>
        <w:spacing w:after="0"/>
        <w:ind w:left="0"/>
        <w:jc w:val="both"/>
      </w:pPr>
      <w:r>
        <w:rPr>
          <w:rFonts w:ascii="Times New Roman"/>
          <w:b w:val="false"/>
          <w:i w:val="false"/>
          <w:color w:val="000000"/>
          <w:sz w:val="28"/>
        </w:rPr>
        <w:t>
      Мемлекеттік қызмет көрсетуден бас тартылған кезде көрсетілетін қызметті алушымен тыңдау өткізілмейді.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29-тармақ жаңа редакцияда – ҚР Сыртқы істер министрінің 28.09.2026 </w:t>
      </w:r>
      <w:r>
        <w:rPr>
          <w:rFonts w:ascii="Times New Roman"/>
          <w:b w:val="false"/>
          <w:i w:val="false"/>
          <w:color w:val="000000"/>
          <w:sz w:val="28"/>
        </w:rPr>
        <w:t>№ 11-1-4/538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05" w:id="79"/>
    <w:p>
      <w:pPr>
        <w:spacing w:after="0"/>
        <w:ind w:left="0"/>
        <w:jc w:val="both"/>
      </w:pPr>
      <w:r>
        <w:rPr>
          <w:rFonts w:ascii="Times New Roman"/>
          <w:b w:val="false"/>
          <w:i w:val="false"/>
          <w:color w:val="000000"/>
          <w:sz w:val="28"/>
        </w:rPr>
        <w:t xml:space="preserve">
      30. Көрсетілетін қызметті алушы құжаттардың толық топтамасын ұсынған жағдайда, көрсетілетін қызметті беруші некені (ерлі-зайыптылықты) бұзу туралы өтінішті қабылдауды және осы Қағидаларға </w:t>
      </w:r>
      <w:r>
        <w:rPr>
          <w:rFonts w:ascii="Times New Roman"/>
          <w:b w:val="false"/>
          <w:i w:val="false"/>
          <w:color w:val="000000"/>
          <w:sz w:val="28"/>
        </w:rPr>
        <w:t>7-қосымшаға</w:t>
      </w:r>
      <w:r>
        <w:rPr>
          <w:rFonts w:ascii="Times New Roman"/>
          <w:b w:val="false"/>
          <w:i w:val="false"/>
          <w:color w:val="000000"/>
          <w:sz w:val="28"/>
        </w:rPr>
        <w:t xml:space="preserve"> сәйкес өтініштерді есепке алу журналында тіркеуді жүзеге асырады, онда көрсетілетін қызметті алушының тегі, аты, әкесінің аты (бар болса), өтінішті қабылдау күні, некені (ерлі-зайыптылықты) бұзуды мемлекеттік тіркеу үшін тағайындалған күні, сондай-ақ кейіннен некені (ерлі-зайыптылықты) бұзу туралы актілік жазбаның нөмірі көрсетіледі.</w:t>
      </w:r>
    </w:p>
    <w:bookmarkEnd w:id="79"/>
    <w:bookmarkStart w:name="z106" w:id="80"/>
    <w:p>
      <w:pPr>
        <w:spacing w:after="0"/>
        <w:ind w:left="0"/>
        <w:jc w:val="both"/>
      </w:pPr>
      <w:r>
        <w:rPr>
          <w:rFonts w:ascii="Times New Roman"/>
          <w:b w:val="false"/>
          <w:i w:val="false"/>
          <w:color w:val="000000"/>
          <w:sz w:val="28"/>
        </w:rPr>
        <w:t>
      Некені (ерлі-зайыптылықты) бұзу туралы өтініш тіркелгеннен кейін көрсетілетін қызметті беруші көрсетілетін қызметті алушыға өтініш бланкісінің жыртып алынатын талонын береді.</w:t>
      </w:r>
    </w:p>
    <w:bookmarkEnd w:id="80"/>
    <w:bookmarkStart w:name="z107" w:id="81"/>
    <w:p>
      <w:pPr>
        <w:spacing w:after="0"/>
        <w:ind w:left="0"/>
        <w:jc w:val="both"/>
      </w:pPr>
      <w:r>
        <w:rPr>
          <w:rFonts w:ascii="Times New Roman"/>
          <w:b w:val="false"/>
          <w:i w:val="false"/>
          <w:color w:val="000000"/>
          <w:sz w:val="28"/>
        </w:rPr>
        <w:t>
      Некені (ерлі-зайыптылықты) бұзуды мемлекеттік тіркеуді тіркеуші орган, Қазақстан Республикасының шет елдегі мекемесі некені (ерлі-зайыптылықты) бұзу туралы бірлескен өтініш берілген күннен бастап бір айлық мерзім өткеннен кейін некені (ерлі-зайыптылықты) бұзушылардың өздері қатысқан кезде жүргізеді.</w:t>
      </w:r>
    </w:p>
    <w:bookmarkEnd w:id="81"/>
    <w:bookmarkStart w:name="z108" w:id="82"/>
    <w:p>
      <w:pPr>
        <w:spacing w:after="0"/>
        <w:ind w:left="0"/>
        <w:jc w:val="both"/>
      </w:pPr>
      <w:r>
        <w:rPr>
          <w:rFonts w:ascii="Times New Roman"/>
          <w:b w:val="false"/>
          <w:i w:val="false"/>
          <w:color w:val="000000"/>
          <w:sz w:val="28"/>
        </w:rPr>
        <w:t>
      Мерзімді есептеу өтініш берілгеннен кейінгі келесі күннен басталады және келесі айдың тиісті күнінде бітеді. Егер бұл күн жұмыс күніне тура келмесе, онда одан кейінгі жұмыс күнi мерзiмнiң аяқталған күнi болып есептеледі.</w:t>
      </w:r>
    </w:p>
    <w:bookmarkEnd w:id="82"/>
    <w:bookmarkStart w:name="z109" w:id="83"/>
    <w:p>
      <w:pPr>
        <w:spacing w:after="0"/>
        <w:ind w:left="0"/>
        <w:jc w:val="both"/>
      </w:pPr>
      <w:r>
        <w:rPr>
          <w:rFonts w:ascii="Times New Roman"/>
          <w:b w:val="false"/>
          <w:i w:val="false"/>
          <w:color w:val="000000"/>
          <w:sz w:val="28"/>
        </w:rPr>
        <w:t>
      Бір айлық мерзімнің қысқартылуы мүмкін емес.</w:t>
      </w:r>
    </w:p>
    <w:bookmarkEnd w:id="83"/>
    <w:bookmarkStart w:name="z110" w:id="84"/>
    <w:p>
      <w:pPr>
        <w:spacing w:after="0"/>
        <w:ind w:left="0"/>
        <w:jc w:val="both"/>
      </w:pPr>
      <w:r>
        <w:rPr>
          <w:rFonts w:ascii="Times New Roman"/>
          <w:b w:val="false"/>
          <w:i w:val="false"/>
          <w:color w:val="000000"/>
          <w:sz w:val="28"/>
        </w:rPr>
        <w:t>
      Егер ерлі-зайыптылар некені (ерлі-зайыптылықты) бұзуды мемлекеттік тіркеу үшін өздеріне белгіленген күні тіркеуші органға, Қазақстан Республикасының шет елдегі мекемесіне келе алмаса, олар тіркеуші органға, Қазақстан Республикасының шет елдегі мекемесіне некені (ерлі-зайыптылықты) бұзу туралы өтінішпен қайтадан жүгіне алады, ол некені (ерлі-зайыптылықты) бұзуды мемлекеттік тіркеу үшін тағы бір айлық мерзім тағайындайды.</w:t>
      </w:r>
    </w:p>
    <w:bookmarkEnd w:id="84"/>
    <w:bookmarkStart w:name="z111" w:id="85"/>
    <w:p>
      <w:pPr>
        <w:spacing w:after="0"/>
        <w:ind w:left="0"/>
        <w:jc w:val="both"/>
      </w:pPr>
      <w:r>
        <w:rPr>
          <w:rFonts w:ascii="Times New Roman"/>
          <w:b w:val="false"/>
          <w:i w:val="false"/>
          <w:color w:val="000000"/>
          <w:sz w:val="28"/>
        </w:rPr>
        <w:t>
      Егер ерлі-зайыптылардың бірі некені (ерлі-зайыптылықты) бұзу туралы өтінішті қайта бергеннен кейін некені (ерлі-зайыптылықты) бұзуды мемлекеттік тіркеу үшін тіркеуші органға, Қазақстан Республикасының шет елдегі мекемесіне келе алмаса, некені (ерлі-зайыптылықты) бұзу ол болмаған кезде, некені (ерлі-зайыптылықты) бұзуға оның нотариат куәландырған келісімі болғанда жүргізілуі мүмкін.</w:t>
      </w:r>
    </w:p>
    <w:bookmarkEnd w:id="85"/>
    <w:bookmarkStart w:name="z112" w:id="86"/>
    <w:p>
      <w:pPr>
        <w:spacing w:after="0"/>
        <w:ind w:left="0"/>
        <w:jc w:val="both"/>
      </w:pPr>
      <w:r>
        <w:rPr>
          <w:rFonts w:ascii="Times New Roman"/>
          <w:b w:val="false"/>
          <w:i w:val="false"/>
          <w:color w:val="000000"/>
          <w:sz w:val="28"/>
        </w:rPr>
        <w:t>
      АХАЖ ЦЖ-да некені (ерлі-зайыптылықты) бұзуды мемлекеттік тіркеуді жүзеге асырғаннан кейін (АХАЖ ЦЖ-ға қолжетімділік болған кезде), көрсетілетін қызметті беруші актілік жазбаны бір данада басып шығарады және некені (ерлі-зайыптылықты) бұзу туралы куәлікті қалыптастырады. Тіркеу кезінде акт жазбасы АХАЖ ЦЖ арқылы мұрағатқа жіберілуге жатады.</w:t>
      </w:r>
    </w:p>
    <w:bookmarkEnd w:id="86"/>
    <w:bookmarkStart w:name="z113" w:id="87"/>
    <w:p>
      <w:pPr>
        <w:spacing w:after="0"/>
        <w:ind w:left="0"/>
        <w:jc w:val="both"/>
      </w:pPr>
      <w:r>
        <w:rPr>
          <w:rFonts w:ascii="Times New Roman"/>
          <w:b w:val="false"/>
          <w:i w:val="false"/>
          <w:color w:val="000000"/>
          <w:sz w:val="28"/>
        </w:rPr>
        <w:t>
      Өтінішті портал арқылы берген кезде көрсетілетін қызметті беруші үш жұмыс күні ішінде алынған құжаттардың осы Қағидалардың талаптарына сәйкестігін тексереді және көрсетілетін қызметті алушыға некені бұзу күні мен уақыты көрсетілген хабарламаны не некені бұзуды тіркеу бойынша мемлекеттік қызметті көрсетуден бас тарту туралы дәлелді жауапты жолдайды. Некені бұзудың белгіленген күні көрсетілетін қызметті беруші ерлі-зайыптылардың екеуінің қатысуымен АХАЖ ЦЖ-ға деректерді енгізеді, актілік жазбаны бір данада басып шығарады және некені бұзу туралы куәлікті қалыптастырады.</w:t>
      </w:r>
    </w:p>
    <w:bookmarkEnd w:id="87"/>
    <w:bookmarkStart w:name="z114" w:id="88"/>
    <w:p>
      <w:pPr>
        <w:spacing w:after="0"/>
        <w:ind w:left="0"/>
        <w:jc w:val="both"/>
      </w:pPr>
      <w:r>
        <w:rPr>
          <w:rFonts w:ascii="Times New Roman"/>
          <w:b w:val="false"/>
          <w:i w:val="false"/>
          <w:color w:val="000000"/>
          <w:sz w:val="28"/>
        </w:rPr>
        <w:t>
      31. Хабар-ошарсыз кеткен, әрекетке қабілетсіз деп танылған немесе қылмыс жасағаны үшін кемінде үш жыл мерзімге бас бостандығынан айыруға сотталған адаммен некені (ерлі-зайыптылықты) бұзуды мемлекеттік тіркеген жағдайда, көрсетілетін қызметті беруші өтініш түскен күннен бастап бір апта мерзімде ол туралы хабарламаны алған күннен бастап қырық бес күн мерзімді белгілей отырып, қамауда отырған жұбайын не әрекетке қабілетсіз жұбайының қорғаншысын немесе хабар-ошарсыз кеткен деп танылған жұбайының мүлкінің қорғаншысын хабардар етеді. Осы мерзім ішінде олар некені (ерлі-зайыптылықты) бұзу туралы өтініш бойынша өздерінде дау болғаны туралы жазбаша хабарлауға құқылы.</w:t>
      </w:r>
    </w:p>
    <w:bookmarkEnd w:id="88"/>
    <w:bookmarkStart w:name="z115" w:id="89"/>
    <w:p>
      <w:pPr>
        <w:spacing w:after="0"/>
        <w:ind w:left="0"/>
        <w:jc w:val="both"/>
      </w:pPr>
      <w:r>
        <w:rPr>
          <w:rFonts w:ascii="Times New Roman"/>
          <w:b w:val="false"/>
          <w:i w:val="false"/>
          <w:color w:val="000000"/>
          <w:sz w:val="28"/>
        </w:rPr>
        <w:t>
      Белгіленген мерзімде жауаптың болмауы, некені (ерлі-зайыптылықты) бұзудан бас тарту некені (ерлі-зайыптылықты) бұзуға кедергі болып табылмайды.</w:t>
      </w:r>
    </w:p>
    <w:bookmarkEnd w:id="89"/>
    <w:bookmarkStart w:name="z116" w:id="90"/>
    <w:p>
      <w:pPr>
        <w:spacing w:after="0"/>
        <w:ind w:left="0"/>
        <w:jc w:val="both"/>
      </w:pPr>
      <w:r>
        <w:rPr>
          <w:rFonts w:ascii="Times New Roman"/>
          <w:b w:val="false"/>
          <w:i w:val="false"/>
          <w:color w:val="000000"/>
          <w:sz w:val="28"/>
        </w:rPr>
        <w:t>
      Некені (ерлі-зайыптылықты) бұзу туралы куәлік көрсетілетін мемлекеттік қызметті алушыға онда көрсетілген мәліметтер шығыстар журналына енгізілгеннен кейін беріледі.</w:t>
      </w:r>
    </w:p>
    <w:bookmarkEnd w:id="90"/>
    <w:bookmarkStart w:name="z117" w:id="91"/>
    <w:p>
      <w:pPr>
        <w:spacing w:after="0"/>
        <w:ind w:left="0"/>
        <w:jc w:val="both"/>
      </w:pPr>
      <w:r>
        <w:rPr>
          <w:rFonts w:ascii="Times New Roman"/>
          <w:b w:val="false"/>
          <w:i w:val="false"/>
          <w:color w:val="000000"/>
          <w:sz w:val="28"/>
        </w:rPr>
        <w:t>
      32. Некені (ерлі-зайыптылықты) бұзуды мемлекеттік тіркегеннен кейін көрсетілетін қызметті беруші некені (ерлі-зайыптылықты) бұзу туралы хабарламаны неке қиюды тіркеу орны бойынша бір апта мерзімде облыстың (республикалық маңызы бар қаланың) аумақтық әділет органына жібереді.</w:t>
      </w:r>
    </w:p>
    <w:bookmarkEnd w:id="91"/>
    <w:bookmarkStart w:name="z118" w:id="92"/>
    <w:p>
      <w:pPr>
        <w:spacing w:after="0"/>
        <w:ind w:left="0"/>
        <w:jc w:val="both"/>
      </w:pPr>
      <w:r>
        <w:rPr>
          <w:rFonts w:ascii="Times New Roman"/>
          <w:b w:val="false"/>
          <w:i w:val="false"/>
          <w:color w:val="000000"/>
          <w:sz w:val="28"/>
        </w:rPr>
        <w:t>
      33. Некені бұзуды тіркеу бойынша мемлекеттік қызмет көрсетуден бас тарту Некені бұзуды тіркеу бойынша мемлекеттік қызмет көрсетуге қойылатын негізгі талаптар тізбесінің 10-тармағында көрсетілген негіздер бойынша жүзеге асырылады.</w:t>
      </w:r>
    </w:p>
    <w:bookmarkEnd w:id="92"/>
    <w:bookmarkStart w:name="z119" w:id="93"/>
    <w:p>
      <w:pPr>
        <w:spacing w:after="0"/>
        <w:ind w:left="0"/>
        <w:jc w:val="both"/>
      </w:pPr>
      <w:r>
        <w:rPr>
          <w:rFonts w:ascii="Times New Roman"/>
          <w:b w:val="false"/>
          <w:i w:val="false"/>
          <w:color w:val="000000"/>
          <w:sz w:val="28"/>
        </w:rPr>
        <w:t xml:space="preserve">
      34. Министрлік Мемлекеттік және әлеуметтік жауапкершілігі бар көрсетілетін қызметтер туралы заңның 5-бабы </w:t>
      </w:r>
      <w:r>
        <w:rPr>
          <w:rFonts w:ascii="Times New Roman"/>
          <w:b w:val="false"/>
          <w:i w:val="false"/>
          <w:color w:val="000000"/>
          <w:sz w:val="28"/>
        </w:rPr>
        <w:t>2-тармағының</w:t>
      </w:r>
      <w:r>
        <w:rPr>
          <w:rFonts w:ascii="Times New Roman"/>
          <w:b w:val="false"/>
          <w:i w:val="false"/>
          <w:color w:val="000000"/>
          <w:sz w:val="28"/>
        </w:rPr>
        <w:t xml:space="preserve"> 11) тармақшасына сәйкес мемлекеттік қызметтер көрсету мониторингінің цифрлық жүйесіне мемлекеттік көрсетілетін қызметті көрсету сатысы туралы деректерді енгізуді қамтамасыз етеді.</w:t>
      </w:r>
    </w:p>
    <w:bookmarkEnd w:id="93"/>
    <w:bookmarkStart w:name="z120" w:id="94"/>
    <w:p>
      <w:pPr>
        <w:spacing w:after="0"/>
        <w:ind w:left="0"/>
        <w:jc w:val="both"/>
      </w:pPr>
      <w:r>
        <w:rPr>
          <w:rFonts w:ascii="Times New Roman"/>
          <w:b w:val="false"/>
          <w:i w:val="false"/>
          <w:color w:val="000000"/>
          <w:sz w:val="28"/>
        </w:rPr>
        <w:t>
      35. Көрсетілетін қызметті алушыдан қабылданған құжаттар, сондай-ақ акт жазбасының бір данасы "Азаматтарға арналған үкімет" мемлекеттік корпорациясы орталық аппаратына бір апталық мерзімде мұрағатқа сақтауға жіберіледі.</w:t>
      </w:r>
    </w:p>
    <w:bookmarkEnd w:id="94"/>
    <w:bookmarkStart w:name="z121" w:id="95"/>
    <w:p>
      <w:pPr>
        <w:spacing w:after="0"/>
        <w:ind w:left="0"/>
        <w:jc w:val="both"/>
      </w:pPr>
      <w:r>
        <w:rPr>
          <w:rFonts w:ascii="Times New Roman"/>
          <w:b w:val="false"/>
          <w:i w:val="false"/>
          <w:color w:val="000000"/>
          <w:sz w:val="28"/>
        </w:rPr>
        <w:t>
      36. Азаматтық хал актілерінің цифрлық жүйесінде мемлекеттік тіркеуге жататын туу туралы акт жазбасын қоспағанда, мүдделі тұлғалардың өтініші бойынша тіркеуші орган не Қазақстан Республикасының шет елдердегі мекемесі өтініш және растайтын құжаттар берілген кезден бастап екі жұмыс күнінен аспайтын мерзімде азаматтық хал актілерінің цифрлық жүйесіне Қазақстан Республикасынан тыс жерде азаматтық хал актілерін тіркеу туралы белгі қояды.</w:t>
      </w:r>
    </w:p>
    <w:bookmarkEnd w:id="95"/>
    <w:bookmarkStart w:name="z122" w:id="96"/>
    <w:p>
      <w:pPr>
        <w:spacing w:after="0"/>
        <w:ind w:left="0"/>
        <w:jc w:val="both"/>
      </w:pPr>
      <w:r>
        <w:rPr>
          <w:rFonts w:ascii="Times New Roman"/>
          <w:b w:val="false"/>
          <w:i w:val="false"/>
          <w:color w:val="000000"/>
          <w:sz w:val="28"/>
        </w:rPr>
        <w:t>
      37. Ерлі-зайыптылардың бірлескен өтініші негізінде некені (ерлі-зайыптылықты) бұзуды өкілдер арқылы мемлекеттік тіркеуге жол берілмейді.</w:t>
      </w:r>
    </w:p>
    <w:bookmarkEnd w:id="96"/>
    <w:bookmarkStart w:name="z123" w:id="97"/>
    <w:p>
      <w:pPr>
        <w:spacing w:after="0"/>
        <w:ind w:left="0"/>
        <w:jc w:val="both"/>
      </w:pPr>
      <w:r>
        <w:rPr>
          <w:rFonts w:ascii="Times New Roman"/>
          <w:b w:val="false"/>
          <w:i w:val="false"/>
          <w:color w:val="000000"/>
          <w:sz w:val="28"/>
        </w:rPr>
        <w:t>
      38. Қазақстан Республикасының азаматы Қазақстан Республикасының аумағынан тыс жерде шығарылған некені бұзу туралы заңды күшіне енген сот шешімімен жүгінген жағдайда, Кодекске сәйкес қабылданған құжаттар неке қию туралы акт жазбасының берілген жері бойынша облыстың (республикалық маңызы бар қаланың) аумақтық әділет органына некені (ерлі-зайыптылықты) бұзу туралы белгі қою үшін жіберіледі.</w:t>
      </w:r>
    </w:p>
    <w:bookmarkEnd w:id="97"/>
    <w:bookmarkStart w:name="z124" w:id="98"/>
    <w:p>
      <w:pPr>
        <w:spacing w:after="0"/>
        <w:ind w:left="0"/>
        <w:jc w:val="left"/>
      </w:pPr>
      <w:r>
        <w:rPr>
          <w:rFonts w:ascii="Times New Roman"/>
          <w:b/>
          <w:i w:val="false"/>
          <w:color w:val="000000"/>
        </w:rPr>
        <w:t xml:space="preserve"> 5-тарау. "Шетелде қайтыс болуды мемлекеттік тіркеу" мемлекеттік қызмет көрсету тәртібі</w:t>
      </w:r>
    </w:p>
    <w:bookmarkEnd w:id="98"/>
    <w:bookmarkStart w:name="z125" w:id="99"/>
    <w:p>
      <w:pPr>
        <w:spacing w:after="0"/>
        <w:ind w:left="0"/>
        <w:jc w:val="both"/>
      </w:pPr>
      <w:r>
        <w:rPr>
          <w:rFonts w:ascii="Times New Roman"/>
          <w:b w:val="false"/>
          <w:i w:val="false"/>
          <w:color w:val="000000"/>
          <w:sz w:val="28"/>
        </w:rPr>
        <w:t xml:space="preserve">
      39. Қайтыс болу мемлекеттік тіркеу туралы өтінішті осы Қағидаларға </w:t>
      </w:r>
      <w:r>
        <w:rPr>
          <w:rFonts w:ascii="Times New Roman"/>
          <w:b w:val="false"/>
          <w:i w:val="false"/>
          <w:color w:val="000000"/>
          <w:sz w:val="28"/>
        </w:rPr>
        <w:t>17-қосымшаға</w:t>
      </w:r>
      <w:r>
        <w:rPr>
          <w:rFonts w:ascii="Times New Roman"/>
          <w:b w:val="false"/>
          <w:i w:val="false"/>
          <w:color w:val="000000"/>
          <w:sz w:val="28"/>
        </w:rPr>
        <w:t xml:space="preserve"> сәйкес Кодекстің </w:t>
      </w:r>
      <w:r>
        <w:rPr>
          <w:rFonts w:ascii="Times New Roman"/>
          <w:b w:val="false"/>
          <w:i w:val="false"/>
          <w:color w:val="000000"/>
          <w:sz w:val="28"/>
        </w:rPr>
        <w:t>273-бабында</w:t>
      </w:r>
      <w:r>
        <w:rPr>
          <w:rFonts w:ascii="Times New Roman"/>
          <w:b w:val="false"/>
          <w:i w:val="false"/>
          <w:color w:val="000000"/>
          <w:sz w:val="28"/>
        </w:rPr>
        <w:t xml:space="preserve"> көрсетілген адамдар (бұдан әрі – көрсетілетін қызметті алушы) қайтыс болуды тіркеу бойынша мемлекеттік қызмет көрсетуге қойылатын негізгі талаптардың тізбесінде көрсетілген қажетті құжаттармен қоса, жазбаша нысанда көрсетілетін қызметті берушіге немесе порталға электрондық нысанда береді.</w:t>
      </w:r>
    </w:p>
    <w:bookmarkEnd w:id="99"/>
    <w:bookmarkStart w:name="z126" w:id="100"/>
    <w:p>
      <w:pPr>
        <w:spacing w:after="0"/>
        <w:ind w:left="0"/>
        <w:jc w:val="both"/>
      </w:pPr>
      <w:r>
        <w:rPr>
          <w:rFonts w:ascii="Times New Roman"/>
          <w:b w:val="false"/>
          <w:i w:val="false"/>
          <w:color w:val="000000"/>
          <w:sz w:val="28"/>
        </w:rPr>
        <w:t>
      Құжаттарды қабылдау кезінде көрсетілетін қызметті беруші "салыстыру үшін" белгісімен қайтыс болуды тіркеу бойынша мемлекеттік қызмет көрсетуге қойылатын негізгі талаптар тізбесінде көрсетілген құжаттардың көшірмелерін жасайды, содан кейін құжаттардың түпнұсқаларын көрсетілетін қызметті алушыға қайтарады.</w:t>
      </w:r>
    </w:p>
    <w:bookmarkEnd w:id="100"/>
    <w:bookmarkStart w:name="z127" w:id="101"/>
    <w:p>
      <w:pPr>
        <w:spacing w:after="0"/>
        <w:ind w:left="0"/>
        <w:jc w:val="both"/>
      </w:pPr>
      <w:r>
        <w:rPr>
          <w:rFonts w:ascii="Times New Roman"/>
          <w:b w:val="false"/>
          <w:i w:val="false"/>
          <w:color w:val="000000"/>
          <w:sz w:val="28"/>
        </w:rPr>
        <w:t>
      Қайтыс болуды тіркеу бойынша мемлекеттік қызмет көрсетудің жалпы мерзімі көрсетілетін қызметті берушіге өтініш берген кезде үш жұмыс күнін, портал арқылы өтініш берген кезде бір жұмыс күнін құрайды.</w:t>
      </w:r>
    </w:p>
    <w:bookmarkEnd w:id="101"/>
    <w:bookmarkStart w:name="z128" w:id="102"/>
    <w:p>
      <w:pPr>
        <w:spacing w:after="0"/>
        <w:ind w:left="0"/>
        <w:jc w:val="both"/>
      </w:pPr>
      <w:r>
        <w:rPr>
          <w:rFonts w:ascii="Times New Roman"/>
          <w:b w:val="false"/>
          <w:i w:val="false"/>
          <w:color w:val="000000"/>
          <w:sz w:val="28"/>
        </w:rPr>
        <w:t>
      Көрсетілетін қызметті алушы порталға жүгінген кезде қайтыс болуды тіркеу бойынша мемлекеттік қызмет көрсетуге сұрау салудың қабылдану мәртебесі туралы ақпарат, сондай-ақ қайтыс болуды тіркеу бойынша мемлекеттік қызмет көрсетудің нәтижесін алу күні мен уақытын көрсетумен хабарлама көрсетілетін қызметті алушының "жеке кабинетіне" жолданады.</w:t>
      </w:r>
    </w:p>
    <w:bookmarkEnd w:id="102"/>
    <w:bookmarkStart w:name="z129" w:id="103"/>
    <w:p>
      <w:pPr>
        <w:spacing w:after="0"/>
        <w:ind w:left="0"/>
        <w:jc w:val="both"/>
      </w:pPr>
      <w:r>
        <w:rPr>
          <w:rFonts w:ascii="Times New Roman"/>
          <w:b w:val="false"/>
          <w:i w:val="false"/>
          <w:color w:val="000000"/>
          <w:sz w:val="28"/>
        </w:rPr>
        <w:t>
      40. Көрсетілетін қызметті алушы ұсынған өтініште және (немесе) құжаттарда қателер немесе дәлсіздіктер анықталған, олар нысаны мен мазмұны бойынша талаптарға сәйкес келмеген, көрсетілетін қызметті алушы Тізбенің 9-тармағында көрсетілген құжаттар топтамасын ұсынбаған жағдайда көрсетілетін қызметті беруші өтінішті цифрлық күту парағы арқылы қабылдайды және (еркін нысанда) тиісті қолхат береді.</w:t>
      </w:r>
    </w:p>
    <w:bookmarkEnd w:id="103"/>
    <w:p>
      <w:pPr>
        <w:spacing w:after="0"/>
        <w:ind w:left="0"/>
        <w:jc w:val="both"/>
      </w:pPr>
      <w:r>
        <w:rPr>
          <w:rFonts w:ascii="Times New Roman"/>
          <w:b w:val="false"/>
          <w:i w:val="false"/>
          <w:color w:val="000000"/>
          <w:sz w:val="28"/>
        </w:rPr>
        <w:t>
      Көрсетілетін қызметті алушы ұсынған құжаттар (оның ішінде түпнұсқалар) көрсетілетін қызметті берушінің сақтауына қабылданбай, көрсетілетін қызметті алушыға қайтарылуға тиіс, бұған өтініш және (немесе) құжаттар "цифрлық үкімет" веб-порталы, стационарлық абоненттік құрылғы, ұялы байланыстың абоненттік құрылғысы, сондай-ақ орталық мемлекеттік органдар айқындаған өзге де цифрлық объектілер арқылы берілген жағдайлар кірмейді.</w:t>
      </w:r>
    </w:p>
    <w:p>
      <w:pPr>
        <w:spacing w:after="0"/>
        <w:ind w:left="0"/>
        <w:jc w:val="both"/>
      </w:pPr>
      <w:r>
        <w:rPr>
          <w:rFonts w:ascii="Times New Roman"/>
          <w:b w:val="false"/>
          <w:i w:val="false"/>
          <w:color w:val="000000"/>
          <w:sz w:val="28"/>
        </w:rPr>
        <w:t>
      Бұл ретте көрсетілетін қызметті алушыға анықталған кемшіліктерді жою үшін ақылға қонымды мерзім белгіленеді, ол мемлекеттік қызмет көрсетудің жалпы мерзіміне қосылмайды және одан аспауға тиіс.</w:t>
      </w:r>
    </w:p>
    <w:p>
      <w:pPr>
        <w:spacing w:after="0"/>
        <w:ind w:left="0"/>
        <w:jc w:val="both"/>
      </w:pPr>
      <w:r>
        <w:rPr>
          <w:rFonts w:ascii="Times New Roman"/>
          <w:b w:val="false"/>
          <w:i w:val="false"/>
          <w:color w:val="000000"/>
          <w:sz w:val="28"/>
        </w:rPr>
        <w:t>
      Кемшіліктер жойылған жағдайда, көрсетілетін қызметті алушы алғаш жүгінген күн мемлекеттік немесе әлеуметтік жауапкершілігі бар көрсетілетін қызметті алуға өтініш және (немесе) құжаттар қабылданған күн болып есептеледі.</w:t>
      </w:r>
    </w:p>
    <w:p>
      <w:pPr>
        <w:spacing w:after="0"/>
        <w:ind w:left="0"/>
        <w:jc w:val="both"/>
      </w:pPr>
      <w:r>
        <w:rPr>
          <w:rFonts w:ascii="Times New Roman"/>
          <w:b w:val="false"/>
          <w:i w:val="false"/>
          <w:color w:val="000000"/>
          <w:sz w:val="28"/>
        </w:rPr>
        <w:t>
      Мемлекеттік немесе әлеуметтік жауапкершілігі бар қызмет көрсету мерзімінің өтуі анықталған кемшіліктер жойылған кезден бастап қайта басталады.</w:t>
      </w:r>
    </w:p>
    <w:p>
      <w:pPr>
        <w:spacing w:after="0"/>
        <w:ind w:left="0"/>
        <w:jc w:val="both"/>
      </w:pPr>
      <w:r>
        <w:rPr>
          <w:rFonts w:ascii="Times New Roman"/>
          <w:b w:val="false"/>
          <w:i w:val="false"/>
          <w:color w:val="000000"/>
          <w:sz w:val="28"/>
        </w:rPr>
        <w:t>
      Анықталған кемшіліктер белгіленген мерзімде жойылмаған жағдайда, көрсетілетін қызметті беруші өтініш пен құжаттарды қабылдаудан бас тартады және көрсетілетін қызметті алушыға бас тартудың себептерін көрсете отырып, жауап жібереді.</w:t>
      </w:r>
    </w:p>
    <w:p>
      <w:pPr>
        <w:spacing w:after="0"/>
        <w:ind w:left="0"/>
        <w:jc w:val="both"/>
      </w:pPr>
      <w:r>
        <w:rPr>
          <w:rFonts w:ascii="Times New Roman"/>
          <w:b w:val="false"/>
          <w:i w:val="false"/>
          <w:color w:val="000000"/>
          <w:sz w:val="28"/>
        </w:rPr>
        <w:t>
      Мемлекеттік қызмет көрсетуден бас тартылған кезде көрсетілетін қызметті алушымен тыңдау өткізілмейді.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40-тармақ жаңа редакцияда – ҚР Сыртқы істер министрінің 28.09.2026 </w:t>
      </w:r>
      <w:r>
        <w:rPr>
          <w:rFonts w:ascii="Times New Roman"/>
          <w:b w:val="false"/>
          <w:i w:val="false"/>
          <w:color w:val="000000"/>
          <w:sz w:val="28"/>
        </w:rPr>
        <w:t>№ 11-1-4/538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31" w:id="104"/>
    <w:p>
      <w:pPr>
        <w:spacing w:after="0"/>
        <w:ind w:left="0"/>
        <w:jc w:val="both"/>
      </w:pPr>
      <w:r>
        <w:rPr>
          <w:rFonts w:ascii="Times New Roman"/>
          <w:b w:val="false"/>
          <w:i w:val="false"/>
          <w:color w:val="000000"/>
          <w:sz w:val="28"/>
        </w:rPr>
        <w:t xml:space="preserve">
      41. Көрсетілетін қызметті алушы құжаттардың толық топтамасын ұсынған жағдайда, көрсетілетін қызметті беруші өтінішті қабылдауды және осы Қағидаларға </w:t>
      </w:r>
      <w:r>
        <w:rPr>
          <w:rFonts w:ascii="Times New Roman"/>
          <w:b w:val="false"/>
          <w:i w:val="false"/>
          <w:color w:val="000000"/>
          <w:sz w:val="28"/>
        </w:rPr>
        <w:t>7-қосымшаға</w:t>
      </w:r>
      <w:r>
        <w:rPr>
          <w:rFonts w:ascii="Times New Roman"/>
          <w:b w:val="false"/>
          <w:i w:val="false"/>
          <w:color w:val="000000"/>
          <w:sz w:val="28"/>
        </w:rPr>
        <w:t xml:space="preserve"> сәйкес өтініштерді есепке алу журналында тіркеуді жүзеге асырады және өтініш берушіге оны алған күні, қабылдаған адамның тегі, аты және әкесінің аты (бар болса) және құжаттар топтамасын қабылдау уақыты көрсетілген тіркеу туралы белгісі бар өтініш бланкісінің жыртып алынатын талонын береді.</w:t>
      </w:r>
    </w:p>
    <w:bookmarkEnd w:id="104"/>
    <w:bookmarkStart w:name="z132" w:id="105"/>
    <w:p>
      <w:pPr>
        <w:spacing w:after="0"/>
        <w:ind w:left="0"/>
        <w:jc w:val="both"/>
      </w:pPr>
      <w:r>
        <w:rPr>
          <w:rFonts w:ascii="Times New Roman"/>
          <w:b w:val="false"/>
          <w:i w:val="false"/>
          <w:color w:val="000000"/>
          <w:sz w:val="28"/>
        </w:rPr>
        <w:t>
      Көрсетілетін қызметті беруші құжаттарды тапсырған күннен бастап екі жұмыс күні ішінде алынған құжаттардың осы Қағидалардың талаптарына сәйкестігін тексереді және деректерді АХАЖ ЦЖ-ға енгізеді. АХАЖ ЦЖ-ға қолжетімділік болмаған жағдайда көрсетілетін қызметті алушыдан қабылданған құжаттардың электрондық көшірмелерін ҚР СІМ КҚД жауапты қызметкеріне деректерді АХАЖ ЦЖ-ға енгізу үшін электрондық пошта арқылы жібереді.</w:t>
      </w:r>
    </w:p>
    <w:bookmarkEnd w:id="105"/>
    <w:bookmarkStart w:name="z133" w:id="106"/>
    <w:p>
      <w:pPr>
        <w:spacing w:after="0"/>
        <w:ind w:left="0"/>
        <w:jc w:val="both"/>
      </w:pPr>
      <w:r>
        <w:rPr>
          <w:rFonts w:ascii="Times New Roman"/>
          <w:b w:val="false"/>
          <w:i w:val="false"/>
          <w:color w:val="000000"/>
          <w:sz w:val="28"/>
        </w:rPr>
        <w:t xml:space="preserve">
      "Белгілер үшін" деген бағанда АХАЖ ЦЖ-да көрсетілетін қызметті алушының туыстық дәрежесі немесе Кодекстің </w:t>
      </w:r>
      <w:r>
        <w:rPr>
          <w:rFonts w:ascii="Times New Roman"/>
          <w:b w:val="false"/>
          <w:i w:val="false"/>
          <w:color w:val="000000"/>
          <w:sz w:val="28"/>
        </w:rPr>
        <w:t>273-бабында</w:t>
      </w:r>
      <w:r>
        <w:rPr>
          <w:rFonts w:ascii="Times New Roman"/>
          <w:b w:val="false"/>
          <w:i w:val="false"/>
          <w:color w:val="000000"/>
          <w:sz w:val="28"/>
        </w:rPr>
        <w:t xml:space="preserve"> көрсетілген адамдардың санаты көрсетіледі.</w:t>
      </w:r>
    </w:p>
    <w:bookmarkEnd w:id="106"/>
    <w:bookmarkStart w:name="z134" w:id="107"/>
    <w:p>
      <w:pPr>
        <w:spacing w:after="0"/>
        <w:ind w:left="0"/>
        <w:jc w:val="both"/>
      </w:pPr>
      <w:r>
        <w:rPr>
          <w:rFonts w:ascii="Times New Roman"/>
          <w:b w:val="false"/>
          <w:i w:val="false"/>
          <w:color w:val="000000"/>
          <w:sz w:val="28"/>
        </w:rPr>
        <w:t>
      Егер қайтыс болуды мемлекеттік тіркеу адамды қайтыс болды деп жариялау туралы сот шешімінің негізінде жүргізілген жағдайда, ол қайтыс болған күні қайтыс болу туралы актілік жазбада сот шешімінің заңды күшіне енген күні немесе сот шешімімен белгіленген күн көрсетіледі.</w:t>
      </w:r>
    </w:p>
    <w:bookmarkEnd w:id="107"/>
    <w:bookmarkStart w:name="z135" w:id="108"/>
    <w:p>
      <w:pPr>
        <w:spacing w:after="0"/>
        <w:ind w:left="0"/>
        <w:jc w:val="both"/>
      </w:pPr>
      <w:r>
        <w:rPr>
          <w:rFonts w:ascii="Times New Roman"/>
          <w:b w:val="false"/>
          <w:i w:val="false"/>
          <w:color w:val="000000"/>
          <w:sz w:val="28"/>
        </w:rPr>
        <w:t>
      АХАЖ ЦЖ-да мемлекеттік тіркеуден кейін көрсетілетін қызметті беруші бір жұмыс күні ішінде актілік жазбаны бір данада басып шығарады және қайтыс болу туралы куәлікті немесе бас тарту туралы дәлелді жауапты қалыптастырады. Тіркеу кезінде акт жазбасы АХАЖ ЦЖ арқылы мұрағатқа жіберіледі.</w:t>
      </w:r>
    </w:p>
    <w:bookmarkEnd w:id="108"/>
    <w:bookmarkStart w:name="z136" w:id="109"/>
    <w:p>
      <w:pPr>
        <w:spacing w:after="0"/>
        <w:ind w:left="0"/>
        <w:jc w:val="both"/>
      </w:pPr>
      <w:r>
        <w:rPr>
          <w:rFonts w:ascii="Times New Roman"/>
          <w:b w:val="false"/>
          <w:i w:val="false"/>
          <w:color w:val="000000"/>
          <w:sz w:val="28"/>
        </w:rPr>
        <w:t>
      Өтінішті портал арқылы берген кезде көрсетілетін қызметті беруші бір жұмыс күні ішінде алынған құжаттардың осы Қағидалардың талаптарына сәйкестігін тексереді, көрсетілетін қызметті алушыға қайтыс болуды тіркеу бойынша мемлекеттік қызмет көрсету нәтижесін алу күнін көрсете отырып хабарлама жібереді, деректерді АХАЖ ЦЖ-ға енгізеді, актілік жазбаны бір данада басып шығарады және қайтыс болу туралы куәлікті қалыптастырады.</w:t>
      </w:r>
    </w:p>
    <w:bookmarkEnd w:id="109"/>
    <w:bookmarkStart w:name="z137" w:id="110"/>
    <w:p>
      <w:pPr>
        <w:spacing w:after="0"/>
        <w:ind w:left="0"/>
        <w:jc w:val="both"/>
      </w:pPr>
      <w:r>
        <w:rPr>
          <w:rFonts w:ascii="Times New Roman"/>
          <w:b w:val="false"/>
          <w:i w:val="false"/>
          <w:color w:val="000000"/>
          <w:sz w:val="28"/>
        </w:rPr>
        <w:t xml:space="preserve">
      Қайтыс болу туралы куәлік Кодекстің </w:t>
      </w:r>
      <w:r>
        <w:rPr>
          <w:rFonts w:ascii="Times New Roman"/>
          <w:b w:val="false"/>
          <w:i w:val="false"/>
          <w:color w:val="000000"/>
          <w:sz w:val="28"/>
        </w:rPr>
        <w:t>273-бабында</w:t>
      </w:r>
      <w:r>
        <w:rPr>
          <w:rFonts w:ascii="Times New Roman"/>
          <w:b w:val="false"/>
          <w:i w:val="false"/>
          <w:color w:val="000000"/>
          <w:sz w:val="28"/>
        </w:rPr>
        <w:t>а көрсетілген адамдарға беріледі.</w:t>
      </w:r>
    </w:p>
    <w:bookmarkEnd w:id="110"/>
    <w:bookmarkStart w:name="z138" w:id="111"/>
    <w:p>
      <w:pPr>
        <w:spacing w:after="0"/>
        <w:ind w:left="0"/>
        <w:jc w:val="both"/>
      </w:pPr>
      <w:r>
        <w:rPr>
          <w:rFonts w:ascii="Times New Roman"/>
          <w:b w:val="false"/>
          <w:i w:val="false"/>
          <w:color w:val="000000"/>
          <w:sz w:val="28"/>
        </w:rPr>
        <w:t>
      Қайтыс болу туралы куәлікте көрсетілген мәліметтер шығыстар журналына енгізіледі, содан кейін өтініш берушіге куәлік беріледі.</w:t>
      </w:r>
    </w:p>
    <w:bookmarkEnd w:id="111"/>
    <w:bookmarkStart w:name="z139" w:id="112"/>
    <w:p>
      <w:pPr>
        <w:spacing w:after="0"/>
        <w:ind w:left="0"/>
        <w:jc w:val="both"/>
      </w:pPr>
      <w:r>
        <w:rPr>
          <w:rFonts w:ascii="Times New Roman"/>
          <w:b w:val="false"/>
          <w:i w:val="false"/>
          <w:color w:val="000000"/>
          <w:sz w:val="28"/>
        </w:rPr>
        <w:t>
      Қайтыс болуды тіркеу бойынша мемлекеттік қызметті көрсетуден бас тарту негізі анықталған жағдайда көрсетілетін қызметті беруші қайтыс болуды тіркеу бойынша мемлекеттік қызмет көрсетуден бас тарту үшін негіздеме анықталған күннен бастап екі жұмыс күні ішінде көрсетілетін қызметті алушыға мемлекеттік қызмет көрсетуден бас тарту туралы дәлелді жауап жолдайды.</w:t>
      </w:r>
    </w:p>
    <w:bookmarkEnd w:id="112"/>
    <w:bookmarkStart w:name="z140" w:id="113"/>
    <w:p>
      <w:pPr>
        <w:spacing w:after="0"/>
        <w:ind w:left="0"/>
        <w:jc w:val="both"/>
      </w:pPr>
      <w:r>
        <w:rPr>
          <w:rFonts w:ascii="Times New Roman"/>
          <w:b w:val="false"/>
          <w:i w:val="false"/>
          <w:color w:val="000000"/>
          <w:sz w:val="28"/>
        </w:rPr>
        <w:t>
      42. Қайтыс болуды тіркеу бойынша мемлекеттік қызмет көрсетуден бас тарту Қайтыс болуды тіркеу бойынша мемлекеттік қызмет көрсетуге қойылатын негізгі талаптар тізбесінің 10-тармағында көрсетілген негіздер бойынша жүзеге асырылады.</w:t>
      </w:r>
    </w:p>
    <w:bookmarkEnd w:id="113"/>
    <w:bookmarkStart w:name="z141" w:id="114"/>
    <w:p>
      <w:pPr>
        <w:spacing w:after="0"/>
        <w:ind w:left="0"/>
        <w:jc w:val="both"/>
      </w:pPr>
      <w:r>
        <w:rPr>
          <w:rFonts w:ascii="Times New Roman"/>
          <w:b w:val="false"/>
          <w:i w:val="false"/>
          <w:color w:val="000000"/>
          <w:sz w:val="28"/>
        </w:rPr>
        <w:t xml:space="preserve">
      43. Министрлік Мемлекеттік және әлеуметтік жауапкершілігі бар көрсетілетін қызметтер туралы заңның 5-бабы </w:t>
      </w:r>
      <w:r>
        <w:rPr>
          <w:rFonts w:ascii="Times New Roman"/>
          <w:b w:val="false"/>
          <w:i w:val="false"/>
          <w:color w:val="000000"/>
          <w:sz w:val="28"/>
        </w:rPr>
        <w:t>2-тармағының</w:t>
      </w:r>
      <w:r>
        <w:rPr>
          <w:rFonts w:ascii="Times New Roman"/>
          <w:b w:val="false"/>
          <w:i w:val="false"/>
          <w:color w:val="000000"/>
          <w:sz w:val="28"/>
        </w:rPr>
        <w:t xml:space="preserve"> 11) тармақшасына сәйкес мемлекеттік қызметтер көрсету мониторингінің цифрлық жүйесіне мемлекеттік көрсетілетін қызметті көрсету сатысы туралы деректерді енгізуді қамтамасыз етеді.</w:t>
      </w:r>
    </w:p>
    <w:bookmarkEnd w:id="114"/>
    <w:bookmarkStart w:name="z142" w:id="115"/>
    <w:p>
      <w:pPr>
        <w:spacing w:after="0"/>
        <w:ind w:left="0"/>
        <w:jc w:val="both"/>
      </w:pPr>
      <w:r>
        <w:rPr>
          <w:rFonts w:ascii="Times New Roman"/>
          <w:b w:val="false"/>
          <w:i w:val="false"/>
          <w:color w:val="000000"/>
          <w:sz w:val="28"/>
        </w:rPr>
        <w:t>
      44. Көрсетілетін қызметті алушыдан қабылданған құжаттар, сондай-ақ акт жазбасының бір данасы "Азаматтарға арналған үкімет" мемлекеттік корпорациясы орталық аппаратына бір апталық мерзімде мұрағатқа сақтауға жіберіледі.</w:t>
      </w:r>
    </w:p>
    <w:bookmarkEnd w:id="115"/>
    <w:bookmarkStart w:name="z143" w:id="116"/>
    <w:p>
      <w:pPr>
        <w:spacing w:after="0"/>
        <w:ind w:left="0"/>
        <w:jc w:val="both"/>
      </w:pPr>
      <w:r>
        <w:rPr>
          <w:rFonts w:ascii="Times New Roman"/>
          <w:b w:val="false"/>
          <w:i w:val="false"/>
          <w:color w:val="000000"/>
          <w:sz w:val="28"/>
        </w:rPr>
        <w:t>
      45. Азаматтық хал актілерінің цифрлық жүйесінде мемлекеттік тіркеуге жататын туу туралы акт жазбасын қоспағанда, мүдделі тұлғалардың өтініші бойынша тіркеуші орган не Қазақстан Республикасының шет елдердегі мекемесі өтініш және растайтын құжаттар берілген кезден бастап екі жұмыс күнінен аспайтын мерзімде азаматтық хал актілерінің цифрлық жүйесіне Қазақстан Республикасынан тыс жерде азаматтық хал актілерін тіркеу туралы белгі қояды.</w:t>
      </w:r>
    </w:p>
    <w:bookmarkEnd w:id="116"/>
    <w:bookmarkStart w:name="z144" w:id="117"/>
    <w:p>
      <w:pPr>
        <w:spacing w:after="0"/>
        <w:ind w:left="0"/>
        <w:jc w:val="left"/>
      </w:pPr>
      <w:r>
        <w:rPr>
          <w:rFonts w:ascii="Times New Roman"/>
          <w:b/>
          <w:i w:val="false"/>
          <w:color w:val="000000"/>
        </w:rPr>
        <w:t xml:space="preserve"> 6-тарау. "Шетелде азаматтық хал актілерін тіркеу туралы қайталама куәліктер мен анықтамалар беру" мемлекеттік қызмет көрсету тәртібі</w:t>
      </w:r>
    </w:p>
    <w:bookmarkEnd w:id="117"/>
    <w:bookmarkStart w:name="z145" w:id="118"/>
    <w:p>
      <w:pPr>
        <w:spacing w:after="0"/>
        <w:ind w:left="0"/>
        <w:jc w:val="both"/>
      </w:pPr>
      <w:r>
        <w:rPr>
          <w:rFonts w:ascii="Times New Roman"/>
          <w:b w:val="false"/>
          <w:i w:val="false"/>
          <w:color w:val="000000"/>
          <w:sz w:val="28"/>
        </w:rPr>
        <w:t xml:space="preserve">
      46. Өздеріне қатысты қайталама куәліктер, азаматтық хал актілерін тіркеу туралы анықтамалар (бұдан әрі – анықтамалар) берілген адамдар немесе олардың сенім білдірілген адамдары (бұдан әрі – көрсетілетін қызметті алушы) көрсетілетін қызметті берушіге қайталама куәліктер беру бойынша мемлекеттік қызмет көрсетуге қойылатын негізгі талаптардың тізбесінде көрсетілген қажетті құжаттарды қоса бере отырып, осы Қағидаларға </w:t>
      </w:r>
      <w:r>
        <w:rPr>
          <w:rFonts w:ascii="Times New Roman"/>
          <w:b w:val="false"/>
          <w:i w:val="false"/>
          <w:color w:val="000000"/>
          <w:sz w:val="28"/>
        </w:rPr>
        <w:t>18-қосымшаға</w:t>
      </w:r>
      <w:r>
        <w:rPr>
          <w:rFonts w:ascii="Times New Roman"/>
          <w:b w:val="false"/>
          <w:i w:val="false"/>
          <w:color w:val="000000"/>
          <w:sz w:val="28"/>
        </w:rPr>
        <w:t xml:space="preserve"> сәйкес жазбаша нысанда өтініш береді.</w:t>
      </w:r>
    </w:p>
    <w:bookmarkEnd w:id="118"/>
    <w:bookmarkStart w:name="z146" w:id="119"/>
    <w:p>
      <w:pPr>
        <w:spacing w:after="0"/>
        <w:ind w:left="0"/>
        <w:jc w:val="both"/>
      </w:pPr>
      <w:r>
        <w:rPr>
          <w:rFonts w:ascii="Times New Roman"/>
          <w:b w:val="false"/>
          <w:i w:val="false"/>
          <w:color w:val="000000"/>
          <w:sz w:val="28"/>
        </w:rPr>
        <w:t>
      47. Он алты жасқа дейінгі балаларға туу туралы куәлікті, анықтаманы қайта беруге өтінішті көрсетілетін қызметті берушіге ата-аналары, қорғаншылары, бала асырап алушылары, қамқоршылары және балалары тәрбиеленіп жатқан балалар мекемелерінің әкімшілігі береді. Он алты жастан асқан, бірақ он сегіз жасқа толмаған және жеке басын куәландыратын құжатты алмаған балаларға қайталама куәліктерді алуға өтініш ата-анасының біреуінің не қамқоршысының қатысуымен, олар жеке басын куәландыратын құжатты не цифрлық құжаттар сервисінен (сәйкестендіру үшін) электрондық құжатты ұсынған кезде беріледі.</w:t>
      </w:r>
    </w:p>
    <w:bookmarkEnd w:id="119"/>
    <w:bookmarkStart w:name="z147" w:id="120"/>
    <w:p>
      <w:pPr>
        <w:spacing w:after="0"/>
        <w:ind w:left="0"/>
        <w:jc w:val="both"/>
      </w:pPr>
      <w:r>
        <w:rPr>
          <w:rFonts w:ascii="Times New Roman"/>
          <w:b w:val="false"/>
          <w:i w:val="false"/>
          <w:color w:val="000000"/>
          <w:sz w:val="28"/>
        </w:rPr>
        <w:t>
      Осы тармақтың бірінші бөлігінде көрсетілген талаптар Қазақстан Республикасының заңнамасына сәйкес толық көлемде әрекет қабілеттілігіне ие болған адамдарға қолданылмайды.</w:t>
      </w:r>
    </w:p>
    <w:bookmarkEnd w:id="120"/>
    <w:bookmarkStart w:name="z148" w:id="121"/>
    <w:p>
      <w:pPr>
        <w:spacing w:after="0"/>
        <w:ind w:left="0"/>
        <w:jc w:val="both"/>
      </w:pPr>
      <w:r>
        <w:rPr>
          <w:rFonts w:ascii="Times New Roman"/>
          <w:b w:val="false"/>
          <w:i w:val="false"/>
          <w:color w:val="000000"/>
          <w:sz w:val="28"/>
        </w:rPr>
        <w:t xml:space="preserve">
      Қайтыс болу туралы қайталама куәліктер беруге арналған өтініштер Кодекстің </w:t>
      </w:r>
      <w:r>
        <w:rPr>
          <w:rFonts w:ascii="Times New Roman"/>
          <w:b w:val="false"/>
          <w:i w:val="false"/>
          <w:color w:val="000000"/>
          <w:sz w:val="28"/>
        </w:rPr>
        <w:t>273-бабында</w:t>
      </w:r>
      <w:r>
        <w:rPr>
          <w:rFonts w:ascii="Times New Roman"/>
          <w:b w:val="false"/>
          <w:i w:val="false"/>
          <w:color w:val="000000"/>
          <w:sz w:val="28"/>
        </w:rPr>
        <w:t xml:space="preserve"> көрсетілген адамдарға беріледі.</w:t>
      </w:r>
    </w:p>
    <w:bookmarkEnd w:id="121"/>
    <w:bookmarkStart w:name="z149" w:id="122"/>
    <w:p>
      <w:pPr>
        <w:spacing w:after="0"/>
        <w:ind w:left="0"/>
        <w:jc w:val="both"/>
      </w:pPr>
      <w:r>
        <w:rPr>
          <w:rFonts w:ascii="Times New Roman"/>
          <w:b w:val="false"/>
          <w:i w:val="false"/>
          <w:color w:val="000000"/>
          <w:sz w:val="28"/>
        </w:rPr>
        <w:t>
      48. Құжаттарды қабылдау кезінде көрсетілетін қызметті беруші "салыстыру үшін" белгісімен қайталама куәліктер беру бойынша мемлекеттік қызмет көрсетуге қойылатын негізгі талаптар тізбесінде көрсетілген құжаттардың көшірмелерін жасайды, содан кейін құжаттардың түпнұсқаларын көрсетілетін қызметті алушыға қайтарады.</w:t>
      </w:r>
    </w:p>
    <w:bookmarkEnd w:id="122"/>
    <w:bookmarkStart w:name="z150" w:id="123"/>
    <w:p>
      <w:pPr>
        <w:spacing w:after="0"/>
        <w:ind w:left="0"/>
        <w:jc w:val="both"/>
      </w:pPr>
      <w:r>
        <w:rPr>
          <w:rFonts w:ascii="Times New Roman"/>
          <w:b w:val="false"/>
          <w:i w:val="false"/>
          <w:color w:val="000000"/>
          <w:sz w:val="28"/>
        </w:rPr>
        <w:t>
      Қайталама куәліктер беру бойынша мемлекеттік қызмет көрсетудің жалпы мерзімі үш жұмыс күнін құрайды.</w:t>
      </w:r>
    </w:p>
    <w:bookmarkEnd w:id="123"/>
    <w:bookmarkStart w:name="z151" w:id="124"/>
    <w:p>
      <w:pPr>
        <w:spacing w:after="0"/>
        <w:ind w:left="0"/>
        <w:jc w:val="both"/>
      </w:pPr>
      <w:r>
        <w:rPr>
          <w:rFonts w:ascii="Times New Roman"/>
          <w:b w:val="false"/>
          <w:i w:val="false"/>
          <w:color w:val="000000"/>
          <w:sz w:val="28"/>
        </w:rPr>
        <w:t>
      49. Көрсетілетін қызметті алушы құжаттардың толық топтамасын ұсынған жағдайда, көрсетілетін қызметті беруші құжаттарды тапсырған күннен бастап бір жұмыс күні ішінде АХАЖ ЦЖ-да акт жазбасының болуын тексереді. АХАЖ ЦЖ-дағы акт жазбасының негізінде көрсетілетін қызметті беруші бастапқы куәлікті (ол болған кезде) ала отырып, азаматтық хал актісін мемлекеттік тіркеу туралы қайталама куәлікті береді.</w:t>
      </w:r>
    </w:p>
    <w:bookmarkEnd w:id="124"/>
    <w:bookmarkStart w:name="z152" w:id="125"/>
    <w:p>
      <w:pPr>
        <w:spacing w:after="0"/>
        <w:ind w:left="0"/>
        <w:jc w:val="both"/>
      </w:pPr>
      <w:r>
        <w:rPr>
          <w:rFonts w:ascii="Times New Roman"/>
          <w:b w:val="false"/>
          <w:i w:val="false"/>
          <w:color w:val="000000"/>
          <w:sz w:val="28"/>
        </w:rPr>
        <w:t>
      Қайталама куәліктер акт жазбаларына дәл сәйкестікте жазылады. Жергілікті жерлердің атаулары қолданыстағы әкімшілік-аумақтық бөлініске дәл сәйкестікте, тіркеу орны – қазіргі әкімшілік-аумақтық бөлініс бойынша азаматтық хал актісін тіркеген орган, беру орны – көрсетілетін қызметті берушінің атауы көрсетіледі.</w:t>
      </w:r>
    </w:p>
    <w:bookmarkEnd w:id="125"/>
    <w:bookmarkStart w:name="z153" w:id="126"/>
    <w:p>
      <w:pPr>
        <w:spacing w:after="0"/>
        <w:ind w:left="0"/>
        <w:jc w:val="both"/>
      </w:pPr>
      <w:r>
        <w:rPr>
          <w:rFonts w:ascii="Times New Roman"/>
          <w:b w:val="false"/>
          <w:i w:val="false"/>
          <w:color w:val="000000"/>
          <w:sz w:val="28"/>
        </w:rPr>
        <w:t>
      Егер акт жазбасында ұлты, азаматтығы туралы мәліметтер болмаса, онда берілетін қайталама куәліктердің тиісті бағандары толтырылмайды.</w:t>
      </w:r>
    </w:p>
    <w:bookmarkEnd w:id="126"/>
    <w:bookmarkStart w:name="z154" w:id="127"/>
    <w:p>
      <w:pPr>
        <w:spacing w:after="0"/>
        <w:ind w:left="0"/>
        <w:jc w:val="both"/>
      </w:pPr>
      <w:r>
        <w:rPr>
          <w:rFonts w:ascii="Times New Roman"/>
          <w:b w:val="false"/>
          <w:i w:val="false"/>
          <w:color w:val="000000"/>
          <w:sz w:val="28"/>
        </w:rPr>
        <w:t xml:space="preserve">
      Қайталама куәліктер немесе анықтамалар азаматтық хал актісін мемлекеттік тіркеу орнына қарамастан қағаз түрінде беріледі, оған консулдық лауазымды адам қол қояды және елтаңбалы мөрмен бекітіледі. Анықтамалар осы Қағидаларға </w:t>
      </w:r>
      <w:r>
        <w:rPr>
          <w:rFonts w:ascii="Times New Roman"/>
          <w:b w:val="false"/>
          <w:i w:val="false"/>
          <w:color w:val="000000"/>
          <w:sz w:val="28"/>
        </w:rPr>
        <w:t>19-қосымшаға</w:t>
      </w:r>
      <w:r>
        <w:rPr>
          <w:rFonts w:ascii="Times New Roman"/>
          <w:b w:val="false"/>
          <w:i w:val="false"/>
          <w:color w:val="000000"/>
          <w:sz w:val="28"/>
        </w:rPr>
        <w:t xml:space="preserve"> сәйкес нысан бойынша беріледі.</w:t>
      </w:r>
    </w:p>
    <w:bookmarkEnd w:id="127"/>
    <w:bookmarkStart w:name="z155" w:id="128"/>
    <w:p>
      <w:pPr>
        <w:spacing w:after="0"/>
        <w:ind w:left="0"/>
        <w:jc w:val="both"/>
      </w:pPr>
      <w:r>
        <w:rPr>
          <w:rFonts w:ascii="Times New Roman"/>
          <w:b w:val="false"/>
          <w:i w:val="false"/>
          <w:color w:val="000000"/>
          <w:sz w:val="28"/>
        </w:rPr>
        <w:t>
      50. Егер АХАЖ ЦЖ-да акт жазбасы болмаған не Қазақстан Республикасының шет елдердегі мекемесінде АХАЖ ЦЖ-ға қолжетімділік болмаған жағдайда көрсетілетін қызметті беруші тікелей немесе ҚР СІМ КҚД арқылы азаматтық хал актісін мемлекеттік тіркеу орны бойынша тіркеуші органға (бұдан әрі – тіркеуші орган) құжаттарды қабылдаған күннен бастап екі жұмыс күні ішінде сұраныс жолдайды. ҚР СІМ КҚД құжаттар келіп түскен күннен бастап бір жұмыс күні ішінде тіркеуші органға жолдайды.</w:t>
      </w:r>
    </w:p>
    <w:bookmarkEnd w:id="128"/>
    <w:bookmarkStart w:name="z156" w:id="129"/>
    <w:p>
      <w:pPr>
        <w:spacing w:after="0"/>
        <w:ind w:left="0"/>
        <w:jc w:val="both"/>
      </w:pPr>
      <w:r>
        <w:rPr>
          <w:rFonts w:ascii="Times New Roman"/>
          <w:b w:val="false"/>
          <w:i w:val="false"/>
          <w:color w:val="000000"/>
          <w:sz w:val="28"/>
        </w:rPr>
        <w:t>
      Тіркеуші орган тексеруді үш жұмыс күні ішінде жүргізеді. Тіркеуші органның мұрағатында жазба болған жағдайда он жұмыс күн ішінде АХАЖ ЦЖ-не азаматтық хал актілері жазбасын енгізу бойынша шаралар қабылдайды.</w:t>
      </w:r>
    </w:p>
    <w:bookmarkEnd w:id="129"/>
    <w:bookmarkStart w:name="z157" w:id="130"/>
    <w:p>
      <w:pPr>
        <w:spacing w:after="0"/>
        <w:ind w:left="0"/>
        <w:jc w:val="both"/>
      </w:pPr>
      <w:r>
        <w:rPr>
          <w:rFonts w:ascii="Times New Roman"/>
          <w:b w:val="false"/>
          <w:i w:val="false"/>
          <w:color w:val="000000"/>
          <w:sz w:val="28"/>
        </w:rPr>
        <w:t>
      Содан кейін, көрсетілетін қызметті беруші екі жұмыс күні ішінде қайталама куәлік немесе хал актілерін тіркеу туралы анықтама жазады.</w:t>
      </w:r>
    </w:p>
    <w:bookmarkEnd w:id="130"/>
    <w:bookmarkStart w:name="z158" w:id="131"/>
    <w:p>
      <w:pPr>
        <w:spacing w:after="0"/>
        <w:ind w:left="0"/>
        <w:jc w:val="both"/>
      </w:pPr>
      <w:r>
        <w:rPr>
          <w:rFonts w:ascii="Times New Roman"/>
          <w:b w:val="false"/>
          <w:i w:val="false"/>
          <w:color w:val="000000"/>
          <w:sz w:val="28"/>
        </w:rPr>
        <w:t>
      Аумақтық әділет органының мұрағатында жазба болмаған жағдайда көрсетілетін қызметті беруші екі жұмыс күні ішінде көрсетілетін қызметті алушыға азаматтық хал актісінің жазбасын қалпына келтіру туралы өтініш беру туралы ұсынымдармен бірге азаматтық хал актісі жазбасының жоқтығы туралы хабарлайды.</w:t>
      </w:r>
    </w:p>
    <w:bookmarkEnd w:id="131"/>
    <w:bookmarkStart w:name="z159" w:id="132"/>
    <w:p>
      <w:pPr>
        <w:spacing w:after="0"/>
        <w:ind w:left="0"/>
        <w:jc w:val="both"/>
      </w:pPr>
      <w:r>
        <w:rPr>
          <w:rFonts w:ascii="Times New Roman"/>
          <w:b w:val="false"/>
          <w:i w:val="false"/>
          <w:color w:val="000000"/>
          <w:sz w:val="28"/>
        </w:rPr>
        <w:t>
      51. Қайталама куәліктер азаматтық хал актісін тіркеу туралы жазба жасалған адамдарға қатысты беріледі.</w:t>
      </w:r>
    </w:p>
    <w:bookmarkEnd w:id="132"/>
    <w:bookmarkStart w:name="z160" w:id="133"/>
    <w:p>
      <w:pPr>
        <w:spacing w:after="0"/>
        <w:ind w:left="0"/>
        <w:jc w:val="both"/>
      </w:pPr>
      <w:r>
        <w:rPr>
          <w:rFonts w:ascii="Times New Roman"/>
          <w:b w:val="false"/>
          <w:i w:val="false"/>
          <w:color w:val="000000"/>
          <w:sz w:val="28"/>
        </w:rPr>
        <w:t>
      Берілетін қайталама куәліктердің бірінші бетінің жоғарғы жағында "Қайталама" деп көрсетіледі.</w:t>
      </w:r>
    </w:p>
    <w:bookmarkEnd w:id="133"/>
    <w:bookmarkStart w:name="z161" w:id="134"/>
    <w:p>
      <w:pPr>
        <w:spacing w:after="0"/>
        <w:ind w:left="0"/>
        <w:jc w:val="both"/>
      </w:pPr>
      <w:r>
        <w:rPr>
          <w:rFonts w:ascii="Times New Roman"/>
          <w:b w:val="false"/>
          <w:i w:val="false"/>
          <w:color w:val="000000"/>
          <w:sz w:val="28"/>
        </w:rPr>
        <w:t>
      Нотариат куәландырған сенімхат болған кезде қайталама куәлік заңды өкіліне беріледі.</w:t>
      </w:r>
    </w:p>
    <w:bookmarkEnd w:id="134"/>
    <w:bookmarkStart w:name="z162" w:id="135"/>
    <w:p>
      <w:pPr>
        <w:spacing w:after="0"/>
        <w:ind w:left="0"/>
        <w:jc w:val="both"/>
      </w:pPr>
      <w:r>
        <w:rPr>
          <w:rFonts w:ascii="Times New Roman"/>
          <w:b w:val="false"/>
          <w:i w:val="false"/>
          <w:color w:val="000000"/>
          <w:sz w:val="28"/>
        </w:rPr>
        <w:t>
      Шет мемлекеттің құзыретті мекемесі немесе осыған арнайы уәкілетті тұлға берген немесе куәландырған, өз құзыреті шегінде және белгіленген нысан бойынша шет мемлекеттің елтаңбалы мөрімен бекітілген құжаттар арнайы куәландыру (заңдастыру не апостиль қою) рәсімінен өткеннен кейін ғана қабылданады (Қазақстан Республикасы Жоғарғы Кеңесінің 1993 жылғы 31 наурыздағы қаулысымен бекітілген 1993 жылғы 22 қаңтарда Минск қаласында жасалған Азаматтық, отбасылық және қылмыстық істер бойынша құқықтық көмек пен құқықтық қатынастар туралы конвенцияға және Қазақстан Республикасының Заңымен бекітілген 2002 жылғы 7 қазанда Кишинев қаласында жасалған Азаматтық, отбасылық және қылмыстық істер бойынша құқықтық көмек пен құқықтық қатынастар туралы конвенцияға қатысушы елдер үшін талап етілмейді).</w:t>
      </w:r>
    </w:p>
    <w:bookmarkEnd w:id="135"/>
    <w:bookmarkStart w:name="z163" w:id="136"/>
    <w:p>
      <w:pPr>
        <w:spacing w:after="0"/>
        <w:ind w:left="0"/>
        <w:jc w:val="both"/>
      </w:pPr>
      <w:r>
        <w:rPr>
          <w:rFonts w:ascii="Times New Roman"/>
          <w:b w:val="false"/>
          <w:i w:val="false"/>
          <w:color w:val="000000"/>
          <w:sz w:val="28"/>
        </w:rPr>
        <w:t>
      Қазақстан Республикасынан тыс жерде берілген құжаттар тиісті шет мемлекеттің тілінде мемлекеттік немесе орыс тіліне аударылуға тиіс.</w:t>
      </w:r>
    </w:p>
    <w:bookmarkEnd w:id="136"/>
    <w:bookmarkStart w:name="z164" w:id="137"/>
    <w:p>
      <w:pPr>
        <w:spacing w:after="0"/>
        <w:ind w:left="0"/>
        <w:jc w:val="both"/>
      </w:pPr>
      <w:r>
        <w:rPr>
          <w:rFonts w:ascii="Times New Roman"/>
          <w:b w:val="false"/>
          <w:i w:val="false"/>
          <w:color w:val="000000"/>
          <w:sz w:val="28"/>
        </w:rPr>
        <w:t>
      52. Көрсетілетін қызметті алушы ұсынған өтініште және (немесе) құжаттарда қателер немесе дәлсіздіктер анықталған, олар нысаны мен мазмұны бойынша талаптарға сәйкес келмеген, көрсетілетін қызметті алушы Тізбенің 9-тармағында көрсетілген құжаттар топтамасын ұсынбаған жағдайда көрсетілетін қызметті беруші өтінішті цифрлық күту парағы арқылы қабылдайды және (еркін нысанда) тиісті қолхат береді.</w:t>
      </w:r>
    </w:p>
    <w:bookmarkEnd w:id="137"/>
    <w:p>
      <w:pPr>
        <w:spacing w:after="0"/>
        <w:ind w:left="0"/>
        <w:jc w:val="both"/>
      </w:pPr>
      <w:r>
        <w:rPr>
          <w:rFonts w:ascii="Times New Roman"/>
          <w:b w:val="false"/>
          <w:i w:val="false"/>
          <w:color w:val="000000"/>
          <w:sz w:val="28"/>
        </w:rPr>
        <w:t>
      Көрсетілетін қызметті алушы ұсынған құжаттар (оның ішінде түпнұсқалар) көрсетілетін қызметті берушінің сақтауына қабылданбай, көрсетілетін қызметті алушыға қайтарылуға тиіс, бұған өтініш және (немесе) құжаттар "цифрлық үкімет" веб-порталы, стационарлық абоненттік құрылғы, ұялы байланыстың абоненттік құрылғысы, сондай-ақ орталық мемлекеттік органдар айқындаған өзге де цифрлық объектілер арқылы берілген жағдайлар кірмейді.</w:t>
      </w:r>
    </w:p>
    <w:p>
      <w:pPr>
        <w:spacing w:after="0"/>
        <w:ind w:left="0"/>
        <w:jc w:val="both"/>
      </w:pPr>
      <w:r>
        <w:rPr>
          <w:rFonts w:ascii="Times New Roman"/>
          <w:b w:val="false"/>
          <w:i w:val="false"/>
          <w:color w:val="000000"/>
          <w:sz w:val="28"/>
        </w:rPr>
        <w:t>
      Бұл ретте көрсетілетін қызметті алушыға анықталған кемшіліктерді жою үшін ақылға қонымды мерзім белгіленеді, ол мемлекеттік қызмет көрсетудің жалпы мерзіміне қосылмайды және одан аспауға тиіс.</w:t>
      </w:r>
    </w:p>
    <w:p>
      <w:pPr>
        <w:spacing w:after="0"/>
        <w:ind w:left="0"/>
        <w:jc w:val="both"/>
      </w:pPr>
      <w:r>
        <w:rPr>
          <w:rFonts w:ascii="Times New Roman"/>
          <w:b w:val="false"/>
          <w:i w:val="false"/>
          <w:color w:val="000000"/>
          <w:sz w:val="28"/>
        </w:rPr>
        <w:t>
      Кемшіліктер жойылған жағдайда, көрсетілетін қызметті алушы алғаш жүгінген күн мемлекеттік немесе әлеуметтік жауапкершілігі бар көрсетілетін қызметті алуға өтініш және (немесе) құжаттар қабылданған күн болып есептеледі.</w:t>
      </w:r>
    </w:p>
    <w:p>
      <w:pPr>
        <w:spacing w:after="0"/>
        <w:ind w:left="0"/>
        <w:jc w:val="both"/>
      </w:pPr>
      <w:r>
        <w:rPr>
          <w:rFonts w:ascii="Times New Roman"/>
          <w:b w:val="false"/>
          <w:i w:val="false"/>
          <w:color w:val="000000"/>
          <w:sz w:val="28"/>
        </w:rPr>
        <w:t>
      Мемлекеттік немесе әлеуметтік жауапкершілігі бар қызмет көрсету мерзімінің өтуі анықталған кемшіліктер жойылған кезден бастап қайта басталады.</w:t>
      </w:r>
    </w:p>
    <w:p>
      <w:pPr>
        <w:spacing w:after="0"/>
        <w:ind w:left="0"/>
        <w:jc w:val="both"/>
      </w:pPr>
      <w:r>
        <w:rPr>
          <w:rFonts w:ascii="Times New Roman"/>
          <w:b w:val="false"/>
          <w:i w:val="false"/>
          <w:color w:val="000000"/>
          <w:sz w:val="28"/>
        </w:rPr>
        <w:t>
      Анықталған кемшіліктер белгіленген мерзімде жойылмаған жағдайда, көрсетілетін қызметті беруші өтініш пен құжаттарды қабылдаудан бас тартады және көрсетілетін қызметті алушыға бас тартудың себептерін көрсете отырып, жауап жібереді.</w:t>
      </w:r>
    </w:p>
    <w:p>
      <w:pPr>
        <w:spacing w:after="0"/>
        <w:ind w:left="0"/>
        <w:jc w:val="both"/>
      </w:pPr>
      <w:r>
        <w:rPr>
          <w:rFonts w:ascii="Times New Roman"/>
          <w:b w:val="false"/>
          <w:i w:val="false"/>
          <w:color w:val="000000"/>
          <w:sz w:val="28"/>
        </w:rPr>
        <w:t>
      Мемлекеттік қызмет көрсетуден бас тартылған кезде көрсетілетін қызметті алушымен тыңдау өткізілмейді.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52-тармақ жаңа редакцияда – ҚР Сыртқы істер министрінің 28.09.2026 </w:t>
      </w:r>
      <w:r>
        <w:rPr>
          <w:rFonts w:ascii="Times New Roman"/>
          <w:b w:val="false"/>
          <w:i w:val="false"/>
          <w:color w:val="000000"/>
          <w:sz w:val="28"/>
        </w:rPr>
        <w:t>№ 11-1-4/538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65" w:id="138"/>
    <w:p>
      <w:pPr>
        <w:spacing w:after="0"/>
        <w:ind w:left="0"/>
        <w:jc w:val="both"/>
      </w:pPr>
      <w:r>
        <w:rPr>
          <w:rFonts w:ascii="Times New Roman"/>
          <w:b w:val="false"/>
          <w:i w:val="false"/>
          <w:color w:val="000000"/>
          <w:sz w:val="28"/>
        </w:rPr>
        <w:t>
      53. Қайталама куәліктер беру бойынша мемлекеттік қызмет көрсетуден бас тарту Қайталама куәліктер беру бойынша мемлекеттік қызмет көрсетуге қойылатын негізгі талаптар тізбесінің 10-тармағында көрсетілген негіздер бойынша жүзеге асырылады.</w:t>
      </w:r>
    </w:p>
    <w:bookmarkEnd w:id="138"/>
    <w:bookmarkStart w:name="z166" w:id="139"/>
    <w:p>
      <w:pPr>
        <w:spacing w:after="0"/>
        <w:ind w:left="0"/>
        <w:jc w:val="both"/>
      </w:pPr>
      <w:r>
        <w:rPr>
          <w:rFonts w:ascii="Times New Roman"/>
          <w:b w:val="false"/>
          <w:i w:val="false"/>
          <w:color w:val="000000"/>
          <w:sz w:val="28"/>
        </w:rPr>
        <w:t xml:space="preserve">
      54. Министрлік Мемлекеттік және әлеуметтік жауапкершілігі бар көрсетілетін қызметтер туралы заңның 5-бабы </w:t>
      </w:r>
      <w:r>
        <w:rPr>
          <w:rFonts w:ascii="Times New Roman"/>
          <w:b w:val="false"/>
          <w:i w:val="false"/>
          <w:color w:val="000000"/>
          <w:sz w:val="28"/>
        </w:rPr>
        <w:t>2-тармағының</w:t>
      </w:r>
      <w:r>
        <w:rPr>
          <w:rFonts w:ascii="Times New Roman"/>
          <w:b w:val="false"/>
          <w:i w:val="false"/>
          <w:color w:val="000000"/>
          <w:sz w:val="28"/>
        </w:rPr>
        <w:t xml:space="preserve"> 11) тармақшасына сәйкес мемлекеттік қызметтер көрсету мониторингінің цифрлық жүйесіне мемлекеттік көрсетілетін қызметті көрсету сатысы туралы деректерді енгізуді қамтамасыз етеді.</w:t>
      </w:r>
    </w:p>
    <w:bookmarkEnd w:id="139"/>
    <w:bookmarkStart w:name="z167" w:id="140"/>
    <w:p>
      <w:pPr>
        <w:spacing w:after="0"/>
        <w:ind w:left="0"/>
        <w:jc w:val="left"/>
      </w:pPr>
      <w:r>
        <w:rPr>
          <w:rFonts w:ascii="Times New Roman"/>
          <w:b/>
          <w:i w:val="false"/>
          <w:color w:val="000000"/>
        </w:rPr>
        <w:t xml:space="preserve"> 7-тарау. Мемлекеттік қызмет көрсету мәселелері бойынша орталық мемлекеттік органдардың, сондай-ақ көрсетілетін қызметті берушілердің және (немесе) олардың лауазымды адамдарының шешімдеріне, әрекеттеріне (әрекетсіздігіне) шағымдану тәртібі</w:t>
      </w:r>
    </w:p>
    <w:bookmarkEnd w:id="140"/>
    <w:bookmarkStart w:name="z168" w:id="141"/>
    <w:p>
      <w:pPr>
        <w:spacing w:after="0"/>
        <w:ind w:left="0"/>
        <w:jc w:val="both"/>
      </w:pPr>
      <w:r>
        <w:rPr>
          <w:rFonts w:ascii="Times New Roman"/>
          <w:b w:val="false"/>
          <w:i w:val="false"/>
          <w:color w:val="000000"/>
          <w:sz w:val="28"/>
        </w:rPr>
        <w:t>
      55. Мемлекеттік қызметтер көрсету мәселелері жөніндегі шағымның қаралуын жоғары тұрған әкімшілік орган, лауазымды адам, мемлекеттік қызметтер көрсету сапасын бағалау және бақылау жөніндегі уәкілетті орган (бұдан әрі – шағымды қарайтын орган) жүргізеді.</w:t>
      </w:r>
    </w:p>
    <w:bookmarkEnd w:id="141"/>
    <w:bookmarkStart w:name="z169" w:id="142"/>
    <w:p>
      <w:pPr>
        <w:spacing w:after="0"/>
        <w:ind w:left="0"/>
        <w:jc w:val="both"/>
      </w:pPr>
      <w:r>
        <w:rPr>
          <w:rFonts w:ascii="Times New Roman"/>
          <w:b w:val="false"/>
          <w:i w:val="false"/>
          <w:color w:val="000000"/>
          <w:sz w:val="28"/>
        </w:rPr>
        <w:t>
      Шағым көрсетілетін қызметті берушіге және (немесе) шешіміне, әрекетіне (әрекетсіздігіне) шағым жасалып отырған лауазымды адамға беріледі.</w:t>
      </w:r>
    </w:p>
    <w:bookmarkEnd w:id="142"/>
    <w:bookmarkStart w:name="z170" w:id="143"/>
    <w:p>
      <w:pPr>
        <w:spacing w:after="0"/>
        <w:ind w:left="0"/>
        <w:jc w:val="both"/>
      </w:pPr>
      <w:r>
        <w:rPr>
          <w:rFonts w:ascii="Times New Roman"/>
          <w:b w:val="false"/>
          <w:i w:val="false"/>
          <w:color w:val="000000"/>
          <w:sz w:val="28"/>
        </w:rPr>
        <w:t>
      Көрсетілетін қызметті беруші, шешіміне, әрекетіне (әрекетсіздігіне) шағым жасалып отырған лауазымды адам шағым келіп түскен күннен бастап үш жұмыс күнінен кешіктірмей оны және әкімшілік істі шағымды қарайтын органға жібереді.</w:t>
      </w:r>
    </w:p>
    <w:bookmarkEnd w:id="143"/>
    <w:bookmarkStart w:name="z171" w:id="144"/>
    <w:p>
      <w:pPr>
        <w:spacing w:after="0"/>
        <w:ind w:left="0"/>
        <w:jc w:val="both"/>
      </w:pPr>
      <w:r>
        <w:rPr>
          <w:rFonts w:ascii="Times New Roman"/>
          <w:b w:val="false"/>
          <w:i w:val="false"/>
          <w:color w:val="000000"/>
          <w:sz w:val="28"/>
        </w:rPr>
        <w:t>
      Бұл ретте шешіміне, әрекетіне (әрекетсіздігіне) шағым жасалып отырған көрсетілетін қызметті беруші, лауазымды адам, егер үш жұмыс күні ішінде шағымда көрсетілген талаптарды толық қанағаттандыратын шешім не өзге де әкімшілік әрекет қабылдаса, шағымды шағым қарайтын органға жібермеуге құқылы.</w:t>
      </w:r>
    </w:p>
    <w:bookmarkEnd w:id="144"/>
    <w:bookmarkStart w:name="z172" w:id="145"/>
    <w:p>
      <w:pPr>
        <w:spacing w:after="0"/>
        <w:ind w:left="0"/>
        <w:jc w:val="both"/>
      </w:pPr>
      <w:r>
        <w:rPr>
          <w:rFonts w:ascii="Times New Roman"/>
          <w:b w:val="false"/>
          <w:i w:val="false"/>
          <w:color w:val="000000"/>
          <w:sz w:val="28"/>
        </w:rPr>
        <w:t xml:space="preserve">
      Көрсетілетін қызметті алушыдан көрсетілетін қызметті берушінің атына келіп түскен шағым Мемлекеттік және әлеуметтік жауапкершілігі бар көрсетілетін қызметтер туралы Заңның </w:t>
      </w:r>
      <w:r>
        <w:rPr>
          <w:rFonts w:ascii="Times New Roman"/>
          <w:b w:val="false"/>
          <w:i w:val="false"/>
          <w:color w:val="000000"/>
          <w:sz w:val="28"/>
        </w:rPr>
        <w:t>25-бабы</w:t>
      </w:r>
      <w:r>
        <w:rPr>
          <w:rFonts w:ascii="Times New Roman"/>
          <w:b w:val="false"/>
          <w:i w:val="false"/>
          <w:color w:val="000000"/>
          <w:sz w:val="28"/>
        </w:rPr>
        <w:t xml:space="preserve"> 2-тармағына сәйкес тіркелген күнінен бастап бес жұмыс күні ішінде қарауға жатады.</w:t>
      </w:r>
    </w:p>
    <w:bookmarkEnd w:id="145"/>
    <w:bookmarkStart w:name="z173" w:id="146"/>
    <w:p>
      <w:pPr>
        <w:spacing w:after="0"/>
        <w:ind w:left="0"/>
        <w:jc w:val="both"/>
      </w:pPr>
      <w:r>
        <w:rPr>
          <w:rFonts w:ascii="Times New Roman"/>
          <w:b w:val="false"/>
          <w:i w:val="false"/>
          <w:color w:val="000000"/>
          <w:sz w:val="28"/>
        </w:rPr>
        <w:t>
      Көрсетілетін қызметті алушыдан шағымды қарайтын органның атына келіп түскен шағым тіркелген күнінен бастап он бес жұмыс күні ішінде қарауға жатады.</w:t>
      </w:r>
    </w:p>
    <w:bookmarkEnd w:id="146"/>
    <w:bookmarkStart w:name="z174" w:id="147"/>
    <w:p>
      <w:pPr>
        <w:spacing w:after="0"/>
        <w:ind w:left="0"/>
        <w:jc w:val="both"/>
      </w:pPr>
      <w:r>
        <w:rPr>
          <w:rFonts w:ascii="Times New Roman"/>
          <w:b w:val="false"/>
          <w:i w:val="false"/>
          <w:color w:val="000000"/>
          <w:sz w:val="28"/>
        </w:rPr>
        <w:t xml:space="preserve">
      Егер Қазақстан Республикасының заңдарында өзгеше көзделмесе, сотқа Қазақстан Республикасы Әкімшілік рәсімдік-процестік кодексінің </w:t>
      </w:r>
      <w:r>
        <w:rPr>
          <w:rFonts w:ascii="Times New Roman"/>
          <w:b w:val="false"/>
          <w:i w:val="false"/>
          <w:color w:val="000000"/>
          <w:sz w:val="28"/>
        </w:rPr>
        <w:t>91-бабының</w:t>
      </w:r>
      <w:r>
        <w:rPr>
          <w:rFonts w:ascii="Times New Roman"/>
          <w:b w:val="false"/>
          <w:i w:val="false"/>
          <w:color w:val="000000"/>
          <w:sz w:val="28"/>
        </w:rPr>
        <w:t xml:space="preserve"> 5-тармағына сәйкес сотқа дейінгі тәртіппен шағым жасалғаннан кейін жүгінуге жол беріледі.</w:t>
      </w:r>
    </w:p>
    <w:bookmarkEnd w:id="147"/>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Шетелде азаматтық хал актілерін тіркеу саласында мемлекеттік қызметтерді көрсету қағидаларына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1-қосымша</w:t>
            </w:r>
          </w:p>
        </w:tc>
      </w:tr>
    </w:tbl>
    <w:bookmarkStart w:name="z177" w:id="148"/>
    <w:p>
      <w:pPr>
        <w:spacing w:after="0"/>
        <w:ind w:left="0"/>
        <w:jc w:val="left"/>
      </w:pPr>
      <w:r>
        <w:rPr>
          <w:rFonts w:ascii="Times New Roman"/>
          <w:b/>
          <w:i w:val="false"/>
          <w:color w:val="000000"/>
        </w:rPr>
        <w:t xml:space="preserve"> "Шетелде баланың тууын мемлекеттік тіркеу" мемлекеттік қызмет көрсетуге қойылатын негізгі талаптар тізбесі</w:t>
      </w:r>
    </w:p>
    <w:bookmarkEnd w:id="148"/>
    <w:p>
      <w:pPr>
        <w:spacing w:after="0"/>
        <w:ind w:left="0"/>
        <w:jc w:val="both"/>
      </w:pPr>
      <w:r>
        <w:rPr>
          <w:rFonts w:ascii="Times New Roman"/>
          <w:b w:val="false"/>
          <w:i w:val="false"/>
          <w:color w:val="ff0000"/>
          <w:sz w:val="28"/>
        </w:rPr>
        <w:t xml:space="preserve">
      Ескерту. 1-қосымшаға өзгеріс енгізілді – ҚР Сыртқы істер министрінің 28.09.2026 </w:t>
      </w:r>
      <w:r>
        <w:rPr>
          <w:rFonts w:ascii="Times New Roman"/>
          <w:b w:val="false"/>
          <w:i w:val="false"/>
          <w:color w:val="ff0000"/>
          <w:sz w:val="28"/>
        </w:rPr>
        <w:t>№ 11-1-4/538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шет елдердегі мекемелері (бұдан әрі – көрсетілетін қызметті беруші).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көрсетілетін қызметтің кіші түрінің (бар болса)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78" w:id="149"/>
          <w:p>
            <w:pPr>
              <w:spacing w:after="20"/>
              <w:ind w:left="20"/>
              <w:jc w:val="both"/>
            </w:pPr>
            <w:r>
              <w:rPr>
                <w:rFonts w:ascii="Times New Roman"/>
                <w:b w:val="false"/>
                <w:i w:val="false"/>
                <w:color w:val="000000"/>
                <w:sz w:val="20"/>
              </w:rPr>
              <w:t>
1) көрсетілетін қызметті беруші;</w:t>
            </w:r>
          </w:p>
          <w:bookmarkEnd w:id="149"/>
          <w:p>
            <w:pPr>
              <w:spacing w:after="20"/>
              <w:ind w:left="20"/>
              <w:jc w:val="both"/>
            </w:pPr>
            <w:r>
              <w:rPr>
                <w:rFonts w:ascii="Times New Roman"/>
                <w:b w:val="false"/>
                <w:i w:val="false"/>
                <w:color w:val="000000"/>
                <w:sz w:val="20"/>
              </w:rPr>
              <w:t>
2) қазақстандық үлгідегі неке қию туралы куәлігі бар, ата-анасы Қазақстан Республикасының азаматтары болып табылатын баланың тууын тіркеу кезінде – "цифрлық үкімет" веб-порталы (бұдан әрі – портал) арқылы жүзеге асырылады.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мерзімі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79" w:id="150"/>
          <w:p>
            <w:pPr>
              <w:spacing w:after="20"/>
              <w:ind w:left="20"/>
              <w:jc w:val="both"/>
            </w:pPr>
            <w:r>
              <w:rPr>
                <w:rFonts w:ascii="Times New Roman"/>
                <w:b w:val="false"/>
                <w:i w:val="false"/>
                <w:color w:val="000000"/>
                <w:sz w:val="20"/>
              </w:rPr>
              <w:t>
Жеке тұлғалар (бұдан әрі – көрсетілетін қызметті алушы) көрсетілетін қызметті берушіге құжаттар топтамасын тапсырған күннен бастап – 5 (бес) жұмыс күні.</w:t>
            </w:r>
          </w:p>
          <w:bookmarkEnd w:id="150"/>
          <w:p>
            <w:pPr>
              <w:spacing w:after="20"/>
              <w:ind w:left="20"/>
              <w:jc w:val="both"/>
            </w:pPr>
            <w:r>
              <w:rPr>
                <w:rFonts w:ascii="Times New Roman"/>
                <w:b w:val="false"/>
                <w:i w:val="false"/>
                <w:color w:val="000000"/>
                <w:sz w:val="20"/>
              </w:rPr>
              <w:t>
Порталға жүгінген кезде – 3 (үш) жұмыс күні.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нысаны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(ішінара цифрландырылған) / қағаз түрінде.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нәтижесі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Туу туралы куәлік немесе мемлекеттік қызметті көрсетуден бас тарту туралы дәлелді жауап.</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және оның кіші түрлерін (бар болса) көрсету кезінде көрсетілетін қызметті алушыдан алынатын төлем мөлшері, және оны Қазақстан Республикасының заңдарында көзделген жағдайларда алу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0" w:id="151"/>
          <w:p>
            <w:pPr>
              <w:spacing w:after="20"/>
              <w:ind w:left="20"/>
              <w:jc w:val="both"/>
            </w:pPr>
            <w:r>
              <w:rPr>
                <w:rFonts w:ascii="Times New Roman"/>
                <w:b w:val="false"/>
                <w:i w:val="false"/>
                <w:color w:val="000000"/>
                <w:sz w:val="20"/>
              </w:rPr>
              <w:t>
Мемлекеттік қызмет жеке тұлғаларға Қазақстан Республикасының Салық кодексіне және "Шет мемлекеттің аумағында консулдық іс-әрекеттер жасағаны үшін консулдық алым мөлшерлемелерін бекіту туралы" Қазақстан Республикасы Сыртқы істер министрінің 2019 жылғы 20 мамырдағы № 11-1-4/227 </w:t>
            </w:r>
            <w:r>
              <w:rPr>
                <w:rFonts w:ascii="Times New Roman"/>
                <w:b w:val="false"/>
                <w:i w:val="false"/>
                <w:color w:val="000000"/>
                <w:sz w:val="20"/>
              </w:rPr>
              <w:t>бұйрығына</w:t>
            </w:r>
            <w:r>
              <w:rPr>
                <w:rFonts w:ascii="Times New Roman"/>
                <w:b w:val="false"/>
                <w:i w:val="false"/>
                <w:color w:val="000000"/>
                <w:sz w:val="20"/>
              </w:rPr>
              <w:t> сәйкес консулдық алым мөлшерлемелері бойынша ақылы негізде көрсетіледі (Нормативтік құқықтық актілерді мемлекеттік тіркеу тізілімінде № 18702 болып тіркелген).</w:t>
            </w:r>
          </w:p>
          <w:bookmarkEnd w:id="151"/>
          <w:p>
            <w:pPr>
              <w:spacing w:after="20"/>
              <w:ind w:left="20"/>
              <w:jc w:val="both"/>
            </w:pPr>
            <w:r>
              <w:rPr>
                <w:rFonts w:ascii="Times New Roman"/>
                <w:b w:val="false"/>
                <w:i w:val="false"/>
                <w:color w:val="000000"/>
                <w:sz w:val="20"/>
              </w:rPr>
              <w:t>
</w:t>
            </w:r>
            <w:r>
              <w:rPr>
                <w:rFonts w:ascii="Times New Roman"/>
                <w:b w:val="false"/>
                <w:i w:val="false"/>
                <w:color w:val="000000"/>
                <w:sz w:val="20"/>
              </w:rPr>
              <w:t>Консулдық алымды төлеу қолма-қол ақшалай немесе қолма-қол ақшасыз нысанда екінші деңгейдегі банктер немесе банк операцияларының жекелеген түрлерін жүзеге асыратын ұйымдар арқылы жүзеге асырылады.</w:t>
            </w:r>
          </w:p>
          <w:p>
            <w:pPr>
              <w:spacing w:after="20"/>
              <w:ind w:left="20"/>
              <w:jc w:val="both"/>
            </w:pPr>
            <w:r>
              <w:rPr>
                <w:rFonts w:ascii="Times New Roman"/>
                <w:b w:val="false"/>
                <w:i w:val="false"/>
                <w:color w:val="000000"/>
                <w:sz w:val="20"/>
              </w:rPr>
              <w:t>
Консулдық алымды төлеуден босату шарты Қазақстан Республикасының Салық кодексіне сәйкес реттеледі.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Мемлекеттік корпорацияның және цифрлық объектілерінің жұмыс кестесі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2" w:id="152"/>
          <w:p>
            <w:pPr>
              <w:spacing w:after="20"/>
              <w:ind w:left="20"/>
              <w:jc w:val="both"/>
            </w:pPr>
            <w:r>
              <w:rPr>
                <w:rFonts w:ascii="Times New Roman"/>
                <w:b w:val="false"/>
                <w:i w:val="false"/>
                <w:color w:val="000000"/>
                <w:sz w:val="20"/>
              </w:rPr>
              <w:t>
1) көрсетілетін қызметті берушінің жұмыс кестесі – Қазақстан Республикасының Еңбек Кодексіне сәйкес демалыс және мереке күндерінен басқа, дүйсенбіден бастап жұманы қоса алғанда, сағат 13:00-ден 14:30-ға дейінгі түскі үзіліспен сағат 09:00-ден 18:30-ға дейін.</w:t>
            </w:r>
          </w:p>
          <w:bookmarkEnd w:id="152"/>
          <w:p>
            <w:pPr>
              <w:spacing w:after="20"/>
              <w:ind w:left="20"/>
              <w:jc w:val="both"/>
            </w:pPr>
            <w:r>
              <w:rPr>
                <w:rFonts w:ascii="Times New Roman"/>
                <w:b w:val="false"/>
                <w:i w:val="false"/>
                <w:color w:val="000000"/>
                <w:sz w:val="20"/>
              </w:rPr>
              <w:t>
</w:t>
            </w:r>
            <w:r>
              <w:rPr>
                <w:rFonts w:ascii="Times New Roman"/>
                <w:b w:val="false"/>
                <w:i w:val="false"/>
                <w:color w:val="000000"/>
                <w:sz w:val="20"/>
              </w:rPr>
              <w:t>Құжаттарды қабылдауды көрсетілетін қызметті беруші сағат 09:30-дан 12:30-ға дейін, ал мемлекеттік қызмет көрсету нәтижелерін беруді сағат 16:00-ден 17:00-ге дейін жүзеге асырады. Сәрсенбі – қабылдамайтын күн.</w:t>
            </w:r>
          </w:p>
          <w:p>
            <w:pPr>
              <w:spacing w:after="20"/>
              <w:ind w:left="20"/>
              <w:jc w:val="both"/>
            </w:pPr>
            <w:r>
              <w:rPr>
                <w:rFonts w:ascii="Times New Roman"/>
                <w:b w:val="false"/>
                <w:i w:val="false"/>
                <w:color w:val="000000"/>
                <w:sz w:val="20"/>
              </w:rPr>
              <w:t>
</w:t>
            </w:r>
            <w:r>
              <w:rPr>
                <w:rFonts w:ascii="Times New Roman"/>
                <w:b w:val="false"/>
                <w:i w:val="false"/>
                <w:color w:val="000000"/>
                <w:sz w:val="20"/>
              </w:rPr>
              <w:t>Климаты ыстық және ылғалды шет мемлекеттерде көрсетілетін мемлекеттік қызметті берушінің жұмыс кестесі жергілікті жағдайларға қатысты белгіленеді.</w:t>
            </w:r>
          </w:p>
          <w:p>
            <w:pPr>
              <w:spacing w:after="20"/>
              <w:ind w:left="20"/>
              <w:jc w:val="both"/>
            </w:pPr>
            <w:r>
              <w:rPr>
                <w:rFonts w:ascii="Times New Roman"/>
                <w:b w:val="false"/>
                <w:i w:val="false"/>
                <w:color w:val="000000"/>
                <w:sz w:val="20"/>
              </w:rPr>
              <w:t>
</w:t>
            </w:r>
            <w:r>
              <w:rPr>
                <w:rFonts w:ascii="Times New Roman"/>
                <w:b w:val="false"/>
                <w:i w:val="false"/>
                <w:color w:val="000000"/>
                <w:sz w:val="20"/>
              </w:rPr>
              <w:t>Мемлекеттік көрсетілетін қызмет алдын ала жазылусыз және жеделдетіп қызмет көрсетусіз, кезек күту тәртібімен жүзеге асырылады, көрсетілетін қызметті берушінің интернет-ресурсы арқылы кезекті броньдауға болады.</w:t>
            </w:r>
          </w:p>
          <w:p>
            <w:pPr>
              <w:spacing w:after="20"/>
              <w:ind w:left="20"/>
              <w:jc w:val="both"/>
            </w:pPr>
            <w:r>
              <w:rPr>
                <w:rFonts w:ascii="Times New Roman"/>
                <w:b w:val="false"/>
                <w:i w:val="false"/>
                <w:color w:val="000000"/>
                <w:sz w:val="20"/>
              </w:rPr>
              <w:t>
</w:t>
            </w:r>
            <w:r>
              <w:rPr>
                <w:rFonts w:ascii="Times New Roman"/>
                <w:b w:val="false"/>
                <w:i w:val="false"/>
                <w:color w:val="000000"/>
                <w:sz w:val="20"/>
              </w:rPr>
              <w:t>Мемлекеттік қызметті көрсету орындарының мекенжайлары: Қазақстан Республикасы Сыртқы істер министрлігінің www.gov.kz интернет-ресурсында орналастырылған.</w:t>
            </w:r>
          </w:p>
          <w:p>
            <w:pPr>
              <w:spacing w:after="20"/>
              <w:ind w:left="20"/>
              <w:jc w:val="both"/>
            </w:pPr>
            <w:r>
              <w:rPr>
                <w:rFonts w:ascii="Times New Roman"/>
                <w:b w:val="false"/>
                <w:i w:val="false"/>
                <w:color w:val="000000"/>
                <w:sz w:val="20"/>
              </w:rPr>
              <w:t>
2) порталдың жұмыс кестесі – жөндеу жұмыстарын жүргізуге байланысты техникалық үзілістерді қоспағанда, тәулік бойы (көрсетілетін қызметті алушы Кодекске сәйкес жұмыс уақыты аяқталғаннан кейін, демалыс және мереке күндері жүгінген кезде өтініштерді қабылдау және мемлекеттік қызмет көрсету нәтижелерін беру келесі жұмыс күні жүзеге асырылады).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үшін көрсетілетін қызметті алушыдан талап етілетін құжаттар мен мәліметтер тізбесі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7" w:id="153"/>
          <w:p>
            <w:pPr>
              <w:spacing w:after="20"/>
              <w:ind w:left="20"/>
              <w:jc w:val="both"/>
            </w:pPr>
            <w:r>
              <w:rPr>
                <w:rFonts w:ascii="Times New Roman"/>
                <w:b w:val="false"/>
                <w:i w:val="false"/>
                <w:color w:val="000000"/>
                <w:sz w:val="20"/>
              </w:rPr>
              <w:t>
1. Баланың тууын тіркеу үшін екі ай ішінде, ал бала өлі туылған жағдайда – туған сәттен бастап бес тәуліктен кешіктірмей, көрсетілетін қызметті берушіге мыналарды беру қажет:</w:t>
            </w:r>
          </w:p>
          <w:bookmarkEnd w:id="153"/>
          <w:p>
            <w:pPr>
              <w:spacing w:after="20"/>
              <w:ind w:left="20"/>
              <w:jc w:val="both"/>
            </w:pPr>
            <w:r>
              <w:rPr>
                <w:rFonts w:ascii="Times New Roman"/>
                <w:b w:val="false"/>
                <w:i w:val="false"/>
                <w:color w:val="000000"/>
                <w:sz w:val="20"/>
              </w:rPr>
              <w:t>
</w:t>
            </w:r>
            <w:r>
              <w:rPr>
                <w:rFonts w:ascii="Times New Roman"/>
                <w:b w:val="false"/>
                <w:i w:val="false"/>
                <w:color w:val="000000"/>
                <w:sz w:val="20"/>
              </w:rPr>
              <w:t>Көрсетілетін қызметті берушіге:</w:t>
            </w:r>
          </w:p>
          <w:p>
            <w:pPr>
              <w:spacing w:after="20"/>
              <w:ind w:left="20"/>
              <w:jc w:val="both"/>
            </w:pPr>
            <w:r>
              <w:rPr>
                <w:rFonts w:ascii="Times New Roman"/>
                <w:b w:val="false"/>
                <w:i w:val="false"/>
                <w:color w:val="000000"/>
                <w:sz w:val="20"/>
              </w:rPr>
              <w:t>
</w:t>
            </w:r>
            <w:r>
              <w:rPr>
                <w:rFonts w:ascii="Times New Roman"/>
                <w:b w:val="false"/>
                <w:i w:val="false"/>
                <w:color w:val="000000"/>
                <w:sz w:val="20"/>
              </w:rPr>
              <w:t>1) Шетелде азаматтық хал актілерін мемлекеттік тіркеу саласында мемлекеттік қызметтерді көрсету, сондай-ақ азаматтық хал актілерін тіркеу туралы қайталама куәліктер мен анықтамалар беру қағидаларының (бұдан әрі – Қағидалар) 6-қосымшасына сәйкес баланың тууын мемлекеттік тіркеу туралы өтініш;</w:t>
            </w:r>
          </w:p>
          <w:p>
            <w:pPr>
              <w:spacing w:after="20"/>
              <w:ind w:left="20"/>
              <w:jc w:val="both"/>
            </w:pPr>
            <w:r>
              <w:rPr>
                <w:rFonts w:ascii="Times New Roman"/>
                <w:b w:val="false"/>
                <w:i w:val="false"/>
                <w:color w:val="000000"/>
                <w:sz w:val="20"/>
              </w:rPr>
              <w:t>
</w:t>
            </w:r>
            <w:r>
              <w:rPr>
                <w:rFonts w:ascii="Times New Roman"/>
                <w:b w:val="false"/>
                <w:i w:val="false"/>
                <w:color w:val="000000"/>
                <w:sz w:val="20"/>
              </w:rPr>
              <w:t>2) ата-анасының жеке басын куәландыратын құжаттар немесе цифрлық құжаттар сервисінен электрондық құжат (салыстыру үшін);</w:t>
            </w:r>
          </w:p>
          <w:p>
            <w:pPr>
              <w:spacing w:after="20"/>
              <w:ind w:left="20"/>
              <w:jc w:val="both"/>
            </w:pPr>
            <w:r>
              <w:rPr>
                <w:rFonts w:ascii="Times New Roman"/>
                <w:b w:val="false"/>
                <w:i w:val="false"/>
                <w:color w:val="000000"/>
                <w:sz w:val="20"/>
              </w:rPr>
              <w:t>
</w:t>
            </w:r>
            <w:r>
              <w:rPr>
                <w:rFonts w:ascii="Times New Roman"/>
                <w:b w:val="false"/>
                <w:i w:val="false"/>
                <w:color w:val="000000"/>
                <w:sz w:val="20"/>
              </w:rPr>
              <w:t>3) көрсетілетін қызметті алушының өкілі жүгінген жағдайда нотариалды куәландырылған сенімхат;</w:t>
            </w:r>
          </w:p>
          <w:p>
            <w:pPr>
              <w:spacing w:after="20"/>
              <w:ind w:left="20"/>
              <w:jc w:val="both"/>
            </w:pPr>
            <w:r>
              <w:rPr>
                <w:rFonts w:ascii="Times New Roman"/>
                <w:b w:val="false"/>
                <w:i w:val="false"/>
                <w:color w:val="000000"/>
                <w:sz w:val="20"/>
              </w:rPr>
              <w:t>
</w:t>
            </w:r>
            <w:r>
              <w:rPr>
                <w:rFonts w:ascii="Times New Roman"/>
                <w:b w:val="false"/>
                <w:i w:val="false"/>
                <w:color w:val="000000"/>
                <w:sz w:val="20"/>
              </w:rPr>
              <w:t>4) егер баланың ата-анасының бірі шет мемлекеттің азаматы болып табылса, қазақстандық үлгідегі куәлік алуға нотариалды расталған келісім;</w:t>
            </w:r>
          </w:p>
          <w:p>
            <w:pPr>
              <w:spacing w:after="20"/>
              <w:ind w:left="20"/>
              <w:jc w:val="both"/>
            </w:pPr>
            <w:r>
              <w:rPr>
                <w:rFonts w:ascii="Times New Roman"/>
                <w:b w:val="false"/>
                <w:i w:val="false"/>
                <w:color w:val="000000"/>
                <w:sz w:val="20"/>
              </w:rPr>
              <w:t>
</w:t>
            </w:r>
            <w:r>
              <w:rPr>
                <w:rFonts w:ascii="Times New Roman"/>
                <w:b w:val="false"/>
                <w:i w:val="false"/>
                <w:color w:val="000000"/>
                <w:sz w:val="20"/>
              </w:rPr>
              <w:t>5) егер ата-анасының біреуі шет мемлекеттің азаматы болып табылса, құжаттың мемлекеттік немесе орыс тіліне нотариалды расталған аудармасы;</w:t>
            </w:r>
          </w:p>
          <w:p>
            <w:pPr>
              <w:spacing w:after="20"/>
              <w:ind w:left="20"/>
              <w:jc w:val="both"/>
            </w:pPr>
            <w:r>
              <w:rPr>
                <w:rFonts w:ascii="Times New Roman"/>
                <w:b w:val="false"/>
                <w:i w:val="false"/>
                <w:color w:val="000000"/>
                <w:sz w:val="20"/>
              </w:rPr>
              <w:t>
</w:t>
            </w:r>
            <w:r>
              <w:rPr>
                <w:rFonts w:ascii="Times New Roman"/>
                <w:b w:val="false"/>
                <w:i w:val="false"/>
                <w:color w:val="000000"/>
                <w:sz w:val="20"/>
              </w:rPr>
              <w:t>6) ата-анасының неке қию (ерлі-зайыпты болу) туралы куәлігінің көшірмесі (салыстыру үшін);</w:t>
            </w:r>
          </w:p>
          <w:p>
            <w:pPr>
              <w:spacing w:after="20"/>
              <w:ind w:left="20"/>
              <w:jc w:val="both"/>
            </w:pPr>
            <w:r>
              <w:rPr>
                <w:rFonts w:ascii="Times New Roman"/>
                <w:b w:val="false"/>
                <w:i w:val="false"/>
                <w:color w:val="000000"/>
                <w:sz w:val="20"/>
              </w:rPr>
              <w:t>
</w:t>
            </w:r>
            <w:r>
              <w:rPr>
                <w:rFonts w:ascii="Times New Roman"/>
                <w:b w:val="false"/>
                <w:i w:val="false"/>
                <w:color w:val="000000"/>
                <w:sz w:val="20"/>
              </w:rPr>
              <w:t>7) баланың туу туралы медициналық куәлігі немесе баланың туу фактісін анықтау туралы сот шешімінің көшірмесі не туу туралы куәліктің түпнұсқасы (салыстыру үшін) не баланың туу туралы актілік жазбаның көшірмесі;</w:t>
            </w:r>
          </w:p>
          <w:p>
            <w:pPr>
              <w:spacing w:after="20"/>
              <w:ind w:left="20"/>
              <w:jc w:val="both"/>
            </w:pPr>
            <w:r>
              <w:rPr>
                <w:rFonts w:ascii="Times New Roman"/>
                <w:b w:val="false"/>
                <w:i w:val="false"/>
                <w:color w:val="000000"/>
                <w:sz w:val="20"/>
              </w:rPr>
              <w:t>
</w:t>
            </w:r>
            <w:r>
              <w:rPr>
                <w:rFonts w:ascii="Times New Roman"/>
                <w:b w:val="false"/>
                <w:i w:val="false"/>
                <w:color w:val="000000"/>
                <w:sz w:val="20"/>
              </w:rPr>
              <w:t>8) консулдық алымның төленгенін растайтын құжаттың түпнұсқасы.</w:t>
            </w:r>
          </w:p>
          <w:p>
            <w:pPr>
              <w:spacing w:after="20"/>
              <w:ind w:left="20"/>
              <w:jc w:val="both"/>
            </w:pPr>
            <w:r>
              <w:rPr>
                <w:rFonts w:ascii="Times New Roman"/>
                <w:b w:val="false"/>
                <w:i w:val="false"/>
                <w:color w:val="000000"/>
                <w:sz w:val="20"/>
              </w:rPr>
              <w:t>
</w:t>
            </w:r>
            <w:r>
              <w:rPr>
                <w:rFonts w:ascii="Times New Roman"/>
                <w:b w:val="false"/>
                <w:i w:val="false"/>
                <w:color w:val="000000"/>
                <w:sz w:val="20"/>
              </w:rPr>
              <w:t>Баланың тууын тіркеу мерзімі бұзылған жағдайда ата-аналардың еркін түрде жазылған жазбаша түсініктемесі қосымша ұсынылады.</w:t>
            </w:r>
          </w:p>
          <w:p>
            <w:pPr>
              <w:spacing w:after="20"/>
              <w:ind w:left="20"/>
              <w:jc w:val="both"/>
            </w:pPr>
            <w:r>
              <w:rPr>
                <w:rFonts w:ascii="Times New Roman"/>
                <w:b w:val="false"/>
                <w:i w:val="false"/>
                <w:color w:val="000000"/>
                <w:sz w:val="20"/>
              </w:rPr>
              <w:t>
</w:t>
            </w:r>
            <w:r>
              <w:rPr>
                <w:rFonts w:ascii="Times New Roman"/>
                <w:b w:val="false"/>
                <w:i w:val="false"/>
                <w:color w:val="000000"/>
                <w:sz w:val="20"/>
              </w:rPr>
              <w:t>2. Әке болуды анықтаумен байланысты туу туралы акт жазбасына өзгерістер, толықтырулар енгізу қажет болған жағдайда:</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1) осы Қағидаларға </w:t>
            </w:r>
            <w:r>
              <w:rPr>
                <w:rFonts w:ascii="Times New Roman"/>
                <w:b w:val="false"/>
                <w:i w:val="false"/>
                <w:color w:val="000000"/>
                <w:sz w:val="20"/>
              </w:rPr>
              <w:t>10-қосымшаға</w:t>
            </w:r>
            <w:r>
              <w:rPr>
                <w:rFonts w:ascii="Times New Roman"/>
                <w:b w:val="false"/>
                <w:i w:val="false"/>
                <w:color w:val="000000"/>
                <w:sz w:val="20"/>
              </w:rPr>
              <w:t xml:space="preserve"> сәйкес әкелікті анықтауға байланысты тууды мемлекеттік тіркеу туралы актілік жазбаға өзгерістер, толықтырулар енгізу туралы өтініш;</w:t>
            </w:r>
          </w:p>
          <w:p>
            <w:pPr>
              <w:spacing w:after="20"/>
              <w:ind w:left="20"/>
              <w:jc w:val="both"/>
            </w:pPr>
            <w:r>
              <w:rPr>
                <w:rFonts w:ascii="Times New Roman"/>
                <w:b w:val="false"/>
                <w:i w:val="false"/>
                <w:color w:val="000000"/>
                <w:sz w:val="20"/>
              </w:rPr>
              <w:t>
</w:t>
            </w:r>
            <w:r>
              <w:rPr>
                <w:rFonts w:ascii="Times New Roman"/>
                <w:b w:val="false"/>
                <w:i w:val="false"/>
                <w:color w:val="000000"/>
                <w:sz w:val="20"/>
              </w:rPr>
              <w:t>2) консулдық алымның төленгенін растайтын құжаттың түпнұсқасы.</w:t>
            </w:r>
          </w:p>
          <w:p>
            <w:pPr>
              <w:spacing w:after="20"/>
              <w:ind w:left="20"/>
              <w:jc w:val="both"/>
            </w:pPr>
            <w:r>
              <w:rPr>
                <w:rFonts w:ascii="Times New Roman"/>
                <w:b w:val="false"/>
                <w:i w:val="false"/>
                <w:color w:val="000000"/>
                <w:sz w:val="20"/>
              </w:rPr>
              <w:t>
</w:t>
            </w:r>
            <w:r>
              <w:rPr>
                <w:rFonts w:ascii="Times New Roman"/>
                <w:b w:val="false"/>
                <w:i w:val="false"/>
                <w:color w:val="000000"/>
                <w:sz w:val="20"/>
              </w:rPr>
              <w:t>3. Порталға (қазақстандық үлгідегі неке қию туралы куәлігі бар, ата-анасы Қазақстан Республикасының азаматтары болып табылатын баланың тууын тіркеу кезінде):</w:t>
            </w:r>
          </w:p>
          <w:p>
            <w:pPr>
              <w:spacing w:after="20"/>
              <w:ind w:left="20"/>
              <w:jc w:val="both"/>
            </w:pPr>
            <w:r>
              <w:rPr>
                <w:rFonts w:ascii="Times New Roman"/>
                <w:b w:val="false"/>
                <w:i w:val="false"/>
                <w:color w:val="000000"/>
                <w:sz w:val="20"/>
              </w:rPr>
              <w:t>
</w:t>
            </w:r>
            <w:r>
              <w:rPr>
                <w:rFonts w:ascii="Times New Roman"/>
                <w:b w:val="false"/>
                <w:i w:val="false"/>
                <w:color w:val="000000"/>
                <w:sz w:val="20"/>
              </w:rPr>
              <w:t>1) көрсетілетін қызметті алушының электрондық цифрлық қолтаңбасымен куәландырылған Қазақстан Республикасында тіркелген азаматтық хал актілерін мемлекеттік тіркеу туралы мәліметтерді көрсете отырып, баланың тууын шетелде мемлекеттік тіркеу туралы электрондық өтініш;</w:t>
            </w:r>
          </w:p>
          <w:p>
            <w:pPr>
              <w:spacing w:after="20"/>
              <w:ind w:left="20"/>
              <w:jc w:val="both"/>
            </w:pPr>
            <w:r>
              <w:rPr>
                <w:rFonts w:ascii="Times New Roman"/>
                <w:b w:val="false"/>
                <w:i w:val="false"/>
                <w:color w:val="000000"/>
                <w:sz w:val="20"/>
              </w:rPr>
              <w:t>
</w:t>
            </w:r>
            <w:r>
              <w:rPr>
                <w:rFonts w:ascii="Times New Roman"/>
                <w:b w:val="false"/>
                <w:i w:val="false"/>
                <w:color w:val="000000"/>
                <w:sz w:val="20"/>
              </w:rPr>
              <w:t>2) туу туралы медициналық куәліктің не шетелдік үлгідегі туу туралы куәліктің электрондық көшірмесі не туу туралы актілік жазбаның немесе баланың туу фактісін анықтау туралы сот шешімінің көшірмесі;</w:t>
            </w:r>
          </w:p>
          <w:p>
            <w:pPr>
              <w:spacing w:after="20"/>
              <w:ind w:left="20"/>
              <w:jc w:val="both"/>
            </w:pPr>
            <w:r>
              <w:rPr>
                <w:rFonts w:ascii="Times New Roman"/>
                <w:b w:val="false"/>
                <w:i w:val="false"/>
                <w:color w:val="000000"/>
                <w:sz w:val="20"/>
              </w:rPr>
              <w:t>
</w:t>
            </w:r>
            <w:r>
              <w:rPr>
                <w:rFonts w:ascii="Times New Roman"/>
                <w:b w:val="false"/>
                <w:i w:val="false"/>
                <w:color w:val="000000"/>
                <w:sz w:val="20"/>
              </w:rPr>
              <w:t>3) консулдық алым төленгенін растайтын құжаттың электрондық көшірмесі.</w:t>
            </w:r>
          </w:p>
          <w:p>
            <w:pPr>
              <w:spacing w:after="20"/>
              <w:ind w:left="20"/>
              <w:jc w:val="both"/>
            </w:pPr>
            <w:r>
              <w:rPr>
                <w:rFonts w:ascii="Times New Roman"/>
                <w:b w:val="false"/>
                <w:i w:val="false"/>
                <w:color w:val="000000"/>
                <w:sz w:val="20"/>
              </w:rPr>
              <w:t>
</w:t>
            </w:r>
            <w:r>
              <w:rPr>
                <w:rFonts w:ascii="Times New Roman"/>
                <w:b w:val="false"/>
                <w:i w:val="false"/>
                <w:color w:val="000000"/>
                <w:sz w:val="20"/>
              </w:rPr>
              <w:t>Бұл ретте, жеке басын куәландыратын құжаттар, неке қию туралы куәлік туралы мәліметтерді көрсетілетін қызметті беруші "цифрлық үкімет" шлюзі арқылы тиісті мемлекеттік цифрлық жүйелерден алады.</w:t>
            </w:r>
          </w:p>
          <w:p>
            <w:pPr>
              <w:spacing w:after="20"/>
              <w:ind w:left="20"/>
              <w:jc w:val="both"/>
            </w:pPr>
            <w:r>
              <w:rPr>
                <w:rFonts w:ascii="Times New Roman"/>
                <w:b w:val="false"/>
                <w:i w:val="false"/>
                <w:color w:val="000000"/>
                <w:sz w:val="20"/>
              </w:rPr>
              <w:t>
</w:t>
            </w:r>
            <w:r>
              <w:rPr>
                <w:rFonts w:ascii="Times New Roman"/>
                <w:b w:val="false"/>
                <w:i w:val="false"/>
                <w:color w:val="000000"/>
                <w:sz w:val="20"/>
              </w:rPr>
              <w:t>Шет мемлекеттің құзыретті мекемесі не оған арнайы уәкілетті тұлға өз құзыреті шегінде және белгіленген нысан бойынша берген немесе куәландырған шет мемлекеттің елтаңбалы мөрімен бекітілген құжаттар арнайы куәлік (заңдастыру немесе апостильдеу) рәсімінен өткеннен кейін ғана қабылданады (Қазақстан Республикасы Жоғарғы Кеңесінің 1993 жылғы 31 наурыздағы қаулысымен ратификацияланған, 1993 жылғы 22 қаңтарда Минск қаласында жасалған Азаматтық, отбасылық және қылмыстық істер бойынша құқықтық көмек пен құқықтық қатынастар туралы конвенцияға және Қазақстан Республикасының Заңымен ратификацияланған, 2002 жылғы 7 қазанда Кишинев қаласында жасалған Азаматтық, отбасылық және қылмыстық істер бойынша құқықтық көмек пен құқықтық қатынастар туралы конвенцияға қатысушы елдер үшін талап етілмейді).</w:t>
            </w:r>
          </w:p>
          <w:p>
            <w:pPr>
              <w:spacing w:after="20"/>
              <w:ind w:left="20"/>
              <w:jc w:val="both"/>
            </w:pPr>
            <w:r>
              <w:rPr>
                <w:rFonts w:ascii="Times New Roman"/>
                <w:b w:val="false"/>
                <w:i w:val="false"/>
                <w:color w:val="000000"/>
                <w:sz w:val="20"/>
              </w:rPr>
              <w:t>
Қазақстан Республикасынан тыс тиісті шет мемлекеттің тілінде берілген құжаттар мемлекеттік немесе орыс тіліне аударылуға жатады.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көрсетуден бас тарту үшін Қазақстан Республикасының заңдарында белгіленген негіздері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07" w:id="154"/>
          <w:p>
            <w:pPr>
              <w:spacing w:after="20"/>
              <w:ind w:left="20"/>
              <w:jc w:val="both"/>
            </w:pPr>
            <w:r>
              <w:rPr>
                <w:rFonts w:ascii="Times New Roman"/>
                <w:b w:val="false"/>
                <w:i w:val="false"/>
                <w:color w:val="000000"/>
                <w:sz w:val="20"/>
              </w:rPr>
              <w:t>
1) көрсетілетін қызметті алушының және (немесе) мемлекеттік қызмет көрсету үшін қажетті ұсынылған материалдардың, объектілердің, деректердің және мәліметтердің осы Қағидалардың талаптарына сәйкес келмеуі;</w:t>
            </w:r>
          </w:p>
          <w:bookmarkEnd w:id="154"/>
          <w:p>
            <w:pPr>
              <w:spacing w:after="20"/>
              <w:ind w:left="20"/>
              <w:jc w:val="both"/>
            </w:pPr>
            <w:r>
              <w:rPr>
                <w:rFonts w:ascii="Times New Roman"/>
                <w:b w:val="false"/>
                <w:i w:val="false"/>
                <w:color w:val="000000"/>
                <w:sz w:val="20"/>
              </w:rPr>
              <w:t xml:space="preserve">
2) көрсетілетін қызметті алушының мемлекеттік қызмет көрсету үшін талап етілетін, "Дербес деректер және оларды қорғау туралы" Қазақстан Республикасы Заңының </w:t>
            </w:r>
            <w:r>
              <w:rPr>
                <w:rFonts w:ascii="Times New Roman"/>
                <w:b w:val="false"/>
                <w:i w:val="false"/>
                <w:color w:val="000000"/>
                <w:sz w:val="20"/>
              </w:rPr>
              <w:t>8-бабына</w:t>
            </w:r>
            <w:r>
              <w:rPr>
                <w:rFonts w:ascii="Times New Roman"/>
                <w:b w:val="false"/>
                <w:i w:val="false"/>
                <w:color w:val="000000"/>
                <w:sz w:val="20"/>
              </w:rPr>
              <w:t xml:space="preserve"> сәйкес берілетін қолжетімділігі шектеулі дербес деректерге қол жеткізуге келісімінің болмауы;</w:t>
            </w:r>
          </w:p>
          <w:p>
            <w:pPr>
              <w:spacing w:after="20"/>
              <w:ind w:left="20"/>
              <w:jc w:val="both"/>
            </w:pPr>
            <w:r>
              <w:rPr>
                <w:rFonts w:ascii="Times New Roman"/>
                <w:b w:val="false"/>
                <w:i w:val="false"/>
                <w:color w:val="000000"/>
                <w:sz w:val="20"/>
              </w:rPr>
              <w:t xml:space="preserve">
3) Қазақстан Республикасының "Мемлекеттік және әлеуметтік жауапкершілігі бар көрсетілетін қызметтер туралы" Заңның </w:t>
            </w:r>
            <w:r>
              <w:rPr>
                <w:rFonts w:ascii="Times New Roman"/>
                <w:b w:val="false"/>
                <w:i w:val="false"/>
                <w:color w:val="000000"/>
                <w:sz w:val="20"/>
              </w:rPr>
              <w:t>18-2-бабы</w:t>
            </w:r>
            <w:r>
              <w:rPr>
                <w:rFonts w:ascii="Times New Roman"/>
                <w:b w:val="false"/>
                <w:i w:val="false"/>
                <w:color w:val="000000"/>
                <w:sz w:val="20"/>
              </w:rPr>
              <w:t xml:space="preserve"> 2-тармағының 4) тармақшасында көзделген негіз бойынша мемлекеттік қызмет көрсетуді тоқтата тұру мерзімі өткеннен кейін анықталған кемшіліктердің жойылмауы.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көрсету, оның ішінде электрондық нысанда және Мемлекеттік корпорация арқылы көрсету ерекшеліктерін ескере отырып, қойылатын өзге де талаптар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алушының мемлекеттік қызметті көрсету тәртібі мен оның мәртебесі туралы ақпаратты мемлекеттік қызмет көрсету мәселелері жөніндегі бірыңғай байланыс орталығы арқылы алуға мүмкіндігі бар. Мемлекетік қызметі көрсету мәселелері бойынша анықтама қызметтерінің байланыс телефондары www.gov.kz интернет-ресурсында "Мемлекеттік көрсетілетін қызмет" бөлімінде көрсетілген, мемлекеттік қызметті көрсету мәселелері жөніндегі Бірыңғай байланыс орталығының нөмірі – 1414, 8 800 080 7777.</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Шетелде азаматтық хал актілерін тіркеу саласында мемлекеттік қызметтерді көрсету қағидаларына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2-қосымша</w:t>
            </w:r>
          </w:p>
        </w:tc>
      </w:tr>
    </w:tbl>
    <w:bookmarkStart w:name="z211" w:id="155"/>
    <w:p>
      <w:pPr>
        <w:spacing w:after="0"/>
        <w:ind w:left="0"/>
        <w:jc w:val="left"/>
      </w:pPr>
      <w:r>
        <w:rPr>
          <w:rFonts w:ascii="Times New Roman"/>
          <w:b/>
          <w:i w:val="false"/>
          <w:color w:val="000000"/>
        </w:rPr>
        <w:t xml:space="preserve"> "Шетелде неке қиюды (ерлі-зайыпты болуды) мемлекеттік тіркеу" мемлекеттік қызмет көрсетуге қойылатын негізгі талаптар тізбесі</w:t>
      </w:r>
    </w:p>
    <w:bookmarkEnd w:id="155"/>
    <w:p>
      <w:pPr>
        <w:spacing w:after="0"/>
        <w:ind w:left="0"/>
        <w:jc w:val="both"/>
      </w:pPr>
      <w:r>
        <w:rPr>
          <w:rFonts w:ascii="Times New Roman"/>
          <w:b w:val="false"/>
          <w:i w:val="false"/>
          <w:color w:val="ff0000"/>
          <w:sz w:val="28"/>
        </w:rPr>
        <w:t xml:space="preserve">
      Ескерту. 2-қосымшаға өзгеріс енгізілді – ҚР Сыртқы істер министрінің 28.09.2026 </w:t>
      </w:r>
      <w:r>
        <w:rPr>
          <w:rFonts w:ascii="Times New Roman"/>
          <w:b w:val="false"/>
          <w:i w:val="false"/>
          <w:color w:val="ff0000"/>
          <w:sz w:val="28"/>
        </w:rPr>
        <w:t>№ 11-1-4/538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шет елдердегі мекемелері (бұдан әрі – көрсетілетін қызметті беруші).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көрсетілетін қызметтің кіші түрінің (бар болса)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12" w:id="156"/>
          <w:p>
            <w:pPr>
              <w:spacing w:after="20"/>
              <w:ind w:left="20"/>
              <w:jc w:val="both"/>
            </w:pPr>
            <w:r>
              <w:rPr>
                <w:rFonts w:ascii="Times New Roman"/>
                <w:b w:val="false"/>
                <w:i w:val="false"/>
                <w:color w:val="000000"/>
                <w:sz w:val="20"/>
              </w:rPr>
              <w:t>
1) көрсетілетін қызметті беруші арқылы;</w:t>
            </w:r>
          </w:p>
          <w:bookmarkEnd w:id="156"/>
          <w:p>
            <w:pPr>
              <w:spacing w:after="20"/>
              <w:ind w:left="20"/>
              <w:jc w:val="both"/>
            </w:pPr>
            <w:r>
              <w:rPr>
                <w:rFonts w:ascii="Times New Roman"/>
                <w:b w:val="false"/>
                <w:i w:val="false"/>
                <w:color w:val="000000"/>
                <w:sz w:val="20"/>
              </w:rPr>
              <w:t>
2) Қазақстан Республикасының азаматтары арасындағы некені алғашқы тіркеу кезінде -www.egov.kz "цифрлық үкімет" веб-порталы (бұдан әрі – портал) арқылы жүзеге асырылады.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мерзімі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13" w:id="157"/>
          <w:p>
            <w:pPr>
              <w:spacing w:after="20"/>
              <w:ind w:left="20"/>
              <w:jc w:val="both"/>
            </w:pPr>
            <w:r>
              <w:rPr>
                <w:rFonts w:ascii="Times New Roman"/>
                <w:b w:val="false"/>
                <w:i w:val="false"/>
                <w:color w:val="000000"/>
                <w:sz w:val="20"/>
              </w:rPr>
              <w:t>
1) жеке тұлғаларға (бұдан әрі – көрсетілетін қызметті алушы) көрсетілетін қызметті берушіге құжаттар топтамасын тапсырған сәттен бастап қызмет көрсету мерзімі – күнтізбелік он бес күн өткен соң;</w:t>
            </w:r>
          </w:p>
          <w:bookmarkEnd w:id="157"/>
          <w:p>
            <w:pPr>
              <w:spacing w:after="20"/>
              <w:ind w:left="20"/>
              <w:jc w:val="both"/>
            </w:pPr>
            <w:r>
              <w:rPr>
                <w:rFonts w:ascii="Times New Roman"/>
                <w:b w:val="false"/>
                <w:i w:val="false"/>
                <w:color w:val="000000"/>
                <w:sz w:val="20"/>
              </w:rPr>
              <w:t>
</w:t>
            </w:r>
            <w:r>
              <w:rPr>
                <w:rFonts w:ascii="Times New Roman"/>
                <w:b w:val="false"/>
                <w:i w:val="false"/>
                <w:color w:val="000000"/>
                <w:sz w:val="20"/>
              </w:rPr>
              <w:t>2) некеге отыратын (ерлі-зайыпты болатын) адамдардың бірлескен өтініші бойынша тиісті құжаттармен расталған ерекше мән-жайлар (жүктілік, бала туу, тараптардың бірінің өміріне тікелей қатер төнген және басқа да ерекше мән-жайлар) болған кезде көрсетілетін қызметті беруші неке қиюды (ерлі-зайыпты болуды) мемлекеттік тіркеу орны бойынша күнтізбелік он бес күн өткенге дейін неке қиюды (ерлі-зайыпты болуды) тағайындайды не көрсетілетін қызметті алушылардың жазбаша өтініші негізінде бұл мерзімді күнтізбелік он бес күннен асырмай ұзартады;</w:t>
            </w:r>
          </w:p>
          <w:p>
            <w:pPr>
              <w:spacing w:after="20"/>
              <w:ind w:left="20"/>
              <w:jc w:val="both"/>
            </w:pPr>
            <w:r>
              <w:rPr>
                <w:rFonts w:ascii="Times New Roman"/>
                <w:b w:val="false"/>
                <w:i w:val="false"/>
                <w:color w:val="000000"/>
                <w:sz w:val="20"/>
              </w:rPr>
              <w:t>
3) ерекше мән-жайлар (жүктілік, бала туу, тараптардың бірінің өміріне тікелей қауіп төнген және басқа да ерекше мән-жайлар) болған кезде некеге отыратын (ерлі-зайыпты болатын) адамдардың қалауы бойынша неке қиюды (ерлі-зайыпты болуды) мемлекеттік тіркеудің себептері және растайтын құжаттарын міндетті түрде көрсете отырып, өтініш берілген күні жүргізіледі.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нысаны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(ішінара цифрландырылған) / қағаз түрінде.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нәтижесі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Неке қию (ерлі-зайыпты болу) туралы куәлік немесе мемлекеттік қызметті көрсетуден бас тарту туралы дәлелді жауап.</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және оның кіші түрлерін (бар болса) көрсету кезінде көрсетілетін қызметті алушыдан алынатын төлем мөлшері, және оны Қазақстан Республикасының заңнамасында көзделген жағдайларда алу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15" w:id="158"/>
          <w:p>
            <w:pPr>
              <w:spacing w:after="20"/>
              <w:ind w:left="20"/>
              <w:jc w:val="both"/>
            </w:pPr>
            <w:r>
              <w:rPr>
                <w:rFonts w:ascii="Times New Roman"/>
                <w:b w:val="false"/>
                <w:i w:val="false"/>
                <w:color w:val="000000"/>
                <w:sz w:val="20"/>
              </w:rPr>
              <w:t>
Мемлекеттік қызмет жеке тұлғаларға Қазақстан Республикасының Салық кодексіне және "Шет мемлекеттің аумағында консулдық іс-әрекеттер жасағаны үшін консулдық алым мөлшерлемелерін бекіту туралы" Қазақстан Республикасы Сыртқы істер министрінің 2019 жылғы 20 мамырдағы № 11-1-4/227 </w:t>
            </w:r>
            <w:r>
              <w:rPr>
                <w:rFonts w:ascii="Times New Roman"/>
                <w:b w:val="false"/>
                <w:i w:val="false"/>
                <w:color w:val="000000"/>
                <w:sz w:val="20"/>
              </w:rPr>
              <w:t>бұйрығына</w:t>
            </w:r>
            <w:r>
              <w:rPr>
                <w:rFonts w:ascii="Times New Roman"/>
                <w:b w:val="false"/>
                <w:i w:val="false"/>
                <w:color w:val="000000"/>
                <w:sz w:val="20"/>
              </w:rPr>
              <w:t> сәйкес консулдық алым мөлшерлемелері бойынша ақылы негізде көрсетіледі (Нормативтік құқықтық актілерді мемлекеттік тіркеу тізілімінде № 18702 болып тіркелген).</w:t>
            </w:r>
          </w:p>
          <w:bookmarkEnd w:id="158"/>
          <w:p>
            <w:pPr>
              <w:spacing w:after="20"/>
              <w:ind w:left="20"/>
              <w:jc w:val="both"/>
            </w:pPr>
            <w:r>
              <w:rPr>
                <w:rFonts w:ascii="Times New Roman"/>
                <w:b w:val="false"/>
                <w:i w:val="false"/>
                <w:color w:val="000000"/>
                <w:sz w:val="20"/>
              </w:rPr>
              <w:t>
</w:t>
            </w:r>
            <w:r>
              <w:rPr>
                <w:rFonts w:ascii="Times New Roman"/>
                <w:b w:val="false"/>
                <w:i w:val="false"/>
                <w:color w:val="000000"/>
                <w:sz w:val="20"/>
              </w:rPr>
              <w:t>Консулдық алымды төлеу қолма-қол ақшалай немесе қолма-қол ақшасыз нысанда екінші деңгейдегі банктер немесе банк операцияларының жекелеген түрлерін жүзеге асыратын ұйымдар арқылы жүзеге асырылады.</w:t>
            </w:r>
          </w:p>
          <w:p>
            <w:pPr>
              <w:spacing w:after="20"/>
              <w:ind w:left="20"/>
              <w:jc w:val="both"/>
            </w:pPr>
            <w:r>
              <w:rPr>
                <w:rFonts w:ascii="Times New Roman"/>
                <w:b w:val="false"/>
                <w:i w:val="false"/>
                <w:color w:val="000000"/>
                <w:sz w:val="20"/>
              </w:rPr>
              <w:t>
Консулдық алымды төлеуден босату шарты Қазақстан Республикасының Салық кодексіне сәйкес реттеледі.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Мемлекеттік корпорацияның және цифрлық объектілерінің жұмыс кестесі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17" w:id="159"/>
          <w:p>
            <w:pPr>
              <w:spacing w:after="20"/>
              <w:ind w:left="20"/>
              <w:jc w:val="both"/>
            </w:pPr>
            <w:r>
              <w:rPr>
                <w:rFonts w:ascii="Times New Roman"/>
                <w:b w:val="false"/>
                <w:i w:val="false"/>
                <w:color w:val="000000"/>
                <w:sz w:val="20"/>
              </w:rPr>
              <w:t>
1) көрсетілетін қызметті берушінің жұмыс кестесі - Қазақстан Республикасының Еңбек Кодексіне сәйкес демалыс және мереке күндерінен басқа, дүйсенбіден бастап жұманы қоса алғанда, сағат 13:00-ден 14:30-ға дейінгі түскі үзіліспен сағат 09:00-ден 18:30-ға дейін.</w:t>
            </w:r>
          </w:p>
          <w:bookmarkEnd w:id="159"/>
          <w:p>
            <w:pPr>
              <w:spacing w:after="20"/>
              <w:ind w:left="20"/>
              <w:jc w:val="both"/>
            </w:pPr>
            <w:r>
              <w:rPr>
                <w:rFonts w:ascii="Times New Roman"/>
                <w:b w:val="false"/>
                <w:i w:val="false"/>
                <w:color w:val="000000"/>
                <w:sz w:val="20"/>
              </w:rPr>
              <w:t>
</w:t>
            </w:r>
            <w:r>
              <w:rPr>
                <w:rFonts w:ascii="Times New Roman"/>
                <w:b w:val="false"/>
                <w:i w:val="false"/>
                <w:color w:val="000000"/>
                <w:sz w:val="20"/>
              </w:rPr>
              <w:t>Құжаттарды қабылдауды көрсетілетін қызметті беруші сағат 09:30-дан 12:30-ға дейін, ал мемлекеттік қызмет көрсету нәтижелерін беруді сағат 16:00-ден 17:00-ге дейін жүзеге асырады. Сәрсенбі – қабылдамайтын күн.</w:t>
            </w:r>
          </w:p>
          <w:p>
            <w:pPr>
              <w:spacing w:after="20"/>
              <w:ind w:left="20"/>
              <w:jc w:val="both"/>
            </w:pPr>
            <w:r>
              <w:rPr>
                <w:rFonts w:ascii="Times New Roman"/>
                <w:b w:val="false"/>
                <w:i w:val="false"/>
                <w:color w:val="000000"/>
                <w:sz w:val="20"/>
              </w:rPr>
              <w:t>
</w:t>
            </w:r>
            <w:r>
              <w:rPr>
                <w:rFonts w:ascii="Times New Roman"/>
                <w:b w:val="false"/>
                <w:i w:val="false"/>
                <w:color w:val="000000"/>
                <w:sz w:val="20"/>
              </w:rPr>
              <w:t>Климаты ыстық және ылғалды шет мемлекеттерде көрсетілетін мемлекеттік қызметті берушінің жұмыс кестесі жергілікті жағдайларға қатысты белгіленеді.</w:t>
            </w:r>
          </w:p>
          <w:p>
            <w:pPr>
              <w:spacing w:after="20"/>
              <w:ind w:left="20"/>
              <w:jc w:val="both"/>
            </w:pPr>
            <w:r>
              <w:rPr>
                <w:rFonts w:ascii="Times New Roman"/>
                <w:b w:val="false"/>
                <w:i w:val="false"/>
                <w:color w:val="000000"/>
                <w:sz w:val="20"/>
              </w:rPr>
              <w:t>
</w:t>
            </w:r>
            <w:r>
              <w:rPr>
                <w:rFonts w:ascii="Times New Roman"/>
                <w:b w:val="false"/>
                <w:i w:val="false"/>
                <w:color w:val="000000"/>
                <w:sz w:val="20"/>
              </w:rPr>
              <w:t>Мемлекеттік көрсетілетін қызмет алдын ала жазылусыз және жеделдетіп қызмет көрсетусіз кезек күту тәртібімен жүзеге асырылады, көрсетілетін қызметті берушінің интернет-ресурсы арқылы кезекті броньдауға болады.</w:t>
            </w:r>
          </w:p>
          <w:p>
            <w:pPr>
              <w:spacing w:after="20"/>
              <w:ind w:left="20"/>
              <w:jc w:val="both"/>
            </w:pPr>
            <w:r>
              <w:rPr>
                <w:rFonts w:ascii="Times New Roman"/>
                <w:b w:val="false"/>
                <w:i w:val="false"/>
                <w:color w:val="000000"/>
                <w:sz w:val="20"/>
              </w:rPr>
              <w:t>
</w:t>
            </w:r>
            <w:r>
              <w:rPr>
                <w:rFonts w:ascii="Times New Roman"/>
                <w:b w:val="false"/>
                <w:i w:val="false"/>
                <w:color w:val="000000"/>
                <w:sz w:val="20"/>
              </w:rPr>
              <w:t>Мемлекеттік қызметті көрсету орындарының мекенжайлары: Қазақстан Республикасы Сыртқы істер министрлігінің www.gov.kz интернет-ресурсында орналастырылған.</w:t>
            </w:r>
          </w:p>
          <w:p>
            <w:pPr>
              <w:spacing w:after="20"/>
              <w:ind w:left="20"/>
              <w:jc w:val="both"/>
            </w:pPr>
            <w:r>
              <w:rPr>
                <w:rFonts w:ascii="Times New Roman"/>
                <w:b w:val="false"/>
                <w:i w:val="false"/>
                <w:color w:val="000000"/>
                <w:sz w:val="20"/>
              </w:rPr>
              <w:t>
2) порталдың жұмыс кестесі – жөндеу жұмыстарын жүргізуге байланысты техникалық үзілістерді қоспағанда, тәулік бойы (көрсетілетін қызметті алушы Кодекске сәйкес жұмыс уақыты аяқталғаннан кейін, демалыс және мереке күндері жүгінген кезде өтініштерді қабылдау және мемлекеттік қызмет көрсету нәтижелерін беру келесі жұмыс күні жүзеге асырылады).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үшін көрсетілетін қызметті алушыдан талап етілетін құжаттар мен мәліметтер тізбесі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22" w:id="160"/>
          <w:p>
            <w:pPr>
              <w:spacing w:after="20"/>
              <w:ind w:left="20"/>
              <w:jc w:val="both"/>
            </w:pPr>
            <w:r>
              <w:rPr>
                <w:rFonts w:ascii="Times New Roman"/>
                <w:b w:val="false"/>
                <w:i w:val="false"/>
                <w:color w:val="000000"/>
                <w:sz w:val="20"/>
              </w:rPr>
              <w:t>
1. Неке жасына жеткен адамдар көрсетілетін қызметті берушіге жүгінген кезде:</w:t>
            </w:r>
          </w:p>
          <w:bookmarkEnd w:id="160"/>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1) Шетелде азаматтық хал актілерін мемлекеттік тіркеу саласында мемлекеттік қызмет көрсету, сондай-ақ азаматтық хал актілерін тіркеу туралы қайталама куәліктер мен анықтамалар беру қағидаларына (бұдан әрі – Қағида) </w:t>
            </w:r>
            <w:r>
              <w:rPr>
                <w:rFonts w:ascii="Times New Roman"/>
                <w:b w:val="false"/>
                <w:i w:val="false"/>
                <w:color w:val="000000"/>
                <w:sz w:val="20"/>
              </w:rPr>
              <w:t>11-қосымшаға</w:t>
            </w:r>
            <w:r>
              <w:rPr>
                <w:rFonts w:ascii="Times New Roman"/>
                <w:b w:val="false"/>
                <w:i w:val="false"/>
                <w:color w:val="000000"/>
                <w:sz w:val="20"/>
              </w:rPr>
              <w:t xml:space="preserve"> сәйкес некеге тұру (ерлі-зайыпты болу) туралы өтініш;</w:t>
            </w:r>
          </w:p>
          <w:p>
            <w:pPr>
              <w:spacing w:after="20"/>
              <w:ind w:left="20"/>
              <w:jc w:val="both"/>
            </w:pPr>
            <w:r>
              <w:rPr>
                <w:rFonts w:ascii="Times New Roman"/>
                <w:b w:val="false"/>
                <w:i w:val="false"/>
                <w:color w:val="000000"/>
                <w:sz w:val="20"/>
              </w:rPr>
              <w:t>
</w:t>
            </w:r>
            <w:r>
              <w:rPr>
                <w:rFonts w:ascii="Times New Roman"/>
                <w:b w:val="false"/>
                <w:i w:val="false"/>
                <w:color w:val="000000"/>
                <w:sz w:val="20"/>
              </w:rPr>
              <w:t>2) некеге отыратын (ерлі-зайыпты болатын) адамдардың жеке басын куәландыратын құжаттар немесе цифрлық құжаттар сервисінен электрондық құжат (салыстыру үшін);</w:t>
            </w:r>
          </w:p>
          <w:p>
            <w:pPr>
              <w:spacing w:after="20"/>
              <w:ind w:left="20"/>
              <w:jc w:val="both"/>
            </w:pPr>
            <w:r>
              <w:rPr>
                <w:rFonts w:ascii="Times New Roman"/>
                <w:b w:val="false"/>
                <w:i w:val="false"/>
                <w:color w:val="000000"/>
                <w:sz w:val="20"/>
              </w:rPr>
              <w:t>
</w:t>
            </w:r>
            <w:r>
              <w:rPr>
                <w:rFonts w:ascii="Times New Roman"/>
                <w:b w:val="false"/>
                <w:i w:val="false"/>
                <w:color w:val="000000"/>
                <w:sz w:val="20"/>
              </w:rPr>
              <w:t>3) Қазақстан Республикасының азаматы мен шетелдіктің некесін тіркеу кезінде, жеке басын куәландыратын құжаттарды ұсынумен қатар, құжат мәтінінің қазақ немесе орыс тілдеріндегі нотариалды куәландырылған аудармасы ұсынылады;</w:t>
            </w:r>
          </w:p>
          <w:p>
            <w:pPr>
              <w:spacing w:after="20"/>
              <w:ind w:left="20"/>
              <w:jc w:val="both"/>
            </w:pPr>
            <w:r>
              <w:rPr>
                <w:rFonts w:ascii="Times New Roman"/>
                <w:b w:val="false"/>
                <w:i w:val="false"/>
                <w:color w:val="000000"/>
                <w:sz w:val="20"/>
              </w:rPr>
              <w:t>
</w:t>
            </w:r>
            <w:r>
              <w:rPr>
                <w:rFonts w:ascii="Times New Roman"/>
                <w:b w:val="false"/>
                <w:i w:val="false"/>
                <w:color w:val="000000"/>
                <w:sz w:val="20"/>
              </w:rPr>
              <w:t>4) некеге тұрушылардың (ерлі-зайыпты болушылардың) некеге құқықтық қабілеттілігі туралы анықтамалар (АХАЖ АЖ да өтініш берушілер туралы мәліметтер болған кезде талап етілмейді);</w:t>
            </w:r>
          </w:p>
          <w:p>
            <w:pPr>
              <w:spacing w:after="20"/>
              <w:ind w:left="20"/>
              <w:jc w:val="both"/>
            </w:pPr>
            <w:r>
              <w:rPr>
                <w:rFonts w:ascii="Times New Roman"/>
                <w:b w:val="false"/>
                <w:i w:val="false"/>
                <w:color w:val="000000"/>
                <w:sz w:val="20"/>
              </w:rPr>
              <w:t>
</w:t>
            </w:r>
            <w:r>
              <w:rPr>
                <w:rFonts w:ascii="Times New Roman"/>
                <w:b w:val="false"/>
                <w:i w:val="false"/>
                <w:color w:val="000000"/>
                <w:sz w:val="20"/>
              </w:rPr>
              <w:t>5) бұрынғы некенің тоқтатылғанын растайтын құжат (бар болса): некені (ерлі-зайыптылықты) бұзу туралы куәлік немесе заңды күшіне енгені туралы белгісі бар некені (ерлі-зайыптылықты) бұзу туралы сот шешімі, жұбайының қайтыс болуы туралы куәлік не некені жарамсыз деп тану туралы сот шешімі, ерлі-зайыптылардың бірін қайтыс болды деп жариялау немесе хабар-ошарсыз кетті деп тану (салыстыру үшін);</w:t>
            </w:r>
          </w:p>
          <w:p>
            <w:pPr>
              <w:spacing w:after="20"/>
              <w:ind w:left="20"/>
              <w:jc w:val="both"/>
            </w:pPr>
            <w:r>
              <w:rPr>
                <w:rFonts w:ascii="Times New Roman"/>
                <w:b w:val="false"/>
                <w:i w:val="false"/>
                <w:color w:val="000000"/>
                <w:sz w:val="20"/>
              </w:rPr>
              <w:t>
</w:t>
            </w:r>
            <w:r>
              <w:rPr>
                <w:rFonts w:ascii="Times New Roman"/>
                <w:b w:val="false"/>
                <w:i w:val="false"/>
                <w:color w:val="000000"/>
                <w:sz w:val="20"/>
              </w:rPr>
              <w:t>6) консулдық алымның төленгенін растайтын құжаттың түпнұсқасы;</w:t>
            </w:r>
          </w:p>
          <w:p>
            <w:pPr>
              <w:spacing w:after="20"/>
              <w:ind w:left="20"/>
              <w:jc w:val="both"/>
            </w:pPr>
            <w:r>
              <w:rPr>
                <w:rFonts w:ascii="Times New Roman"/>
                <w:b w:val="false"/>
                <w:i w:val="false"/>
                <w:color w:val="000000"/>
                <w:sz w:val="20"/>
              </w:rPr>
              <w:t>
</w:t>
            </w:r>
            <w:r>
              <w:rPr>
                <w:rFonts w:ascii="Times New Roman"/>
                <w:b w:val="false"/>
                <w:i w:val="false"/>
                <w:color w:val="000000"/>
                <w:sz w:val="20"/>
              </w:rPr>
              <w:t>7) Қазақстан Республикасының заңнамасында белгіленген некені (ерлі-зайыптылықты) тіркеу мерзімін қысқарту немесе ұзарту қажет болған кезде мерзімді қысқарту немесе ұзарту негіздерін растайтын құжат: жүктілік туралы дәрігерлік-біліктілік комиссияның анықтамасы, денсаулық жағдайы туралы анықтама, баланың туу туралы куәлігінің көшірмесі, басқа да ерекше жағдайларды растайтын қосымша құжаттар ұсынылады.</w:t>
            </w:r>
          </w:p>
          <w:p>
            <w:pPr>
              <w:spacing w:after="20"/>
              <w:ind w:left="20"/>
              <w:jc w:val="both"/>
            </w:pPr>
            <w:r>
              <w:rPr>
                <w:rFonts w:ascii="Times New Roman"/>
                <w:b w:val="false"/>
                <w:i w:val="false"/>
                <w:color w:val="000000"/>
                <w:sz w:val="20"/>
              </w:rPr>
              <w:t>
</w:t>
            </w:r>
            <w:r>
              <w:rPr>
                <w:rFonts w:ascii="Times New Roman"/>
                <w:b w:val="false"/>
                <w:i w:val="false"/>
                <w:color w:val="000000"/>
                <w:sz w:val="20"/>
              </w:rPr>
              <w:t>2. Егер некеге (ерлі-зайыптылыққа) жасы толмаған адамдар тұрса, қосымша:</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1) неке (ерлі-зайыптылық) жасын төмендету туралы өтінішті Қағидалардың </w:t>
            </w:r>
            <w:r>
              <w:rPr>
                <w:rFonts w:ascii="Times New Roman"/>
                <w:b w:val="false"/>
                <w:i w:val="false"/>
                <w:color w:val="000000"/>
                <w:sz w:val="20"/>
              </w:rPr>
              <w:t>12-қосымшасына</w:t>
            </w:r>
            <w:r>
              <w:rPr>
                <w:rFonts w:ascii="Times New Roman"/>
                <w:b w:val="false"/>
                <w:i w:val="false"/>
                <w:color w:val="000000"/>
                <w:sz w:val="20"/>
              </w:rPr>
              <w:t xml:space="preserve"> сәйкес нысан бойынша ата-аналар не қорғаншылар (қамқоршылар) неке (ерлі-зайыптылық) жасын төмендету қажеттілігін туындататын себептерді көрсете отырып және осы мемлекеттік қызмет көрсетуге қойылатын негізгі талаптардың тізбесінде көрсетілген қажетті құжаттармен қоса береді;</w:t>
            </w:r>
          </w:p>
          <w:p>
            <w:pPr>
              <w:spacing w:after="20"/>
              <w:ind w:left="20"/>
              <w:jc w:val="both"/>
            </w:pPr>
            <w:r>
              <w:rPr>
                <w:rFonts w:ascii="Times New Roman"/>
                <w:b w:val="false"/>
                <w:i w:val="false"/>
                <w:color w:val="000000"/>
                <w:sz w:val="20"/>
              </w:rPr>
              <w:t>
</w:t>
            </w:r>
            <w:r>
              <w:rPr>
                <w:rFonts w:ascii="Times New Roman"/>
                <w:b w:val="false"/>
                <w:i w:val="false"/>
                <w:color w:val="000000"/>
                <w:sz w:val="20"/>
              </w:rPr>
              <w:t>2) неке (ерлі-зайыптылық) жасын төмендету себептерін растайтын құжаттар (жүктілік туралы дәрігерлік-біліктілік комиссиясының анықтамасы, баланың туу туралы куәлігінің көшірмесі, кәмелетке толмаған ата-анасының туу туралы куәлігінің көшірмесі, кәмелетке толмағандардың ата-анасының неке қию/некені бұзу туралы куәлігінің көшірмесі, кәмелетке толмағандардың ата-анасының және кәмелетке толмаған азаматтардың өздерінің жеке басын куәландыратын құжаттар);</w:t>
            </w:r>
          </w:p>
          <w:p>
            <w:pPr>
              <w:spacing w:after="20"/>
              <w:ind w:left="20"/>
              <w:jc w:val="both"/>
            </w:pPr>
            <w:r>
              <w:rPr>
                <w:rFonts w:ascii="Times New Roman"/>
                <w:b w:val="false"/>
                <w:i w:val="false"/>
                <w:color w:val="000000"/>
                <w:sz w:val="20"/>
              </w:rPr>
              <w:t>
</w:t>
            </w:r>
            <w:r>
              <w:rPr>
                <w:rFonts w:ascii="Times New Roman"/>
                <w:b w:val="false"/>
                <w:i w:val="false"/>
                <w:color w:val="000000"/>
                <w:sz w:val="20"/>
              </w:rPr>
              <w:t>3) некеге отыратын (ерлі-зайыпты болатын) адамдардың заңды өкілдерінің келісімі);</w:t>
            </w:r>
          </w:p>
          <w:p>
            <w:pPr>
              <w:spacing w:after="20"/>
              <w:ind w:left="20"/>
              <w:jc w:val="both"/>
            </w:pPr>
            <w:r>
              <w:rPr>
                <w:rFonts w:ascii="Times New Roman"/>
                <w:b w:val="false"/>
                <w:i w:val="false"/>
                <w:color w:val="000000"/>
                <w:sz w:val="20"/>
              </w:rPr>
              <w:t>
</w:t>
            </w:r>
            <w:r>
              <w:rPr>
                <w:rFonts w:ascii="Times New Roman"/>
                <w:b w:val="false"/>
                <w:i w:val="false"/>
                <w:color w:val="000000"/>
                <w:sz w:val="20"/>
              </w:rPr>
              <w:t>4) кәмелетке толмаған ата-анасының туу туралы куәлігі, кәмелетке толмағандардың ата-анасының неке қию/ некені бұзу туралы куәлігі, кәмелетке толмағандардың ата-анасының және кәмелетке толмаған азаматтардың өздерінің жеке басын куәландыратын құжаттары) (салыстыру үшін).</w:t>
            </w:r>
          </w:p>
          <w:p>
            <w:pPr>
              <w:spacing w:after="20"/>
              <w:ind w:left="20"/>
              <w:jc w:val="both"/>
            </w:pPr>
            <w:r>
              <w:rPr>
                <w:rFonts w:ascii="Times New Roman"/>
                <w:b w:val="false"/>
                <w:i w:val="false"/>
                <w:color w:val="000000"/>
                <w:sz w:val="20"/>
              </w:rPr>
              <w:t>
</w:t>
            </w:r>
            <w:r>
              <w:rPr>
                <w:rFonts w:ascii="Times New Roman"/>
                <w:b w:val="false"/>
                <w:i w:val="false"/>
                <w:color w:val="000000"/>
                <w:sz w:val="20"/>
              </w:rPr>
              <w:t>3. Порталға (Қазақстан Республикасының азаматтары арасындағы некені алғашқы тіркеу кезінде):</w:t>
            </w:r>
          </w:p>
          <w:p>
            <w:pPr>
              <w:spacing w:after="20"/>
              <w:ind w:left="20"/>
              <w:jc w:val="both"/>
            </w:pPr>
            <w:r>
              <w:rPr>
                <w:rFonts w:ascii="Times New Roman"/>
                <w:b w:val="false"/>
                <w:i w:val="false"/>
                <w:color w:val="000000"/>
                <w:sz w:val="20"/>
              </w:rPr>
              <w:t>
</w:t>
            </w:r>
            <w:r>
              <w:rPr>
                <w:rFonts w:ascii="Times New Roman"/>
                <w:b w:val="false"/>
                <w:i w:val="false"/>
                <w:color w:val="000000"/>
                <w:sz w:val="20"/>
              </w:rPr>
              <w:t>1) көрсетілетін қызметті алушының электрондық цифрлық қолтаңбасымен куәландырылған некеге отыру (ерлі-зайыпты болуы) туралы электрондық өтініш;</w:t>
            </w:r>
          </w:p>
          <w:p>
            <w:pPr>
              <w:spacing w:after="20"/>
              <w:ind w:left="20"/>
              <w:jc w:val="both"/>
            </w:pPr>
            <w:r>
              <w:rPr>
                <w:rFonts w:ascii="Times New Roman"/>
                <w:b w:val="false"/>
                <w:i w:val="false"/>
                <w:color w:val="000000"/>
                <w:sz w:val="20"/>
              </w:rPr>
              <w:t>
</w:t>
            </w:r>
            <w:r>
              <w:rPr>
                <w:rFonts w:ascii="Times New Roman"/>
                <w:b w:val="false"/>
                <w:i w:val="false"/>
                <w:color w:val="000000"/>
                <w:sz w:val="20"/>
              </w:rPr>
              <w:t>2) консулдық алым төленгенін растайтын құжаттың электрондық көшірмесі.</w:t>
            </w:r>
          </w:p>
          <w:p>
            <w:pPr>
              <w:spacing w:after="20"/>
              <w:ind w:left="20"/>
              <w:jc w:val="both"/>
            </w:pPr>
            <w:r>
              <w:rPr>
                <w:rFonts w:ascii="Times New Roman"/>
                <w:b w:val="false"/>
                <w:i w:val="false"/>
                <w:color w:val="000000"/>
                <w:sz w:val="20"/>
              </w:rPr>
              <w:t>
</w:t>
            </w:r>
            <w:r>
              <w:rPr>
                <w:rFonts w:ascii="Times New Roman"/>
                <w:b w:val="false"/>
                <w:i w:val="false"/>
                <w:color w:val="000000"/>
                <w:sz w:val="20"/>
              </w:rPr>
              <w:t>Бұл ретте, жеке басын куәландыратын құжаттар туралы мәліметтерді, некеге отыратын (ерлі-зайыпты болатын) өтініш берушілердің некеге құқық қабілеттілігі туралы мәліметтерді көрсетілетін қызметті беруші "цифрлық үкімет" шлюзі арқылы тиісті мемлекеттік цифрлық жүйелерден алады.</w:t>
            </w:r>
          </w:p>
          <w:p>
            <w:pPr>
              <w:spacing w:after="20"/>
              <w:ind w:left="20"/>
              <w:jc w:val="both"/>
            </w:pPr>
            <w:r>
              <w:rPr>
                <w:rFonts w:ascii="Times New Roman"/>
                <w:b w:val="false"/>
                <w:i w:val="false"/>
                <w:color w:val="000000"/>
                <w:sz w:val="20"/>
              </w:rPr>
              <w:t>
</w:t>
            </w:r>
            <w:r>
              <w:rPr>
                <w:rFonts w:ascii="Times New Roman"/>
                <w:b w:val="false"/>
                <w:i w:val="false"/>
                <w:color w:val="000000"/>
                <w:sz w:val="20"/>
              </w:rPr>
              <w:t>Шет мемлекеттің құзыретті мекемесі не оған арнайы уәкілетті тұлға өз құзыреті шегінде және белгіленген нысан бойынша берген немесе куәландырған шет мемлекеттің елтаңбалы мөрімен бекітілген құжаттар арнайы куәлік (заңдастыру немесе апостильдеу) рәсімінен өткеннен кейін ғана қабылданады (Қазақстан Республикасы Жоғарғы Кеңесінің 1993 жылғы 31 наурыздағы қаулысымен ратификацияланған, 1993 жылғы 22 қаңтарда Минск қаласында жасалған Азаматтық, отбасылық және қылмыстық істер бойынша құқықтық көмек пен құқықтық қатынастар туралы конвенцияға және Қазақстан Республикасының Заңымен ратификацияланған, 2002 жылғы 7 қазанда Кишинев қаласында жасалған Азаматтық, отбасылық және қылмыстық істер бойынша құқықтық көмек пен құқықтық қатынастар туралы конвенцияға қатысушы елдер үшін талап етілмейді).</w:t>
            </w:r>
          </w:p>
          <w:p>
            <w:pPr>
              <w:spacing w:after="20"/>
              <w:ind w:left="20"/>
              <w:jc w:val="both"/>
            </w:pPr>
            <w:r>
              <w:rPr>
                <w:rFonts w:ascii="Times New Roman"/>
                <w:b w:val="false"/>
                <w:i w:val="false"/>
                <w:color w:val="000000"/>
                <w:sz w:val="20"/>
              </w:rPr>
              <w:t>
Қазақстан Республикасынан тыс тиісті шет мемлекеттің тілінде берілген құжаттар мемлекеттік немесе орыс тіліне аударылуға жатады.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көрсетуден бас тарту үшін Қазақстан Республикасының заңдарында белгіленген негіздері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40" w:id="161"/>
          <w:p>
            <w:pPr>
              <w:spacing w:after="20"/>
              <w:ind w:left="20"/>
              <w:jc w:val="both"/>
            </w:pPr>
            <w:r>
              <w:rPr>
                <w:rFonts w:ascii="Times New Roman"/>
                <w:b w:val="false"/>
                <w:i w:val="false"/>
                <w:color w:val="000000"/>
                <w:sz w:val="20"/>
              </w:rPr>
              <w:t>
1) көрсетілетін қызметті алушының және (немесе) мемлекеттік қызмет көрсету үшін қажетті ұсынылған деректердің және мәліметтердің осы Қағидалардың 3-тарауындағы талаптарға сәйкес келмеуі;</w:t>
            </w:r>
          </w:p>
          <w:bookmarkEnd w:id="161"/>
          <w:p>
            <w:pPr>
              <w:spacing w:after="20"/>
              <w:ind w:left="20"/>
              <w:jc w:val="both"/>
            </w:pPr>
            <w:r>
              <w:rPr>
                <w:rFonts w:ascii="Times New Roman"/>
                <w:b w:val="false"/>
                <w:i w:val="false"/>
                <w:color w:val="000000"/>
                <w:sz w:val="20"/>
              </w:rPr>
              <w:t xml:space="preserve">
2) көрсетілетін қызметті берушіде "Неке (ерлі-зайыптылық) және отбасы туралы" Қазақстан Республикасы Кодексінің </w:t>
            </w:r>
            <w:r>
              <w:rPr>
                <w:rFonts w:ascii="Times New Roman"/>
                <w:b w:val="false"/>
                <w:i w:val="false"/>
                <w:color w:val="000000"/>
                <w:sz w:val="20"/>
              </w:rPr>
              <w:t>226-бабының</w:t>
            </w:r>
            <w:r>
              <w:rPr>
                <w:rFonts w:ascii="Times New Roman"/>
                <w:b w:val="false"/>
                <w:i w:val="false"/>
                <w:color w:val="000000"/>
                <w:sz w:val="20"/>
              </w:rPr>
              <w:t xml:space="preserve"> 5-тармағына сәйкес неке қиюға (ерлі-зайыпты болуға) кедергі келтіретін мән-жайлардың болуын растайтын дәлелдемелердің болуы;</w:t>
            </w:r>
          </w:p>
          <w:p>
            <w:pPr>
              <w:spacing w:after="20"/>
              <w:ind w:left="20"/>
              <w:jc w:val="both"/>
            </w:pPr>
            <w:r>
              <w:rPr>
                <w:rFonts w:ascii="Times New Roman"/>
                <w:b w:val="false"/>
                <w:i w:val="false"/>
                <w:color w:val="000000"/>
                <w:sz w:val="20"/>
              </w:rPr>
              <w:t xml:space="preserve">
3) көрсетілетін қызметті алушының мемлекеттік қызмет көрсету үшін талап етілетін, "Дербес деректер және оларды қорғау туралы" Қазақстан Республикасы Заңының </w:t>
            </w:r>
            <w:r>
              <w:rPr>
                <w:rFonts w:ascii="Times New Roman"/>
                <w:b w:val="false"/>
                <w:i w:val="false"/>
                <w:color w:val="000000"/>
                <w:sz w:val="20"/>
              </w:rPr>
              <w:t>8-бабына</w:t>
            </w:r>
            <w:r>
              <w:rPr>
                <w:rFonts w:ascii="Times New Roman"/>
                <w:b w:val="false"/>
                <w:i w:val="false"/>
                <w:color w:val="000000"/>
                <w:sz w:val="20"/>
              </w:rPr>
              <w:t xml:space="preserve"> сәйкес берілетін қолжетімділігі шектеулі дербес деректерге қол жеткізуге келісімінің болмауы;</w:t>
            </w:r>
          </w:p>
          <w:p>
            <w:pPr>
              <w:spacing w:after="20"/>
              <w:ind w:left="20"/>
              <w:jc w:val="both"/>
            </w:pPr>
            <w:r>
              <w:rPr>
                <w:rFonts w:ascii="Times New Roman"/>
                <w:b w:val="false"/>
                <w:i w:val="false"/>
                <w:color w:val="000000"/>
                <w:sz w:val="20"/>
              </w:rPr>
              <w:t xml:space="preserve">
4) Қазақстан Республикасының "Мемлекеттік және әлеуметтік жауапкершілігі бар көрсетілетін қызметтер туралы" Заңның </w:t>
            </w:r>
            <w:r>
              <w:rPr>
                <w:rFonts w:ascii="Times New Roman"/>
                <w:b w:val="false"/>
                <w:i w:val="false"/>
                <w:color w:val="000000"/>
                <w:sz w:val="20"/>
              </w:rPr>
              <w:t>18-2-бабы</w:t>
            </w:r>
            <w:r>
              <w:rPr>
                <w:rFonts w:ascii="Times New Roman"/>
                <w:b w:val="false"/>
                <w:i w:val="false"/>
                <w:color w:val="000000"/>
                <w:sz w:val="20"/>
              </w:rPr>
              <w:t xml:space="preserve"> 2-тармағының 4) тармақшасында көзделген негіз бойынша мемлекеттік қызмет көрсетуді тоқтата тұру мерзімі өткеннен кейін анықталған кемшіліктердің жойылмауы.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көрсету, оның ішінде электрондық нысанда және Мемлекеттік корпорация арқылы көрсету ерекшеліктерін ескере отырып, қойылатын өзге де талаптар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алушының мемлекеттік қызметті көрсету тәртібі мен оның мәртебесі туралы ақпаратты мемлекеттік қызмет көрсету мәселелері жөніндегі бірыңғай байланыс орталығы арқылы алуға мүмкіндігі бар. Мемлекетік қызметі көрсету мәселелері бойынша анықтама қызметтерінің байланыс телефондары www.gov.kz интернет-ресурсында "Мемлекеттік көрсетілетін қызмет" бөлімінде көрсетілген, мемлекеттік қызметті көрсету мәселелері жөніндегі Бірыңғай байланыс орталығының нөмірі – 1414, 8 800 080 7777.</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Шетелде азаматтық хал актілерін тіркеу саласында мемлекеттік қызметтерді көрсету қағидаларына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3-қосымша</w:t>
            </w:r>
          </w:p>
        </w:tc>
      </w:tr>
    </w:tbl>
    <w:bookmarkStart w:name="z245" w:id="162"/>
    <w:p>
      <w:pPr>
        <w:spacing w:after="0"/>
        <w:ind w:left="0"/>
        <w:jc w:val="left"/>
      </w:pPr>
      <w:r>
        <w:rPr>
          <w:rFonts w:ascii="Times New Roman"/>
          <w:b/>
          <w:i w:val="false"/>
          <w:color w:val="000000"/>
        </w:rPr>
        <w:t xml:space="preserve"> "Шетелде некені (ерлі-зайыптылықты) бұзуды мемлекеттік тіркеу" мемлекеттік қызмет көрсетуге қойылатын негізгі талаптар тізбесі</w:t>
      </w:r>
    </w:p>
    <w:bookmarkEnd w:id="162"/>
    <w:p>
      <w:pPr>
        <w:spacing w:after="0"/>
        <w:ind w:left="0"/>
        <w:jc w:val="both"/>
      </w:pPr>
      <w:r>
        <w:rPr>
          <w:rFonts w:ascii="Times New Roman"/>
          <w:b w:val="false"/>
          <w:i w:val="false"/>
          <w:color w:val="ff0000"/>
          <w:sz w:val="28"/>
        </w:rPr>
        <w:t xml:space="preserve">
      Ескерту. 3-қосымшаға өзгеріс енгізілді – ҚР Сыртқы істер министрінің 28.09.2026 </w:t>
      </w:r>
      <w:r>
        <w:rPr>
          <w:rFonts w:ascii="Times New Roman"/>
          <w:b w:val="false"/>
          <w:i w:val="false"/>
          <w:color w:val="ff0000"/>
          <w:sz w:val="28"/>
        </w:rPr>
        <w:t>№ 11-1-4/538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шет елдердегі мекемелері (бұдан әрі – көрсетілетін қызметті беруші).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көрсетілетін қызметтің кіші түрінің (бар болса)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46" w:id="163"/>
          <w:p>
            <w:pPr>
              <w:spacing w:after="20"/>
              <w:ind w:left="20"/>
              <w:jc w:val="both"/>
            </w:pPr>
            <w:r>
              <w:rPr>
                <w:rFonts w:ascii="Times New Roman"/>
                <w:b w:val="false"/>
                <w:i w:val="false"/>
                <w:color w:val="000000"/>
                <w:sz w:val="20"/>
              </w:rPr>
              <w:t>
1) көрсетілетін қызметті беруші;</w:t>
            </w:r>
          </w:p>
          <w:bookmarkEnd w:id="163"/>
          <w:p>
            <w:pPr>
              <w:spacing w:after="20"/>
              <w:ind w:left="20"/>
              <w:jc w:val="both"/>
            </w:pPr>
            <w:r>
              <w:rPr>
                <w:rFonts w:ascii="Times New Roman"/>
                <w:b w:val="false"/>
                <w:i w:val="false"/>
                <w:color w:val="000000"/>
                <w:sz w:val="20"/>
              </w:rPr>
              <w:t>
2) кәмелетке толмаған балалары жоқ ерлі - зайыптылардың өзара келісімі бойынша некені (ерлі-зайыптылықты) бұзуды мемлекеттік тіркеу кезінде – www.egov.kz "цифрлық үкімет" веб-порталы (бұдан әрі – портал) арқылы жүзеге асырылады.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мерзімі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47" w:id="164"/>
          <w:p>
            <w:pPr>
              <w:spacing w:after="20"/>
              <w:ind w:left="20"/>
              <w:jc w:val="both"/>
            </w:pPr>
            <w:r>
              <w:rPr>
                <w:rFonts w:ascii="Times New Roman"/>
                <w:b w:val="false"/>
                <w:i w:val="false"/>
                <w:color w:val="000000"/>
                <w:sz w:val="20"/>
              </w:rPr>
              <w:t>
1) жеке тұлғаларға (бұдан әрі – көрсетілетін қызметті алушы) көрсету мерзімі бірлескен өтініш берген күннен бастап бір ай мерзім өткен соң;</w:t>
            </w:r>
          </w:p>
          <w:bookmarkEnd w:id="164"/>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2) хабар-ошарсыз кеткен, әрекетке қабілетсіз деп танылған немесе қылмыс жасағаны үшін кемінде үш жыл мерзімге бас бостандығынан айыруға сотталған адаммен некені (ерлі-зайыптылықты) бұзуды мемлекеттік тіркеу көрсетілетін қызметті берушіден жіберілген хабарламаны қамауда отырған екінші жұбайы, не әрекетке қабілетсіз жұбайының қорғаншысы немесе хабар-ошарсыз кеткен деп танылған жұбайының мүлкіне қорғаншылық жасаушы алған күннен бастап қырық бес күн мерзім өткен соң жүзеге асырылады;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3) қылмыстық қудалау органының халықаралық іздестіруді сот санкциялаған күннен бастап үш жыл өткен соң жариялау туралы қаулысы негізінде неке (ерлі-зайыптылықты) бұзуды мемлекеттік тіркеу – 2 (екі) жұмыс күні; </w:t>
            </w:r>
          </w:p>
          <w:p>
            <w:pPr>
              <w:spacing w:after="20"/>
              <w:ind w:left="20"/>
              <w:jc w:val="both"/>
            </w:pPr>
            <w:r>
              <w:rPr>
                <w:rFonts w:ascii="Times New Roman"/>
                <w:b w:val="false"/>
                <w:i w:val="false"/>
                <w:color w:val="000000"/>
                <w:sz w:val="20"/>
              </w:rPr>
              <w:t>
4) мемлекеттік қызмет көрсетуге қойылатын негізгі талаптардың осы тізбесінің 8-тармағында белгіленген құжаттарды қосымша тексеру қажет болған кезде көрсетілетін қызметті алушыны қарау мерзімі ұзартылған сәттен бастап күнтізбелік 3 (үш) күн ішінде хабардар ете отырып, қызмет көрсету мерзімі күнтізбелік 30 (отыз) күннен аспайтын мерзімге ұзартылады.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нысаны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(ішінара цифрландырылған) / қағаз түрінде.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нәтижесі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Некені (ерлі-зайыптылықты) бұзу туралы куәлік немесе мемлекеттік қызметті көрсетуден бас тарту туралы дәлелді жауап.</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және оның кіші түрлерін (бар болса) көрсету кезінде көрсетілетін қызметті алушыдан алынатын төлем мөлшері, және оны Қазақстан Республикасының заңнамасында көзделген жағдайларда алу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50" w:id="165"/>
          <w:p>
            <w:pPr>
              <w:spacing w:after="20"/>
              <w:ind w:left="20"/>
              <w:jc w:val="both"/>
            </w:pPr>
            <w:r>
              <w:rPr>
                <w:rFonts w:ascii="Times New Roman"/>
                <w:b w:val="false"/>
                <w:i w:val="false"/>
                <w:color w:val="000000"/>
                <w:sz w:val="20"/>
              </w:rPr>
              <w:t>
Мемлекеттік қызмет жеке тұлғаларға Қазақстан Республикасының Салық кодексіне және "Шет мемлекеттің аумағында консулдық іс-әрекеттер жасағаны үшін консулдық алым мөлшерлемелерін бекіту туралы" Қазақстан Республикасы Сыртқы істер министрінің 2019 жылғы 20 мамырдағы № 11-1-4/227 </w:t>
            </w:r>
            <w:r>
              <w:rPr>
                <w:rFonts w:ascii="Times New Roman"/>
                <w:b w:val="false"/>
                <w:i w:val="false"/>
                <w:color w:val="000000"/>
                <w:sz w:val="20"/>
              </w:rPr>
              <w:t>бұйрығына</w:t>
            </w:r>
            <w:r>
              <w:rPr>
                <w:rFonts w:ascii="Times New Roman"/>
                <w:b w:val="false"/>
                <w:i w:val="false"/>
                <w:color w:val="000000"/>
                <w:sz w:val="20"/>
              </w:rPr>
              <w:t> сәйкес консулдық алым мөлшерлемелері бойынша ақылы негізде көрсетіледі (Нормативтік құқықтық актілерді мемлекеттік тіркеу тізілімінде № 18702 болып тіркелген).</w:t>
            </w:r>
          </w:p>
          <w:bookmarkEnd w:id="165"/>
          <w:p>
            <w:pPr>
              <w:spacing w:after="20"/>
              <w:ind w:left="20"/>
              <w:jc w:val="both"/>
            </w:pPr>
            <w:r>
              <w:rPr>
                <w:rFonts w:ascii="Times New Roman"/>
                <w:b w:val="false"/>
                <w:i w:val="false"/>
                <w:color w:val="000000"/>
                <w:sz w:val="20"/>
              </w:rPr>
              <w:t>
</w:t>
            </w:r>
            <w:r>
              <w:rPr>
                <w:rFonts w:ascii="Times New Roman"/>
                <w:b w:val="false"/>
                <w:i w:val="false"/>
                <w:color w:val="000000"/>
                <w:sz w:val="20"/>
              </w:rPr>
              <w:t>Консулдық алымды төлеу қолма-қол ақшалай немесе қолма-қол ақшасыз нысанда екінші деңгейдегі банктер немесе банк операцияларының жекелеген түрлерін жүзеге асыратын ұйымдар арқылы жүзеге асырылады.</w:t>
            </w:r>
          </w:p>
          <w:p>
            <w:pPr>
              <w:spacing w:after="20"/>
              <w:ind w:left="20"/>
              <w:jc w:val="both"/>
            </w:pPr>
            <w:r>
              <w:rPr>
                <w:rFonts w:ascii="Times New Roman"/>
                <w:b w:val="false"/>
                <w:i w:val="false"/>
                <w:color w:val="000000"/>
                <w:sz w:val="20"/>
              </w:rPr>
              <w:t>
Консулдық алымды төлеуден босату шарты Қазақстан Республикасының Салық кодексіне сәйкес реттеледі.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Мемлекеттік корпорацияның және цифрлық объектілерінің жұмыс кестесі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52" w:id="166"/>
          <w:p>
            <w:pPr>
              <w:spacing w:after="20"/>
              <w:ind w:left="20"/>
              <w:jc w:val="both"/>
            </w:pPr>
            <w:r>
              <w:rPr>
                <w:rFonts w:ascii="Times New Roman"/>
                <w:b w:val="false"/>
                <w:i w:val="false"/>
                <w:color w:val="000000"/>
                <w:sz w:val="20"/>
              </w:rPr>
              <w:t>
1) көрсетілетін қызметті берушінің жұмыс кестесі – Қазақстан Республикасының Еңбек Кодексіне сәйкес демалыс және мереке күндерінен басқа, дүйсенбіден бастап жұманы қоса алғанда, сағат 13:00-ден 14:30-ға дейінгі түскі үзіліспен сағат 09:00-ден 18:30-ға дейін.</w:t>
            </w:r>
          </w:p>
          <w:bookmarkEnd w:id="166"/>
          <w:p>
            <w:pPr>
              <w:spacing w:after="20"/>
              <w:ind w:left="20"/>
              <w:jc w:val="both"/>
            </w:pPr>
            <w:r>
              <w:rPr>
                <w:rFonts w:ascii="Times New Roman"/>
                <w:b w:val="false"/>
                <w:i w:val="false"/>
                <w:color w:val="000000"/>
                <w:sz w:val="20"/>
              </w:rPr>
              <w:t>
</w:t>
            </w:r>
            <w:r>
              <w:rPr>
                <w:rFonts w:ascii="Times New Roman"/>
                <w:b w:val="false"/>
                <w:i w:val="false"/>
                <w:color w:val="000000"/>
                <w:sz w:val="20"/>
              </w:rPr>
              <w:t>Құжаттарды қабылдауды көрсетілетін қызметті беруші сағат 09:30-дан 12:30-ға дейін, ал мемлекеттік қызмет көрсету нәтижелерін беруді сағат 16:00-ден 17:00-ге дейін жүзеге асырады. Сәрсенбі – қабылдамайтын күн.</w:t>
            </w:r>
          </w:p>
          <w:p>
            <w:pPr>
              <w:spacing w:after="20"/>
              <w:ind w:left="20"/>
              <w:jc w:val="both"/>
            </w:pPr>
            <w:r>
              <w:rPr>
                <w:rFonts w:ascii="Times New Roman"/>
                <w:b w:val="false"/>
                <w:i w:val="false"/>
                <w:color w:val="000000"/>
                <w:sz w:val="20"/>
              </w:rPr>
              <w:t>
</w:t>
            </w:r>
            <w:r>
              <w:rPr>
                <w:rFonts w:ascii="Times New Roman"/>
                <w:b w:val="false"/>
                <w:i w:val="false"/>
                <w:color w:val="000000"/>
                <w:sz w:val="20"/>
              </w:rPr>
              <w:t>Климаты ыстық және ылғалды шет мемлекеттерде көрсетілетін мемлекеттік қызметті берушінің жұмыс кестесі жергілікті жағдайларға қатысты белгіленеді.</w:t>
            </w:r>
          </w:p>
          <w:p>
            <w:pPr>
              <w:spacing w:after="20"/>
              <w:ind w:left="20"/>
              <w:jc w:val="both"/>
            </w:pPr>
            <w:r>
              <w:rPr>
                <w:rFonts w:ascii="Times New Roman"/>
                <w:b w:val="false"/>
                <w:i w:val="false"/>
                <w:color w:val="000000"/>
                <w:sz w:val="20"/>
              </w:rPr>
              <w:t>
</w:t>
            </w:r>
            <w:r>
              <w:rPr>
                <w:rFonts w:ascii="Times New Roman"/>
                <w:b w:val="false"/>
                <w:i w:val="false"/>
                <w:color w:val="000000"/>
                <w:sz w:val="20"/>
              </w:rPr>
              <w:t>Мемлекеттік көрсетілетін қызмет алдын ала жазылусыз және жеделдетіп қызмет көрсетусіз кезек күту тәртібімен жүзеге асырылады, көрсетілетін қызметті берушінің интернет-ресурсы арқылы кезекті броньдауға болады.</w:t>
            </w:r>
          </w:p>
          <w:p>
            <w:pPr>
              <w:spacing w:after="20"/>
              <w:ind w:left="20"/>
              <w:jc w:val="both"/>
            </w:pPr>
            <w:r>
              <w:rPr>
                <w:rFonts w:ascii="Times New Roman"/>
                <w:b w:val="false"/>
                <w:i w:val="false"/>
                <w:color w:val="000000"/>
                <w:sz w:val="20"/>
              </w:rPr>
              <w:t>
</w:t>
            </w:r>
            <w:r>
              <w:rPr>
                <w:rFonts w:ascii="Times New Roman"/>
                <w:b w:val="false"/>
                <w:i w:val="false"/>
                <w:color w:val="000000"/>
                <w:sz w:val="20"/>
              </w:rPr>
              <w:t>Мемлекеттік қызметті көрсету орындарының мекенжайлары: Қазақстан Республикасы Сыртқы істер министрлігінің www.gov.kz интернет-ресурсында орналастырылған.</w:t>
            </w:r>
          </w:p>
          <w:p>
            <w:pPr>
              <w:spacing w:after="20"/>
              <w:ind w:left="20"/>
              <w:jc w:val="both"/>
            </w:pPr>
            <w:r>
              <w:rPr>
                <w:rFonts w:ascii="Times New Roman"/>
                <w:b w:val="false"/>
                <w:i w:val="false"/>
                <w:color w:val="000000"/>
                <w:sz w:val="20"/>
              </w:rPr>
              <w:t>
2) порталдың жұмыс кестесі – жөндеу жұмыстарын жүргізуге байланысты техникалық үзілістерді қоспағанда, тәулік бойы (көрсетілетін қызметті алушы Кодекске сәйкес жұмыс уақыты аяқталғаннан кейін, демалыс және мереке күндері жүгінген кезде өтініштерді қабылдау және мемлекеттік қызмет көрсету нәтижелерін беру келесі жұмыс күні жүзеге асырылады).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үшін көрсетілетін қызметті алушыдан талап етілетін құжаттар мен мәліметтер тізбесі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57" w:id="167"/>
          <w:p>
            <w:pPr>
              <w:spacing w:after="20"/>
              <w:ind w:left="20"/>
              <w:jc w:val="both"/>
            </w:pPr>
            <w:r>
              <w:rPr>
                <w:rFonts w:ascii="Times New Roman"/>
                <w:b w:val="false"/>
                <w:i w:val="false"/>
                <w:color w:val="000000"/>
                <w:sz w:val="20"/>
              </w:rPr>
              <w:t>
Көрсетілетін қызметті берушіге:</w:t>
            </w:r>
          </w:p>
          <w:bookmarkEnd w:id="167"/>
          <w:p>
            <w:pPr>
              <w:spacing w:after="20"/>
              <w:ind w:left="20"/>
              <w:jc w:val="both"/>
            </w:pPr>
            <w:r>
              <w:rPr>
                <w:rFonts w:ascii="Times New Roman"/>
                <w:b w:val="false"/>
                <w:i w:val="false"/>
                <w:color w:val="000000"/>
                <w:sz w:val="20"/>
              </w:rPr>
              <w:t>
</w:t>
            </w:r>
            <w:r>
              <w:rPr>
                <w:rFonts w:ascii="Times New Roman"/>
                <w:b w:val="false"/>
                <w:i w:val="false"/>
                <w:color w:val="000000"/>
                <w:sz w:val="20"/>
              </w:rPr>
              <w:t>1. Кәмелетке толмаған балалары жоқ ерлі-зайыптылардың өзара келісімі бойынша некені (ерлі-зайыптылықты) бұзуды тіркеу үшін:</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1) шетелде азаматтық хал актілерін мемлекеттік тіркеу саласында мемлекеттік қызметтерді көрсету, сондай-ақ азаматтық хал актілерін тіркеу туралы қайталама куәліктер мен анықтамалар беру қағидаларына (бұдан әрі – Қағидалар) </w:t>
            </w:r>
            <w:r>
              <w:rPr>
                <w:rFonts w:ascii="Times New Roman"/>
                <w:b w:val="false"/>
                <w:i w:val="false"/>
                <w:color w:val="000000"/>
                <w:sz w:val="20"/>
              </w:rPr>
              <w:t>14-қосымшаға</w:t>
            </w:r>
            <w:r>
              <w:rPr>
                <w:rFonts w:ascii="Times New Roman"/>
                <w:b w:val="false"/>
                <w:i w:val="false"/>
                <w:color w:val="000000"/>
                <w:sz w:val="20"/>
              </w:rPr>
              <w:t xml:space="preserve"> сәйкес нысан бойынша некені (ерлі-зайыптылықты) бұзуды мемлекеттік тіркеу туралы өтініш;</w:t>
            </w:r>
          </w:p>
          <w:p>
            <w:pPr>
              <w:spacing w:after="20"/>
              <w:ind w:left="20"/>
              <w:jc w:val="both"/>
            </w:pPr>
            <w:r>
              <w:rPr>
                <w:rFonts w:ascii="Times New Roman"/>
                <w:b w:val="false"/>
                <w:i w:val="false"/>
                <w:color w:val="000000"/>
                <w:sz w:val="20"/>
              </w:rPr>
              <w:t>
</w:t>
            </w:r>
            <w:r>
              <w:rPr>
                <w:rFonts w:ascii="Times New Roman"/>
                <w:b w:val="false"/>
                <w:i w:val="false"/>
                <w:color w:val="000000"/>
                <w:sz w:val="20"/>
              </w:rPr>
              <w:t>2) некені (ерлі-зайыптылықты) бұзған адамдардың жеке басын куәландыратын құжаттары немесе цифрлық құжаттар сервисінен алынған электрондық құжат (салыстыру үшін);</w:t>
            </w:r>
          </w:p>
          <w:p>
            <w:pPr>
              <w:spacing w:after="20"/>
              <w:ind w:left="20"/>
              <w:jc w:val="both"/>
            </w:pPr>
            <w:r>
              <w:rPr>
                <w:rFonts w:ascii="Times New Roman"/>
                <w:b w:val="false"/>
                <w:i w:val="false"/>
                <w:color w:val="000000"/>
                <w:sz w:val="20"/>
              </w:rPr>
              <w:t>
</w:t>
            </w:r>
            <w:r>
              <w:rPr>
                <w:rFonts w:ascii="Times New Roman"/>
                <w:b w:val="false"/>
                <w:i w:val="false"/>
                <w:color w:val="000000"/>
                <w:sz w:val="20"/>
              </w:rPr>
              <w:t>3) неке қию (ерлі-зайыпты болу) туралы куәлік;</w:t>
            </w:r>
          </w:p>
          <w:p>
            <w:pPr>
              <w:spacing w:after="20"/>
              <w:ind w:left="20"/>
              <w:jc w:val="both"/>
            </w:pPr>
            <w:r>
              <w:rPr>
                <w:rFonts w:ascii="Times New Roman"/>
                <w:b w:val="false"/>
                <w:i w:val="false"/>
                <w:color w:val="000000"/>
                <w:sz w:val="20"/>
              </w:rPr>
              <w:t>
</w:t>
            </w:r>
            <w:r>
              <w:rPr>
                <w:rFonts w:ascii="Times New Roman"/>
                <w:b w:val="false"/>
                <w:i w:val="false"/>
                <w:color w:val="000000"/>
                <w:sz w:val="20"/>
              </w:rPr>
              <w:t>4) консулдық алымның төленгенін растайтын құжаттың түпнұсқасы.</w:t>
            </w:r>
          </w:p>
          <w:p>
            <w:pPr>
              <w:spacing w:after="20"/>
              <w:ind w:left="20"/>
              <w:jc w:val="both"/>
            </w:pPr>
            <w:r>
              <w:rPr>
                <w:rFonts w:ascii="Times New Roman"/>
                <w:b w:val="false"/>
                <w:i w:val="false"/>
                <w:color w:val="000000"/>
                <w:sz w:val="20"/>
              </w:rPr>
              <w:t>
</w:t>
            </w:r>
            <w:r>
              <w:rPr>
                <w:rFonts w:ascii="Times New Roman"/>
                <w:b w:val="false"/>
                <w:i w:val="false"/>
                <w:color w:val="000000"/>
                <w:sz w:val="20"/>
              </w:rPr>
              <w:t>2. Хабар-ошарсыз кеткен немесе әрекетке қабілетсіз не әрекет қабілеті шектеулі деп танылған адамдармен не қылмыс жасағаны үшін кемінде үш жыл мерзімге бас бостандығынан айыруға сотталған адамдармен сот шешімі негізінде некені (ерлі-зайыптылықты) бұзуды тіркеу үшін:</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1) жұбайын хабар-ошарсыз кеткен, әрекетке қабілетсіз немесе әрекет қабілеті шектеулі деп тану туралы Қазақстан Республикасы сотының заңды күшіне енген шешімі, сондай-ақ Қазақстан Республикасы сотының жұбайын қылмыс жасағаны үшін кемінде үш жылға бас бостандығынан айыру жазасына сотталған үкімі негізінде Қағидаларға </w:t>
            </w:r>
            <w:r>
              <w:rPr>
                <w:rFonts w:ascii="Times New Roman"/>
                <w:b w:val="false"/>
                <w:i w:val="false"/>
                <w:color w:val="000000"/>
                <w:sz w:val="20"/>
              </w:rPr>
              <w:t>15-қосымшаға</w:t>
            </w:r>
            <w:r>
              <w:rPr>
                <w:rFonts w:ascii="Times New Roman"/>
                <w:b w:val="false"/>
                <w:i w:val="false"/>
                <w:color w:val="000000"/>
                <w:sz w:val="20"/>
              </w:rPr>
              <w:t xml:space="preserve"> сәйкес нысан бойынша ерлі-зайыптылардың біреуінің некені (ерлі-зайыптылықты) бұзуды мемлекеттік тіркеу туралы өтініші;</w:t>
            </w:r>
          </w:p>
          <w:p>
            <w:pPr>
              <w:spacing w:after="20"/>
              <w:ind w:left="20"/>
              <w:jc w:val="both"/>
            </w:pPr>
            <w:r>
              <w:rPr>
                <w:rFonts w:ascii="Times New Roman"/>
                <w:b w:val="false"/>
                <w:i w:val="false"/>
                <w:color w:val="000000"/>
                <w:sz w:val="20"/>
              </w:rPr>
              <w:t>
</w:t>
            </w:r>
            <w:r>
              <w:rPr>
                <w:rFonts w:ascii="Times New Roman"/>
                <w:b w:val="false"/>
                <w:i w:val="false"/>
                <w:color w:val="000000"/>
                <w:sz w:val="20"/>
              </w:rPr>
              <w:t>2) көрсетілетін қызметті алушының жеке басын куәландыратын құжат (салыстыру үшін);</w:t>
            </w:r>
          </w:p>
          <w:p>
            <w:pPr>
              <w:spacing w:after="20"/>
              <w:ind w:left="20"/>
              <w:jc w:val="both"/>
            </w:pPr>
            <w:r>
              <w:rPr>
                <w:rFonts w:ascii="Times New Roman"/>
                <w:b w:val="false"/>
                <w:i w:val="false"/>
                <w:color w:val="000000"/>
                <w:sz w:val="20"/>
              </w:rPr>
              <w:t>
</w:t>
            </w:r>
            <w:r>
              <w:rPr>
                <w:rFonts w:ascii="Times New Roman"/>
                <w:b w:val="false"/>
                <w:i w:val="false"/>
                <w:color w:val="000000"/>
                <w:sz w:val="20"/>
              </w:rPr>
              <w:t>3) жұбайын хабар-ошарсыз кеткен немесе әрекетке қабілетсіз не әрекет қабілеті шектеулі деп тану не қылмыс жасағаны үшін кемінде үш жыл мерзімге бас бостандығынан айыру туралы соттың заңды күшіне енген сот шешімі немесе сот үкімі (салыстыру үшін);</w:t>
            </w:r>
          </w:p>
          <w:p>
            <w:pPr>
              <w:spacing w:after="20"/>
              <w:ind w:left="20"/>
              <w:jc w:val="both"/>
            </w:pPr>
            <w:r>
              <w:rPr>
                <w:rFonts w:ascii="Times New Roman"/>
                <w:b w:val="false"/>
                <w:i w:val="false"/>
                <w:color w:val="000000"/>
                <w:sz w:val="20"/>
              </w:rPr>
              <w:t>
</w:t>
            </w:r>
            <w:r>
              <w:rPr>
                <w:rFonts w:ascii="Times New Roman"/>
                <w:b w:val="false"/>
                <w:i w:val="false"/>
                <w:color w:val="000000"/>
                <w:sz w:val="20"/>
              </w:rPr>
              <w:t>4) неке қию (ерлі-зайыпты болу) туралы куәлік;</w:t>
            </w:r>
          </w:p>
          <w:p>
            <w:pPr>
              <w:spacing w:after="20"/>
              <w:ind w:left="20"/>
              <w:jc w:val="both"/>
            </w:pPr>
            <w:r>
              <w:rPr>
                <w:rFonts w:ascii="Times New Roman"/>
                <w:b w:val="false"/>
                <w:i w:val="false"/>
                <w:color w:val="000000"/>
                <w:sz w:val="20"/>
              </w:rPr>
              <w:t>
</w:t>
            </w:r>
            <w:r>
              <w:rPr>
                <w:rFonts w:ascii="Times New Roman"/>
                <w:b w:val="false"/>
                <w:i w:val="false"/>
                <w:color w:val="000000"/>
                <w:sz w:val="20"/>
              </w:rPr>
              <w:t>5) консулдық алымның төленгенін растайтын құжаттың түпнұсқасы.</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3. Қылмыстық қудалау органының халықаралық іздестіруді сот санкциялаған күннен бастап үш жыл өткен соң жариялау туралы қаулысы негізінде некені (ерлі-зайыптылықты) бұзуды тіркеу үшін: </w:t>
            </w:r>
          </w:p>
          <w:p>
            <w:pPr>
              <w:spacing w:after="20"/>
              <w:ind w:left="20"/>
              <w:jc w:val="both"/>
            </w:pPr>
            <w:r>
              <w:rPr>
                <w:rFonts w:ascii="Times New Roman"/>
                <w:b w:val="false"/>
                <w:i w:val="false"/>
                <w:color w:val="000000"/>
                <w:sz w:val="20"/>
              </w:rPr>
              <w:t>
</w:t>
            </w:r>
            <w:r>
              <w:rPr>
                <w:rFonts w:ascii="Times New Roman"/>
                <w:b w:val="false"/>
                <w:i w:val="false"/>
                <w:color w:val="000000"/>
                <w:sz w:val="20"/>
              </w:rPr>
              <w:t>1) қылмыстық қудалау органының жұбайын халықаралық іздестіруді жариялау туралы қаулысының негізінде Қағидаларға 16-қосымшаға сәйкес нысан бойынша ерлі-зайыптылардың біреуінің некені (ерлі-зайыптылықты) бұзуды мемлекеттік тіркеу туралы өтініші;</w:t>
            </w:r>
          </w:p>
          <w:p>
            <w:pPr>
              <w:spacing w:after="20"/>
              <w:ind w:left="20"/>
              <w:jc w:val="both"/>
            </w:pPr>
            <w:r>
              <w:rPr>
                <w:rFonts w:ascii="Times New Roman"/>
                <w:b w:val="false"/>
                <w:i w:val="false"/>
                <w:color w:val="000000"/>
                <w:sz w:val="20"/>
              </w:rPr>
              <w:t>
</w:t>
            </w:r>
            <w:r>
              <w:rPr>
                <w:rFonts w:ascii="Times New Roman"/>
                <w:b w:val="false"/>
                <w:i w:val="false"/>
                <w:color w:val="000000"/>
                <w:sz w:val="20"/>
              </w:rPr>
              <w:t>2) көрсетілетін қызметті алушының жеке басын куәландыратын құжат (салыстыру үшін);</w:t>
            </w:r>
          </w:p>
          <w:p>
            <w:pPr>
              <w:spacing w:after="20"/>
              <w:ind w:left="20"/>
              <w:jc w:val="both"/>
            </w:pPr>
            <w:r>
              <w:rPr>
                <w:rFonts w:ascii="Times New Roman"/>
                <w:b w:val="false"/>
                <w:i w:val="false"/>
                <w:color w:val="000000"/>
                <w:sz w:val="20"/>
              </w:rPr>
              <w:t>
</w:t>
            </w:r>
            <w:r>
              <w:rPr>
                <w:rFonts w:ascii="Times New Roman"/>
                <w:b w:val="false"/>
                <w:i w:val="false"/>
                <w:color w:val="000000"/>
                <w:sz w:val="20"/>
              </w:rPr>
              <w:t>3) қылмыстық қудалау органының халықаралық іздестіруді сот санкциялаған күнінен бастап үш жыл өткен соң жариялау туралы қаулысы;</w:t>
            </w:r>
          </w:p>
          <w:p>
            <w:pPr>
              <w:spacing w:after="20"/>
              <w:ind w:left="20"/>
              <w:jc w:val="both"/>
            </w:pPr>
            <w:r>
              <w:rPr>
                <w:rFonts w:ascii="Times New Roman"/>
                <w:b w:val="false"/>
                <w:i w:val="false"/>
                <w:color w:val="000000"/>
                <w:sz w:val="20"/>
              </w:rPr>
              <w:t>
</w:t>
            </w:r>
            <w:r>
              <w:rPr>
                <w:rFonts w:ascii="Times New Roman"/>
                <w:b w:val="false"/>
                <w:i w:val="false"/>
                <w:color w:val="000000"/>
                <w:sz w:val="20"/>
              </w:rPr>
              <w:t>4) неке қию (ерлі-зайыпты болу) туралы куәлік;</w:t>
            </w:r>
          </w:p>
          <w:p>
            <w:pPr>
              <w:spacing w:after="20"/>
              <w:ind w:left="20"/>
              <w:jc w:val="both"/>
            </w:pPr>
            <w:r>
              <w:rPr>
                <w:rFonts w:ascii="Times New Roman"/>
                <w:b w:val="false"/>
                <w:i w:val="false"/>
                <w:color w:val="000000"/>
                <w:sz w:val="20"/>
              </w:rPr>
              <w:t>
</w:t>
            </w:r>
            <w:r>
              <w:rPr>
                <w:rFonts w:ascii="Times New Roman"/>
                <w:b w:val="false"/>
                <w:i w:val="false"/>
                <w:color w:val="000000"/>
                <w:sz w:val="20"/>
              </w:rPr>
              <w:t>5) консулдық алымның төленгенін растайтын құжаттың түпнұсқасы.</w:t>
            </w:r>
          </w:p>
          <w:p>
            <w:pPr>
              <w:spacing w:after="20"/>
              <w:ind w:left="20"/>
              <w:jc w:val="both"/>
            </w:pPr>
            <w:r>
              <w:rPr>
                <w:rFonts w:ascii="Times New Roman"/>
                <w:b w:val="false"/>
                <w:i w:val="false"/>
                <w:color w:val="000000"/>
                <w:sz w:val="20"/>
              </w:rPr>
              <w:t>
</w:t>
            </w:r>
            <w:r>
              <w:rPr>
                <w:rFonts w:ascii="Times New Roman"/>
                <w:b w:val="false"/>
                <w:i w:val="false"/>
                <w:color w:val="000000"/>
                <w:sz w:val="20"/>
              </w:rPr>
              <w:t>4. Порталға (кәмелетке толмаған балалары жоқ Қазақстан Республикасы азаматтарының, ерлі-зайыптылардың өзара келісімі бойынша некені (ерлі-зайыптылықты) бұзуды тіркеу кезінде):</w:t>
            </w:r>
          </w:p>
          <w:p>
            <w:pPr>
              <w:spacing w:after="20"/>
              <w:ind w:left="20"/>
              <w:jc w:val="both"/>
            </w:pPr>
            <w:r>
              <w:rPr>
                <w:rFonts w:ascii="Times New Roman"/>
                <w:b w:val="false"/>
                <w:i w:val="false"/>
                <w:color w:val="000000"/>
                <w:sz w:val="20"/>
              </w:rPr>
              <w:t>
</w:t>
            </w:r>
            <w:r>
              <w:rPr>
                <w:rFonts w:ascii="Times New Roman"/>
                <w:b w:val="false"/>
                <w:i w:val="false"/>
                <w:color w:val="000000"/>
                <w:sz w:val="20"/>
              </w:rPr>
              <w:t>1) көрсетілетін қызметті алушының электрондық цифрлық қолтаңбасымен куәландырылған Қазақстан Республикасында тіркелген азаматтық хал актілерін тіркеу туралы мәліметтерді көрсете отырып, некені (ерлі-зайыптылықты) бұзуды мемлекеттік тіркеу туралы электрондық өтініш;</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2) консулдық алым төленгенін растайтын құжаттың электрондық көшірмесі. </w:t>
            </w:r>
          </w:p>
          <w:p>
            <w:pPr>
              <w:spacing w:after="20"/>
              <w:ind w:left="20"/>
              <w:jc w:val="both"/>
            </w:pPr>
            <w:r>
              <w:rPr>
                <w:rFonts w:ascii="Times New Roman"/>
                <w:b w:val="false"/>
                <w:i w:val="false"/>
                <w:color w:val="000000"/>
                <w:sz w:val="20"/>
              </w:rPr>
              <w:t>
</w:t>
            </w:r>
            <w:r>
              <w:rPr>
                <w:rFonts w:ascii="Times New Roman"/>
                <w:b w:val="false"/>
                <w:i w:val="false"/>
                <w:color w:val="000000"/>
                <w:sz w:val="20"/>
              </w:rPr>
              <w:t>Бұл ретте, жеке басын куәландыратын құжаттар туралы мәліметтерді, кәмелетке толмаған балалардың болмауы туралы мәліметтерді, неке қию туралы куәліктерді көрсетілетін қызметті беруші "цифрлық үкімет" шлюзі арқылы тиісті мемлекеттік цифрлық жүйелерден алады.</w:t>
            </w:r>
          </w:p>
          <w:p>
            <w:pPr>
              <w:spacing w:after="20"/>
              <w:ind w:left="20"/>
              <w:jc w:val="both"/>
            </w:pPr>
            <w:r>
              <w:rPr>
                <w:rFonts w:ascii="Times New Roman"/>
                <w:b w:val="false"/>
                <w:i w:val="false"/>
                <w:color w:val="000000"/>
                <w:sz w:val="20"/>
              </w:rPr>
              <w:t>
</w:t>
            </w:r>
            <w:r>
              <w:rPr>
                <w:rFonts w:ascii="Times New Roman"/>
                <w:b w:val="false"/>
                <w:i w:val="false"/>
                <w:color w:val="000000"/>
                <w:sz w:val="20"/>
              </w:rPr>
              <w:t>Шет мемлекеттің құзыретті мекемесі не оған арнайы уәкілетті тұлға өз құзыреті шегінде және белгіленген нысан бойынша берген немесе куәландырған шет мемлекеттің елтаңбалы мөрімен бекітілген құжаттар арнайы куәландыру рәсімінен (заңдастыру немесе апостильдеу) өткеннен кейін ғана қабылданады (Қазақстан Республикасы Жоғарғы Кеңесінің 1993 жылғы 31 наурыздағы қаулысымен ратификацияланған, 1993 жылғы 22 қаңтарда Минск қаласында жасалған Азаматтық, отбасылық және қылмыстық істер бойынша құқықтық көмек пен құқықтық қатынастар туралы конвенцияға және Қазақстан Республикасының Заңымен ратификацияланған, 2002 жылғы 7 қазанда Кишинев қаласында жасалған Азаматтық, отбасылық және қылмыстық істер бойынша құқықтық көмек пен құқықтық қатынастар туралы конвенцияға қатысушы елдер үшін талап етілмейді).</w:t>
            </w:r>
          </w:p>
          <w:p>
            <w:pPr>
              <w:spacing w:after="20"/>
              <w:ind w:left="20"/>
              <w:jc w:val="both"/>
            </w:pPr>
            <w:r>
              <w:rPr>
                <w:rFonts w:ascii="Times New Roman"/>
                <w:b w:val="false"/>
                <w:i w:val="false"/>
                <w:color w:val="000000"/>
                <w:sz w:val="20"/>
              </w:rPr>
              <w:t>
Қазақстан Республикасынан тыс жерлерде тиісті шет мемлекеттің тілінде берілген құжаттар мемлекеттік немесе орыс тіліне аударылуға жатады.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көрсетуден бас тарту үшін Қазақстан Республикасының заңдарында белгіленген негіздері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80" w:id="168"/>
          <w:p>
            <w:pPr>
              <w:spacing w:after="20"/>
              <w:ind w:left="20"/>
              <w:jc w:val="both"/>
            </w:pPr>
            <w:r>
              <w:rPr>
                <w:rFonts w:ascii="Times New Roman"/>
                <w:b w:val="false"/>
                <w:i w:val="false"/>
                <w:color w:val="000000"/>
                <w:sz w:val="20"/>
              </w:rPr>
              <w:t>
1) көрсетілетін қызметті алушының және (немесе) мемлекеттік қызмет көрсету үшін қажетті ұсынылған деректердің және мәліметтердің осы Қағидалардың 4-тарауындағы талаптарға сәйкес келмеуі;</w:t>
            </w:r>
          </w:p>
          <w:bookmarkEnd w:id="168"/>
          <w:p>
            <w:pPr>
              <w:spacing w:after="20"/>
              <w:ind w:left="20"/>
              <w:jc w:val="both"/>
            </w:pPr>
            <w:r>
              <w:rPr>
                <w:rFonts w:ascii="Times New Roman"/>
                <w:b w:val="false"/>
                <w:i w:val="false"/>
                <w:color w:val="000000"/>
                <w:sz w:val="20"/>
              </w:rPr>
              <w:t>
2) көрсетілетін қызметті алушының мемлекеттік қызмет көрсету үшін талап етілетін "Дербес деректер және оларды қорғау туралы" Қазақстан Республикасы Заңының 8-бабына сәйкес берілетін қолжетімділігі шектеулі дербес деректерге қол жеткізуге келісімінің болмауы;</w:t>
            </w:r>
          </w:p>
          <w:p>
            <w:pPr>
              <w:spacing w:after="20"/>
              <w:ind w:left="20"/>
              <w:jc w:val="both"/>
            </w:pPr>
            <w:r>
              <w:rPr>
                <w:rFonts w:ascii="Times New Roman"/>
                <w:b w:val="false"/>
                <w:i w:val="false"/>
                <w:color w:val="000000"/>
                <w:sz w:val="20"/>
              </w:rPr>
              <w:t>
3) Қазақстан Республикасының "Мемлекеттік және әлеуметтік жауапкершілігі бар көрсетілетін қызметтер туралы" Заңның 18-2-бабы 2-тармағының 4) тармақшасында көзделген негіз бойынша мемлекеттік қызмет көрсетуді тоқтата тұру мерзімі өткеннен кейін анықталған кемшіліктердің жойылмауы.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көрсету, оның ішінде электрондық нысанда және Мемлекеттік корпорация арқылы көрсету ерекшеліктерін ескере отырып, қойылатын өзге де талаптар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алушының мемлекеттік қызметті көрсету тәртібі мен оның мәртебесі туралы ақпаратты мемлекеттік қызмет көрсету мәселелері жөніндегі бірыңғай байланыс орталығы арқылы алуға мүмкіндігі бар. Мемлекетік қызметі көрсету мәселелері бойынша анықтама қызметтерінің байланыс телефондары www.gov.kz интернет-ресурсында "Мемлекеттік көрсетілетін қызмет" бөлімінде көрсетілген, мемлекеттік қызметті көрсету мәселелері жөніндегі Бірыңғай байланыс орталығының нөмірі - 1414, 8 800 080 7777.</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Шетелде азаматтық хал актілерін тіркеу саласында мемлекеттік қызметтерді көрсету қағидаларына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4-қосымша</w:t>
            </w:r>
          </w:p>
        </w:tc>
      </w:tr>
    </w:tbl>
    <w:bookmarkStart w:name="z284" w:id="169"/>
    <w:p>
      <w:pPr>
        <w:spacing w:after="0"/>
        <w:ind w:left="0"/>
        <w:jc w:val="left"/>
      </w:pPr>
      <w:r>
        <w:rPr>
          <w:rFonts w:ascii="Times New Roman"/>
          <w:b/>
          <w:i w:val="false"/>
          <w:color w:val="000000"/>
        </w:rPr>
        <w:t xml:space="preserve"> "Шетелде қайтыс болуды мемлекеттік тіркеу" мемлекеттік қызмет көрсетуге қойылатын негізгі талаптар тізбесі</w:t>
      </w:r>
    </w:p>
    <w:bookmarkEnd w:id="169"/>
    <w:p>
      <w:pPr>
        <w:spacing w:after="0"/>
        <w:ind w:left="0"/>
        <w:jc w:val="both"/>
      </w:pPr>
      <w:r>
        <w:rPr>
          <w:rFonts w:ascii="Times New Roman"/>
          <w:b w:val="false"/>
          <w:i w:val="false"/>
          <w:color w:val="ff0000"/>
          <w:sz w:val="28"/>
        </w:rPr>
        <w:t xml:space="preserve">
      Ескерту. 4-қосымшаға өзгеріс енгізілді – ҚР Сыртқы істер министрінің 28.09.2026 </w:t>
      </w:r>
      <w:r>
        <w:rPr>
          <w:rFonts w:ascii="Times New Roman"/>
          <w:b w:val="false"/>
          <w:i w:val="false"/>
          <w:color w:val="ff0000"/>
          <w:sz w:val="28"/>
        </w:rPr>
        <w:t>№ 11-1-4/538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шет елдердегі мекемелері (бұдан әрі – көрсетілетін қызметті беруші).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көрсетілетін қызметтің кіші түрінің (бар болса)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85" w:id="170"/>
          <w:p>
            <w:pPr>
              <w:spacing w:after="20"/>
              <w:ind w:left="20"/>
              <w:jc w:val="both"/>
            </w:pPr>
            <w:r>
              <w:rPr>
                <w:rFonts w:ascii="Times New Roman"/>
                <w:b w:val="false"/>
                <w:i w:val="false"/>
                <w:color w:val="000000"/>
                <w:sz w:val="20"/>
              </w:rPr>
              <w:t>
1) көрсетілетін қызметті беруші арқылы;</w:t>
            </w:r>
          </w:p>
          <w:bookmarkEnd w:id="170"/>
          <w:p>
            <w:pPr>
              <w:spacing w:after="20"/>
              <w:ind w:left="20"/>
              <w:jc w:val="both"/>
            </w:pPr>
            <w:r>
              <w:rPr>
                <w:rFonts w:ascii="Times New Roman"/>
                <w:b w:val="false"/>
                <w:i w:val="false"/>
                <w:color w:val="000000"/>
                <w:sz w:val="20"/>
              </w:rPr>
              <w:t>
2) www.egov.kz "цифрлық үкімет" веб-порталы (бұдан әрі – портал) арқылы жүзеге асырылады.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мерзімі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тұлғаның (бұдан әрі – көрсетілетін қызметті алушы) құжаттар топтамасын тапсырған күнінен бастап көрсетілетін қызметті берушіге көрсету мерзімі – 3 (үш) жұмыс күні, портал арқылы өтініш берген кезде бір жұмыс күні.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нысаны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(ішінара цифрландырылған) / қағаз түрінде.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нәтижесі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Қайтыс болуы туралы куәлік немесе мемлекеттік қызметті көрсетуден бас тарту туралы дәлелді жауап.</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және оның кіші түрлерін (бар болса) көрсету кезінде көрсетілетін қызметті алушыдан алынатын төлем мөлшері, және оны Қазақстан Республикасының заңнамасында көзделген жағдайларда алу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Тегін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Мемлекеттік корпорацияның және цифрлық объектілерінің жұмыс кестесі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86" w:id="171"/>
          <w:p>
            <w:pPr>
              <w:spacing w:after="20"/>
              <w:ind w:left="20"/>
              <w:jc w:val="both"/>
            </w:pPr>
            <w:r>
              <w:rPr>
                <w:rFonts w:ascii="Times New Roman"/>
                <w:b w:val="false"/>
                <w:i w:val="false"/>
                <w:color w:val="000000"/>
                <w:sz w:val="20"/>
              </w:rPr>
              <w:t>
1) көрсетілетін қызметті берушінің жұмыс кестесі – Қазақстан Республикасының Еңбек Кодексіне сәйкес демалыс және мереке күндерінен басқа, дүйсенбіден бастап жұманы қоса алғанда, сағат 13:00-ден 14:30-ға дейінгі түскі үзіліспен сағат 09:00-ден 18:30-ға дейін.</w:t>
            </w:r>
          </w:p>
          <w:bookmarkEnd w:id="171"/>
          <w:p>
            <w:pPr>
              <w:spacing w:after="20"/>
              <w:ind w:left="20"/>
              <w:jc w:val="both"/>
            </w:pPr>
            <w:r>
              <w:rPr>
                <w:rFonts w:ascii="Times New Roman"/>
                <w:b w:val="false"/>
                <w:i w:val="false"/>
                <w:color w:val="000000"/>
                <w:sz w:val="20"/>
              </w:rPr>
              <w:t>
</w:t>
            </w:r>
            <w:r>
              <w:rPr>
                <w:rFonts w:ascii="Times New Roman"/>
                <w:b w:val="false"/>
                <w:i w:val="false"/>
                <w:color w:val="000000"/>
                <w:sz w:val="20"/>
              </w:rPr>
              <w:t>Құжаттарды қабылдауды көрсетілетін қызметті беруші сағат 09:30-дан 12:30-ға дейін, ал мемлекеттік қызмет көрсету нәтижелерін беруді сағат 16:00-ден 17:00-ге дейін жүзеге асырады. Сәрсенбі – қабылдамайтын күн.</w:t>
            </w:r>
          </w:p>
          <w:p>
            <w:pPr>
              <w:spacing w:after="20"/>
              <w:ind w:left="20"/>
              <w:jc w:val="both"/>
            </w:pPr>
            <w:r>
              <w:rPr>
                <w:rFonts w:ascii="Times New Roman"/>
                <w:b w:val="false"/>
                <w:i w:val="false"/>
                <w:color w:val="000000"/>
                <w:sz w:val="20"/>
              </w:rPr>
              <w:t>
</w:t>
            </w:r>
            <w:r>
              <w:rPr>
                <w:rFonts w:ascii="Times New Roman"/>
                <w:b w:val="false"/>
                <w:i w:val="false"/>
                <w:color w:val="000000"/>
                <w:sz w:val="20"/>
              </w:rPr>
              <w:t>Климаты ыстық және ылғалды шет мемлекеттерде көрсетілетін мемлекеттік қызметті берушінің жұмыс кестесі жергілікті жағдайларға қатысты белгіленеді.</w:t>
            </w:r>
          </w:p>
          <w:p>
            <w:pPr>
              <w:spacing w:after="20"/>
              <w:ind w:left="20"/>
              <w:jc w:val="both"/>
            </w:pPr>
            <w:r>
              <w:rPr>
                <w:rFonts w:ascii="Times New Roman"/>
                <w:b w:val="false"/>
                <w:i w:val="false"/>
                <w:color w:val="000000"/>
                <w:sz w:val="20"/>
              </w:rPr>
              <w:t>
</w:t>
            </w:r>
            <w:r>
              <w:rPr>
                <w:rFonts w:ascii="Times New Roman"/>
                <w:b w:val="false"/>
                <w:i w:val="false"/>
                <w:color w:val="000000"/>
                <w:sz w:val="20"/>
              </w:rPr>
              <w:t>Мемлекеттік көрсетілетін қызмет алдын ала жазылусыз және жеделдетіп қызмет көрсетусіз, кезек күту тәртібімен жүзеге асырылады, көрсетілетін қызметті берушінің интернет-ресурсы арқылы кезекті броньдауға болады.</w:t>
            </w:r>
          </w:p>
          <w:p>
            <w:pPr>
              <w:spacing w:after="20"/>
              <w:ind w:left="20"/>
              <w:jc w:val="both"/>
            </w:pPr>
            <w:r>
              <w:rPr>
                <w:rFonts w:ascii="Times New Roman"/>
                <w:b w:val="false"/>
                <w:i w:val="false"/>
                <w:color w:val="000000"/>
                <w:sz w:val="20"/>
              </w:rPr>
              <w:t>
</w:t>
            </w:r>
            <w:r>
              <w:rPr>
                <w:rFonts w:ascii="Times New Roman"/>
                <w:b w:val="false"/>
                <w:i w:val="false"/>
                <w:color w:val="000000"/>
                <w:sz w:val="20"/>
              </w:rPr>
              <w:t>Мемлекеттік қызметті көрсету орындарының мекенжайлары: Қазақстан Республикасы Сыртқы істер министрлігінің www.gov.kz интернет-ресурсында орналастырылған.</w:t>
            </w:r>
          </w:p>
          <w:p>
            <w:pPr>
              <w:spacing w:after="20"/>
              <w:ind w:left="20"/>
              <w:jc w:val="both"/>
            </w:pPr>
            <w:r>
              <w:rPr>
                <w:rFonts w:ascii="Times New Roman"/>
                <w:b w:val="false"/>
                <w:i w:val="false"/>
                <w:color w:val="000000"/>
                <w:sz w:val="20"/>
              </w:rPr>
              <w:t>
2) порталдың – жөндеу жұмыстарын жүргізуге байланысты техникалық үзілістерді қоспағанда, тәулік бойы (көрсетілетін қызметті алушы Кодекске сәйкес жұмыс уақыты аяқталғаннан кейін, демалыс және мереке күндері жүгінген кезде өтініштерді қабылдау және мемлекеттік қызмет көрсету нәтижелерін беру келесі жұмыс күні жүзеге асырылады).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үшін көрсетілетін қызметті алушыдан талап етілетін құжаттар мен мәліметтер тізбесі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91" w:id="172"/>
          <w:p>
            <w:pPr>
              <w:spacing w:after="20"/>
              <w:ind w:left="20"/>
              <w:jc w:val="both"/>
            </w:pPr>
            <w:r>
              <w:rPr>
                <w:rFonts w:ascii="Times New Roman"/>
                <w:b w:val="false"/>
                <w:i w:val="false"/>
                <w:color w:val="000000"/>
                <w:sz w:val="20"/>
              </w:rPr>
              <w:t>
1. Көрсетілетін қызметті берушіге:</w:t>
            </w:r>
          </w:p>
          <w:bookmarkEnd w:id="172"/>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1) Шетелде азаматтық хал актілерін мемлекеттік тіркеу саласында мемлекеттік қызмет көрсету, сондай-ақ азаматтық хал актілерін тіркеу туралы қайталама куәліктер мен анықтамалар беру қағидаларының (бұдан әрі – Қағидалар) </w:t>
            </w:r>
            <w:r>
              <w:rPr>
                <w:rFonts w:ascii="Times New Roman"/>
                <w:b w:val="false"/>
                <w:i w:val="false"/>
                <w:color w:val="000000"/>
                <w:sz w:val="20"/>
              </w:rPr>
              <w:t>17-қосымшасына</w:t>
            </w:r>
            <w:r>
              <w:rPr>
                <w:rFonts w:ascii="Times New Roman"/>
                <w:b w:val="false"/>
                <w:i w:val="false"/>
                <w:color w:val="000000"/>
                <w:sz w:val="20"/>
              </w:rPr>
              <w:t xml:space="preserve"> сәйкес қайтыс болуды мемлекеттік тіркеу туралы өтініш;</w:t>
            </w:r>
          </w:p>
          <w:p>
            <w:pPr>
              <w:spacing w:after="20"/>
              <w:ind w:left="20"/>
              <w:jc w:val="both"/>
            </w:pPr>
            <w:r>
              <w:rPr>
                <w:rFonts w:ascii="Times New Roman"/>
                <w:b w:val="false"/>
                <w:i w:val="false"/>
                <w:color w:val="000000"/>
                <w:sz w:val="20"/>
              </w:rPr>
              <w:t>
</w:t>
            </w:r>
            <w:r>
              <w:rPr>
                <w:rFonts w:ascii="Times New Roman"/>
                <w:b w:val="false"/>
                <w:i w:val="false"/>
                <w:color w:val="000000"/>
                <w:sz w:val="20"/>
              </w:rPr>
              <w:t>2) медициналық ұйым берген қайтыс болуы туралы белгіленген нысандағы құжат немесе қайтыс болу фактісін анықтау туралы немесе адамды қайтыс болды деп жариялау туралы сот шешімі (салыстыру үшін);</w:t>
            </w:r>
          </w:p>
          <w:p>
            <w:pPr>
              <w:spacing w:after="20"/>
              <w:ind w:left="20"/>
              <w:jc w:val="both"/>
            </w:pPr>
            <w:r>
              <w:rPr>
                <w:rFonts w:ascii="Times New Roman"/>
                <w:b w:val="false"/>
                <w:i w:val="false"/>
                <w:color w:val="000000"/>
                <w:sz w:val="20"/>
              </w:rPr>
              <w:t>
</w:t>
            </w:r>
            <w:r>
              <w:rPr>
                <w:rFonts w:ascii="Times New Roman"/>
                <w:b w:val="false"/>
                <w:i w:val="false"/>
                <w:color w:val="000000"/>
                <w:sz w:val="20"/>
              </w:rPr>
              <w:t>3) Қазақстан Республикасы азаматының паспорты;</w:t>
            </w:r>
          </w:p>
          <w:p>
            <w:pPr>
              <w:spacing w:after="20"/>
              <w:ind w:left="20"/>
              <w:jc w:val="both"/>
            </w:pPr>
            <w:r>
              <w:rPr>
                <w:rFonts w:ascii="Times New Roman"/>
                <w:b w:val="false"/>
                <w:i w:val="false"/>
                <w:color w:val="000000"/>
                <w:sz w:val="20"/>
              </w:rPr>
              <w:t>
</w:t>
            </w:r>
            <w:r>
              <w:rPr>
                <w:rFonts w:ascii="Times New Roman"/>
                <w:b w:val="false"/>
                <w:i w:val="false"/>
                <w:color w:val="000000"/>
                <w:sz w:val="20"/>
              </w:rPr>
              <w:t>4) көрсетілетін қызметті алушының өкілі өтініш білдірген жағдайда нотариалды куәландырылған сенімхат;</w:t>
            </w:r>
          </w:p>
          <w:p>
            <w:pPr>
              <w:spacing w:after="20"/>
              <w:ind w:left="20"/>
              <w:jc w:val="both"/>
            </w:pPr>
            <w:r>
              <w:rPr>
                <w:rFonts w:ascii="Times New Roman"/>
                <w:b w:val="false"/>
                <w:i w:val="false"/>
                <w:color w:val="000000"/>
                <w:sz w:val="20"/>
              </w:rPr>
              <w:t>
</w:t>
            </w:r>
            <w:r>
              <w:rPr>
                <w:rFonts w:ascii="Times New Roman"/>
                <w:b w:val="false"/>
                <w:i w:val="false"/>
                <w:color w:val="000000"/>
                <w:sz w:val="20"/>
              </w:rPr>
              <w:t>5) қажет болған жағдайда жақын туыстығын растайтын құжат (салыстыру үшін).</w:t>
            </w:r>
          </w:p>
          <w:p>
            <w:pPr>
              <w:spacing w:after="20"/>
              <w:ind w:left="20"/>
              <w:jc w:val="both"/>
            </w:pPr>
            <w:r>
              <w:rPr>
                <w:rFonts w:ascii="Times New Roman"/>
                <w:b w:val="false"/>
                <w:i w:val="false"/>
                <w:color w:val="000000"/>
                <w:sz w:val="20"/>
              </w:rPr>
              <w:t>
</w:t>
            </w:r>
            <w:r>
              <w:rPr>
                <w:rFonts w:ascii="Times New Roman"/>
                <w:b w:val="false"/>
                <w:i w:val="false"/>
                <w:color w:val="000000"/>
                <w:sz w:val="20"/>
              </w:rPr>
              <w:t>2. Порталға:</w:t>
            </w:r>
          </w:p>
          <w:p>
            <w:pPr>
              <w:spacing w:after="20"/>
              <w:ind w:left="20"/>
              <w:jc w:val="both"/>
            </w:pPr>
            <w:r>
              <w:rPr>
                <w:rFonts w:ascii="Times New Roman"/>
                <w:b w:val="false"/>
                <w:i w:val="false"/>
                <w:color w:val="000000"/>
                <w:sz w:val="20"/>
              </w:rPr>
              <w:t>
</w:t>
            </w:r>
            <w:r>
              <w:rPr>
                <w:rFonts w:ascii="Times New Roman"/>
                <w:b w:val="false"/>
                <w:i w:val="false"/>
                <w:color w:val="000000"/>
                <w:sz w:val="20"/>
              </w:rPr>
              <w:t>1) қайтыс болуды мемлекеттік тіркеу туралы электрондық өтініш;</w:t>
            </w:r>
          </w:p>
          <w:p>
            <w:pPr>
              <w:spacing w:after="20"/>
              <w:ind w:left="20"/>
              <w:jc w:val="both"/>
            </w:pPr>
            <w:r>
              <w:rPr>
                <w:rFonts w:ascii="Times New Roman"/>
                <w:b w:val="false"/>
                <w:i w:val="false"/>
                <w:color w:val="000000"/>
                <w:sz w:val="20"/>
              </w:rPr>
              <w:t>
</w:t>
            </w:r>
            <w:r>
              <w:rPr>
                <w:rFonts w:ascii="Times New Roman"/>
                <w:b w:val="false"/>
                <w:i w:val="false"/>
                <w:color w:val="000000"/>
                <w:sz w:val="20"/>
              </w:rPr>
              <w:t>2) медициналық ұйым берген қайтыс болу туралы белгіленген нысандағы құжаттың электрондық көшірмесі не қайтыс болу фактісін анықтау туралы немесе адамды қайтыс болды деп жариялау туралы сот шешімі;</w:t>
            </w:r>
          </w:p>
          <w:p>
            <w:pPr>
              <w:spacing w:after="20"/>
              <w:ind w:left="20"/>
              <w:jc w:val="both"/>
            </w:pPr>
            <w:r>
              <w:rPr>
                <w:rFonts w:ascii="Times New Roman"/>
                <w:b w:val="false"/>
                <w:i w:val="false"/>
                <w:color w:val="000000"/>
                <w:sz w:val="20"/>
              </w:rPr>
              <w:t>
</w:t>
            </w:r>
            <w:r>
              <w:rPr>
                <w:rFonts w:ascii="Times New Roman"/>
                <w:b w:val="false"/>
                <w:i w:val="false"/>
                <w:color w:val="000000"/>
                <w:sz w:val="20"/>
              </w:rPr>
              <w:t>3) қажет болған жағдайда жақын туыстықты растайтын құжаттың электрондық көшірмесі.</w:t>
            </w:r>
          </w:p>
          <w:p>
            <w:pPr>
              <w:spacing w:after="20"/>
              <w:ind w:left="20"/>
              <w:jc w:val="both"/>
            </w:pPr>
            <w:r>
              <w:rPr>
                <w:rFonts w:ascii="Times New Roman"/>
                <w:b w:val="false"/>
                <w:i w:val="false"/>
                <w:color w:val="000000"/>
                <w:sz w:val="20"/>
              </w:rPr>
              <w:t>
</w:t>
            </w:r>
            <w:r>
              <w:rPr>
                <w:rFonts w:ascii="Times New Roman"/>
                <w:b w:val="false"/>
                <w:i w:val="false"/>
                <w:color w:val="000000"/>
                <w:sz w:val="20"/>
              </w:rPr>
              <w:t>Бұл ретте, жеке басты куәландыратын құжаттар туралы мәліметтерді көрсетілетін қызметті беруші "цифрлық үкімет" шлюзі арқылы тиісті мемлекеттік цифрлық жүйелерден алады.</w:t>
            </w:r>
          </w:p>
          <w:p>
            <w:pPr>
              <w:spacing w:after="20"/>
              <w:ind w:left="20"/>
              <w:jc w:val="both"/>
            </w:pPr>
            <w:r>
              <w:rPr>
                <w:rFonts w:ascii="Times New Roman"/>
                <w:b w:val="false"/>
                <w:i w:val="false"/>
                <w:color w:val="000000"/>
                <w:sz w:val="20"/>
              </w:rPr>
              <w:t>
</w:t>
            </w:r>
            <w:r>
              <w:rPr>
                <w:rFonts w:ascii="Times New Roman"/>
                <w:b w:val="false"/>
                <w:i w:val="false"/>
                <w:color w:val="000000"/>
                <w:sz w:val="20"/>
              </w:rPr>
              <w:t>Шет мемлекеттің құзыретті мекемесі не оған арнайы уәкілетті тұлға өз құзыреті шегінде және белгіленген нысан бойынша берген немесе куәландырған шет мемлекеттің елтаңбалы мөрімен бекітілген құжаттар арнайы куәлік (заңдастыру немесе апостильдеу) рәсімінен өткеннен кейін ғана қабылданады (Қазақстан Республикасы Жоғарғы Кеңесінің 1993 жылғы 31 наурыздағы қаулысымен ратификацияланған, 1993 жылғы 22 қаңтарда Минск қаласында жасалған Азаматтық, отбасылық және қылмыстық істер бойынша құқықтық көмек пен құқықтық қатынастар туралы конвенцияға және Қазақстан Республикасының Заңымен ратификацияланған, 2002 жылғы 7 қазанда Кишинев қаласында жасалған Азаматтық, отбасылық және қылмыстық істер бойынша құқықтық көмек пен құқықтық қатынастар туралы конвенцияға қатысушы елдер үшін талап етілмейді).</w:t>
            </w:r>
          </w:p>
          <w:p>
            <w:pPr>
              <w:spacing w:after="20"/>
              <w:ind w:left="20"/>
              <w:jc w:val="both"/>
            </w:pPr>
            <w:r>
              <w:rPr>
                <w:rFonts w:ascii="Times New Roman"/>
                <w:b w:val="false"/>
                <w:i w:val="false"/>
                <w:color w:val="000000"/>
                <w:sz w:val="20"/>
              </w:rPr>
              <w:t>
Қазақстан Республикасынан тыс тиісті шет мемлекеттің тілінде берілген құжаттар мемлекеттік немесе орыс тіліне аударылуға жатады.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көрсетуден бас тарту үшін Қазақстан Республикасының заңдарында белгіленген негіздері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03" w:id="173"/>
          <w:p>
            <w:pPr>
              <w:spacing w:after="20"/>
              <w:ind w:left="20"/>
              <w:jc w:val="both"/>
            </w:pPr>
            <w:r>
              <w:rPr>
                <w:rFonts w:ascii="Times New Roman"/>
                <w:b w:val="false"/>
                <w:i w:val="false"/>
                <w:color w:val="000000"/>
                <w:sz w:val="20"/>
              </w:rPr>
              <w:t>
1) көрсетілетін қызметті алушының және (немесе) мемлекеттік қызмет көрсету үшін қажетті ұсынылған деректердің және мәліметтердің осы Қағидалардың 4-тарауындағы талаптарға сәйкес келмеуі;</w:t>
            </w:r>
          </w:p>
          <w:bookmarkEnd w:id="173"/>
          <w:p>
            <w:pPr>
              <w:spacing w:after="20"/>
              <w:ind w:left="20"/>
              <w:jc w:val="both"/>
            </w:pPr>
            <w:r>
              <w:rPr>
                <w:rFonts w:ascii="Times New Roman"/>
                <w:b w:val="false"/>
                <w:i w:val="false"/>
                <w:color w:val="000000"/>
                <w:sz w:val="20"/>
              </w:rPr>
              <w:t>
2) көрсетілетін қызметті алушының мемлекеттік қызмет көрсету үшін талап етілетін "Дербес деректер және оларды қорғау туралы" Қазақстан Республикасы Заңының 8-бабына сәйкес берілетін қолжетімділігі шектеулі дербес деректерге қол жеткізуге келісімінің болмауы;</w:t>
            </w:r>
          </w:p>
          <w:p>
            <w:pPr>
              <w:spacing w:after="20"/>
              <w:ind w:left="20"/>
              <w:jc w:val="both"/>
            </w:pPr>
            <w:r>
              <w:rPr>
                <w:rFonts w:ascii="Times New Roman"/>
                <w:b w:val="false"/>
                <w:i w:val="false"/>
                <w:color w:val="000000"/>
                <w:sz w:val="20"/>
              </w:rPr>
              <w:t>
3) Қазақстан Республикасының "Мемлекеттік және әлеуметтік жауапкершілігі бар көрсетілетін қызметтер туралы" Заңның 18-2-бабы 2-тармағының 4) тармақшасында көзделген негіз бойынша мемлекеттік қызмет көрсетуді тоқтата тұру мерзімі өткеннен кейін анықталған кемшіліктердің жойылмауы.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көрсету, оның ішінде электрондық нысанда және Мемлекеттік корпорация арқылы көрсету ерекшеліктерін ескере отырып, қойылатын өзге де талаптар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алушының мемлекеттік қызметті көрсету тәртібі мен оның мәртебесі туралы ақпаратты мемлекеттік қызмет көрсету мәселелері жөніндегі бірыңғай байланыс орталығы арқылы алуға мүмкіндігі бар. Мемлекетік қызметі көрсету мәселелері бойынша анықтама қызметтерінің байланыс телефондары www.gov.kz интернет-ресурсында "Мемлекеттік көрсетілетін қызмет" бөлімінде көрсетілген, мемлекеттік қызметті көрсету мәселелері жөніндегі Бірыңғай байланыс орталығының нөмірі – 1414, 8 800 080 7777.</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Шетелде азаматтық хал актілерін тіркеу саласында мемлекеттік қызметтерді көрсету қағидаларына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5-қосымша</w:t>
            </w:r>
          </w:p>
        </w:tc>
      </w:tr>
    </w:tbl>
    <w:bookmarkStart w:name="z307" w:id="174"/>
    <w:p>
      <w:pPr>
        <w:spacing w:after="0"/>
        <w:ind w:left="0"/>
        <w:jc w:val="left"/>
      </w:pPr>
      <w:r>
        <w:rPr>
          <w:rFonts w:ascii="Times New Roman"/>
          <w:b/>
          <w:i w:val="false"/>
          <w:color w:val="000000"/>
        </w:rPr>
        <w:t xml:space="preserve"> "Шетелде азаматтық хал актілерін тіркеу туралы қайталама куәліктер мен анықтамалар беру" мемлекеттік қызмет көрсетуге қойылатын негізгі талаптар тізбесі</w:t>
      </w:r>
    </w:p>
    <w:bookmarkEnd w:id="174"/>
    <w:p>
      <w:pPr>
        <w:spacing w:after="0"/>
        <w:ind w:left="0"/>
        <w:jc w:val="both"/>
      </w:pPr>
      <w:r>
        <w:rPr>
          <w:rFonts w:ascii="Times New Roman"/>
          <w:b w:val="false"/>
          <w:i w:val="false"/>
          <w:color w:val="ff0000"/>
          <w:sz w:val="28"/>
        </w:rPr>
        <w:t xml:space="preserve">
      Ескерту. 5-қосымшаға өзгеріс енгізілді – ҚР Сыртқы істер министрінің 28.09.2026 </w:t>
      </w:r>
      <w:r>
        <w:rPr>
          <w:rFonts w:ascii="Times New Roman"/>
          <w:b w:val="false"/>
          <w:i w:val="false"/>
          <w:color w:val="ff0000"/>
          <w:sz w:val="28"/>
        </w:rPr>
        <w:t>№ 11-1-4/538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шет елдердегі мекемелері (бұдан әрі – көрсетілетін қызметті беруші).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көрсетілетін қызметтің кіші түрінің (бар болса)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08" w:id="175"/>
          <w:p>
            <w:pPr>
              <w:spacing w:after="20"/>
              <w:ind w:left="20"/>
              <w:jc w:val="both"/>
            </w:pPr>
            <w:r>
              <w:rPr>
                <w:rFonts w:ascii="Times New Roman"/>
                <w:b w:val="false"/>
                <w:i w:val="false"/>
                <w:color w:val="000000"/>
                <w:sz w:val="20"/>
              </w:rPr>
              <w:t>
1. Туу туралы қайталама куәлік беру;</w:t>
            </w:r>
          </w:p>
          <w:bookmarkEnd w:id="175"/>
          <w:p>
            <w:pPr>
              <w:spacing w:after="20"/>
              <w:ind w:left="20"/>
              <w:jc w:val="both"/>
            </w:pPr>
            <w:r>
              <w:rPr>
                <w:rFonts w:ascii="Times New Roman"/>
                <w:b w:val="false"/>
                <w:i w:val="false"/>
                <w:color w:val="000000"/>
                <w:sz w:val="20"/>
              </w:rPr>
              <w:t>
</w:t>
            </w:r>
            <w:r>
              <w:rPr>
                <w:rFonts w:ascii="Times New Roman"/>
                <w:b w:val="false"/>
                <w:i w:val="false"/>
                <w:color w:val="000000"/>
                <w:sz w:val="20"/>
              </w:rPr>
              <w:t>2. Неке қию (ерлі-зайыпты болу) туралы қайталама куәлік беру;</w:t>
            </w:r>
          </w:p>
          <w:p>
            <w:pPr>
              <w:spacing w:after="20"/>
              <w:ind w:left="20"/>
              <w:jc w:val="both"/>
            </w:pPr>
            <w:r>
              <w:rPr>
                <w:rFonts w:ascii="Times New Roman"/>
                <w:b w:val="false"/>
                <w:i w:val="false"/>
                <w:color w:val="000000"/>
                <w:sz w:val="20"/>
              </w:rPr>
              <w:t>
</w:t>
            </w:r>
            <w:r>
              <w:rPr>
                <w:rFonts w:ascii="Times New Roman"/>
                <w:b w:val="false"/>
                <w:i w:val="false"/>
                <w:color w:val="000000"/>
                <w:sz w:val="20"/>
              </w:rPr>
              <w:t>3. Некені (ерлі-зайыптылықты) бұзу туралы қайталама куәлік беру;</w:t>
            </w:r>
          </w:p>
          <w:p>
            <w:pPr>
              <w:spacing w:after="20"/>
              <w:ind w:left="20"/>
              <w:jc w:val="both"/>
            </w:pPr>
            <w:r>
              <w:rPr>
                <w:rFonts w:ascii="Times New Roman"/>
                <w:b w:val="false"/>
                <w:i w:val="false"/>
                <w:color w:val="000000"/>
                <w:sz w:val="20"/>
              </w:rPr>
              <w:t>
</w:t>
            </w:r>
            <w:r>
              <w:rPr>
                <w:rFonts w:ascii="Times New Roman"/>
                <w:b w:val="false"/>
                <w:i w:val="false"/>
                <w:color w:val="000000"/>
                <w:sz w:val="20"/>
              </w:rPr>
              <w:t>4. Қайтыс болу туралы қайталама куәлік беру;</w:t>
            </w:r>
          </w:p>
          <w:p>
            <w:pPr>
              <w:spacing w:after="20"/>
              <w:ind w:left="20"/>
              <w:jc w:val="both"/>
            </w:pPr>
            <w:r>
              <w:rPr>
                <w:rFonts w:ascii="Times New Roman"/>
                <w:b w:val="false"/>
                <w:i w:val="false"/>
                <w:color w:val="000000"/>
                <w:sz w:val="20"/>
              </w:rPr>
              <w:t>
</w:t>
            </w:r>
            <w:r>
              <w:rPr>
                <w:rFonts w:ascii="Times New Roman"/>
                <w:b w:val="false"/>
                <w:i w:val="false"/>
                <w:color w:val="000000"/>
                <w:sz w:val="20"/>
              </w:rPr>
              <w:t>5. Туу туралы анықтама беру;</w:t>
            </w:r>
          </w:p>
          <w:p>
            <w:pPr>
              <w:spacing w:after="20"/>
              <w:ind w:left="20"/>
              <w:jc w:val="both"/>
            </w:pPr>
            <w:r>
              <w:rPr>
                <w:rFonts w:ascii="Times New Roman"/>
                <w:b w:val="false"/>
                <w:i w:val="false"/>
                <w:color w:val="000000"/>
                <w:sz w:val="20"/>
              </w:rPr>
              <w:t>
</w:t>
            </w:r>
            <w:r>
              <w:rPr>
                <w:rFonts w:ascii="Times New Roman"/>
                <w:b w:val="false"/>
                <w:i w:val="false"/>
                <w:color w:val="000000"/>
                <w:sz w:val="20"/>
              </w:rPr>
              <w:t>6. Неке қию (ерлі-зайыпты болу) туралы анықтама беру;</w:t>
            </w:r>
          </w:p>
          <w:p>
            <w:pPr>
              <w:spacing w:after="20"/>
              <w:ind w:left="20"/>
              <w:jc w:val="both"/>
            </w:pPr>
            <w:r>
              <w:rPr>
                <w:rFonts w:ascii="Times New Roman"/>
                <w:b w:val="false"/>
                <w:i w:val="false"/>
                <w:color w:val="000000"/>
                <w:sz w:val="20"/>
              </w:rPr>
              <w:t>
</w:t>
            </w:r>
            <w:r>
              <w:rPr>
                <w:rFonts w:ascii="Times New Roman"/>
                <w:b w:val="false"/>
                <w:i w:val="false"/>
                <w:color w:val="000000"/>
                <w:sz w:val="20"/>
              </w:rPr>
              <w:t>7. Некені (ерлі-зайыптылықты) бұзу туралы анықтама беру;</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8. Қайтыс болуы туралы анықтама беру; </w:t>
            </w:r>
          </w:p>
          <w:p>
            <w:pPr>
              <w:spacing w:after="20"/>
              <w:ind w:left="20"/>
              <w:jc w:val="both"/>
            </w:pPr>
            <w:r>
              <w:rPr>
                <w:rFonts w:ascii="Times New Roman"/>
                <w:b w:val="false"/>
                <w:i w:val="false"/>
                <w:color w:val="000000"/>
                <w:sz w:val="20"/>
              </w:rPr>
              <w:t>
9. Некеге құқық қабілеттілігі туралы анықтама беру.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ұсыну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қызметтің барлық кіші түрлері бойынша – көрсетілетін қызметті беруші арқылы.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мерзімі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16" w:id="176"/>
          <w:p>
            <w:pPr>
              <w:spacing w:after="20"/>
              <w:ind w:left="20"/>
              <w:jc w:val="both"/>
            </w:pPr>
            <w:r>
              <w:rPr>
                <w:rFonts w:ascii="Times New Roman"/>
                <w:b w:val="false"/>
                <w:i w:val="false"/>
                <w:color w:val="000000"/>
                <w:sz w:val="20"/>
              </w:rPr>
              <w:t>
Жеке тұлғаның (бұдан әрі – көрсетілетін қызметті алушы) көрсетілетін қызметті берушіге құжаттар топтамасын тапсырған күнінен бастап көрсету мерзімі – 3 (үш) жұмыс күні ішінде.</w:t>
            </w:r>
          </w:p>
          <w:bookmarkEnd w:id="176"/>
          <w:p>
            <w:pPr>
              <w:spacing w:after="20"/>
              <w:ind w:left="20"/>
              <w:jc w:val="both"/>
            </w:pPr>
            <w:r>
              <w:rPr>
                <w:rFonts w:ascii="Times New Roman"/>
                <w:b w:val="false"/>
                <w:i w:val="false"/>
                <w:color w:val="000000"/>
                <w:sz w:val="20"/>
              </w:rPr>
              <w:t>
АХАЖ АЖ-да акт жазбасы болмаған кезде қызмет көрсету мерзімі көрсетілетін қызметті алушыны 3 (үш) жұмыс күн ішінде (өтінішті қарау мерзімі ұзартылған кезде) хабардар ете отырып, жұмыс 20 (жиырма) күннен аспайтын мерзімге ұзартылады.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нысаны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қызметтің барлық кіші түрлері бойынша – қағаз түрінде.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нәтижесі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Азаматтық хал актілерін мемлекеттік тіркеу туралы қайталама куәлік немесе анықтама не мемлекеттік қызмет көрсетуден бас тарту туралы дәлелді жауап.</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және оның кіші түрлерін (бар болса) көрсету кезінде көрсетілетін қызметті алушыдан алынатын төлем мөлшері, және оны Қазақстан Республикасының заңнамасында көзделген жағдайларда алу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17" w:id="177"/>
          <w:p>
            <w:pPr>
              <w:spacing w:after="20"/>
              <w:ind w:left="20"/>
              <w:jc w:val="both"/>
            </w:pPr>
            <w:r>
              <w:rPr>
                <w:rFonts w:ascii="Times New Roman"/>
                <w:b w:val="false"/>
                <w:i w:val="false"/>
                <w:color w:val="000000"/>
                <w:sz w:val="20"/>
              </w:rPr>
              <w:t>
Мемлекеттік қызмет жеке тұлғаларға Қазақстан Республикасының Салық кодексіне және "Шет мемлекеттің аумағында консулдық іс-әрекеттер жасағаны үшін консулдық алым мөлшерлемелерін бекіту туралы" Қазақстан Республикасы Сыртқы істер министрінің 2019 жылғы 20 мамырдағы № 11-1-4/227 </w:t>
            </w:r>
            <w:r>
              <w:rPr>
                <w:rFonts w:ascii="Times New Roman"/>
                <w:b w:val="false"/>
                <w:i w:val="false"/>
                <w:color w:val="000000"/>
                <w:sz w:val="20"/>
              </w:rPr>
              <w:t>бұйрығына</w:t>
            </w:r>
            <w:r>
              <w:rPr>
                <w:rFonts w:ascii="Times New Roman"/>
                <w:b w:val="false"/>
                <w:i w:val="false"/>
                <w:color w:val="000000"/>
                <w:sz w:val="20"/>
              </w:rPr>
              <w:t> сәйкес консулдық алым мөлшерлемелері бойынша ақылы негізде көрсетіледі (Нормативтік құқықтық актілерді мемлекеттік тіркеу тізілімінде № 18702 болып тіркелген).</w:t>
            </w:r>
          </w:p>
          <w:bookmarkEnd w:id="177"/>
          <w:p>
            <w:pPr>
              <w:spacing w:after="20"/>
              <w:ind w:left="20"/>
              <w:jc w:val="both"/>
            </w:pPr>
            <w:r>
              <w:rPr>
                <w:rFonts w:ascii="Times New Roman"/>
                <w:b w:val="false"/>
                <w:i w:val="false"/>
                <w:color w:val="000000"/>
                <w:sz w:val="20"/>
              </w:rPr>
              <w:t>
</w:t>
            </w:r>
            <w:r>
              <w:rPr>
                <w:rFonts w:ascii="Times New Roman"/>
                <w:b w:val="false"/>
                <w:i w:val="false"/>
                <w:color w:val="000000"/>
                <w:sz w:val="20"/>
              </w:rPr>
              <w:t>Консулдық алымды төлеу қолма-қол ақшалай немесе қолма-қол ақшасыз нысанда екінші деңгейдегі банктер немесе банк операцияларының жекелеген түрлерін жүзеге асыратын ұйымдар арқылы жүзеге асырылады.</w:t>
            </w:r>
          </w:p>
          <w:p>
            <w:pPr>
              <w:spacing w:after="20"/>
              <w:ind w:left="20"/>
              <w:jc w:val="both"/>
            </w:pPr>
            <w:r>
              <w:rPr>
                <w:rFonts w:ascii="Times New Roman"/>
                <w:b w:val="false"/>
                <w:i w:val="false"/>
                <w:color w:val="000000"/>
                <w:sz w:val="20"/>
              </w:rPr>
              <w:t>
Консулдық алымды төлеуден босату шарты Қазақстан Республикасының Салық кодексіне сәйкес реттеледі.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Мемлекеттік корпорацияның және цифрлық объектілерінің жұмыс кестесі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19" w:id="178"/>
          <w:p>
            <w:pPr>
              <w:spacing w:after="20"/>
              <w:ind w:left="20"/>
              <w:jc w:val="both"/>
            </w:pPr>
            <w:r>
              <w:rPr>
                <w:rFonts w:ascii="Times New Roman"/>
                <w:b w:val="false"/>
                <w:i w:val="false"/>
                <w:color w:val="000000"/>
                <w:sz w:val="20"/>
              </w:rPr>
              <w:t>
Көрсетілетін қызметті берушінің - Қазақстан Республикасының Еңбек Кодексіне сәйкес демалыс және мереке күндерінен басқа, дүйсенбіден бастап жұманы қоса алғанда, сағат 13:00-ден 14:30-ға дейінгі түскі үзіліспен сағат 09:00-ден 18:30-ға дейін.</w:t>
            </w:r>
          </w:p>
          <w:bookmarkEnd w:id="178"/>
          <w:p>
            <w:pPr>
              <w:spacing w:after="20"/>
              <w:ind w:left="20"/>
              <w:jc w:val="both"/>
            </w:pPr>
            <w:r>
              <w:rPr>
                <w:rFonts w:ascii="Times New Roman"/>
                <w:b w:val="false"/>
                <w:i w:val="false"/>
                <w:color w:val="000000"/>
                <w:sz w:val="20"/>
              </w:rPr>
              <w:t>
</w:t>
            </w:r>
            <w:r>
              <w:rPr>
                <w:rFonts w:ascii="Times New Roman"/>
                <w:b w:val="false"/>
                <w:i w:val="false"/>
                <w:color w:val="000000"/>
                <w:sz w:val="20"/>
              </w:rPr>
              <w:t>Құжаттарды қабылдауды көрсетілетін қызметті беруші сағат 09:30-дан 12:30-ға дейін, ал мемлекеттік қызмет көрсету нәтижелерін беруді сағат 16:00-ден 17:00-ге дейін жүзеге асырады. Сәрсенбі – қабылдамайтын күн.</w:t>
            </w:r>
          </w:p>
          <w:p>
            <w:pPr>
              <w:spacing w:after="20"/>
              <w:ind w:left="20"/>
              <w:jc w:val="both"/>
            </w:pPr>
            <w:r>
              <w:rPr>
                <w:rFonts w:ascii="Times New Roman"/>
                <w:b w:val="false"/>
                <w:i w:val="false"/>
                <w:color w:val="000000"/>
                <w:sz w:val="20"/>
              </w:rPr>
              <w:t>
</w:t>
            </w:r>
            <w:r>
              <w:rPr>
                <w:rFonts w:ascii="Times New Roman"/>
                <w:b w:val="false"/>
                <w:i w:val="false"/>
                <w:color w:val="000000"/>
                <w:sz w:val="20"/>
              </w:rPr>
              <w:t>Климаты ыстық және ылғалды шет мемлекеттерде көрсетілетін мемлекеттік қызметті берушінің жұмыс кестесі жергілікті жағдайларға қатысты белгіленеді.</w:t>
            </w:r>
          </w:p>
          <w:p>
            <w:pPr>
              <w:spacing w:after="20"/>
              <w:ind w:left="20"/>
              <w:jc w:val="both"/>
            </w:pPr>
            <w:r>
              <w:rPr>
                <w:rFonts w:ascii="Times New Roman"/>
                <w:b w:val="false"/>
                <w:i w:val="false"/>
                <w:color w:val="000000"/>
                <w:sz w:val="20"/>
              </w:rPr>
              <w:t>
</w:t>
            </w:r>
            <w:r>
              <w:rPr>
                <w:rFonts w:ascii="Times New Roman"/>
                <w:b w:val="false"/>
                <w:i w:val="false"/>
                <w:color w:val="000000"/>
                <w:sz w:val="20"/>
              </w:rPr>
              <w:t>Мемлекеттік көрсетілетін қызмет алдын ала жазылусыз және жедел қызмет көрсетусіз, кезек күту тәртібімен жүзеге асырылады, көрсетілетін қызметті берушінің интернет-ресурсы арқылы кезекті брондауға болады.</w:t>
            </w:r>
          </w:p>
          <w:p>
            <w:pPr>
              <w:spacing w:after="20"/>
              <w:ind w:left="20"/>
              <w:jc w:val="both"/>
            </w:pPr>
            <w:r>
              <w:rPr>
                <w:rFonts w:ascii="Times New Roman"/>
                <w:b w:val="false"/>
                <w:i w:val="false"/>
                <w:color w:val="000000"/>
                <w:sz w:val="20"/>
              </w:rPr>
              <w:t>
Мемлекеттік қызметті көрсету орындарының мекенжайлары: Қазақстан Республикасы Сыртқы істер министрлігінің www.gov.kz интернет-ресурсында орналастырылған.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үшін көрсетілетін қызметті алушыдан талап етілетін құжаттар мен мәліметтер тізбесі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23" w:id="179"/>
          <w:p>
            <w:pPr>
              <w:spacing w:after="20"/>
              <w:ind w:left="20"/>
              <w:jc w:val="both"/>
            </w:pPr>
            <w:r>
              <w:rPr>
                <w:rFonts w:ascii="Times New Roman"/>
                <w:b w:val="false"/>
                <w:i w:val="false"/>
                <w:color w:val="000000"/>
                <w:sz w:val="20"/>
              </w:rPr>
              <w:t>
Көрсетілетін қызметті берушіге:</w:t>
            </w:r>
          </w:p>
          <w:bookmarkEnd w:id="179"/>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1) Шетелде азаматтық хал актілерін мемлекеттік тіркеу саласында мемлекеттік қызмет көрсету, сондай-ақ азаматтық хал актілерін тіркеу туралы қайталама куәліктер мен анықтамалар беру қағидаларына (бұдан әрі - Қағидалар) </w:t>
            </w:r>
            <w:r>
              <w:rPr>
                <w:rFonts w:ascii="Times New Roman"/>
                <w:b w:val="false"/>
                <w:i w:val="false"/>
                <w:color w:val="000000"/>
                <w:sz w:val="20"/>
              </w:rPr>
              <w:t>18-қосымшаға</w:t>
            </w:r>
            <w:r>
              <w:rPr>
                <w:rFonts w:ascii="Times New Roman"/>
                <w:b w:val="false"/>
                <w:i w:val="false"/>
                <w:color w:val="000000"/>
                <w:sz w:val="20"/>
              </w:rPr>
              <w:t xml:space="preserve"> сәйкес туу, неке қию (ерлі-зайыпты болу), некені (ерлі-зайыптылықты) бұзу, қайтыс болу туралы және некеге құқық қабілеттілігі туралы қайталама куәлік (анықтама) беру туралы өтініш;</w:t>
            </w:r>
          </w:p>
          <w:p>
            <w:pPr>
              <w:spacing w:after="20"/>
              <w:ind w:left="20"/>
              <w:jc w:val="both"/>
            </w:pPr>
            <w:r>
              <w:rPr>
                <w:rFonts w:ascii="Times New Roman"/>
                <w:b w:val="false"/>
                <w:i w:val="false"/>
                <w:color w:val="000000"/>
                <w:sz w:val="20"/>
              </w:rPr>
              <w:t>
</w:t>
            </w:r>
            <w:r>
              <w:rPr>
                <w:rFonts w:ascii="Times New Roman"/>
                <w:b w:val="false"/>
                <w:i w:val="false"/>
                <w:color w:val="000000"/>
                <w:sz w:val="20"/>
              </w:rPr>
              <w:t>2) жеке басын куәландыратын құжат немесе цифрлық құжаттар сервисінен электрондық құжат (салыстыру үшін);</w:t>
            </w:r>
          </w:p>
          <w:p>
            <w:pPr>
              <w:spacing w:after="20"/>
              <w:ind w:left="20"/>
              <w:jc w:val="both"/>
            </w:pPr>
            <w:r>
              <w:rPr>
                <w:rFonts w:ascii="Times New Roman"/>
                <w:b w:val="false"/>
                <w:i w:val="false"/>
                <w:color w:val="000000"/>
                <w:sz w:val="20"/>
              </w:rPr>
              <w:t>
</w:t>
            </w:r>
            <w:r>
              <w:rPr>
                <w:rFonts w:ascii="Times New Roman"/>
                <w:b w:val="false"/>
                <w:i w:val="false"/>
                <w:color w:val="000000"/>
                <w:sz w:val="20"/>
              </w:rPr>
              <w:t>3) туу/некеге тұру/некені бұзу/қайтыс болу туралы алғашқы куәлік (бар болса);</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4) көрсетілетін қызметті алушының өкілі жүгінген жағдайда нотариалды куәландырылған сенімхат; </w:t>
            </w:r>
          </w:p>
          <w:p>
            <w:pPr>
              <w:spacing w:after="20"/>
              <w:ind w:left="20"/>
              <w:jc w:val="both"/>
            </w:pPr>
            <w:r>
              <w:rPr>
                <w:rFonts w:ascii="Times New Roman"/>
                <w:b w:val="false"/>
                <w:i w:val="false"/>
                <w:color w:val="000000"/>
                <w:sz w:val="20"/>
              </w:rPr>
              <w:t>
</w:t>
            </w:r>
            <w:r>
              <w:rPr>
                <w:rFonts w:ascii="Times New Roman"/>
                <w:b w:val="false"/>
                <w:i w:val="false"/>
                <w:color w:val="000000"/>
                <w:sz w:val="20"/>
              </w:rPr>
              <w:t>5) консулдық алымның төленгенін растайтын құжаттың түпнұсқасы.</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Қайтыс болу туралы қайталама куәлік (анықтама) алу туралы өтініш берілген жағдайда қосымша қайтыс болған адаммен туыстығын растайтын құжаттардың көшірмелері беріледі. </w:t>
            </w:r>
          </w:p>
          <w:p>
            <w:pPr>
              <w:spacing w:after="20"/>
              <w:ind w:left="20"/>
              <w:jc w:val="both"/>
            </w:pPr>
            <w:r>
              <w:rPr>
                <w:rFonts w:ascii="Times New Roman"/>
                <w:b w:val="false"/>
                <w:i w:val="false"/>
                <w:color w:val="000000"/>
                <w:sz w:val="20"/>
              </w:rPr>
              <w:t>
</w:t>
            </w:r>
            <w:r>
              <w:rPr>
                <w:rFonts w:ascii="Times New Roman"/>
                <w:b w:val="false"/>
                <w:i w:val="false"/>
                <w:color w:val="000000"/>
                <w:sz w:val="20"/>
              </w:rPr>
              <w:t>Некеге құқық қабілеттілігі туралы анықтаманы алу үшін, егер көрсетілетін қызметті алушы Қазақстан Республикасынан тыс жерде некеде тұрса (ерлі-зайыпты болса), некені (ерлі-зайыптылықты) бұзу туралы куәліктің немесе жұбайының (зайыбының) қайтыс болуы туралы куәліктің көшірмелері қосымша қоса беріледі.</w:t>
            </w:r>
          </w:p>
          <w:p>
            <w:pPr>
              <w:spacing w:after="20"/>
              <w:ind w:left="20"/>
              <w:jc w:val="both"/>
            </w:pPr>
            <w:r>
              <w:rPr>
                <w:rFonts w:ascii="Times New Roman"/>
                <w:b w:val="false"/>
                <w:i w:val="false"/>
                <w:color w:val="000000"/>
                <w:sz w:val="20"/>
              </w:rPr>
              <w:t>
</w:t>
            </w:r>
            <w:r>
              <w:rPr>
                <w:rFonts w:ascii="Times New Roman"/>
                <w:b w:val="false"/>
                <w:i w:val="false"/>
                <w:color w:val="000000"/>
                <w:sz w:val="20"/>
              </w:rPr>
              <w:t>Шет мемлекеттің құзыретті мекемесі не оған арнайы уәкілетті тұлға өз құзыреті шегінде және белгіленген нысан бойынша берген немесе куәландырған шет мемлекеттің елтаңбалы мөрімен бекітілген құжаттар арнайы куәлік (заңдастыру немесе апостильдеу) рәсімінен өткеннен кейін ғана қабылданады (Қазақстан Республикасы Жоғарғы Кеңесінің 1993 жылғы 31 наурыздағы қаулысымен ратификацияланған, 1993 жылғы 22 қаңтарда Минск қаласында жасалған Азаматтық, отбасылық және қылмыстық істер бойынша құқықтық көмек пен құқықтық қатынастар туралы конвенцияға және Қазақстан Республикасының Заңымен ратификацияланған, 2002 жылғы 7 қазанда Кишинев қаласында жасалған Азаматтық, отбасылық және қылмыстық істер бойынша құқықтық көмек пен құқықтық қатынастар туралы конвенцияға қатысушы елдер үшін талап етілмейді).</w:t>
            </w:r>
          </w:p>
          <w:p>
            <w:pPr>
              <w:spacing w:after="20"/>
              <w:ind w:left="20"/>
              <w:jc w:val="both"/>
            </w:pPr>
            <w:r>
              <w:rPr>
                <w:rFonts w:ascii="Times New Roman"/>
                <w:b w:val="false"/>
                <w:i w:val="false"/>
                <w:color w:val="000000"/>
                <w:sz w:val="20"/>
              </w:rPr>
              <w:t>
Қазақстан Республикасынан тыс тиісті шет мемлекеттің тілінде берілген құжаттар мемлекеттік немесе орыс тіліне аударылуға жатады.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көрсетуден бас тарту үшін Қазақстан Республикасының заңдарында белгіленген негіздері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32" w:id="180"/>
          <w:p>
            <w:pPr>
              <w:spacing w:after="20"/>
              <w:ind w:left="20"/>
              <w:jc w:val="both"/>
            </w:pPr>
            <w:r>
              <w:rPr>
                <w:rFonts w:ascii="Times New Roman"/>
                <w:b w:val="false"/>
                <w:i w:val="false"/>
                <w:color w:val="000000"/>
                <w:sz w:val="20"/>
              </w:rPr>
              <w:t>
1) көрсетілетін қызметті алушының және (немесе) мемлекеттік қызмет көрсету үшін қажетті ұсынылған деректердің және мәліметтердің осы Қағидалардың 4-тарауындағы талаптарға сәйкес келмеуі;</w:t>
            </w:r>
          </w:p>
          <w:bookmarkEnd w:id="180"/>
          <w:p>
            <w:pPr>
              <w:spacing w:after="20"/>
              <w:ind w:left="20"/>
              <w:jc w:val="both"/>
            </w:pPr>
            <w:r>
              <w:rPr>
                <w:rFonts w:ascii="Times New Roman"/>
                <w:b w:val="false"/>
                <w:i w:val="false"/>
                <w:color w:val="000000"/>
                <w:sz w:val="20"/>
              </w:rPr>
              <w:t>
2) көрсетілетін қызметті алушының мемлекеттік қызмет көрсету үшін талап етілетін "Дербес деректер және оларды қорғау туралы" Қазақстан Республикасы Заңының 8-бабына сәйкес берілетін қолжетімділігі шектеулі дербес деректерге қол жеткізуге келісімінің болмауы;</w:t>
            </w:r>
          </w:p>
          <w:p>
            <w:pPr>
              <w:spacing w:after="20"/>
              <w:ind w:left="20"/>
              <w:jc w:val="both"/>
            </w:pPr>
            <w:r>
              <w:rPr>
                <w:rFonts w:ascii="Times New Roman"/>
                <w:b w:val="false"/>
                <w:i w:val="false"/>
                <w:color w:val="000000"/>
                <w:sz w:val="20"/>
              </w:rPr>
              <w:t>
3) Қазақстан Республикасының "Мемлекеттік және әлеуметтік жауапкершілігі бар көрсетілетін қызметтер туралы" Заңның 18-2-бабы 2-тармағының 4) тармақшасында көзделген негіз бойынша мемлекеттік қызмет көрсетуді тоқтата тұру мерзімі өткеннен кейін анықталған кемшіліктердің жойылмауы.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көрсету, оның ішінде электрондық нысанда және Мемлекеттік корпорация арқылы көрсету ерекшеліктерін ескере отырып, қойылатын өзге де талаптар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алушының мемлекеттік қызметті көрсету тәртібі мен оның мәртебесі туралы ақпаратты мемлекеттік қызмет көрсету мәселелері жөніндегі бірыңғай байланыс орталығы арқылы алуға мүмкіндігі бар. Мемлекетік қызметі көрсету мәселелері бойынша анықтама қызметтерінің байланыс телефондары www.gov.kz интернет-ресурсында "Мемлекеттік көрсетілетін қызмет" бөлімінде көрсетілген, мемлекеттік қызметті көрсету мәселелері жөніндегі Бірыңғай байланыс орталығының нөмірі – 1414, 8 800 080 7777.</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Шетелде азаматтық хал актілерін тіркеу саласында мемлекеттік қызметтерді көрсету қағидаларына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6-қосымша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____________________________</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____________________________</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шет елдердегі</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мекемесінің атауы)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____________________________</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____________________________</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(өтініш берушінің аты, әкесінің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аты (бар болса), тегі)</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____________________________</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____________________________</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Мекенжайы: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телефон нөмірі</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____________________________</w:t>
            </w:r>
          </w:p>
        </w:tc>
      </w:tr>
    </w:tbl>
    <w:bookmarkStart w:name="z351" w:id="181"/>
    <w:p>
      <w:pPr>
        <w:spacing w:after="0"/>
        <w:ind w:left="0"/>
        <w:jc w:val="left"/>
      </w:pPr>
      <w:r>
        <w:rPr>
          <w:rFonts w:ascii="Times New Roman"/>
          <w:b/>
          <w:i w:val="false"/>
          <w:color w:val="000000"/>
        </w:rPr>
        <w:t xml:space="preserve"> Баланың тууын мемлекеттік тіркеу туралы өтініш</w:t>
      </w:r>
    </w:p>
    <w:bookmarkEnd w:id="181"/>
    <w:bookmarkStart w:name="z352" w:id="182"/>
    <w:p>
      <w:pPr>
        <w:spacing w:after="0"/>
        <w:ind w:left="0"/>
        <w:jc w:val="both"/>
      </w:pPr>
      <w:r>
        <w:rPr>
          <w:rFonts w:ascii="Times New Roman"/>
          <w:b w:val="false"/>
          <w:i w:val="false"/>
          <w:color w:val="000000"/>
          <w:sz w:val="28"/>
        </w:rPr>
        <w:t xml:space="preserve">
      Бала туралы мәлімет: </w:t>
      </w:r>
    </w:p>
    <w:bookmarkEnd w:id="182"/>
    <w:bookmarkStart w:name="z353" w:id="183"/>
    <w:p>
      <w:pPr>
        <w:spacing w:after="0"/>
        <w:ind w:left="0"/>
        <w:jc w:val="both"/>
      </w:pPr>
      <w:r>
        <w:rPr>
          <w:rFonts w:ascii="Times New Roman"/>
          <w:b w:val="false"/>
          <w:i w:val="false"/>
          <w:color w:val="000000"/>
          <w:sz w:val="28"/>
        </w:rPr>
        <w:t xml:space="preserve">
      Аты _____________________ Әкесінің аты (бар болса) ________________ </w:t>
      </w:r>
    </w:p>
    <w:bookmarkEnd w:id="183"/>
    <w:bookmarkStart w:name="z354" w:id="184"/>
    <w:p>
      <w:pPr>
        <w:spacing w:after="0"/>
        <w:ind w:left="0"/>
        <w:jc w:val="both"/>
      </w:pPr>
      <w:r>
        <w:rPr>
          <w:rFonts w:ascii="Times New Roman"/>
          <w:b w:val="false"/>
          <w:i w:val="false"/>
          <w:color w:val="000000"/>
          <w:sz w:val="28"/>
        </w:rPr>
        <w:t xml:space="preserve">
      Тегі ___________________________________________________________ </w:t>
      </w:r>
    </w:p>
    <w:bookmarkEnd w:id="184"/>
    <w:bookmarkStart w:name="z355" w:id="185"/>
    <w:p>
      <w:pPr>
        <w:spacing w:after="0"/>
        <w:ind w:left="0"/>
        <w:jc w:val="both"/>
      </w:pPr>
      <w:r>
        <w:rPr>
          <w:rFonts w:ascii="Times New Roman"/>
          <w:b w:val="false"/>
          <w:i w:val="false"/>
          <w:color w:val="000000"/>
          <w:sz w:val="28"/>
        </w:rPr>
        <w:t xml:space="preserve">
      Туған күні 20 ____ жылғы "____" __________________________________ </w:t>
      </w:r>
    </w:p>
    <w:bookmarkEnd w:id="185"/>
    <w:bookmarkStart w:name="z356" w:id="186"/>
    <w:p>
      <w:pPr>
        <w:spacing w:after="0"/>
        <w:ind w:left="0"/>
        <w:jc w:val="both"/>
      </w:pPr>
      <w:r>
        <w:rPr>
          <w:rFonts w:ascii="Times New Roman"/>
          <w:b w:val="false"/>
          <w:i w:val="false"/>
          <w:color w:val="000000"/>
          <w:sz w:val="28"/>
        </w:rPr>
        <w:t xml:space="preserve">
      Жынысы _______________________________________________________ </w:t>
      </w:r>
    </w:p>
    <w:bookmarkEnd w:id="186"/>
    <w:bookmarkStart w:name="z357" w:id="187"/>
    <w:p>
      <w:pPr>
        <w:spacing w:after="0"/>
        <w:ind w:left="0"/>
        <w:jc w:val="both"/>
      </w:pPr>
      <w:r>
        <w:rPr>
          <w:rFonts w:ascii="Times New Roman"/>
          <w:b w:val="false"/>
          <w:i w:val="false"/>
          <w:color w:val="000000"/>
          <w:sz w:val="28"/>
        </w:rPr>
        <w:t xml:space="preserve">
      Баланың туған жері ______________________________________________ </w:t>
      </w:r>
    </w:p>
    <w:bookmarkEnd w:id="187"/>
    <w:bookmarkStart w:name="z358" w:id="188"/>
    <w:p>
      <w:pPr>
        <w:spacing w:after="0"/>
        <w:ind w:left="0"/>
        <w:jc w:val="both"/>
      </w:pPr>
      <w:r>
        <w:rPr>
          <w:rFonts w:ascii="Times New Roman"/>
          <w:b w:val="false"/>
          <w:i w:val="false"/>
          <w:color w:val="000000"/>
          <w:sz w:val="28"/>
        </w:rPr>
        <w:t xml:space="preserve">
      Саны бойынша анасының нешінші баласы __________________________ </w:t>
      </w:r>
    </w:p>
    <w:bookmarkEnd w:id="188"/>
    <w:bookmarkStart w:name="z359" w:id="189"/>
    <w:p>
      <w:pPr>
        <w:spacing w:after="0"/>
        <w:ind w:left="0"/>
        <w:jc w:val="both"/>
      </w:pPr>
      <w:r>
        <w:rPr>
          <w:rFonts w:ascii="Times New Roman"/>
          <w:b w:val="false"/>
          <w:i w:val="false"/>
          <w:color w:val="000000"/>
          <w:sz w:val="28"/>
        </w:rPr>
        <w:t xml:space="preserve">
      Баланың туу фактін растайтын құжат туралы мәлімет _________________ </w:t>
      </w:r>
    </w:p>
    <w:bookmarkEnd w:id="189"/>
    <w:bookmarkStart w:name="z360" w:id="190"/>
    <w:p>
      <w:pPr>
        <w:spacing w:after="0"/>
        <w:ind w:left="0"/>
        <w:jc w:val="both"/>
      </w:pPr>
      <w:r>
        <w:rPr>
          <w:rFonts w:ascii="Times New Roman"/>
          <w:b w:val="false"/>
          <w:i w:val="false"/>
          <w:color w:val="000000"/>
          <w:sz w:val="28"/>
        </w:rPr>
        <w:t xml:space="preserve">
      Баланың заңды мекенжайы _______________________________________ </w:t>
      </w:r>
    </w:p>
    <w:bookmarkEnd w:id="190"/>
    <w:bookmarkStart w:name="z361" w:id="191"/>
    <w:p>
      <w:pPr>
        <w:spacing w:after="0"/>
        <w:ind w:left="0"/>
        <w:jc w:val="both"/>
      </w:pPr>
      <w:r>
        <w:rPr>
          <w:rFonts w:ascii="Times New Roman"/>
          <w:b w:val="false"/>
          <w:i w:val="false"/>
          <w:color w:val="000000"/>
          <w:sz w:val="28"/>
        </w:rPr>
        <w:t xml:space="preserve">
      Баланың жеке сәйкестендіру нөмірі бар болса _______________________ </w:t>
      </w:r>
    </w:p>
    <w:bookmarkEnd w:id="191"/>
    <w:bookmarkStart w:name="z362" w:id="192"/>
    <w:p>
      <w:pPr>
        <w:spacing w:after="0"/>
        <w:ind w:left="0"/>
        <w:jc w:val="both"/>
      </w:pPr>
      <w:r>
        <w:rPr>
          <w:rFonts w:ascii="Times New Roman"/>
          <w:b w:val="false"/>
          <w:i w:val="false"/>
          <w:color w:val="000000"/>
          <w:sz w:val="28"/>
        </w:rPr>
        <w:t xml:space="preserve">
      Анасы туралы мәлімет: </w:t>
      </w:r>
    </w:p>
    <w:bookmarkEnd w:id="192"/>
    <w:bookmarkStart w:name="z363" w:id="193"/>
    <w:p>
      <w:pPr>
        <w:spacing w:after="0"/>
        <w:ind w:left="0"/>
        <w:jc w:val="both"/>
      </w:pPr>
      <w:r>
        <w:rPr>
          <w:rFonts w:ascii="Times New Roman"/>
          <w:b w:val="false"/>
          <w:i w:val="false"/>
          <w:color w:val="000000"/>
          <w:sz w:val="28"/>
        </w:rPr>
        <w:t xml:space="preserve">
      Аты ______________________ Әкесінің аты (бар болса) _______________ </w:t>
      </w:r>
    </w:p>
    <w:bookmarkEnd w:id="193"/>
    <w:bookmarkStart w:name="z364" w:id="194"/>
    <w:p>
      <w:pPr>
        <w:spacing w:after="0"/>
        <w:ind w:left="0"/>
        <w:jc w:val="both"/>
      </w:pPr>
      <w:r>
        <w:rPr>
          <w:rFonts w:ascii="Times New Roman"/>
          <w:b w:val="false"/>
          <w:i w:val="false"/>
          <w:color w:val="000000"/>
          <w:sz w:val="28"/>
        </w:rPr>
        <w:t xml:space="preserve">
      Тегі ___________________________________________________________ </w:t>
      </w:r>
    </w:p>
    <w:bookmarkEnd w:id="194"/>
    <w:bookmarkStart w:name="z365" w:id="195"/>
    <w:p>
      <w:pPr>
        <w:spacing w:after="0"/>
        <w:ind w:left="0"/>
        <w:jc w:val="both"/>
      </w:pPr>
      <w:r>
        <w:rPr>
          <w:rFonts w:ascii="Times New Roman"/>
          <w:b w:val="false"/>
          <w:i w:val="false"/>
          <w:color w:val="000000"/>
          <w:sz w:val="28"/>
        </w:rPr>
        <w:t xml:space="preserve">
      Туған күні 20____жылғы "____" __________, ұлты____________________ </w:t>
      </w:r>
    </w:p>
    <w:bookmarkEnd w:id="195"/>
    <w:bookmarkStart w:name="z366" w:id="196"/>
    <w:p>
      <w:pPr>
        <w:spacing w:after="0"/>
        <w:ind w:left="0"/>
        <w:jc w:val="both"/>
      </w:pPr>
      <w:r>
        <w:rPr>
          <w:rFonts w:ascii="Times New Roman"/>
          <w:b w:val="false"/>
          <w:i w:val="false"/>
          <w:color w:val="000000"/>
          <w:sz w:val="28"/>
        </w:rPr>
        <w:t xml:space="preserve">
      Жасы _______________________________________________________ </w:t>
      </w:r>
    </w:p>
    <w:bookmarkEnd w:id="196"/>
    <w:bookmarkStart w:name="z367" w:id="197"/>
    <w:p>
      <w:pPr>
        <w:spacing w:after="0"/>
        <w:ind w:left="0"/>
        <w:jc w:val="both"/>
      </w:pPr>
      <w:r>
        <w:rPr>
          <w:rFonts w:ascii="Times New Roman"/>
          <w:b w:val="false"/>
          <w:i w:val="false"/>
          <w:color w:val="000000"/>
          <w:sz w:val="28"/>
        </w:rPr>
        <w:t xml:space="preserve">
      Азаматтығы ____________________________________________________ </w:t>
      </w:r>
    </w:p>
    <w:bookmarkEnd w:id="197"/>
    <w:bookmarkStart w:name="z368" w:id="198"/>
    <w:p>
      <w:pPr>
        <w:spacing w:after="0"/>
        <w:ind w:left="0"/>
        <w:jc w:val="both"/>
      </w:pPr>
      <w:r>
        <w:rPr>
          <w:rFonts w:ascii="Times New Roman"/>
          <w:b w:val="false"/>
          <w:i w:val="false"/>
          <w:color w:val="000000"/>
          <w:sz w:val="28"/>
        </w:rPr>
        <w:t xml:space="preserve">
      Білімі __________________________________________________________ </w:t>
      </w:r>
    </w:p>
    <w:bookmarkEnd w:id="198"/>
    <w:bookmarkStart w:name="z369" w:id="199"/>
    <w:p>
      <w:pPr>
        <w:spacing w:after="0"/>
        <w:ind w:left="0"/>
        <w:jc w:val="both"/>
      </w:pPr>
      <w:r>
        <w:rPr>
          <w:rFonts w:ascii="Times New Roman"/>
          <w:b w:val="false"/>
          <w:i w:val="false"/>
          <w:color w:val="000000"/>
          <w:sz w:val="28"/>
        </w:rPr>
        <w:t xml:space="preserve">
      Жұмыс орны және лауазымы ______________________________________ </w:t>
      </w:r>
    </w:p>
    <w:bookmarkEnd w:id="199"/>
    <w:bookmarkStart w:name="z370" w:id="200"/>
    <w:p>
      <w:pPr>
        <w:spacing w:after="0"/>
        <w:ind w:left="0"/>
        <w:jc w:val="both"/>
      </w:pPr>
      <w:r>
        <w:rPr>
          <w:rFonts w:ascii="Times New Roman"/>
          <w:b w:val="false"/>
          <w:i w:val="false"/>
          <w:color w:val="000000"/>
          <w:sz w:val="28"/>
        </w:rPr>
        <w:t xml:space="preserve">
      Отбасылық жағдайы _________________________________________ </w:t>
      </w:r>
    </w:p>
    <w:bookmarkEnd w:id="200"/>
    <w:bookmarkStart w:name="z371" w:id="201"/>
    <w:p>
      <w:pPr>
        <w:spacing w:after="0"/>
        <w:ind w:left="0"/>
        <w:jc w:val="both"/>
      </w:pPr>
      <w:r>
        <w:rPr>
          <w:rFonts w:ascii="Times New Roman"/>
          <w:b w:val="false"/>
          <w:i w:val="false"/>
          <w:color w:val="000000"/>
          <w:sz w:val="28"/>
        </w:rPr>
        <w:t xml:space="preserve">
      Некені (ерлі-зайыптылықты) тіркеу күні мен орны ____________________ </w:t>
      </w:r>
    </w:p>
    <w:bookmarkEnd w:id="201"/>
    <w:bookmarkStart w:name="z372" w:id="202"/>
    <w:p>
      <w:pPr>
        <w:spacing w:after="0"/>
        <w:ind w:left="0"/>
        <w:jc w:val="both"/>
      </w:pPr>
      <w:r>
        <w:rPr>
          <w:rFonts w:ascii="Times New Roman"/>
          <w:b w:val="false"/>
          <w:i w:val="false"/>
          <w:color w:val="000000"/>
          <w:sz w:val="28"/>
        </w:rPr>
        <w:t xml:space="preserve">
      Неке (ерлі-зайыптылық) туралы актілік жазбаның нөмірі ______________ </w:t>
      </w:r>
    </w:p>
    <w:bookmarkEnd w:id="202"/>
    <w:bookmarkStart w:name="z373" w:id="203"/>
    <w:p>
      <w:pPr>
        <w:spacing w:after="0"/>
        <w:ind w:left="0"/>
        <w:jc w:val="both"/>
      </w:pPr>
      <w:r>
        <w:rPr>
          <w:rFonts w:ascii="Times New Roman"/>
          <w:b w:val="false"/>
          <w:i w:val="false"/>
          <w:color w:val="000000"/>
          <w:sz w:val="28"/>
        </w:rPr>
        <w:t>
      Заңды мекенжайы ______________________________________________</w:t>
      </w:r>
    </w:p>
    <w:bookmarkEnd w:id="203"/>
    <w:bookmarkStart w:name="z374" w:id="204"/>
    <w:p>
      <w:pPr>
        <w:spacing w:after="0"/>
        <w:ind w:left="0"/>
        <w:jc w:val="both"/>
      </w:pPr>
      <w:r>
        <w:rPr>
          <w:rFonts w:ascii="Times New Roman"/>
          <w:b w:val="false"/>
          <w:i w:val="false"/>
          <w:color w:val="000000"/>
          <w:sz w:val="28"/>
        </w:rPr>
        <w:t xml:space="preserve">
      Әкесі туралы мәлімет: </w:t>
      </w:r>
    </w:p>
    <w:bookmarkEnd w:id="204"/>
    <w:bookmarkStart w:name="z375" w:id="205"/>
    <w:p>
      <w:pPr>
        <w:spacing w:after="0"/>
        <w:ind w:left="0"/>
        <w:jc w:val="both"/>
      </w:pPr>
      <w:r>
        <w:rPr>
          <w:rFonts w:ascii="Times New Roman"/>
          <w:b w:val="false"/>
          <w:i w:val="false"/>
          <w:color w:val="000000"/>
          <w:sz w:val="28"/>
        </w:rPr>
        <w:t xml:space="preserve">
      Аты ________________ Әкесінің аты (бар болса) _____________________ </w:t>
      </w:r>
    </w:p>
    <w:bookmarkEnd w:id="205"/>
    <w:bookmarkStart w:name="z376" w:id="206"/>
    <w:p>
      <w:pPr>
        <w:spacing w:after="0"/>
        <w:ind w:left="0"/>
        <w:jc w:val="both"/>
      </w:pPr>
      <w:r>
        <w:rPr>
          <w:rFonts w:ascii="Times New Roman"/>
          <w:b w:val="false"/>
          <w:i w:val="false"/>
          <w:color w:val="000000"/>
          <w:sz w:val="28"/>
        </w:rPr>
        <w:t xml:space="preserve">
      Тегі ___________________________________________________________ </w:t>
      </w:r>
    </w:p>
    <w:bookmarkEnd w:id="206"/>
    <w:bookmarkStart w:name="z377" w:id="207"/>
    <w:p>
      <w:pPr>
        <w:spacing w:after="0"/>
        <w:ind w:left="0"/>
        <w:jc w:val="both"/>
      </w:pPr>
      <w:r>
        <w:rPr>
          <w:rFonts w:ascii="Times New Roman"/>
          <w:b w:val="false"/>
          <w:i w:val="false"/>
          <w:color w:val="000000"/>
          <w:sz w:val="28"/>
        </w:rPr>
        <w:t xml:space="preserve">
      Туған күні 20____жылғы "____" ____________ ұлты __________________ </w:t>
      </w:r>
    </w:p>
    <w:bookmarkEnd w:id="207"/>
    <w:bookmarkStart w:name="z378" w:id="208"/>
    <w:p>
      <w:pPr>
        <w:spacing w:after="0"/>
        <w:ind w:left="0"/>
        <w:jc w:val="both"/>
      </w:pPr>
      <w:r>
        <w:rPr>
          <w:rFonts w:ascii="Times New Roman"/>
          <w:b w:val="false"/>
          <w:i w:val="false"/>
          <w:color w:val="000000"/>
          <w:sz w:val="28"/>
        </w:rPr>
        <w:t xml:space="preserve">
      Жасы __________________________________________________________ </w:t>
      </w:r>
    </w:p>
    <w:bookmarkEnd w:id="208"/>
    <w:bookmarkStart w:name="z379" w:id="209"/>
    <w:p>
      <w:pPr>
        <w:spacing w:after="0"/>
        <w:ind w:left="0"/>
        <w:jc w:val="both"/>
      </w:pPr>
      <w:r>
        <w:rPr>
          <w:rFonts w:ascii="Times New Roman"/>
          <w:b w:val="false"/>
          <w:i w:val="false"/>
          <w:color w:val="000000"/>
          <w:sz w:val="28"/>
        </w:rPr>
        <w:t xml:space="preserve">
      Азаматтығы ____________________________________________________ </w:t>
      </w:r>
    </w:p>
    <w:bookmarkEnd w:id="209"/>
    <w:bookmarkStart w:name="z380" w:id="210"/>
    <w:p>
      <w:pPr>
        <w:spacing w:after="0"/>
        <w:ind w:left="0"/>
        <w:jc w:val="both"/>
      </w:pPr>
      <w:r>
        <w:rPr>
          <w:rFonts w:ascii="Times New Roman"/>
          <w:b w:val="false"/>
          <w:i w:val="false"/>
          <w:color w:val="000000"/>
          <w:sz w:val="28"/>
        </w:rPr>
        <w:t xml:space="preserve">
      Білімі ________________________________________________________ </w:t>
      </w:r>
    </w:p>
    <w:bookmarkEnd w:id="210"/>
    <w:bookmarkStart w:name="z381" w:id="211"/>
    <w:p>
      <w:pPr>
        <w:spacing w:after="0"/>
        <w:ind w:left="0"/>
        <w:jc w:val="both"/>
      </w:pPr>
      <w:r>
        <w:rPr>
          <w:rFonts w:ascii="Times New Roman"/>
          <w:b w:val="false"/>
          <w:i w:val="false"/>
          <w:color w:val="000000"/>
          <w:sz w:val="28"/>
        </w:rPr>
        <w:t xml:space="preserve">
      Жұмыс орны және лауазымы ______________________________________ </w:t>
      </w:r>
    </w:p>
    <w:bookmarkEnd w:id="211"/>
    <w:bookmarkStart w:name="z382" w:id="212"/>
    <w:p>
      <w:pPr>
        <w:spacing w:after="0"/>
        <w:ind w:left="0"/>
        <w:jc w:val="both"/>
      </w:pPr>
      <w:r>
        <w:rPr>
          <w:rFonts w:ascii="Times New Roman"/>
          <w:b w:val="false"/>
          <w:i w:val="false"/>
          <w:color w:val="000000"/>
          <w:sz w:val="28"/>
        </w:rPr>
        <w:t xml:space="preserve">
      Отбасылық жағдайы ___________________________________________ </w:t>
      </w:r>
    </w:p>
    <w:bookmarkEnd w:id="212"/>
    <w:bookmarkStart w:name="z383" w:id="213"/>
    <w:p>
      <w:pPr>
        <w:spacing w:after="0"/>
        <w:ind w:left="0"/>
        <w:jc w:val="both"/>
      </w:pPr>
      <w:r>
        <w:rPr>
          <w:rFonts w:ascii="Times New Roman"/>
          <w:b w:val="false"/>
          <w:i w:val="false"/>
          <w:color w:val="000000"/>
          <w:sz w:val="28"/>
        </w:rPr>
        <w:t xml:space="preserve">
      Некені (ерлі-зайыптылықты) тіркеу күні мен орны ____________________ </w:t>
      </w:r>
    </w:p>
    <w:bookmarkEnd w:id="213"/>
    <w:bookmarkStart w:name="z384" w:id="214"/>
    <w:p>
      <w:pPr>
        <w:spacing w:after="0"/>
        <w:ind w:left="0"/>
        <w:jc w:val="both"/>
      </w:pPr>
      <w:r>
        <w:rPr>
          <w:rFonts w:ascii="Times New Roman"/>
          <w:b w:val="false"/>
          <w:i w:val="false"/>
          <w:color w:val="000000"/>
          <w:sz w:val="28"/>
        </w:rPr>
        <w:t xml:space="preserve">
      Неке (ерлі-зайыптылық) туралы актілік жазбаның нөмірі ______________ </w:t>
      </w:r>
    </w:p>
    <w:bookmarkEnd w:id="214"/>
    <w:bookmarkStart w:name="z385" w:id="215"/>
    <w:p>
      <w:pPr>
        <w:spacing w:after="0"/>
        <w:ind w:left="0"/>
        <w:jc w:val="both"/>
      </w:pPr>
      <w:r>
        <w:rPr>
          <w:rFonts w:ascii="Times New Roman"/>
          <w:b w:val="false"/>
          <w:i w:val="false"/>
          <w:color w:val="000000"/>
          <w:sz w:val="28"/>
        </w:rPr>
        <w:t xml:space="preserve">
      Заңды мекенжайы ___________________________________________ </w:t>
      </w:r>
    </w:p>
    <w:bookmarkEnd w:id="215"/>
    <w:bookmarkStart w:name="z386" w:id="216"/>
    <w:p>
      <w:pPr>
        <w:spacing w:after="0"/>
        <w:ind w:left="0"/>
        <w:jc w:val="both"/>
      </w:pPr>
      <w:r>
        <w:rPr>
          <w:rFonts w:ascii="Times New Roman"/>
          <w:b w:val="false"/>
          <w:i w:val="false"/>
          <w:color w:val="000000"/>
          <w:sz w:val="28"/>
        </w:rPr>
        <w:t xml:space="preserve">
      "Әкімшілік құқық бұзушылық туралы" Қазақстан Республикасы Кодексінің </w:t>
      </w:r>
      <w:r>
        <w:rPr>
          <w:rFonts w:ascii="Times New Roman"/>
          <w:b w:val="false"/>
          <w:i w:val="false"/>
          <w:color w:val="000000"/>
          <w:sz w:val="28"/>
        </w:rPr>
        <w:t>491-бабына</w:t>
      </w:r>
      <w:r>
        <w:rPr>
          <w:rFonts w:ascii="Times New Roman"/>
          <w:b w:val="false"/>
          <w:i w:val="false"/>
          <w:color w:val="000000"/>
          <w:sz w:val="28"/>
        </w:rPr>
        <w:t xml:space="preserve"> сәйкес жалған мағлұмат берген үшін әкімшілік жаза тағайындалатыны туралы ескертілдім.</w:t>
      </w:r>
    </w:p>
    <w:bookmarkEnd w:id="216"/>
    <w:bookmarkStart w:name="z387" w:id="217"/>
    <w:p>
      <w:pPr>
        <w:spacing w:after="0"/>
        <w:ind w:left="0"/>
        <w:jc w:val="both"/>
      </w:pPr>
      <w:r>
        <w:rPr>
          <w:rFonts w:ascii="Times New Roman"/>
          <w:b w:val="false"/>
          <w:i w:val="false"/>
          <w:color w:val="000000"/>
          <w:sz w:val="28"/>
        </w:rPr>
        <w:t xml:space="preserve">
      "Дербес деректер және оларды қорғау туралы" Қазақстан Республикасы Заңының </w:t>
      </w:r>
      <w:r>
        <w:rPr>
          <w:rFonts w:ascii="Times New Roman"/>
          <w:b w:val="false"/>
          <w:i w:val="false"/>
          <w:color w:val="000000"/>
          <w:sz w:val="28"/>
        </w:rPr>
        <w:t>8-бабына</w:t>
      </w:r>
      <w:r>
        <w:rPr>
          <w:rFonts w:ascii="Times New Roman"/>
          <w:b w:val="false"/>
          <w:i w:val="false"/>
          <w:color w:val="000000"/>
          <w:sz w:val="28"/>
        </w:rPr>
        <w:t xml:space="preserve"> сәйкес, мемлекеттік қызмет көрсету үшін талап етілетін қолжетімділігі шектеулі дербес деректеріме қол жеткізуге келісімімді беремін. </w:t>
      </w:r>
    </w:p>
    <w:bookmarkEnd w:id="217"/>
    <w:bookmarkStart w:name="z388" w:id="218"/>
    <w:p>
      <w:pPr>
        <w:spacing w:after="0"/>
        <w:ind w:left="0"/>
        <w:jc w:val="both"/>
      </w:pPr>
      <w:r>
        <w:rPr>
          <w:rFonts w:ascii="Times New Roman"/>
          <w:b w:val="false"/>
          <w:i w:val="false"/>
          <w:color w:val="000000"/>
          <w:sz w:val="28"/>
        </w:rPr>
        <w:t>
      20____жылғы "____"___ ________</w:t>
      </w:r>
    </w:p>
    <w:bookmarkEnd w:id="218"/>
    <w:bookmarkStart w:name="z389" w:id="219"/>
    <w:p>
      <w:pPr>
        <w:spacing w:after="0"/>
        <w:ind w:left="0"/>
        <w:jc w:val="both"/>
      </w:pPr>
      <w:r>
        <w:rPr>
          <w:rFonts w:ascii="Times New Roman"/>
          <w:b w:val="false"/>
          <w:i w:val="false"/>
          <w:color w:val="000000"/>
          <w:sz w:val="28"/>
        </w:rPr>
        <w:t>
      Қолы _______________________</w:t>
      </w:r>
    </w:p>
    <w:bookmarkEnd w:id="219"/>
    <w:bookmarkStart w:name="z390" w:id="220"/>
    <w:p>
      <w:pPr>
        <w:spacing w:after="0"/>
        <w:ind w:left="0"/>
        <w:jc w:val="both"/>
      </w:pPr>
      <w:r>
        <w:rPr>
          <w:rFonts w:ascii="Times New Roman"/>
          <w:b w:val="false"/>
          <w:i w:val="false"/>
          <w:color w:val="000000"/>
          <w:sz w:val="28"/>
        </w:rPr>
        <w:t>
      ____________________________________________________________</w:t>
      </w:r>
    </w:p>
    <w:bookmarkEnd w:id="220"/>
    <w:bookmarkStart w:name="z391" w:id="221"/>
    <w:p>
      <w:pPr>
        <w:spacing w:after="0"/>
        <w:ind w:left="0"/>
        <w:jc w:val="both"/>
      </w:pPr>
      <w:r>
        <w:rPr>
          <w:rFonts w:ascii="Times New Roman"/>
          <w:b w:val="false"/>
          <w:i w:val="false"/>
          <w:color w:val="000000"/>
          <w:sz w:val="28"/>
        </w:rPr>
        <w:t>
      (өтініш қабылдаушы лауазымды тұлғаның аты, әкесінің аты (бар болса), тегі)</w:t>
      </w:r>
    </w:p>
    <w:bookmarkEnd w:id="221"/>
    <w:bookmarkStart w:name="z392" w:id="222"/>
    <w:p>
      <w:pPr>
        <w:spacing w:after="0"/>
        <w:ind w:left="0"/>
        <w:jc w:val="both"/>
      </w:pPr>
      <w:r>
        <w:rPr>
          <w:rFonts w:ascii="Times New Roman"/>
          <w:b w:val="false"/>
          <w:i w:val="false"/>
          <w:color w:val="000000"/>
          <w:sz w:val="28"/>
        </w:rPr>
        <w:t>
      Журнал бойынша нөмірі ____</w:t>
      </w:r>
    </w:p>
    <w:bookmarkEnd w:id="222"/>
    <w:bookmarkStart w:name="z393" w:id="223"/>
    <w:p>
      <w:pPr>
        <w:spacing w:after="0"/>
        <w:ind w:left="0"/>
        <w:jc w:val="both"/>
      </w:pPr>
      <w:r>
        <w:rPr>
          <w:rFonts w:ascii="Times New Roman"/>
          <w:b w:val="false"/>
          <w:i w:val="false"/>
          <w:color w:val="000000"/>
          <w:sz w:val="28"/>
        </w:rPr>
        <w:t xml:space="preserve">
      ------------------------------------------------------------------------------------------------ </w:t>
      </w:r>
    </w:p>
    <w:bookmarkEnd w:id="223"/>
    <w:bookmarkStart w:name="z394" w:id="224"/>
    <w:p>
      <w:pPr>
        <w:spacing w:after="0"/>
        <w:ind w:left="0"/>
        <w:jc w:val="both"/>
      </w:pPr>
      <w:r>
        <w:rPr>
          <w:rFonts w:ascii="Times New Roman"/>
          <w:b w:val="false"/>
          <w:i w:val="false"/>
          <w:color w:val="000000"/>
          <w:sz w:val="28"/>
        </w:rPr>
        <w:t>
      (жыртып алу сызығы)</w:t>
      </w:r>
    </w:p>
    <w:bookmarkEnd w:id="224"/>
    <w:bookmarkStart w:name="z395" w:id="225"/>
    <w:p>
      <w:pPr>
        <w:spacing w:after="0"/>
        <w:ind w:left="0"/>
        <w:jc w:val="both"/>
      </w:pPr>
      <w:r>
        <w:rPr>
          <w:rFonts w:ascii="Times New Roman"/>
          <w:b w:val="false"/>
          <w:i w:val="false"/>
          <w:color w:val="000000"/>
          <w:sz w:val="28"/>
        </w:rPr>
        <w:t xml:space="preserve">
      20 __ жылы "___" _________ қарауға қабылданған туу тіркеу туралы өтініш </w:t>
      </w:r>
    </w:p>
    <w:bookmarkEnd w:id="225"/>
    <w:bookmarkStart w:name="z396" w:id="226"/>
    <w:p>
      <w:pPr>
        <w:spacing w:after="0"/>
        <w:ind w:left="0"/>
        <w:jc w:val="both"/>
      </w:pPr>
      <w:r>
        <w:rPr>
          <w:rFonts w:ascii="Times New Roman"/>
          <w:b w:val="false"/>
          <w:i w:val="false"/>
          <w:color w:val="000000"/>
          <w:sz w:val="28"/>
        </w:rPr>
        <w:t xml:space="preserve">
      Қарау нәтижелері 20___ жылы "___" ___________ хабарланатын болады </w:t>
      </w:r>
    </w:p>
    <w:bookmarkEnd w:id="226"/>
    <w:bookmarkStart w:name="z397" w:id="227"/>
    <w:p>
      <w:pPr>
        <w:spacing w:after="0"/>
        <w:ind w:left="0"/>
        <w:jc w:val="both"/>
      </w:pPr>
      <w:r>
        <w:rPr>
          <w:rFonts w:ascii="Times New Roman"/>
          <w:b w:val="false"/>
          <w:i w:val="false"/>
          <w:color w:val="000000"/>
          <w:sz w:val="28"/>
        </w:rPr>
        <w:t xml:space="preserve">
      Маман _____________________________________________________ </w:t>
      </w:r>
    </w:p>
    <w:bookmarkEnd w:id="227"/>
    <w:bookmarkStart w:name="z398" w:id="228"/>
    <w:p>
      <w:pPr>
        <w:spacing w:after="0"/>
        <w:ind w:left="0"/>
        <w:jc w:val="both"/>
      </w:pPr>
      <w:r>
        <w:rPr>
          <w:rFonts w:ascii="Times New Roman"/>
          <w:b w:val="false"/>
          <w:i w:val="false"/>
          <w:color w:val="000000"/>
          <w:sz w:val="28"/>
        </w:rPr>
        <w:t>
      (аты, әкесінің аты (бар болса), тегі)</w:t>
      </w:r>
    </w:p>
    <w:bookmarkEnd w:id="228"/>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Шетелде азаматтық хал актілерін тіркеу саласында мемлекеттік қызметтерді көрсету қағидаларына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7-қосымша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402" w:id="229"/>
    <w:p>
      <w:pPr>
        <w:spacing w:after="0"/>
        <w:ind w:left="0"/>
        <w:jc w:val="left"/>
      </w:pPr>
      <w:r>
        <w:rPr>
          <w:rFonts w:ascii="Times New Roman"/>
          <w:b/>
          <w:i w:val="false"/>
          <w:color w:val="000000"/>
        </w:rPr>
        <w:t xml:space="preserve"> Өтініштердің есебін жүргізу журналы</w:t>
      </w:r>
    </w:p>
    <w:bookmarkEnd w:id="22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Түскен күні</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Өтініш берушінің аты, әкесінің аты (бар болғанда), тегі</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Өтініштің түрі және кіріс құжаттың қысқаша мазмұны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Қарар немесе құжатты кімге орындауға жолданды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тіркеу күні</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Құжатты алғаны туралы қолхат, күні</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Құжатты орындағаны туралы белгі</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Ескертпе</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Шетелде азаматтық хал актілерін тіркеу саласында мемлекеттік қызметтерді көрсету қағидаларына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8-қосымша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Бекітілді</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Лауазымды тұлғасы </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_________________________</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шет елдердегі мекемесінің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атауы)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 __ жылғы "___"__________.</w:t>
            </w:r>
          </w:p>
        </w:tc>
      </w:tr>
    </w:tbl>
    <w:bookmarkStart w:name="z413" w:id="230"/>
    <w:p>
      <w:pPr>
        <w:spacing w:after="0"/>
        <w:ind w:left="0"/>
        <w:jc w:val="left"/>
      </w:pPr>
      <w:r>
        <w:rPr>
          <w:rFonts w:ascii="Times New Roman"/>
          <w:b/>
          <w:i w:val="false"/>
          <w:color w:val="000000"/>
        </w:rPr>
        <w:t xml:space="preserve"> Бір жасқа толған немесе одан асқан баланың тууын мемлекеттік тіркеу туралы қорытынды</w:t>
      </w:r>
    </w:p>
    <w:bookmarkEnd w:id="230"/>
    <w:bookmarkStart w:name="z414" w:id="231"/>
    <w:p>
      <w:pPr>
        <w:spacing w:after="0"/>
        <w:ind w:left="0"/>
        <w:jc w:val="both"/>
      </w:pPr>
      <w:r>
        <w:rPr>
          <w:rFonts w:ascii="Times New Roman"/>
          <w:b w:val="false"/>
          <w:i w:val="false"/>
          <w:color w:val="000000"/>
          <w:sz w:val="28"/>
        </w:rPr>
        <w:t>
      __________________________________________________________________</w:t>
      </w:r>
    </w:p>
    <w:bookmarkEnd w:id="231"/>
    <w:bookmarkStart w:name="z415" w:id="232"/>
    <w:p>
      <w:pPr>
        <w:spacing w:after="0"/>
        <w:ind w:left="0"/>
        <w:jc w:val="both"/>
      </w:pPr>
      <w:r>
        <w:rPr>
          <w:rFonts w:ascii="Times New Roman"/>
          <w:b w:val="false"/>
          <w:i w:val="false"/>
          <w:color w:val="000000"/>
          <w:sz w:val="28"/>
        </w:rPr>
        <w:t>
      (Қазақстан Республикасы шет елдердегі мекемесінің атауы)</w:t>
      </w:r>
    </w:p>
    <w:bookmarkEnd w:id="232"/>
    <w:bookmarkStart w:name="z416" w:id="233"/>
    <w:p>
      <w:pPr>
        <w:spacing w:after="0"/>
        <w:ind w:left="0"/>
        <w:jc w:val="both"/>
      </w:pPr>
      <w:r>
        <w:rPr>
          <w:rFonts w:ascii="Times New Roman"/>
          <w:b w:val="false"/>
          <w:i w:val="false"/>
          <w:color w:val="000000"/>
          <w:sz w:val="28"/>
        </w:rPr>
        <w:t>
      белгіленген мерзімін бұзып баланың тууын тіркеу туралы</w:t>
      </w:r>
    </w:p>
    <w:bookmarkEnd w:id="233"/>
    <w:bookmarkStart w:name="z417" w:id="234"/>
    <w:p>
      <w:pPr>
        <w:spacing w:after="0"/>
        <w:ind w:left="0"/>
        <w:jc w:val="both"/>
      </w:pPr>
      <w:r>
        <w:rPr>
          <w:rFonts w:ascii="Times New Roman"/>
          <w:b w:val="false"/>
          <w:i w:val="false"/>
          <w:color w:val="000000"/>
          <w:sz w:val="28"/>
        </w:rPr>
        <w:t>
      __________________________________________________________________</w:t>
      </w:r>
    </w:p>
    <w:bookmarkEnd w:id="234"/>
    <w:bookmarkStart w:name="z418" w:id="235"/>
    <w:p>
      <w:pPr>
        <w:spacing w:after="0"/>
        <w:ind w:left="0"/>
        <w:jc w:val="both"/>
      </w:pPr>
      <w:r>
        <w:rPr>
          <w:rFonts w:ascii="Times New Roman"/>
          <w:b w:val="false"/>
          <w:i w:val="false"/>
          <w:color w:val="000000"/>
          <w:sz w:val="28"/>
        </w:rPr>
        <w:t>
      (өтініш берушінің аты, әкесінің аты (бар болса), тегі)</w:t>
      </w:r>
    </w:p>
    <w:bookmarkEnd w:id="235"/>
    <w:bookmarkStart w:name="z419" w:id="236"/>
    <w:p>
      <w:pPr>
        <w:spacing w:after="0"/>
        <w:ind w:left="0"/>
        <w:jc w:val="both"/>
      </w:pPr>
      <w:r>
        <w:rPr>
          <w:rFonts w:ascii="Times New Roman"/>
          <w:b w:val="false"/>
          <w:i w:val="false"/>
          <w:color w:val="000000"/>
          <w:sz w:val="28"/>
        </w:rPr>
        <w:t>
      ___________________________________________ азаматтың өтінішін қарап</w:t>
      </w:r>
    </w:p>
    <w:bookmarkEnd w:id="236"/>
    <w:bookmarkStart w:name="z420" w:id="237"/>
    <w:p>
      <w:pPr>
        <w:spacing w:after="0"/>
        <w:ind w:left="0"/>
        <w:jc w:val="both"/>
      </w:pPr>
      <w:r>
        <w:rPr>
          <w:rFonts w:ascii="Times New Roman"/>
          <w:b w:val="false"/>
          <w:i w:val="false"/>
          <w:color w:val="000000"/>
          <w:sz w:val="28"/>
        </w:rPr>
        <w:t>
      __________________________________________________________________</w:t>
      </w:r>
    </w:p>
    <w:bookmarkEnd w:id="237"/>
    <w:bookmarkStart w:name="z421" w:id="238"/>
    <w:p>
      <w:pPr>
        <w:spacing w:after="0"/>
        <w:ind w:left="0"/>
        <w:jc w:val="both"/>
      </w:pPr>
      <w:r>
        <w:rPr>
          <w:rFonts w:ascii="Times New Roman"/>
          <w:b w:val="false"/>
          <w:i w:val="false"/>
          <w:color w:val="000000"/>
          <w:sz w:val="28"/>
        </w:rPr>
        <w:t>
      (баланың тегі, аты, әкесінің аты (бар болса)</w:t>
      </w:r>
    </w:p>
    <w:bookmarkEnd w:id="238"/>
    <w:bookmarkStart w:name="z422" w:id="239"/>
    <w:p>
      <w:pPr>
        <w:spacing w:after="0"/>
        <w:ind w:left="0"/>
        <w:jc w:val="both"/>
      </w:pPr>
      <w:r>
        <w:rPr>
          <w:rFonts w:ascii="Times New Roman"/>
          <w:b w:val="false"/>
          <w:i w:val="false"/>
          <w:color w:val="000000"/>
          <w:sz w:val="28"/>
        </w:rPr>
        <w:t>
      ___________________________________________________________ туылған</w:t>
      </w:r>
    </w:p>
    <w:bookmarkEnd w:id="239"/>
    <w:bookmarkStart w:name="z423" w:id="240"/>
    <w:p>
      <w:pPr>
        <w:spacing w:after="0"/>
        <w:ind w:left="0"/>
        <w:jc w:val="both"/>
      </w:pPr>
      <w:r>
        <w:rPr>
          <w:rFonts w:ascii="Times New Roman"/>
          <w:b w:val="false"/>
          <w:i w:val="false"/>
          <w:color w:val="000000"/>
          <w:sz w:val="28"/>
        </w:rPr>
        <w:t>
      (туған күні)</w:t>
      </w:r>
    </w:p>
    <w:bookmarkEnd w:id="240"/>
    <w:bookmarkStart w:name="z424" w:id="241"/>
    <w:p>
      <w:pPr>
        <w:spacing w:after="0"/>
        <w:ind w:left="0"/>
        <w:jc w:val="both"/>
      </w:pPr>
      <w:r>
        <w:rPr>
          <w:rFonts w:ascii="Times New Roman"/>
          <w:b w:val="false"/>
          <w:i w:val="false"/>
          <w:color w:val="000000"/>
          <w:sz w:val="28"/>
        </w:rPr>
        <w:t>
      __________________________________________________________________</w:t>
      </w:r>
    </w:p>
    <w:bookmarkEnd w:id="241"/>
    <w:bookmarkStart w:name="z425" w:id="242"/>
    <w:p>
      <w:pPr>
        <w:spacing w:after="0"/>
        <w:ind w:left="0"/>
        <w:jc w:val="both"/>
      </w:pPr>
      <w:r>
        <w:rPr>
          <w:rFonts w:ascii="Times New Roman"/>
          <w:b w:val="false"/>
          <w:i w:val="false"/>
          <w:color w:val="000000"/>
          <w:sz w:val="28"/>
        </w:rPr>
        <w:t>
      (туылған жері: ауыл, аудан, қала, облыс)</w:t>
      </w:r>
    </w:p>
    <w:bookmarkEnd w:id="242"/>
    <w:bookmarkStart w:name="z426" w:id="243"/>
    <w:p>
      <w:pPr>
        <w:spacing w:after="0"/>
        <w:ind w:left="0"/>
        <w:jc w:val="both"/>
      </w:pPr>
      <w:r>
        <w:rPr>
          <w:rFonts w:ascii="Times New Roman"/>
          <w:b w:val="false"/>
          <w:i w:val="false"/>
          <w:color w:val="000000"/>
          <w:sz w:val="28"/>
        </w:rPr>
        <w:t>
      Белгіленген мерзімін бұзу себебі ________________________________</w:t>
      </w:r>
    </w:p>
    <w:bookmarkEnd w:id="243"/>
    <w:bookmarkStart w:name="z427" w:id="244"/>
    <w:p>
      <w:pPr>
        <w:spacing w:after="0"/>
        <w:ind w:left="0"/>
        <w:jc w:val="both"/>
      </w:pPr>
      <w:r>
        <w:rPr>
          <w:rFonts w:ascii="Times New Roman"/>
          <w:b w:val="false"/>
          <w:i w:val="false"/>
          <w:color w:val="000000"/>
          <w:sz w:val="28"/>
        </w:rPr>
        <w:t>
      Өтініш беруші туу туралы медициналық куәлікті берумен туу туралы</w:t>
      </w:r>
    </w:p>
    <w:bookmarkEnd w:id="244"/>
    <w:bookmarkStart w:name="z428" w:id="245"/>
    <w:p>
      <w:pPr>
        <w:spacing w:after="0"/>
        <w:ind w:left="0"/>
        <w:jc w:val="both"/>
      </w:pPr>
      <w:r>
        <w:rPr>
          <w:rFonts w:ascii="Times New Roman"/>
          <w:b w:val="false"/>
          <w:i w:val="false"/>
          <w:color w:val="000000"/>
          <w:sz w:val="28"/>
        </w:rPr>
        <w:t>
      фактіні растады ____________________________________________________</w:t>
      </w:r>
    </w:p>
    <w:bookmarkEnd w:id="245"/>
    <w:bookmarkStart w:name="z429" w:id="246"/>
    <w:p>
      <w:pPr>
        <w:spacing w:after="0"/>
        <w:ind w:left="0"/>
        <w:jc w:val="both"/>
      </w:pPr>
      <w:r>
        <w:rPr>
          <w:rFonts w:ascii="Times New Roman"/>
          <w:b w:val="false"/>
          <w:i w:val="false"/>
          <w:color w:val="000000"/>
          <w:sz w:val="28"/>
        </w:rPr>
        <w:t>
      Өтінішке қоса берілген келесідей құжаттар:</w:t>
      </w:r>
    </w:p>
    <w:bookmarkEnd w:id="246"/>
    <w:bookmarkStart w:name="z430" w:id="247"/>
    <w:p>
      <w:pPr>
        <w:spacing w:after="0"/>
        <w:ind w:left="0"/>
        <w:jc w:val="both"/>
      </w:pPr>
      <w:r>
        <w:rPr>
          <w:rFonts w:ascii="Times New Roman"/>
          <w:b w:val="false"/>
          <w:i w:val="false"/>
          <w:color w:val="000000"/>
          <w:sz w:val="28"/>
        </w:rPr>
        <w:t>
      __________________________________________________________________</w:t>
      </w:r>
    </w:p>
    <w:bookmarkEnd w:id="247"/>
    <w:bookmarkStart w:name="z431" w:id="248"/>
    <w:p>
      <w:pPr>
        <w:spacing w:after="0"/>
        <w:ind w:left="0"/>
        <w:jc w:val="both"/>
      </w:pPr>
      <w:r>
        <w:rPr>
          <w:rFonts w:ascii="Times New Roman"/>
          <w:b w:val="false"/>
          <w:i w:val="false"/>
          <w:color w:val="000000"/>
          <w:sz w:val="28"/>
        </w:rPr>
        <w:t>
      __________________________________________________________________</w:t>
      </w:r>
    </w:p>
    <w:bookmarkEnd w:id="248"/>
    <w:bookmarkStart w:name="z432" w:id="249"/>
    <w:p>
      <w:pPr>
        <w:spacing w:after="0"/>
        <w:ind w:left="0"/>
        <w:jc w:val="both"/>
      </w:pPr>
      <w:r>
        <w:rPr>
          <w:rFonts w:ascii="Times New Roman"/>
          <w:b w:val="false"/>
          <w:i w:val="false"/>
          <w:color w:val="000000"/>
          <w:sz w:val="28"/>
        </w:rPr>
        <w:t>
      Өтініш беруші тапсырған құжаттардың негізінде:</w:t>
      </w:r>
    </w:p>
    <w:bookmarkEnd w:id="249"/>
    <w:bookmarkStart w:name="z433" w:id="250"/>
    <w:p>
      <w:pPr>
        <w:spacing w:after="0"/>
        <w:ind w:left="0"/>
        <w:jc w:val="both"/>
      </w:pPr>
      <w:r>
        <w:rPr>
          <w:rFonts w:ascii="Times New Roman"/>
          <w:b w:val="false"/>
          <w:i w:val="false"/>
          <w:color w:val="000000"/>
          <w:sz w:val="28"/>
        </w:rPr>
        <w:t>
      Анықталды:</w:t>
      </w:r>
    </w:p>
    <w:bookmarkEnd w:id="250"/>
    <w:bookmarkStart w:name="z434" w:id="251"/>
    <w:p>
      <w:pPr>
        <w:spacing w:after="0"/>
        <w:ind w:left="0"/>
        <w:jc w:val="both"/>
      </w:pPr>
      <w:r>
        <w:rPr>
          <w:rFonts w:ascii="Times New Roman"/>
          <w:b w:val="false"/>
          <w:i w:val="false"/>
          <w:color w:val="000000"/>
          <w:sz w:val="28"/>
        </w:rPr>
        <w:t>
      Азамат(ша) ________________________________________________________</w:t>
      </w:r>
    </w:p>
    <w:bookmarkEnd w:id="251"/>
    <w:bookmarkStart w:name="z435" w:id="252"/>
    <w:p>
      <w:pPr>
        <w:spacing w:after="0"/>
        <w:ind w:left="0"/>
        <w:jc w:val="both"/>
      </w:pPr>
      <w:r>
        <w:rPr>
          <w:rFonts w:ascii="Times New Roman"/>
          <w:b w:val="false"/>
          <w:i w:val="false"/>
          <w:color w:val="000000"/>
          <w:sz w:val="28"/>
        </w:rPr>
        <w:t>
      (аты, әкесінің аты (бар болса), тегі)</w:t>
      </w:r>
    </w:p>
    <w:bookmarkEnd w:id="252"/>
    <w:bookmarkStart w:name="z436" w:id="253"/>
    <w:p>
      <w:pPr>
        <w:spacing w:after="0"/>
        <w:ind w:left="0"/>
        <w:jc w:val="both"/>
      </w:pPr>
      <w:r>
        <w:rPr>
          <w:rFonts w:ascii="Times New Roman"/>
          <w:b w:val="false"/>
          <w:i w:val="false"/>
          <w:color w:val="000000"/>
          <w:sz w:val="28"/>
        </w:rPr>
        <w:t>
      ___________________________________________________________ туылған</w:t>
      </w:r>
    </w:p>
    <w:bookmarkEnd w:id="253"/>
    <w:bookmarkStart w:name="z437" w:id="254"/>
    <w:p>
      <w:pPr>
        <w:spacing w:after="0"/>
        <w:ind w:left="0"/>
        <w:jc w:val="both"/>
      </w:pPr>
      <w:r>
        <w:rPr>
          <w:rFonts w:ascii="Times New Roman"/>
          <w:b w:val="false"/>
          <w:i w:val="false"/>
          <w:color w:val="000000"/>
          <w:sz w:val="28"/>
        </w:rPr>
        <w:t>
      (туған күні)</w:t>
      </w:r>
    </w:p>
    <w:bookmarkEnd w:id="254"/>
    <w:bookmarkStart w:name="z438" w:id="255"/>
    <w:p>
      <w:pPr>
        <w:spacing w:after="0"/>
        <w:ind w:left="0"/>
        <w:jc w:val="both"/>
      </w:pPr>
      <w:r>
        <w:rPr>
          <w:rFonts w:ascii="Times New Roman"/>
          <w:b w:val="false"/>
          <w:i w:val="false"/>
          <w:color w:val="000000"/>
          <w:sz w:val="28"/>
        </w:rPr>
        <w:t>
      __________________________________________________________________</w:t>
      </w:r>
    </w:p>
    <w:bookmarkEnd w:id="255"/>
    <w:bookmarkStart w:name="z439" w:id="256"/>
    <w:p>
      <w:pPr>
        <w:spacing w:after="0"/>
        <w:ind w:left="0"/>
        <w:jc w:val="both"/>
      </w:pPr>
      <w:r>
        <w:rPr>
          <w:rFonts w:ascii="Times New Roman"/>
          <w:b w:val="false"/>
          <w:i w:val="false"/>
          <w:color w:val="000000"/>
          <w:sz w:val="28"/>
        </w:rPr>
        <w:t>
      (туған жері, қала, ауыл, аудан, облыс, өңір, республика)</w:t>
      </w:r>
    </w:p>
    <w:bookmarkEnd w:id="256"/>
    <w:bookmarkStart w:name="z440" w:id="257"/>
    <w:p>
      <w:pPr>
        <w:spacing w:after="0"/>
        <w:ind w:left="0"/>
        <w:jc w:val="both"/>
      </w:pPr>
      <w:r>
        <w:rPr>
          <w:rFonts w:ascii="Times New Roman"/>
          <w:b w:val="false"/>
          <w:i w:val="false"/>
          <w:color w:val="000000"/>
          <w:sz w:val="28"/>
        </w:rPr>
        <w:t>
      ___________________________________________________________ тұрады</w:t>
      </w:r>
    </w:p>
    <w:bookmarkEnd w:id="257"/>
    <w:bookmarkStart w:name="z441" w:id="258"/>
    <w:p>
      <w:pPr>
        <w:spacing w:after="0"/>
        <w:ind w:left="0"/>
        <w:jc w:val="both"/>
      </w:pPr>
      <w:r>
        <w:rPr>
          <w:rFonts w:ascii="Times New Roman"/>
          <w:b w:val="false"/>
          <w:i w:val="false"/>
          <w:color w:val="000000"/>
          <w:sz w:val="28"/>
        </w:rPr>
        <w:t xml:space="preserve">
      (тұрақты мекен жайы) </w:t>
      </w:r>
    </w:p>
    <w:bookmarkEnd w:id="258"/>
    <w:bookmarkStart w:name="z442" w:id="259"/>
    <w:p>
      <w:pPr>
        <w:spacing w:after="0"/>
        <w:ind w:left="0"/>
        <w:jc w:val="both"/>
      </w:pPr>
      <w:r>
        <w:rPr>
          <w:rFonts w:ascii="Times New Roman"/>
          <w:b w:val="false"/>
          <w:i w:val="false"/>
          <w:color w:val="000000"/>
          <w:sz w:val="28"/>
        </w:rPr>
        <w:t xml:space="preserve">
      Баланың ата-анасы: </w:t>
      </w:r>
    </w:p>
    <w:bookmarkEnd w:id="259"/>
    <w:bookmarkStart w:name="z443" w:id="260"/>
    <w:p>
      <w:pPr>
        <w:spacing w:after="0"/>
        <w:ind w:left="0"/>
        <w:jc w:val="both"/>
      </w:pPr>
      <w:r>
        <w:rPr>
          <w:rFonts w:ascii="Times New Roman"/>
          <w:b w:val="false"/>
          <w:i w:val="false"/>
          <w:color w:val="000000"/>
          <w:sz w:val="28"/>
        </w:rPr>
        <w:t>
      Әкесі _____________________________________________________________</w:t>
      </w:r>
    </w:p>
    <w:bookmarkEnd w:id="260"/>
    <w:bookmarkStart w:name="z444" w:id="261"/>
    <w:p>
      <w:pPr>
        <w:spacing w:after="0"/>
        <w:ind w:left="0"/>
        <w:jc w:val="both"/>
      </w:pPr>
      <w:r>
        <w:rPr>
          <w:rFonts w:ascii="Times New Roman"/>
          <w:b w:val="false"/>
          <w:i w:val="false"/>
          <w:color w:val="000000"/>
          <w:sz w:val="28"/>
        </w:rPr>
        <w:t>
      (аты, әкесінің аты (бар болса), тегі)</w:t>
      </w:r>
    </w:p>
    <w:bookmarkEnd w:id="261"/>
    <w:bookmarkStart w:name="z445" w:id="262"/>
    <w:p>
      <w:pPr>
        <w:spacing w:after="0"/>
        <w:ind w:left="0"/>
        <w:jc w:val="both"/>
      </w:pPr>
      <w:r>
        <w:rPr>
          <w:rFonts w:ascii="Times New Roman"/>
          <w:b w:val="false"/>
          <w:i w:val="false"/>
          <w:color w:val="000000"/>
          <w:sz w:val="28"/>
        </w:rPr>
        <w:t>
      Анасы ____________________________________________________________</w:t>
      </w:r>
    </w:p>
    <w:bookmarkEnd w:id="262"/>
    <w:bookmarkStart w:name="z446" w:id="263"/>
    <w:p>
      <w:pPr>
        <w:spacing w:after="0"/>
        <w:ind w:left="0"/>
        <w:jc w:val="both"/>
      </w:pPr>
      <w:r>
        <w:rPr>
          <w:rFonts w:ascii="Times New Roman"/>
          <w:b w:val="false"/>
          <w:i w:val="false"/>
          <w:color w:val="000000"/>
          <w:sz w:val="28"/>
        </w:rPr>
        <w:t>
      (аты, әкесінің аты (бар болса), тегі)</w:t>
      </w:r>
    </w:p>
    <w:bookmarkEnd w:id="263"/>
    <w:bookmarkStart w:name="z447" w:id="264"/>
    <w:p>
      <w:pPr>
        <w:spacing w:after="0"/>
        <w:ind w:left="0"/>
        <w:jc w:val="both"/>
      </w:pPr>
      <w:r>
        <w:rPr>
          <w:rFonts w:ascii="Times New Roman"/>
          <w:b w:val="false"/>
          <w:i w:val="false"/>
          <w:color w:val="000000"/>
          <w:sz w:val="28"/>
        </w:rPr>
        <w:t>
      "Неке (ерлі-зайыптылық) және отбасы туралы" Қазақстан Республикасы</w:t>
      </w:r>
    </w:p>
    <w:bookmarkEnd w:id="264"/>
    <w:bookmarkStart w:name="z448" w:id="265"/>
    <w:p>
      <w:pPr>
        <w:spacing w:after="0"/>
        <w:ind w:left="0"/>
        <w:jc w:val="both"/>
      </w:pPr>
      <w:r>
        <w:rPr>
          <w:rFonts w:ascii="Times New Roman"/>
          <w:b w:val="false"/>
          <w:i w:val="false"/>
          <w:color w:val="000000"/>
          <w:sz w:val="28"/>
        </w:rPr>
        <w:t xml:space="preserve">
      Кодексінің </w:t>
      </w:r>
      <w:r>
        <w:rPr>
          <w:rFonts w:ascii="Times New Roman"/>
          <w:b w:val="false"/>
          <w:i w:val="false"/>
          <w:color w:val="000000"/>
          <w:sz w:val="28"/>
        </w:rPr>
        <w:t>198-бабына</w:t>
      </w:r>
      <w:r>
        <w:rPr>
          <w:rFonts w:ascii="Times New Roman"/>
          <w:b w:val="false"/>
          <w:i w:val="false"/>
          <w:color w:val="000000"/>
          <w:sz w:val="28"/>
        </w:rPr>
        <w:t xml:space="preserve"> сәйкес</w:t>
      </w:r>
    </w:p>
    <w:bookmarkEnd w:id="265"/>
    <w:bookmarkStart w:name="z449" w:id="266"/>
    <w:p>
      <w:pPr>
        <w:spacing w:after="0"/>
        <w:ind w:left="0"/>
        <w:jc w:val="both"/>
      </w:pPr>
      <w:r>
        <w:rPr>
          <w:rFonts w:ascii="Times New Roman"/>
          <w:b w:val="false"/>
          <w:i w:val="false"/>
          <w:color w:val="000000"/>
          <w:sz w:val="28"/>
        </w:rPr>
        <w:t xml:space="preserve">
      Ұйғардым: </w:t>
      </w:r>
    </w:p>
    <w:bookmarkEnd w:id="266"/>
    <w:bookmarkStart w:name="z450" w:id="267"/>
    <w:p>
      <w:pPr>
        <w:spacing w:after="0"/>
        <w:ind w:left="0"/>
        <w:jc w:val="both"/>
      </w:pPr>
      <w:r>
        <w:rPr>
          <w:rFonts w:ascii="Times New Roman"/>
          <w:b w:val="false"/>
          <w:i w:val="false"/>
          <w:color w:val="000000"/>
          <w:sz w:val="28"/>
        </w:rPr>
        <w:t>
      __________________________________________________________________</w:t>
      </w:r>
    </w:p>
    <w:bookmarkEnd w:id="267"/>
    <w:bookmarkStart w:name="z451" w:id="268"/>
    <w:p>
      <w:pPr>
        <w:spacing w:after="0"/>
        <w:ind w:left="0"/>
        <w:jc w:val="both"/>
      </w:pPr>
      <w:r>
        <w:rPr>
          <w:rFonts w:ascii="Times New Roman"/>
          <w:b w:val="false"/>
          <w:i w:val="false"/>
          <w:color w:val="000000"/>
          <w:sz w:val="28"/>
        </w:rPr>
        <w:t xml:space="preserve">
      (аты, әкесінің аты (бар болса), тегі) </w:t>
      </w:r>
    </w:p>
    <w:bookmarkEnd w:id="268"/>
    <w:bookmarkStart w:name="z452" w:id="269"/>
    <w:p>
      <w:pPr>
        <w:spacing w:after="0"/>
        <w:ind w:left="0"/>
        <w:jc w:val="both"/>
      </w:pPr>
      <w:r>
        <w:rPr>
          <w:rFonts w:ascii="Times New Roman"/>
          <w:b w:val="false"/>
          <w:i w:val="false"/>
          <w:color w:val="000000"/>
          <w:sz w:val="28"/>
        </w:rPr>
        <w:t xml:space="preserve">
      қатысты тууын белгіленген мерзімді бұзумен тууын </w:t>
      </w:r>
    </w:p>
    <w:bookmarkEnd w:id="269"/>
    <w:bookmarkStart w:name="z453" w:id="270"/>
    <w:p>
      <w:pPr>
        <w:spacing w:after="0"/>
        <w:ind w:left="0"/>
        <w:jc w:val="both"/>
      </w:pPr>
      <w:r>
        <w:rPr>
          <w:rFonts w:ascii="Times New Roman"/>
          <w:b w:val="false"/>
          <w:i w:val="false"/>
          <w:color w:val="000000"/>
          <w:sz w:val="28"/>
        </w:rPr>
        <w:t xml:space="preserve">
      _______________________ </w:t>
      </w:r>
    </w:p>
    <w:bookmarkEnd w:id="270"/>
    <w:bookmarkStart w:name="z454" w:id="271"/>
    <w:p>
      <w:pPr>
        <w:spacing w:after="0"/>
        <w:ind w:left="0"/>
        <w:jc w:val="both"/>
      </w:pPr>
      <w:r>
        <w:rPr>
          <w:rFonts w:ascii="Times New Roman"/>
          <w:b w:val="false"/>
          <w:i w:val="false"/>
          <w:color w:val="000000"/>
          <w:sz w:val="28"/>
        </w:rPr>
        <w:t xml:space="preserve">
      (Қазақстан Республикасының шет елдердегі мекемесінің) </w:t>
      </w:r>
    </w:p>
    <w:bookmarkEnd w:id="271"/>
    <w:bookmarkStart w:name="z455" w:id="272"/>
    <w:p>
      <w:pPr>
        <w:spacing w:after="0"/>
        <w:ind w:left="0"/>
        <w:jc w:val="both"/>
      </w:pPr>
      <w:r>
        <w:rPr>
          <w:rFonts w:ascii="Times New Roman"/>
          <w:b w:val="false"/>
          <w:i w:val="false"/>
          <w:color w:val="000000"/>
          <w:sz w:val="28"/>
        </w:rPr>
        <w:t xml:space="preserve">
      ______________________________________ тіркеуші органында тіркеу мүмкін. </w:t>
      </w:r>
    </w:p>
    <w:bookmarkEnd w:id="272"/>
    <w:bookmarkStart w:name="z456" w:id="273"/>
    <w:p>
      <w:pPr>
        <w:spacing w:after="0"/>
        <w:ind w:left="0"/>
        <w:jc w:val="both"/>
      </w:pPr>
      <w:r>
        <w:rPr>
          <w:rFonts w:ascii="Times New Roman"/>
          <w:b w:val="false"/>
          <w:i w:val="false"/>
          <w:color w:val="000000"/>
          <w:sz w:val="28"/>
        </w:rPr>
        <w:t xml:space="preserve">
      Тіркеуші органның лауазымды тұлғасы </w:t>
      </w:r>
    </w:p>
    <w:bookmarkEnd w:id="273"/>
    <w:bookmarkStart w:name="z457" w:id="274"/>
    <w:p>
      <w:pPr>
        <w:spacing w:after="0"/>
        <w:ind w:left="0"/>
        <w:jc w:val="both"/>
      </w:pPr>
      <w:r>
        <w:rPr>
          <w:rFonts w:ascii="Times New Roman"/>
          <w:b w:val="false"/>
          <w:i w:val="false"/>
          <w:color w:val="000000"/>
          <w:sz w:val="28"/>
        </w:rPr>
        <w:t xml:space="preserve">
      __________________________________ _______________ </w:t>
      </w:r>
    </w:p>
    <w:bookmarkEnd w:id="274"/>
    <w:bookmarkStart w:name="z458" w:id="275"/>
    <w:p>
      <w:pPr>
        <w:spacing w:after="0"/>
        <w:ind w:left="0"/>
        <w:jc w:val="both"/>
      </w:pPr>
      <w:r>
        <w:rPr>
          <w:rFonts w:ascii="Times New Roman"/>
          <w:b w:val="false"/>
          <w:i w:val="false"/>
          <w:color w:val="000000"/>
          <w:sz w:val="28"/>
        </w:rPr>
        <w:t>
      (аты, әкесінің аты (бар болса), тегі) (қолы)</w:t>
      </w:r>
    </w:p>
    <w:bookmarkEnd w:id="275"/>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Шетелде азаматтық хал актілерін тіркеу саласында мемлекеттік қызметтерді көрсету қағидаларына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9-қосымша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462" w:id="276"/>
    <w:p>
      <w:pPr>
        <w:spacing w:after="0"/>
        <w:ind w:left="0"/>
        <w:jc w:val="left"/>
      </w:pPr>
      <w:r>
        <w:rPr>
          <w:rFonts w:ascii="Times New Roman"/>
          <w:b/>
          <w:i w:val="false"/>
          <w:color w:val="000000"/>
        </w:rPr>
        <w:t xml:space="preserve"> Елтаңбалы бланкілерінің берілу есебін жүргізу журналы</w:t>
      </w:r>
    </w:p>
    <w:bookmarkEnd w:id="27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
        <w:gridCol w:w="1230"/>
        <w:gridCol w:w="1230"/>
        <w:gridCol w:w="1230"/>
        <w:gridCol w:w="1230"/>
        <w:gridCol w:w="1230"/>
        <w:gridCol w:w="1230"/>
        <w:gridCol w:w="1230"/>
        <w:gridCol w:w="1230"/>
        <w:gridCol w:w="1230"/>
      </w:tblGrid>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Берілген күні</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Куәлік берілетін адамның аты, әкесінің аты (бар болғанда), тегі</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Бланкінің сериясы және нөмірі</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Актілік жазба нөмірі</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Актілік жазба күні</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Бастапқы немесе қайталама жазба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Өтініш берушінің аты, әкесінің аты (бар болғанда), тегі</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Куәлікті алған кездегі қолы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Ескертпе</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Шетелде азаматтық хал актілерін тіркеу саласында мемлекеттік қызметтерді көрсету қағидаларына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10-қосымша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____________________________</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шет елдердегі мекемесінің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атауы)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____________________________</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(өтініш берушінің аты,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әкесінің аты (бар болса), тегі)</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мекенжайы: ________________</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телефон нөмірі _____________</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(өтініш берушінің аты, әкесінің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аты (бар болса), тегі)</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мекенжайы: _________________</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телефон нөмірі ______________</w:t>
            </w:r>
          </w:p>
        </w:tc>
      </w:tr>
    </w:tbl>
    <w:bookmarkStart w:name="z479" w:id="277"/>
    <w:p>
      <w:pPr>
        <w:spacing w:after="0"/>
        <w:ind w:left="0"/>
        <w:jc w:val="left"/>
      </w:pPr>
      <w:r>
        <w:rPr>
          <w:rFonts w:ascii="Times New Roman"/>
          <w:b/>
          <w:i w:val="false"/>
          <w:color w:val="000000"/>
        </w:rPr>
        <w:t xml:space="preserve"> Әке болуды анықтаумен байланысты туу туралы мемлекетті тіркеу туралы акт жазбасына өзгерістер, толықтырулар енгізу туралы өтініш</w:t>
      </w:r>
    </w:p>
    <w:bookmarkEnd w:id="277"/>
    <w:bookmarkStart w:name="z480" w:id="278"/>
    <w:p>
      <w:pPr>
        <w:spacing w:after="0"/>
        <w:ind w:left="0"/>
        <w:jc w:val="both"/>
      </w:pPr>
      <w:r>
        <w:rPr>
          <w:rFonts w:ascii="Times New Roman"/>
          <w:b w:val="false"/>
          <w:i w:val="false"/>
          <w:color w:val="000000"/>
          <w:sz w:val="28"/>
        </w:rPr>
        <w:t>
      Мен ___________________________________________________ өзімді,</w:t>
      </w:r>
    </w:p>
    <w:bookmarkEnd w:id="278"/>
    <w:bookmarkStart w:name="z481" w:id="279"/>
    <w:p>
      <w:pPr>
        <w:spacing w:after="0"/>
        <w:ind w:left="0"/>
        <w:jc w:val="both"/>
      </w:pPr>
      <w:r>
        <w:rPr>
          <w:rFonts w:ascii="Times New Roman"/>
          <w:b w:val="false"/>
          <w:i w:val="false"/>
          <w:color w:val="000000"/>
          <w:sz w:val="28"/>
        </w:rPr>
        <w:t>
      (аты, әкесінің аты (бар болса), тегі)</w:t>
      </w:r>
    </w:p>
    <w:bookmarkEnd w:id="279"/>
    <w:bookmarkStart w:name="z482" w:id="280"/>
    <w:p>
      <w:pPr>
        <w:spacing w:after="0"/>
        <w:ind w:left="0"/>
        <w:jc w:val="both"/>
      </w:pPr>
      <w:r>
        <w:rPr>
          <w:rFonts w:ascii="Times New Roman"/>
          <w:b w:val="false"/>
          <w:i w:val="false"/>
          <w:color w:val="000000"/>
          <w:sz w:val="28"/>
        </w:rPr>
        <w:t xml:space="preserve">
      деп растаймын. </w:t>
      </w:r>
    </w:p>
    <w:bookmarkEnd w:id="280"/>
    <w:bookmarkStart w:name="z483" w:id="281"/>
    <w:p>
      <w:pPr>
        <w:spacing w:after="0"/>
        <w:ind w:left="0"/>
        <w:jc w:val="both"/>
      </w:pPr>
      <w:r>
        <w:rPr>
          <w:rFonts w:ascii="Times New Roman"/>
          <w:b w:val="false"/>
          <w:i w:val="false"/>
          <w:color w:val="000000"/>
          <w:sz w:val="28"/>
        </w:rPr>
        <w:t xml:space="preserve">
      _____________________________________________________________ </w:t>
      </w:r>
    </w:p>
    <w:bookmarkEnd w:id="281"/>
    <w:bookmarkStart w:name="z484" w:id="282"/>
    <w:p>
      <w:pPr>
        <w:spacing w:after="0"/>
        <w:ind w:left="0"/>
        <w:jc w:val="both"/>
      </w:pPr>
      <w:r>
        <w:rPr>
          <w:rFonts w:ascii="Times New Roman"/>
          <w:b w:val="false"/>
          <w:i w:val="false"/>
          <w:color w:val="000000"/>
          <w:sz w:val="28"/>
        </w:rPr>
        <w:t xml:space="preserve">
      (аты, әкесінің аты (бар болса), тегі) азаматшадан </w:t>
      </w:r>
    </w:p>
    <w:bookmarkEnd w:id="282"/>
    <w:bookmarkStart w:name="z485" w:id="283"/>
    <w:p>
      <w:pPr>
        <w:spacing w:after="0"/>
        <w:ind w:left="0"/>
        <w:jc w:val="both"/>
      </w:pPr>
      <w:r>
        <w:rPr>
          <w:rFonts w:ascii="Times New Roman"/>
          <w:b w:val="false"/>
          <w:i w:val="false"/>
          <w:color w:val="000000"/>
          <w:sz w:val="28"/>
        </w:rPr>
        <w:t xml:space="preserve">
      20____жылғы "____" _______________ туылған баланың әкесімін </w:t>
      </w:r>
    </w:p>
    <w:bookmarkEnd w:id="283"/>
    <w:bookmarkStart w:name="z486" w:id="284"/>
    <w:p>
      <w:pPr>
        <w:spacing w:after="0"/>
        <w:ind w:left="0"/>
        <w:jc w:val="both"/>
      </w:pPr>
      <w:r>
        <w:rPr>
          <w:rFonts w:ascii="Times New Roman"/>
          <w:b w:val="false"/>
          <w:i w:val="false"/>
          <w:color w:val="000000"/>
          <w:sz w:val="28"/>
        </w:rPr>
        <w:t xml:space="preserve">
      _____________________________________________________________ </w:t>
      </w:r>
    </w:p>
    <w:bookmarkEnd w:id="284"/>
    <w:bookmarkStart w:name="z487" w:id="285"/>
    <w:p>
      <w:pPr>
        <w:spacing w:after="0"/>
        <w:ind w:left="0"/>
        <w:jc w:val="both"/>
      </w:pPr>
      <w:r>
        <w:rPr>
          <w:rFonts w:ascii="Times New Roman"/>
          <w:b w:val="false"/>
          <w:i w:val="false"/>
          <w:color w:val="000000"/>
          <w:sz w:val="28"/>
        </w:rPr>
        <w:t xml:space="preserve">
      (анасының аты, әкесінің аты (бар болса), тегі) </w:t>
      </w:r>
    </w:p>
    <w:bookmarkEnd w:id="285"/>
    <w:bookmarkStart w:name="z488" w:id="286"/>
    <w:p>
      <w:pPr>
        <w:spacing w:after="0"/>
        <w:ind w:left="0"/>
        <w:jc w:val="both"/>
      </w:pPr>
      <w:r>
        <w:rPr>
          <w:rFonts w:ascii="Times New Roman"/>
          <w:b w:val="false"/>
          <w:i w:val="false"/>
          <w:color w:val="000000"/>
          <w:sz w:val="28"/>
        </w:rPr>
        <w:t xml:space="preserve">
      Мен ________________________________________________ баланың </w:t>
      </w:r>
    </w:p>
    <w:bookmarkEnd w:id="286"/>
    <w:bookmarkStart w:name="z489" w:id="287"/>
    <w:p>
      <w:pPr>
        <w:spacing w:after="0"/>
        <w:ind w:left="0"/>
        <w:jc w:val="both"/>
      </w:pPr>
      <w:r>
        <w:rPr>
          <w:rFonts w:ascii="Times New Roman"/>
          <w:b w:val="false"/>
          <w:i w:val="false"/>
          <w:color w:val="000000"/>
          <w:sz w:val="28"/>
        </w:rPr>
        <w:t xml:space="preserve">
      (аты, әкесінің аты (бар болса), тегі) </w:t>
      </w:r>
    </w:p>
    <w:bookmarkEnd w:id="287"/>
    <w:bookmarkStart w:name="z490" w:id="288"/>
    <w:p>
      <w:pPr>
        <w:spacing w:after="0"/>
        <w:ind w:left="0"/>
        <w:jc w:val="both"/>
      </w:pPr>
      <w:r>
        <w:rPr>
          <w:rFonts w:ascii="Times New Roman"/>
          <w:b w:val="false"/>
          <w:i w:val="false"/>
          <w:color w:val="000000"/>
          <w:sz w:val="28"/>
        </w:rPr>
        <w:t xml:space="preserve">
      анасы ________________________________________________________ </w:t>
      </w:r>
    </w:p>
    <w:bookmarkEnd w:id="288"/>
    <w:bookmarkStart w:name="z491" w:id="289"/>
    <w:p>
      <w:pPr>
        <w:spacing w:after="0"/>
        <w:ind w:left="0"/>
        <w:jc w:val="both"/>
      </w:pPr>
      <w:r>
        <w:rPr>
          <w:rFonts w:ascii="Times New Roman"/>
          <w:b w:val="false"/>
          <w:i w:val="false"/>
          <w:color w:val="000000"/>
          <w:sz w:val="28"/>
        </w:rPr>
        <w:t xml:space="preserve">
      (аты, әкесінің аты (бар болса), тегі) </w:t>
      </w:r>
    </w:p>
    <w:bookmarkEnd w:id="289"/>
    <w:bookmarkStart w:name="z492" w:id="290"/>
    <w:p>
      <w:pPr>
        <w:spacing w:after="0"/>
        <w:ind w:left="0"/>
        <w:jc w:val="both"/>
      </w:pPr>
      <w:r>
        <w:rPr>
          <w:rFonts w:ascii="Times New Roman"/>
          <w:b w:val="false"/>
          <w:i w:val="false"/>
          <w:color w:val="000000"/>
          <w:sz w:val="28"/>
        </w:rPr>
        <w:t xml:space="preserve">
      азамат ______________________________________________________ </w:t>
      </w:r>
    </w:p>
    <w:bookmarkEnd w:id="290"/>
    <w:bookmarkStart w:name="z493" w:id="291"/>
    <w:p>
      <w:pPr>
        <w:spacing w:after="0"/>
        <w:ind w:left="0"/>
        <w:jc w:val="both"/>
      </w:pPr>
      <w:r>
        <w:rPr>
          <w:rFonts w:ascii="Times New Roman"/>
          <w:b w:val="false"/>
          <w:i w:val="false"/>
          <w:color w:val="000000"/>
          <w:sz w:val="28"/>
        </w:rPr>
        <w:t xml:space="preserve">
      (аты, әкесінің аты (бар болса), тегі) </w:t>
      </w:r>
    </w:p>
    <w:bookmarkEnd w:id="291"/>
    <w:bookmarkStart w:name="z494" w:id="292"/>
    <w:p>
      <w:pPr>
        <w:spacing w:after="0"/>
        <w:ind w:left="0"/>
        <w:jc w:val="both"/>
      </w:pPr>
      <w:r>
        <w:rPr>
          <w:rFonts w:ascii="Times New Roman"/>
          <w:b w:val="false"/>
          <w:i w:val="false"/>
          <w:color w:val="000000"/>
          <w:sz w:val="28"/>
        </w:rPr>
        <w:t>
      ___________________________ менің баламның әкесі екенін растаймын.</w:t>
      </w:r>
    </w:p>
    <w:bookmarkEnd w:id="292"/>
    <w:bookmarkStart w:name="z495" w:id="293"/>
    <w:p>
      <w:pPr>
        <w:spacing w:after="0"/>
        <w:ind w:left="0"/>
        <w:jc w:val="both"/>
      </w:pPr>
      <w:r>
        <w:rPr>
          <w:rFonts w:ascii="Times New Roman"/>
          <w:b w:val="false"/>
          <w:i w:val="false"/>
          <w:color w:val="000000"/>
          <w:sz w:val="28"/>
        </w:rPr>
        <w:t>
      Жоғарыда айтылғандар негізінде, әке болуды белгілеуді баланың әкесінің</w:t>
      </w:r>
    </w:p>
    <w:bookmarkEnd w:id="293"/>
    <w:bookmarkStart w:name="z496" w:id="294"/>
    <w:p>
      <w:pPr>
        <w:spacing w:after="0"/>
        <w:ind w:left="0"/>
        <w:jc w:val="both"/>
      </w:pPr>
      <w:r>
        <w:rPr>
          <w:rFonts w:ascii="Times New Roman"/>
          <w:b w:val="false"/>
          <w:i w:val="false"/>
          <w:color w:val="000000"/>
          <w:sz w:val="28"/>
        </w:rPr>
        <w:t>
      атын әкесінің аты бойынша жазып тіркеуді сұраймыз _________________</w:t>
      </w:r>
    </w:p>
    <w:bookmarkEnd w:id="294"/>
    <w:bookmarkStart w:name="z497" w:id="295"/>
    <w:p>
      <w:pPr>
        <w:spacing w:after="0"/>
        <w:ind w:left="0"/>
        <w:jc w:val="both"/>
      </w:pPr>
      <w:r>
        <w:rPr>
          <w:rFonts w:ascii="Times New Roman"/>
          <w:b w:val="false"/>
          <w:i w:val="false"/>
          <w:color w:val="000000"/>
          <w:sz w:val="28"/>
        </w:rPr>
        <w:t>
      тегін беруді _____________________________________________________</w:t>
      </w:r>
    </w:p>
    <w:bookmarkEnd w:id="295"/>
    <w:bookmarkStart w:name="z498" w:id="296"/>
    <w:p>
      <w:pPr>
        <w:spacing w:after="0"/>
        <w:ind w:left="0"/>
        <w:jc w:val="both"/>
      </w:pPr>
      <w:r>
        <w:rPr>
          <w:rFonts w:ascii="Times New Roman"/>
          <w:b w:val="false"/>
          <w:i w:val="false"/>
          <w:color w:val="000000"/>
          <w:sz w:val="28"/>
        </w:rPr>
        <w:t xml:space="preserve">
      сонымен бірге баланың тууы туралы актілік жазбаға әке туралы мәліметті </w:t>
      </w:r>
    </w:p>
    <w:bookmarkEnd w:id="296"/>
    <w:bookmarkStart w:name="z499" w:id="297"/>
    <w:p>
      <w:pPr>
        <w:spacing w:after="0"/>
        <w:ind w:left="0"/>
        <w:jc w:val="both"/>
      </w:pPr>
      <w:r>
        <w:rPr>
          <w:rFonts w:ascii="Times New Roman"/>
          <w:b w:val="false"/>
          <w:i w:val="false"/>
          <w:color w:val="000000"/>
          <w:sz w:val="28"/>
        </w:rPr>
        <w:t xml:space="preserve">
      енгізуді және ананың некеге дейінгі тегін түзетуді сұраймыз. </w:t>
      </w:r>
    </w:p>
    <w:bookmarkEnd w:id="297"/>
    <w:bookmarkStart w:name="z500" w:id="298"/>
    <w:p>
      <w:pPr>
        <w:spacing w:after="0"/>
        <w:ind w:left="0"/>
        <w:jc w:val="both"/>
      </w:pPr>
      <w:r>
        <w:rPr>
          <w:rFonts w:ascii="Times New Roman"/>
          <w:b w:val="false"/>
          <w:i w:val="false"/>
          <w:color w:val="000000"/>
          <w:sz w:val="28"/>
        </w:rPr>
        <w:t xml:space="preserve">
      ____________________________________________________________ </w:t>
      </w:r>
    </w:p>
    <w:bookmarkEnd w:id="298"/>
    <w:bookmarkStart w:name="z501" w:id="299"/>
    <w:p>
      <w:pPr>
        <w:spacing w:after="0"/>
        <w:ind w:left="0"/>
        <w:jc w:val="both"/>
      </w:pPr>
      <w:r>
        <w:rPr>
          <w:rFonts w:ascii="Times New Roman"/>
          <w:b w:val="false"/>
          <w:i w:val="false"/>
          <w:color w:val="000000"/>
          <w:sz w:val="28"/>
        </w:rPr>
        <w:t xml:space="preserve">
      Туу 20____жылғы "____" _______________ </w:t>
      </w:r>
    </w:p>
    <w:bookmarkEnd w:id="299"/>
    <w:bookmarkStart w:name="z502" w:id="300"/>
    <w:p>
      <w:pPr>
        <w:spacing w:after="0"/>
        <w:ind w:left="0"/>
        <w:jc w:val="both"/>
      </w:pPr>
      <w:r>
        <w:rPr>
          <w:rFonts w:ascii="Times New Roman"/>
          <w:b w:val="false"/>
          <w:i w:val="false"/>
          <w:color w:val="000000"/>
          <w:sz w:val="28"/>
        </w:rPr>
        <w:t xml:space="preserve">
      _________________________________________ тіркелген </w:t>
      </w:r>
    </w:p>
    <w:bookmarkEnd w:id="300"/>
    <w:bookmarkStart w:name="z503" w:id="301"/>
    <w:p>
      <w:pPr>
        <w:spacing w:after="0"/>
        <w:ind w:left="0"/>
        <w:jc w:val="both"/>
      </w:pPr>
      <w:r>
        <w:rPr>
          <w:rFonts w:ascii="Times New Roman"/>
          <w:b w:val="false"/>
          <w:i w:val="false"/>
          <w:color w:val="000000"/>
          <w:sz w:val="28"/>
        </w:rPr>
        <w:t xml:space="preserve">
      (Қазақстан Республикасының шет елдегі мекеменің атауы) </w:t>
      </w:r>
    </w:p>
    <w:bookmarkEnd w:id="301"/>
    <w:bookmarkStart w:name="z504" w:id="302"/>
    <w:p>
      <w:pPr>
        <w:spacing w:after="0"/>
        <w:ind w:left="0"/>
        <w:jc w:val="both"/>
      </w:pPr>
      <w:r>
        <w:rPr>
          <w:rFonts w:ascii="Times New Roman"/>
          <w:b w:val="false"/>
          <w:i w:val="false"/>
          <w:color w:val="000000"/>
          <w:sz w:val="28"/>
        </w:rPr>
        <w:t xml:space="preserve">
      Акт жазбасының нөмірі _________________________________________ </w:t>
      </w:r>
    </w:p>
    <w:bookmarkEnd w:id="302"/>
    <w:bookmarkStart w:name="z505" w:id="303"/>
    <w:p>
      <w:pPr>
        <w:spacing w:after="0"/>
        <w:ind w:left="0"/>
        <w:jc w:val="both"/>
      </w:pPr>
      <w:r>
        <w:rPr>
          <w:rFonts w:ascii="Times New Roman"/>
          <w:b w:val="false"/>
          <w:i w:val="false"/>
          <w:color w:val="000000"/>
          <w:sz w:val="28"/>
        </w:rPr>
        <w:t xml:space="preserve">
      Анасы туралы мәлімет: </w:t>
      </w:r>
    </w:p>
    <w:bookmarkEnd w:id="303"/>
    <w:bookmarkStart w:name="z506" w:id="304"/>
    <w:p>
      <w:pPr>
        <w:spacing w:after="0"/>
        <w:ind w:left="0"/>
        <w:jc w:val="both"/>
      </w:pPr>
      <w:r>
        <w:rPr>
          <w:rFonts w:ascii="Times New Roman"/>
          <w:b w:val="false"/>
          <w:i w:val="false"/>
          <w:color w:val="000000"/>
          <w:sz w:val="28"/>
        </w:rPr>
        <w:t xml:space="preserve">
      Аты __________________ Әкесінің аты (бар болса) __________________ </w:t>
      </w:r>
    </w:p>
    <w:bookmarkEnd w:id="304"/>
    <w:bookmarkStart w:name="z507" w:id="305"/>
    <w:p>
      <w:pPr>
        <w:spacing w:after="0"/>
        <w:ind w:left="0"/>
        <w:jc w:val="both"/>
      </w:pPr>
      <w:r>
        <w:rPr>
          <w:rFonts w:ascii="Times New Roman"/>
          <w:b w:val="false"/>
          <w:i w:val="false"/>
          <w:color w:val="000000"/>
          <w:sz w:val="28"/>
        </w:rPr>
        <w:t xml:space="preserve">
      Тегі __________________________________________________________ </w:t>
      </w:r>
    </w:p>
    <w:bookmarkEnd w:id="305"/>
    <w:bookmarkStart w:name="z508" w:id="306"/>
    <w:p>
      <w:pPr>
        <w:spacing w:after="0"/>
        <w:ind w:left="0"/>
        <w:jc w:val="both"/>
      </w:pPr>
      <w:r>
        <w:rPr>
          <w:rFonts w:ascii="Times New Roman"/>
          <w:b w:val="false"/>
          <w:i w:val="false"/>
          <w:color w:val="000000"/>
          <w:sz w:val="28"/>
        </w:rPr>
        <w:t xml:space="preserve">
      Туған күні 20 ____ жылғы "____" _______________ </w:t>
      </w:r>
    </w:p>
    <w:bookmarkEnd w:id="306"/>
    <w:bookmarkStart w:name="z509" w:id="307"/>
    <w:p>
      <w:pPr>
        <w:spacing w:after="0"/>
        <w:ind w:left="0"/>
        <w:jc w:val="both"/>
      </w:pPr>
      <w:r>
        <w:rPr>
          <w:rFonts w:ascii="Times New Roman"/>
          <w:b w:val="false"/>
          <w:i w:val="false"/>
          <w:color w:val="000000"/>
          <w:sz w:val="28"/>
        </w:rPr>
        <w:t xml:space="preserve">
      Ұлты ________________________________________________________ </w:t>
      </w:r>
    </w:p>
    <w:bookmarkEnd w:id="307"/>
    <w:bookmarkStart w:name="z510" w:id="308"/>
    <w:p>
      <w:pPr>
        <w:spacing w:after="0"/>
        <w:ind w:left="0"/>
        <w:jc w:val="both"/>
      </w:pPr>
      <w:r>
        <w:rPr>
          <w:rFonts w:ascii="Times New Roman"/>
          <w:b w:val="false"/>
          <w:i w:val="false"/>
          <w:color w:val="000000"/>
          <w:sz w:val="28"/>
        </w:rPr>
        <w:t xml:space="preserve">
      Жасы _____________________________________________ </w:t>
      </w:r>
    </w:p>
    <w:bookmarkEnd w:id="308"/>
    <w:bookmarkStart w:name="z511" w:id="309"/>
    <w:p>
      <w:pPr>
        <w:spacing w:after="0"/>
        <w:ind w:left="0"/>
        <w:jc w:val="both"/>
      </w:pPr>
      <w:r>
        <w:rPr>
          <w:rFonts w:ascii="Times New Roman"/>
          <w:b w:val="false"/>
          <w:i w:val="false"/>
          <w:color w:val="000000"/>
          <w:sz w:val="28"/>
        </w:rPr>
        <w:t xml:space="preserve">
      Азаматтығы ____________________________________________ </w:t>
      </w:r>
    </w:p>
    <w:bookmarkEnd w:id="309"/>
    <w:bookmarkStart w:name="z512" w:id="310"/>
    <w:p>
      <w:pPr>
        <w:spacing w:after="0"/>
        <w:ind w:left="0"/>
        <w:jc w:val="both"/>
      </w:pPr>
      <w:r>
        <w:rPr>
          <w:rFonts w:ascii="Times New Roman"/>
          <w:b w:val="false"/>
          <w:i w:val="false"/>
          <w:color w:val="000000"/>
          <w:sz w:val="28"/>
        </w:rPr>
        <w:t xml:space="preserve">
      Білімі ______________________________________________________ </w:t>
      </w:r>
    </w:p>
    <w:bookmarkEnd w:id="310"/>
    <w:bookmarkStart w:name="z513" w:id="311"/>
    <w:p>
      <w:pPr>
        <w:spacing w:after="0"/>
        <w:ind w:left="0"/>
        <w:jc w:val="both"/>
      </w:pPr>
      <w:r>
        <w:rPr>
          <w:rFonts w:ascii="Times New Roman"/>
          <w:b w:val="false"/>
          <w:i w:val="false"/>
          <w:color w:val="000000"/>
          <w:sz w:val="28"/>
        </w:rPr>
        <w:t xml:space="preserve">
      Жұмыс орны және лауазымы __________________________________ </w:t>
      </w:r>
    </w:p>
    <w:bookmarkEnd w:id="311"/>
    <w:bookmarkStart w:name="z514" w:id="312"/>
    <w:p>
      <w:pPr>
        <w:spacing w:after="0"/>
        <w:ind w:left="0"/>
        <w:jc w:val="both"/>
      </w:pPr>
      <w:r>
        <w:rPr>
          <w:rFonts w:ascii="Times New Roman"/>
          <w:b w:val="false"/>
          <w:i w:val="false"/>
          <w:color w:val="000000"/>
          <w:sz w:val="28"/>
        </w:rPr>
        <w:t xml:space="preserve">
      Отбасылық жағдайы _____________________________________ </w:t>
      </w:r>
    </w:p>
    <w:bookmarkEnd w:id="312"/>
    <w:bookmarkStart w:name="z515" w:id="313"/>
    <w:p>
      <w:pPr>
        <w:spacing w:after="0"/>
        <w:ind w:left="0"/>
        <w:jc w:val="both"/>
      </w:pPr>
      <w:r>
        <w:rPr>
          <w:rFonts w:ascii="Times New Roman"/>
          <w:b w:val="false"/>
          <w:i w:val="false"/>
          <w:color w:val="000000"/>
          <w:sz w:val="28"/>
        </w:rPr>
        <w:t xml:space="preserve">
      Неке (ерлі-зайыптылық) туралы актілік жазбаның нөмірі ___________ </w:t>
      </w:r>
    </w:p>
    <w:bookmarkEnd w:id="313"/>
    <w:bookmarkStart w:name="z516" w:id="314"/>
    <w:p>
      <w:pPr>
        <w:spacing w:after="0"/>
        <w:ind w:left="0"/>
        <w:jc w:val="both"/>
      </w:pPr>
      <w:r>
        <w:rPr>
          <w:rFonts w:ascii="Times New Roman"/>
          <w:b w:val="false"/>
          <w:i w:val="false"/>
          <w:color w:val="000000"/>
          <w:sz w:val="28"/>
        </w:rPr>
        <w:t xml:space="preserve">
      Заңды мекенжайы ________________________________________ </w:t>
      </w:r>
    </w:p>
    <w:bookmarkEnd w:id="314"/>
    <w:bookmarkStart w:name="z517" w:id="315"/>
    <w:p>
      <w:pPr>
        <w:spacing w:after="0"/>
        <w:ind w:left="0"/>
        <w:jc w:val="both"/>
      </w:pPr>
      <w:r>
        <w:rPr>
          <w:rFonts w:ascii="Times New Roman"/>
          <w:b w:val="false"/>
          <w:i w:val="false"/>
          <w:color w:val="000000"/>
          <w:sz w:val="28"/>
        </w:rPr>
        <w:t xml:space="preserve">
      Әкесі туралы мәлімет: </w:t>
      </w:r>
    </w:p>
    <w:bookmarkEnd w:id="315"/>
    <w:bookmarkStart w:name="z518" w:id="316"/>
    <w:p>
      <w:pPr>
        <w:spacing w:after="0"/>
        <w:ind w:left="0"/>
        <w:jc w:val="both"/>
      </w:pPr>
      <w:r>
        <w:rPr>
          <w:rFonts w:ascii="Times New Roman"/>
          <w:b w:val="false"/>
          <w:i w:val="false"/>
          <w:color w:val="000000"/>
          <w:sz w:val="28"/>
        </w:rPr>
        <w:t xml:space="preserve">
      Аты _________________ Әкесінің аты (бар болса) _________________ </w:t>
      </w:r>
    </w:p>
    <w:bookmarkEnd w:id="316"/>
    <w:bookmarkStart w:name="z519" w:id="317"/>
    <w:p>
      <w:pPr>
        <w:spacing w:after="0"/>
        <w:ind w:left="0"/>
        <w:jc w:val="both"/>
      </w:pPr>
      <w:r>
        <w:rPr>
          <w:rFonts w:ascii="Times New Roman"/>
          <w:b w:val="false"/>
          <w:i w:val="false"/>
          <w:color w:val="000000"/>
          <w:sz w:val="28"/>
        </w:rPr>
        <w:t xml:space="preserve">
      Тегі ___________________________________________________ </w:t>
      </w:r>
    </w:p>
    <w:bookmarkEnd w:id="317"/>
    <w:bookmarkStart w:name="z520" w:id="318"/>
    <w:p>
      <w:pPr>
        <w:spacing w:after="0"/>
        <w:ind w:left="0"/>
        <w:jc w:val="both"/>
      </w:pPr>
      <w:r>
        <w:rPr>
          <w:rFonts w:ascii="Times New Roman"/>
          <w:b w:val="false"/>
          <w:i w:val="false"/>
          <w:color w:val="000000"/>
          <w:sz w:val="28"/>
        </w:rPr>
        <w:t xml:space="preserve">
      Туған күні 20____жылғы "____" _______________ </w:t>
      </w:r>
    </w:p>
    <w:bookmarkEnd w:id="318"/>
    <w:bookmarkStart w:name="z521" w:id="319"/>
    <w:p>
      <w:pPr>
        <w:spacing w:after="0"/>
        <w:ind w:left="0"/>
        <w:jc w:val="both"/>
      </w:pPr>
      <w:r>
        <w:rPr>
          <w:rFonts w:ascii="Times New Roman"/>
          <w:b w:val="false"/>
          <w:i w:val="false"/>
          <w:color w:val="000000"/>
          <w:sz w:val="28"/>
        </w:rPr>
        <w:t>
      Ұлты _________________________________________________________</w:t>
      </w:r>
    </w:p>
    <w:bookmarkEnd w:id="319"/>
    <w:bookmarkStart w:name="z522" w:id="320"/>
    <w:p>
      <w:pPr>
        <w:spacing w:after="0"/>
        <w:ind w:left="0"/>
        <w:jc w:val="both"/>
      </w:pPr>
      <w:r>
        <w:rPr>
          <w:rFonts w:ascii="Times New Roman"/>
          <w:b w:val="false"/>
          <w:i w:val="false"/>
          <w:color w:val="000000"/>
          <w:sz w:val="28"/>
        </w:rPr>
        <w:t>
      Жасы ________________________________________________________</w:t>
      </w:r>
    </w:p>
    <w:bookmarkEnd w:id="320"/>
    <w:bookmarkStart w:name="z523" w:id="321"/>
    <w:p>
      <w:pPr>
        <w:spacing w:after="0"/>
        <w:ind w:left="0"/>
        <w:jc w:val="both"/>
      </w:pPr>
      <w:r>
        <w:rPr>
          <w:rFonts w:ascii="Times New Roman"/>
          <w:b w:val="false"/>
          <w:i w:val="false"/>
          <w:color w:val="000000"/>
          <w:sz w:val="28"/>
        </w:rPr>
        <w:t>
      Азаматтығы __________________________________________________</w:t>
      </w:r>
    </w:p>
    <w:bookmarkEnd w:id="321"/>
    <w:bookmarkStart w:name="z524" w:id="322"/>
    <w:p>
      <w:pPr>
        <w:spacing w:after="0"/>
        <w:ind w:left="0"/>
        <w:jc w:val="both"/>
      </w:pPr>
      <w:r>
        <w:rPr>
          <w:rFonts w:ascii="Times New Roman"/>
          <w:b w:val="false"/>
          <w:i w:val="false"/>
          <w:color w:val="000000"/>
          <w:sz w:val="28"/>
        </w:rPr>
        <w:t>
      Білімі ________________________________________________________</w:t>
      </w:r>
    </w:p>
    <w:bookmarkEnd w:id="322"/>
    <w:bookmarkStart w:name="z525" w:id="323"/>
    <w:p>
      <w:pPr>
        <w:spacing w:after="0"/>
        <w:ind w:left="0"/>
        <w:jc w:val="both"/>
      </w:pPr>
      <w:r>
        <w:rPr>
          <w:rFonts w:ascii="Times New Roman"/>
          <w:b w:val="false"/>
          <w:i w:val="false"/>
          <w:color w:val="000000"/>
          <w:sz w:val="28"/>
        </w:rPr>
        <w:t>
      Жұмыс орны және лауазымы ____________________________________</w:t>
      </w:r>
    </w:p>
    <w:bookmarkEnd w:id="323"/>
    <w:bookmarkStart w:name="z526" w:id="324"/>
    <w:p>
      <w:pPr>
        <w:spacing w:after="0"/>
        <w:ind w:left="0"/>
        <w:jc w:val="both"/>
      </w:pPr>
      <w:r>
        <w:rPr>
          <w:rFonts w:ascii="Times New Roman"/>
          <w:b w:val="false"/>
          <w:i w:val="false"/>
          <w:color w:val="000000"/>
          <w:sz w:val="28"/>
        </w:rPr>
        <w:t>
      Отбасылық жағдайы ___________________________________________</w:t>
      </w:r>
    </w:p>
    <w:bookmarkEnd w:id="324"/>
    <w:bookmarkStart w:name="z527" w:id="325"/>
    <w:p>
      <w:pPr>
        <w:spacing w:after="0"/>
        <w:ind w:left="0"/>
        <w:jc w:val="both"/>
      </w:pPr>
      <w:r>
        <w:rPr>
          <w:rFonts w:ascii="Times New Roman"/>
          <w:b w:val="false"/>
          <w:i w:val="false"/>
          <w:color w:val="000000"/>
          <w:sz w:val="28"/>
        </w:rPr>
        <w:t>
      Неке (ерлі-зайыптылық) туралы актілік жазбаның нөмірі _____________</w:t>
      </w:r>
    </w:p>
    <w:bookmarkEnd w:id="325"/>
    <w:bookmarkStart w:name="z528" w:id="326"/>
    <w:p>
      <w:pPr>
        <w:spacing w:after="0"/>
        <w:ind w:left="0"/>
        <w:jc w:val="both"/>
      </w:pPr>
      <w:r>
        <w:rPr>
          <w:rFonts w:ascii="Times New Roman"/>
          <w:b w:val="false"/>
          <w:i w:val="false"/>
          <w:color w:val="000000"/>
          <w:sz w:val="28"/>
        </w:rPr>
        <w:t xml:space="preserve">
      Заңды мекен жайы _____________________________________________ </w:t>
      </w:r>
    </w:p>
    <w:bookmarkEnd w:id="326"/>
    <w:bookmarkStart w:name="z529" w:id="327"/>
    <w:p>
      <w:pPr>
        <w:spacing w:after="0"/>
        <w:ind w:left="0"/>
        <w:jc w:val="both"/>
      </w:pPr>
      <w:r>
        <w:rPr>
          <w:rFonts w:ascii="Times New Roman"/>
          <w:b w:val="false"/>
          <w:i w:val="false"/>
          <w:color w:val="000000"/>
          <w:sz w:val="28"/>
        </w:rPr>
        <w:t xml:space="preserve">
      Өтінішке қоса беріледі: </w:t>
      </w:r>
    </w:p>
    <w:bookmarkEnd w:id="327"/>
    <w:bookmarkStart w:name="z530" w:id="328"/>
    <w:p>
      <w:pPr>
        <w:spacing w:after="0"/>
        <w:ind w:left="0"/>
        <w:jc w:val="both"/>
      </w:pPr>
      <w:r>
        <w:rPr>
          <w:rFonts w:ascii="Times New Roman"/>
          <w:b w:val="false"/>
          <w:i w:val="false"/>
          <w:color w:val="000000"/>
          <w:sz w:val="28"/>
        </w:rPr>
        <w:t>
      ___________________________ ___________________________</w:t>
      </w:r>
    </w:p>
    <w:bookmarkEnd w:id="328"/>
    <w:bookmarkStart w:name="z531" w:id="329"/>
    <w:p>
      <w:pPr>
        <w:spacing w:after="0"/>
        <w:ind w:left="0"/>
        <w:jc w:val="both"/>
      </w:pPr>
      <w:r>
        <w:rPr>
          <w:rFonts w:ascii="Times New Roman"/>
          <w:b w:val="false"/>
          <w:i w:val="false"/>
          <w:color w:val="000000"/>
          <w:sz w:val="28"/>
        </w:rPr>
        <w:t xml:space="preserve">
      "Дербес деректер және оларды қорғау туралы" Қазақстан Республикасы </w:t>
      </w:r>
    </w:p>
    <w:bookmarkEnd w:id="329"/>
    <w:bookmarkStart w:name="z532" w:id="330"/>
    <w:p>
      <w:pPr>
        <w:spacing w:after="0"/>
        <w:ind w:left="0"/>
        <w:jc w:val="both"/>
      </w:pPr>
      <w:r>
        <w:rPr>
          <w:rFonts w:ascii="Times New Roman"/>
          <w:b w:val="false"/>
          <w:i w:val="false"/>
          <w:color w:val="000000"/>
          <w:sz w:val="28"/>
        </w:rPr>
        <w:t xml:space="preserve">
      Заңының </w:t>
      </w:r>
      <w:r>
        <w:rPr>
          <w:rFonts w:ascii="Times New Roman"/>
          <w:b w:val="false"/>
          <w:i w:val="false"/>
          <w:color w:val="000000"/>
          <w:sz w:val="28"/>
        </w:rPr>
        <w:t>8-бабына</w:t>
      </w:r>
      <w:r>
        <w:rPr>
          <w:rFonts w:ascii="Times New Roman"/>
          <w:b w:val="false"/>
          <w:i w:val="false"/>
          <w:color w:val="000000"/>
          <w:sz w:val="28"/>
        </w:rPr>
        <w:t xml:space="preserve"> сәйкес, мемлекеттік қызмет көрсету үшін талап етілетін </w:t>
      </w:r>
    </w:p>
    <w:bookmarkEnd w:id="330"/>
    <w:bookmarkStart w:name="z533" w:id="331"/>
    <w:p>
      <w:pPr>
        <w:spacing w:after="0"/>
        <w:ind w:left="0"/>
        <w:jc w:val="both"/>
      </w:pPr>
      <w:r>
        <w:rPr>
          <w:rFonts w:ascii="Times New Roman"/>
          <w:b w:val="false"/>
          <w:i w:val="false"/>
          <w:color w:val="000000"/>
          <w:sz w:val="28"/>
        </w:rPr>
        <w:t>
      қолжетімділігі шектеулі дербес деректеріме қол жеткізуге келісімімді беремін.</w:t>
      </w:r>
    </w:p>
    <w:bookmarkEnd w:id="331"/>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Баланың әкесі _________ (қолы)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Баланың анасы ________ (қолы)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20____жылғы "____" _________</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Шетелде азаматтық хал актілерін тіркеу саласында мемлекеттік қызметтерді көрсету қағидаларына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11-қосымша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Өтініш </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20____жылғы "____"</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________ қабылданды және</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журналда _____ нөмірімен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тіркелді.</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Некеге отыруды </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(ерлі-зайыпты болуды) тіркеу</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20___ жылғы "____"</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____________ тағайындалды.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Қолы _____________________</w:t>
            </w:r>
          </w:p>
        </w:tc>
      </w:tr>
    </w:tbl>
    <w:bookmarkStart w:name="z549" w:id="332"/>
    <w:p>
      <w:pPr>
        <w:spacing w:after="0"/>
        <w:ind w:left="0"/>
        <w:jc w:val="left"/>
      </w:pPr>
      <w:r>
        <w:rPr>
          <w:rFonts w:ascii="Times New Roman"/>
          <w:b/>
          <w:i w:val="false"/>
          <w:color w:val="000000"/>
        </w:rPr>
        <w:t xml:space="preserve"> Некеге отыру (ерлі-зайыпты болу) туралы өтініш</w:t>
      </w:r>
    </w:p>
    <w:bookmarkEnd w:id="33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Азамат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Азаматша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Әкесінің аты (бар болса)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Тегі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Туған күні, жасы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50" w:id="333"/>
          <w:p>
            <w:pPr>
              <w:spacing w:after="20"/>
              <w:ind w:left="20"/>
              <w:jc w:val="both"/>
            </w:pPr>
            <w:r>
              <w:rPr>
                <w:rFonts w:ascii="Times New Roman"/>
                <w:b w:val="false"/>
                <w:i w:val="false"/>
                <w:color w:val="000000"/>
                <w:sz w:val="20"/>
              </w:rPr>
              <w:t xml:space="preserve">
"____" ______ жылы </w:t>
            </w:r>
          </w:p>
          <w:bookmarkEnd w:id="333"/>
          <w:p>
            <w:pPr>
              <w:spacing w:after="20"/>
              <w:ind w:left="20"/>
              <w:jc w:val="both"/>
            </w:pPr>
            <w:r>
              <w:rPr>
                <w:rFonts w:ascii="Times New Roman"/>
                <w:b w:val="false"/>
                <w:i w:val="false"/>
                <w:color w:val="000000"/>
                <w:sz w:val="20"/>
              </w:rPr>
              <w:t>
___ жасқа толды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51" w:id="334"/>
          <w:p>
            <w:pPr>
              <w:spacing w:after="20"/>
              <w:ind w:left="20"/>
              <w:jc w:val="both"/>
            </w:pPr>
            <w:r>
              <w:rPr>
                <w:rFonts w:ascii="Times New Roman"/>
                <w:b w:val="false"/>
                <w:i w:val="false"/>
                <w:color w:val="000000"/>
                <w:sz w:val="20"/>
              </w:rPr>
              <w:t xml:space="preserve">
"____" _____ жылы </w:t>
            </w:r>
          </w:p>
          <w:bookmarkEnd w:id="334"/>
          <w:p>
            <w:pPr>
              <w:spacing w:after="20"/>
              <w:ind w:left="20"/>
              <w:jc w:val="both"/>
            </w:pPr>
            <w:r>
              <w:rPr>
                <w:rFonts w:ascii="Times New Roman"/>
                <w:b w:val="false"/>
                <w:i w:val="false"/>
                <w:color w:val="000000"/>
                <w:sz w:val="20"/>
              </w:rPr>
              <w:t>
___ жасқа толды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Азаматтығы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Туған жері (қала, ауыл, аудан, облыс, өңір, республика)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Ұлты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Білімі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Қайда және кім болып жұмыс істейді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Отбасылық жағдайы: некеде тұрған, жесір, ажырасқан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Ортақ балалар туралы мәлімет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Тұрақты мекенжайы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Қай жылдан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Нешінші рет некеге отыруы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тұлғаны растайтын құжат (нөмірі, қашан және кім берді)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552" w:id="335"/>
    <w:p>
      <w:pPr>
        <w:spacing w:after="0"/>
        <w:ind w:left="0"/>
        <w:jc w:val="both"/>
      </w:pPr>
      <w:r>
        <w:rPr>
          <w:rFonts w:ascii="Times New Roman"/>
          <w:b w:val="false"/>
          <w:i w:val="false"/>
          <w:color w:val="000000"/>
          <w:sz w:val="28"/>
        </w:rPr>
        <w:t>
      Некеге отыруға (ерлі-зайыпты болуға) кедергілер жоқ.</w:t>
      </w:r>
    </w:p>
    <w:bookmarkEnd w:id="335"/>
    <w:bookmarkStart w:name="z553" w:id="336"/>
    <w:p>
      <w:pPr>
        <w:spacing w:after="0"/>
        <w:ind w:left="0"/>
        <w:jc w:val="both"/>
      </w:pPr>
      <w:r>
        <w:rPr>
          <w:rFonts w:ascii="Times New Roman"/>
          <w:b w:val="false"/>
          <w:i w:val="false"/>
          <w:color w:val="000000"/>
          <w:sz w:val="28"/>
        </w:rPr>
        <w:t xml:space="preserve">
      Некеге отыру (ерлі-зайыпты болуды) тіркелгеннен кейін келесі текті алуды қалаймыз ері </w:t>
      </w:r>
    </w:p>
    <w:bookmarkEnd w:id="336"/>
    <w:bookmarkStart w:name="z554" w:id="337"/>
    <w:p>
      <w:pPr>
        <w:spacing w:after="0"/>
        <w:ind w:left="0"/>
        <w:jc w:val="both"/>
      </w:pPr>
      <w:r>
        <w:rPr>
          <w:rFonts w:ascii="Times New Roman"/>
          <w:b w:val="false"/>
          <w:i w:val="false"/>
          <w:color w:val="000000"/>
          <w:sz w:val="28"/>
        </w:rPr>
        <w:t>
      ____________________________________________</w:t>
      </w:r>
    </w:p>
    <w:bookmarkEnd w:id="337"/>
    <w:bookmarkStart w:name="z555" w:id="338"/>
    <w:p>
      <w:pPr>
        <w:spacing w:after="0"/>
        <w:ind w:left="0"/>
        <w:jc w:val="both"/>
      </w:pPr>
      <w:r>
        <w:rPr>
          <w:rFonts w:ascii="Times New Roman"/>
          <w:b w:val="false"/>
          <w:i w:val="false"/>
          <w:color w:val="000000"/>
          <w:sz w:val="28"/>
        </w:rPr>
        <w:t>
      зайыбы _______________________________________________</w:t>
      </w:r>
    </w:p>
    <w:bookmarkEnd w:id="338"/>
    <w:bookmarkStart w:name="z556" w:id="339"/>
    <w:p>
      <w:pPr>
        <w:spacing w:after="0"/>
        <w:ind w:left="0"/>
        <w:jc w:val="both"/>
      </w:pPr>
      <w:r>
        <w:rPr>
          <w:rFonts w:ascii="Times New Roman"/>
          <w:b w:val="false"/>
          <w:i w:val="false"/>
          <w:color w:val="000000"/>
          <w:sz w:val="28"/>
        </w:rPr>
        <w:t>
      Жеке басын куәлендыратын құжаттарды бір айдың ішінде ауыстыру кажеттілігі туралы (тегін ауыстырғысы келетіндер үшін) хабардар етілді. Неке қиюдың (ерлі-зайыпты болу) шарттарымен және тәртібімен таныстық. Болашақ ерлі-зайыптылардың және ата-ананың құқықтары мен міндеттері түсіндірілді.</w:t>
      </w:r>
    </w:p>
    <w:bookmarkEnd w:id="339"/>
    <w:bookmarkStart w:name="z557" w:id="340"/>
    <w:p>
      <w:pPr>
        <w:spacing w:after="0"/>
        <w:ind w:left="0"/>
        <w:jc w:val="both"/>
      </w:pPr>
      <w:r>
        <w:rPr>
          <w:rFonts w:ascii="Times New Roman"/>
          <w:b w:val="false"/>
          <w:i w:val="false"/>
          <w:color w:val="000000"/>
          <w:sz w:val="28"/>
        </w:rPr>
        <w:t>
      Некеге тұратын адамдардың немесе олардың біреуі белгіленген күні келмеген жағдайда, неке қию туралы акті жазбасының келесі күнтізбелік жұмыс күні күші жойылуға жатады.</w:t>
      </w:r>
    </w:p>
    <w:bookmarkEnd w:id="340"/>
    <w:bookmarkStart w:name="z558" w:id="341"/>
    <w:p>
      <w:pPr>
        <w:spacing w:after="0"/>
        <w:ind w:left="0"/>
        <w:jc w:val="both"/>
      </w:pPr>
      <w:r>
        <w:rPr>
          <w:rFonts w:ascii="Times New Roman"/>
          <w:b w:val="false"/>
          <w:i w:val="false"/>
          <w:color w:val="000000"/>
          <w:sz w:val="28"/>
        </w:rPr>
        <w:t xml:space="preserve">
      Біз, "Әкімшілік құқық бұзушылық туралы" Қазақстан Республикасы Кодексінің </w:t>
      </w:r>
      <w:r>
        <w:rPr>
          <w:rFonts w:ascii="Times New Roman"/>
          <w:b w:val="false"/>
          <w:i w:val="false"/>
          <w:color w:val="000000"/>
          <w:sz w:val="28"/>
        </w:rPr>
        <w:t>491-бабына</w:t>
      </w:r>
      <w:r>
        <w:rPr>
          <w:rFonts w:ascii="Times New Roman"/>
          <w:b w:val="false"/>
          <w:i w:val="false"/>
          <w:color w:val="000000"/>
          <w:sz w:val="28"/>
        </w:rPr>
        <w:t xml:space="preserve"> сәйкес жалған мағлұмат берген үшін әкімшілік жаза тағайындалаты туралы ескертілдік.</w:t>
      </w:r>
    </w:p>
    <w:bookmarkEnd w:id="341"/>
    <w:bookmarkStart w:name="z559" w:id="342"/>
    <w:p>
      <w:pPr>
        <w:spacing w:after="0"/>
        <w:ind w:left="0"/>
        <w:jc w:val="both"/>
      </w:pPr>
      <w:r>
        <w:rPr>
          <w:rFonts w:ascii="Times New Roman"/>
          <w:b w:val="false"/>
          <w:i w:val="false"/>
          <w:color w:val="000000"/>
          <w:sz w:val="28"/>
        </w:rPr>
        <w:t>
      Некені (ерлі-зайыптылықты) тіркеуді cалтанатты/салтанатты емес (керек емесін сызып тастау) жағдайда өткізуді сұраймыз.</w:t>
      </w:r>
    </w:p>
    <w:bookmarkEnd w:id="342"/>
    <w:bookmarkStart w:name="z560" w:id="343"/>
    <w:p>
      <w:pPr>
        <w:spacing w:after="0"/>
        <w:ind w:left="0"/>
        <w:jc w:val="both"/>
      </w:pPr>
      <w:r>
        <w:rPr>
          <w:rFonts w:ascii="Times New Roman"/>
          <w:b w:val="false"/>
          <w:i w:val="false"/>
          <w:color w:val="000000"/>
          <w:sz w:val="28"/>
        </w:rPr>
        <w:t xml:space="preserve">
      "Дербес деректер және оларды қорғау туралы" Қазақстан Республикасы Заңының </w:t>
      </w:r>
      <w:r>
        <w:rPr>
          <w:rFonts w:ascii="Times New Roman"/>
          <w:b w:val="false"/>
          <w:i w:val="false"/>
          <w:color w:val="000000"/>
          <w:sz w:val="28"/>
        </w:rPr>
        <w:t>8-бабына</w:t>
      </w:r>
      <w:r>
        <w:rPr>
          <w:rFonts w:ascii="Times New Roman"/>
          <w:b w:val="false"/>
          <w:i w:val="false"/>
          <w:color w:val="000000"/>
          <w:sz w:val="28"/>
        </w:rPr>
        <w:t xml:space="preserve"> сәйкес, мемлекеттік қызмет көрсету үшін талап етілетін қолжетімділігі шектеулі дербес деректеріме қол жеткізуге келісімімді беремін.</w:t>
      </w:r>
    </w:p>
    <w:bookmarkEnd w:id="343"/>
    <w:bookmarkStart w:name="z561" w:id="344"/>
    <w:p>
      <w:pPr>
        <w:spacing w:after="0"/>
        <w:ind w:left="0"/>
        <w:jc w:val="both"/>
      </w:pPr>
      <w:r>
        <w:rPr>
          <w:rFonts w:ascii="Times New Roman"/>
          <w:b w:val="false"/>
          <w:i w:val="false"/>
          <w:color w:val="000000"/>
          <w:sz w:val="28"/>
        </w:rPr>
        <w:t>
      Некеге отырушылардың (ерлі-зайыпты болатындардың) қолдары:</w:t>
      </w:r>
    </w:p>
    <w:bookmarkEnd w:id="34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62" w:id="345"/>
          <w:p>
            <w:pPr>
              <w:spacing w:after="20"/>
              <w:ind w:left="20"/>
              <w:jc w:val="both"/>
            </w:pPr>
            <w:r>
              <w:rPr>
                <w:rFonts w:ascii="Times New Roman"/>
                <w:b w:val="false"/>
                <w:i w:val="false"/>
                <w:color w:val="000000"/>
                <w:sz w:val="20"/>
              </w:rPr>
              <w:t xml:space="preserve">
Ер </w:t>
            </w:r>
          </w:p>
          <w:bookmarkEnd w:id="345"/>
          <w:p>
            <w:pPr>
              <w:spacing w:after="20"/>
              <w:ind w:left="20"/>
              <w:jc w:val="both"/>
            </w:pPr>
            <w:r>
              <w:rPr>
                <w:rFonts w:ascii="Times New Roman"/>
                <w:b w:val="false"/>
                <w:i w:val="false"/>
                <w:color w:val="000000"/>
                <w:sz w:val="20"/>
              </w:rPr>
              <w:t>
</w:t>
            </w:r>
            <w:r>
              <w:rPr>
                <w:rFonts w:ascii="Times New Roman"/>
                <w:b w:val="false"/>
                <w:i w:val="false"/>
                <w:color w:val="000000"/>
                <w:sz w:val="20"/>
              </w:rPr>
              <w:t>_________________________</w:t>
            </w:r>
          </w:p>
          <w:p>
            <w:pPr>
              <w:spacing w:after="20"/>
              <w:ind w:left="20"/>
              <w:jc w:val="both"/>
            </w:pPr>
            <w:r>
              <w:rPr>
                <w:rFonts w:ascii="Times New Roman"/>
                <w:b w:val="false"/>
                <w:i w:val="false"/>
                <w:color w:val="000000"/>
                <w:sz w:val="20"/>
              </w:rPr>
              <w:t>
</w:t>
            </w:r>
            <w:r>
              <w:rPr>
                <w:rFonts w:ascii="Times New Roman"/>
                <w:b w:val="false"/>
                <w:i w:val="false"/>
                <w:color w:val="000000"/>
                <w:sz w:val="20"/>
              </w:rPr>
              <w:t>(некеге дейінгі тегі)</w:t>
            </w:r>
          </w:p>
          <w:p>
            <w:pPr>
              <w:spacing w:after="20"/>
              <w:ind w:left="20"/>
              <w:jc w:val="both"/>
            </w:pPr>
            <w:r>
              <w:rPr>
                <w:rFonts w:ascii="Times New Roman"/>
                <w:b w:val="false"/>
                <w:i w:val="false"/>
                <w:color w:val="000000"/>
                <w:sz w:val="20"/>
              </w:rPr>
              <w:t>
</w:t>
            </w:r>
            <w:r>
              <w:rPr>
                <w:rFonts w:ascii="Times New Roman"/>
                <w:b w:val="false"/>
                <w:i w:val="false"/>
                <w:color w:val="000000"/>
                <w:sz w:val="20"/>
              </w:rPr>
              <w:t>Әйел</w:t>
            </w:r>
          </w:p>
          <w:p>
            <w:pPr>
              <w:spacing w:after="20"/>
              <w:ind w:left="20"/>
              <w:jc w:val="both"/>
            </w:pPr>
            <w:r>
              <w:rPr>
                <w:rFonts w:ascii="Times New Roman"/>
                <w:b w:val="false"/>
                <w:i w:val="false"/>
                <w:color w:val="000000"/>
                <w:sz w:val="20"/>
              </w:rPr>
              <w:t>
</w:t>
            </w:r>
            <w:r>
              <w:rPr>
                <w:rFonts w:ascii="Times New Roman"/>
                <w:b w:val="false"/>
                <w:i w:val="false"/>
                <w:color w:val="000000"/>
                <w:sz w:val="20"/>
              </w:rPr>
              <w:t>________________________</w:t>
            </w:r>
          </w:p>
          <w:p>
            <w:pPr>
              <w:spacing w:after="20"/>
              <w:ind w:left="20"/>
              <w:jc w:val="both"/>
            </w:pPr>
            <w:r>
              <w:rPr>
                <w:rFonts w:ascii="Times New Roman"/>
                <w:b w:val="false"/>
                <w:i w:val="false"/>
                <w:color w:val="000000"/>
                <w:sz w:val="20"/>
              </w:rPr>
              <w:t>
</w:t>
            </w:r>
            <w:r>
              <w:rPr>
                <w:rFonts w:ascii="Times New Roman"/>
                <w:b w:val="false"/>
                <w:i w:val="false"/>
                <w:color w:val="000000"/>
                <w:sz w:val="20"/>
              </w:rPr>
              <w:t>(некеге дейінгі тегі)</w:t>
            </w:r>
          </w:p>
          <w:p>
            <w:pPr>
              <w:spacing w:after="20"/>
              <w:ind w:left="20"/>
              <w:jc w:val="both"/>
            </w:pPr>
            <w:r>
              <w:rPr>
                <w:rFonts w:ascii="Times New Roman"/>
                <w:b w:val="false"/>
                <w:i w:val="false"/>
                <w:color w:val="000000"/>
                <w:sz w:val="20"/>
              </w:rPr>
              <w:t>
20___жылғы "___" ________</w:t>
            </w:r>
          </w:p>
        </w:tc>
      </w:tr>
    </w:tbl>
    <w:bookmarkStart w:name="z568" w:id="346"/>
    <w:p>
      <w:pPr>
        <w:spacing w:after="0"/>
        <w:ind w:left="0"/>
        <w:jc w:val="both"/>
      </w:pPr>
      <w:r>
        <w:rPr>
          <w:rFonts w:ascii="Times New Roman"/>
          <w:b w:val="false"/>
          <w:i w:val="false"/>
          <w:color w:val="000000"/>
          <w:sz w:val="28"/>
        </w:rPr>
        <w:t>
      ------------------------------------------------------------------------------ (қиып алу сызығы)</w:t>
      </w:r>
    </w:p>
    <w:bookmarkEnd w:id="346"/>
    <w:bookmarkStart w:name="z569" w:id="347"/>
    <w:p>
      <w:pPr>
        <w:spacing w:after="0"/>
        <w:ind w:left="0"/>
        <w:jc w:val="both"/>
      </w:pPr>
      <w:r>
        <w:rPr>
          <w:rFonts w:ascii="Times New Roman"/>
          <w:b w:val="false"/>
          <w:i w:val="false"/>
          <w:color w:val="000000"/>
          <w:sz w:val="28"/>
        </w:rPr>
        <w:t>
      20____жылғы "___" ________ некеге отыру (ерлі-зайыпты болу) туралы мемлекеттік тіркеу туралы өтініш қабылданды.</w:t>
      </w:r>
    </w:p>
    <w:bookmarkEnd w:id="347"/>
    <w:bookmarkStart w:name="z570" w:id="348"/>
    <w:p>
      <w:pPr>
        <w:spacing w:after="0"/>
        <w:ind w:left="0"/>
        <w:jc w:val="both"/>
      </w:pPr>
      <w:r>
        <w:rPr>
          <w:rFonts w:ascii="Times New Roman"/>
          <w:b w:val="false"/>
          <w:i w:val="false"/>
          <w:color w:val="000000"/>
          <w:sz w:val="28"/>
        </w:rPr>
        <w:t>
      Қарау нәтижелері 20____жылғы "___" __________________ хабарланатын болады.</w:t>
      </w:r>
    </w:p>
    <w:bookmarkEnd w:id="348"/>
    <w:bookmarkStart w:name="z571" w:id="349"/>
    <w:p>
      <w:pPr>
        <w:spacing w:after="0"/>
        <w:ind w:left="0"/>
        <w:jc w:val="both"/>
      </w:pPr>
      <w:r>
        <w:rPr>
          <w:rFonts w:ascii="Times New Roman"/>
          <w:b w:val="false"/>
          <w:i w:val="false"/>
          <w:color w:val="000000"/>
          <w:sz w:val="28"/>
        </w:rPr>
        <w:t xml:space="preserve">
      Маман _____________________________________________________ </w:t>
      </w:r>
    </w:p>
    <w:bookmarkEnd w:id="349"/>
    <w:bookmarkStart w:name="z572" w:id="350"/>
    <w:p>
      <w:pPr>
        <w:spacing w:after="0"/>
        <w:ind w:left="0"/>
        <w:jc w:val="both"/>
      </w:pPr>
      <w:r>
        <w:rPr>
          <w:rFonts w:ascii="Times New Roman"/>
          <w:b w:val="false"/>
          <w:i w:val="false"/>
          <w:color w:val="000000"/>
          <w:sz w:val="28"/>
        </w:rPr>
        <w:t>
      (аты, әкесінің аты (бар болса), тегі)</w:t>
      </w:r>
    </w:p>
    <w:bookmarkEnd w:id="350"/>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Шетелде азаматтық хал актілерін тіркеу саласында мемлекеттік қызметтерді көрсету қағидаларына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12-қосымша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____________________________</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шет елдердегі мекемесінің </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атауы) _____________________</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(өтініш берушінің аты, әкесінің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аты (бар болса), тегі)</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мекенжайы: _________________</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телефон нөмірі ______________</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(өтініш берушінің аты, әкесінің </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аты (бар болса), тегі)</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мекенжайы: ________________</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телефон нөмірі _____________</w:t>
            </w:r>
          </w:p>
        </w:tc>
      </w:tr>
    </w:tbl>
    <w:bookmarkStart w:name="z588" w:id="351"/>
    <w:p>
      <w:pPr>
        <w:spacing w:after="0"/>
        <w:ind w:left="0"/>
        <w:jc w:val="left"/>
      </w:pPr>
      <w:r>
        <w:rPr>
          <w:rFonts w:ascii="Times New Roman"/>
          <w:b/>
          <w:i w:val="false"/>
          <w:color w:val="000000"/>
        </w:rPr>
        <w:t xml:space="preserve"> Неке (ерлі-зайыптылық) жасын төмендету туралы өтініш</w:t>
      </w:r>
    </w:p>
    <w:bookmarkEnd w:id="351"/>
    <w:bookmarkStart w:name="z589" w:id="352"/>
    <w:p>
      <w:pPr>
        <w:spacing w:after="0"/>
        <w:ind w:left="0"/>
        <w:jc w:val="both"/>
      </w:pPr>
      <w:r>
        <w:rPr>
          <w:rFonts w:ascii="Times New Roman"/>
          <w:b w:val="false"/>
          <w:i w:val="false"/>
          <w:color w:val="000000"/>
          <w:sz w:val="28"/>
        </w:rPr>
        <w:t xml:space="preserve">
      Қызымның/ұлымның неке (ерлі-зайыптылық) жасын төмендетуіңізді сұраймыз </w:t>
      </w:r>
    </w:p>
    <w:bookmarkEnd w:id="352"/>
    <w:bookmarkStart w:name="z590" w:id="353"/>
    <w:p>
      <w:pPr>
        <w:spacing w:after="0"/>
        <w:ind w:left="0"/>
        <w:jc w:val="both"/>
      </w:pPr>
      <w:r>
        <w:rPr>
          <w:rFonts w:ascii="Times New Roman"/>
          <w:b w:val="false"/>
          <w:i w:val="false"/>
          <w:color w:val="000000"/>
          <w:sz w:val="28"/>
        </w:rPr>
        <w:t xml:space="preserve">
      _____________________________________________________________ </w:t>
      </w:r>
    </w:p>
    <w:bookmarkEnd w:id="353"/>
    <w:bookmarkStart w:name="z591" w:id="354"/>
    <w:p>
      <w:pPr>
        <w:spacing w:after="0"/>
        <w:ind w:left="0"/>
        <w:jc w:val="both"/>
      </w:pPr>
      <w:r>
        <w:rPr>
          <w:rFonts w:ascii="Times New Roman"/>
          <w:b w:val="false"/>
          <w:i w:val="false"/>
          <w:color w:val="000000"/>
          <w:sz w:val="28"/>
        </w:rPr>
        <w:t xml:space="preserve">
      (аты, әкесінің аты (бар болса), тегі) </w:t>
      </w:r>
    </w:p>
    <w:bookmarkEnd w:id="354"/>
    <w:bookmarkStart w:name="z592" w:id="355"/>
    <w:p>
      <w:pPr>
        <w:spacing w:after="0"/>
        <w:ind w:left="0"/>
        <w:jc w:val="both"/>
      </w:pPr>
      <w:r>
        <w:rPr>
          <w:rFonts w:ascii="Times New Roman"/>
          <w:b w:val="false"/>
          <w:i w:val="false"/>
          <w:color w:val="000000"/>
          <w:sz w:val="28"/>
        </w:rPr>
        <w:t xml:space="preserve">
      _______________________________ </w:t>
      </w:r>
    </w:p>
    <w:bookmarkEnd w:id="355"/>
    <w:bookmarkStart w:name="z593" w:id="356"/>
    <w:p>
      <w:pPr>
        <w:spacing w:after="0"/>
        <w:ind w:left="0"/>
        <w:jc w:val="both"/>
      </w:pPr>
      <w:r>
        <w:rPr>
          <w:rFonts w:ascii="Times New Roman"/>
          <w:b w:val="false"/>
          <w:i w:val="false"/>
          <w:color w:val="000000"/>
          <w:sz w:val="28"/>
        </w:rPr>
        <w:t xml:space="preserve">
      (туған күні) </w:t>
      </w:r>
    </w:p>
    <w:bookmarkEnd w:id="356"/>
    <w:bookmarkStart w:name="z594" w:id="357"/>
    <w:p>
      <w:pPr>
        <w:spacing w:after="0"/>
        <w:ind w:left="0"/>
        <w:jc w:val="both"/>
      </w:pPr>
      <w:r>
        <w:rPr>
          <w:rFonts w:ascii="Times New Roman"/>
          <w:b w:val="false"/>
          <w:i w:val="false"/>
          <w:color w:val="000000"/>
          <w:sz w:val="28"/>
        </w:rPr>
        <w:t xml:space="preserve">
      белгіленген неке (ерлі-зайыптылық) жасын төмендетуді қажет еткізетін себеп </w:t>
      </w:r>
    </w:p>
    <w:bookmarkEnd w:id="357"/>
    <w:bookmarkStart w:name="z595" w:id="358"/>
    <w:p>
      <w:pPr>
        <w:spacing w:after="0"/>
        <w:ind w:left="0"/>
        <w:jc w:val="both"/>
      </w:pPr>
      <w:r>
        <w:rPr>
          <w:rFonts w:ascii="Times New Roman"/>
          <w:b w:val="false"/>
          <w:i w:val="false"/>
          <w:color w:val="000000"/>
          <w:sz w:val="28"/>
        </w:rPr>
        <w:t xml:space="preserve">
      бойынша: __________________________________________________ </w:t>
      </w:r>
    </w:p>
    <w:bookmarkEnd w:id="358"/>
    <w:bookmarkStart w:name="z596" w:id="359"/>
    <w:p>
      <w:pPr>
        <w:spacing w:after="0"/>
        <w:ind w:left="0"/>
        <w:jc w:val="both"/>
      </w:pPr>
      <w:r>
        <w:rPr>
          <w:rFonts w:ascii="Times New Roman"/>
          <w:b w:val="false"/>
          <w:i w:val="false"/>
          <w:color w:val="000000"/>
          <w:sz w:val="28"/>
        </w:rPr>
        <w:t xml:space="preserve">
      _____________________________________________________________ </w:t>
      </w:r>
    </w:p>
    <w:bookmarkEnd w:id="359"/>
    <w:bookmarkStart w:name="z597" w:id="360"/>
    <w:p>
      <w:pPr>
        <w:spacing w:after="0"/>
        <w:ind w:left="0"/>
        <w:jc w:val="both"/>
      </w:pPr>
      <w:r>
        <w:rPr>
          <w:rFonts w:ascii="Times New Roman"/>
          <w:b w:val="false"/>
          <w:i w:val="false"/>
          <w:color w:val="000000"/>
          <w:sz w:val="28"/>
        </w:rPr>
        <w:t xml:space="preserve">
      (аты, әкесінің аты (бар болса), тегі) </w:t>
      </w:r>
    </w:p>
    <w:bookmarkEnd w:id="360"/>
    <w:bookmarkStart w:name="z598" w:id="361"/>
    <w:p>
      <w:pPr>
        <w:spacing w:after="0"/>
        <w:ind w:left="0"/>
        <w:jc w:val="both"/>
      </w:pPr>
      <w:r>
        <w:rPr>
          <w:rFonts w:ascii="Times New Roman"/>
          <w:b w:val="false"/>
          <w:i w:val="false"/>
          <w:color w:val="000000"/>
          <w:sz w:val="28"/>
        </w:rPr>
        <w:t xml:space="preserve">
      __________________________________ азаматпен некеге отыру үшін. </w:t>
      </w:r>
    </w:p>
    <w:bookmarkEnd w:id="361"/>
    <w:bookmarkStart w:name="z599" w:id="362"/>
    <w:p>
      <w:pPr>
        <w:spacing w:after="0"/>
        <w:ind w:left="0"/>
        <w:jc w:val="both"/>
      </w:pPr>
      <w:r>
        <w:rPr>
          <w:rFonts w:ascii="Times New Roman"/>
          <w:b w:val="false"/>
          <w:i w:val="false"/>
          <w:color w:val="000000"/>
          <w:sz w:val="28"/>
        </w:rPr>
        <w:t xml:space="preserve">
      (туған күні) </w:t>
      </w:r>
    </w:p>
    <w:bookmarkEnd w:id="362"/>
    <w:bookmarkStart w:name="z600" w:id="363"/>
    <w:p>
      <w:pPr>
        <w:spacing w:after="0"/>
        <w:ind w:left="0"/>
        <w:jc w:val="both"/>
      </w:pPr>
      <w:r>
        <w:rPr>
          <w:rFonts w:ascii="Times New Roman"/>
          <w:b w:val="false"/>
          <w:i w:val="false"/>
          <w:color w:val="000000"/>
          <w:sz w:val="28"/>
        </w:rPr>
        <w:t xml:space="preserve">
      Келесі құжаттар қоса беріледі: </w:t>
      </w:r>
    </w:p>
    <w:bookmarkEnd w:id="363"/>
    <w:bookmarkStart w:name="z601" w:id="364"/>
    <w:p>
      <w:pPr>
        <w:spacing w:after="0"/>
        <w:ind w:left="0"/>
        <w:jc w:val="both"/>
      </w:pPr>
      <w:r>
        <w:rPr>
          <w:rFonts w:ascii="Times New Roman"/>
          <w:b w:val="false"/>
          <w:i w:val="false"/>
          <w:color w:val="000000"/>
          <w:sz w:val="28"/>
        </w:rPr>
        <w:t xml:space="preserve">
      _____________________________________________________________ </w:t>
      </w:r>
    </w:p>
    <w:bookmarkEnd w:id="364"/>
    <w:bookmarkStart w:name="z602" w:id="365"/>
    <w:p>
      <w:pPr>
        <w:spacing w:after="0"/>
        <w:ind w:left="0"/>
        <w:jc w:val="both"/>
      </w:pPr>
      <w:r>
        <w:rPr>
          <w:rFonts w:ascii="Times New Roman"/>
          <w:b w:val="false"/>
          <w:i w:val="false"/>
          <w:color w:val="000000"/>
          <w:sz w:val="28"/>
        </w:rPr>
        <w:t xml:space="preserve">
      "Дербес деректер және оларды қорғау туралы" Қазақстан Республикасы Заңының </w:t>
      </w:r>
      <w:r>
        <w:rPr>
          <w:rFonts w:ascii="Times New Roman"/>
          <w:b w:val="false"/>
          <w:i w:val="false"/>
          <w:color w:val="000000"/>
          <w:sz w:val="28"/>
        </w:rPr>
        <w:t>8-бабына</w:t>
      </w:r>
      <w:r>
        <w:rPr>
          <w:rFonts w:ascii="Times New Roman"/>
          <w:b w:val="false"/>
          <w:i w:val="false"/>
          <w:color w:val="000000"/>
          <w:sz w:val="28"/>
        </w:rPr>
        <w:t xml:space="preserve"> сәйкес, мемлекеттік қызмет көрсету үшін талап етілетін қолжетімділігі шектеулі дербес деректеріме қол жеткізуге келісімімді беремін.</w:t>
      </w:r>
    </w:p>
    <w:bookmarkEnd w:id="365"/>
    <w:bookmarkStart w:name="z603" w:id="366"/>
    <w:p>
      <w:pPr>
        <w:spacing w:after="0"/>
        <w:ind w:left="0"/>
        <w:jc w:val="both"/>
      </w:pPr>
      <w:r>
        <w:rPr>
          <w:rFonts w:ascii="Times New Roman"/>
          <w:b w:val="false"/>
          <w:i w:val="false"/>
          <w:color w:val="000000"/>
          <w:sz w:val="28"/>
        </w:rPr>
        <w:t xml:space="preserve">
      Некеге (ерлі-зайыптылық) тұрушылардың келісімі: </w:t>
      </w:r>
    </w:p>
    <w:bookmarkEnd w:id="366"/>
    <w:bookmarkStart w:name="z604" w:id="367"/>
    <w:p>
      <w:pPr>
        <w:spacing w:after="0"/>
        <w:ind w:left="0"/>
        <w:jc w:val="both"/>
      </w:pPr>
      <w:r>
        <w:rPr>
          <w:rFonts w:ascii="Times New Roman"/>
          <w:b w:val="false"/>
          <w:i w:val="false"/>
          <w:color w:val="000000"/>
          <w:sz w:val="28"/>
        </w:rPr>
        <w:t xml:space="preserve">
      _____________________ _____________________ </w:t>
      </w:r>
    </w:p>
    <w:bookmarkEnd w:id="367"/>
    <w:bookmarkStart w:name="z605" w:id="368"/>
    <w:p>
      <w:pPr>
        <w:spacing w:after="0"/>
        <w:ind w:left="0"/>
        <w:jc w:val="both"/>
      </w:pPr>
      <w:r>
        <w:rPr>
          <w:rFonts w:ascii="Times New Roman"/>
          <w:b w:val="false"/>
          <w:i w:val="false"/>
          <w:color w:val="000000"/>
          <w:sz w:val="28"/>
        </w:rPr>
        <w:t xml:space="preserve">
      Ата-ананың (қамқоршылардың) қолы: </w:t>
      </w:r>
    </w:p>
    <w:bookmarkEnd w:id="368"/>
    <w:bookmarkStart w:name="z606" w:id="369"/>
    <w:p>
      <w:pPr>
        <w:spacing w:after="0"/>
        <w:ind w:left="0"/>
        <w:jc w:val="both"/>
      </w:pPr>
      <w:r>
        <w:rPr>
          <w:rFonts w:ascii="Times New Roman"/>
          <w:b w:val="false"/>
          <w:i w:val="false"/>
          <w:color w:val="000000"/>
          <w:sz w:val="28"/>
        </w:rPr>
        <w:t>
      _____________________ _____________________ 20____жылғы "____" ________ 20____жылғы "____"_________</w:t>
      </w:r>
    </w:p>
    <w:bookmarkEnd w:id="369"/>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Шетелде азаматтық хал актілерін тіркеу саласында мемлекеттік қызметтерді көрсету қағидаларына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13-қосымша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Бекітілді </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Лауазымды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тұлға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____________________________</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шет елдердегі мекемесінің </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атауы)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 ___ жылғы "____" _________</w:t>
            </w:r>
          </w:p>
        </w:tc>
      </w:tr>
    </w:tbl>
    <w:bookmarkStart w:name="z618" w:id="370"/>
    <w:p>
      <w:pPr>
        <w:spacing w:after="0"/>
        <w:ind w:left="0"/>
        <w:jc w:val="left"/>
      </w:pPr>
      <w:r>
        <w:rPr>
          <w:rFonts w:ascii="Times New Roman"/>
          <w:b/>
          <w:i w:val="false"/>
          <w:color w:val="000000"/>
        </w:rPr>
        <w:t xml:space="preserve"> Неке (ерлі-зайыптылық) жасын төмендету не бас тарту туралы қорытынды</w:t>
      </w:r>
    </w:p>
    <w:bookmarkEnd w:id="370"/>
    <w:bookmarkStart w:name="z619" w:id="371"/>
    <w:p>
      <w:pPr>
        <w:spacing w:after="0"/>
        <w:ind w:left="0"/>
        <w:jc w:val="both"/>
      </w:pPr>
      <w:r>
        <w:rPr>
          <w:rFonts w:ascii="Times New Roman"/>
          <w:b w:val="false"/>
          <w:i w:val="false"/>
          <w:color w:val="000000"/>
          <w:sz w:val="28"/>
        </w:rPr>
        <w:t xml:space="preserve">
      _____________________________________________________________ </w:t>
      </w:r>
    </w:p>
    <w:bookmarkEnd w:id="371"/>
    <w:bookmarkStart w:name="z620" w:id="372"/>
    <w:p>
      <w:pPr>
        <w:spacing w:after="0"/>
        <w:ind w:left="0"/>
        <w:jc w:val="both"/>
      </w:pPr>
      <w:r>
        <w:rPr>
          <w:rFonts w:ascii="Times New Roman"/>
          <w:b w:val="false"/>
          <w:i w:val="false"/>
          <w:color w:val="000000"/>
          <w:sz w:val="28"/>
        </w:rPr>
        <w:t xml:space="preserve">
      (Қазақстан Республикасы шет елдердегі мекемесінің атауы) </w:t>
      </w:r>
    </w:p>
    <w:bookmarkEnd w:id="372"/>
    <w:bookmarkStart w:name="z621" w:id="373"/>
    <w:p>
      <w:pPr>
        <w:spacing w:after="0"/>
        <w:ind w:left="0"/>
        <w:jc w:val="both"/>
      </w:pPr>
      <w:r>
        <w:rPr>
          <w:rFonts w:ascii="Times New Roman"/>
          <w:b w:val="false"/>
          <w:i w:val="false"/>
          <w:color w:val="000000"/>
          <w:sz w:val="28"/>
        </w:rPr>
        <w:t xml:space="preserve">
      азамат (ша) __________________________________________________ </w:t>
      </w:r>
    </w:p>
    <w:bookmarkEnd w:id="373"/>
    <w:bookmarkStart w:name="z622" w:id="374"/>
    <w:p>
      <w:pPr>
        <w:spacing w:after="0"/>
        <w:ind w:left="0"/>
        <w:jc w:val="both"/>
      </w:pPr>
      <w:r>
        <w:rPr>
          <w:rFonts w:ascii="Times New Roman"/>
          <w:b w:val="false"/>
          <w:i w:val="false"/>
          <w:color w:val="000000"/>
          <w:sz w:val="28"/>
        </w:rPr>
        <w:t xml:space="preserve">
      (аты, әкесінің аты (бар болса), тегі) </w:t>
      </w:r>
    </w:p>
    <w:bookmarkEnd w:id="374"/>
    <w:bookmarkStart w:name="z623" w:id="375"/>
    <w:p>
      <w:pPr>
        <w:spacing w:after="0"/>
        <w:ind w:left="0"/>
        <w:jc w:val="both"/>
      </w:pPr>
      <w:r>
        <w:rPr>
          <w:rFonts w:ascii="Times New Roman"/>
          <w:b w:val="false"/>
          <w:i w:val="false"/>
          <w:color w:val="000000"/>
          <w:sz w:val="28"/>
        </w:rPr>
        <w:t xml:space="preserve">
      ___________________________________________________ </w:t>
      </w:r>
    </w:p>
    <w:bookmarkEnd w:id="375"/>
    <w:bookmarkStart w:name="z624" w:id="376"/>
    <w:p>
      <w:pPr>
        <w:spacing w:after="0"/>
        <w:ind w:left="0"/>
        <w:jc w:val="both"/>
      </w:pPr>
      <w:r>
        <w:rPr>
          <w:rFonts w:ascii="Times New Roman"/>
          <w:b w:val="false"/>
          <w:i w:val="false"/>
          <w:color w:val="000000"/>
          <w:sz w:val="28"/>
        </w:rPr>
        <w:t xml:space="preserve">
      (туған күні) </w:t>
      </w:r>
    </w:p>
    <w:bookmarkEnd w:id="376"/>
    <w:bookmarkStart w:name="z625" w:id="377"/>
    <w:p>
      <w:pPr>
        <w:spacing w:after="0"/>
        <w:ind w:left="0"/>
        <w:jc w:val="both"/>
      </w:pPr>
      <w:r>
        <w:rPr>
          <w:rFonts w:ascii="Times New Roman"/>
          <w:b w:val="false"/>
          <w:i w:val="false"/>
          <w:color w:val="000000"/>
          <w:sz w:val="28"/>
        </w:rPr>
        <w:t xml:space="preserve">
      неке (ерлі-зайыптылық) жасын төмендету туралы өтінішін қарастырып </w:t>
      </w:r>
    </w:p>
    <w:bookmarkEnd w:id="377"/>
    <w:bookmarkStart w:name="z626" w:id="378"/>
    <w:p>
      <w:pPr>
        <w:spacing w:after="0"/>
        <w:ind w:left="0"/>
        <w:jc w:val="both"/>
      </w:pPr>
      <w:r>
        <w:rPr>
          <w:rFonts w:ascii="Times New Roman"/>
          <w:b w:val="false"/>
          <w:i w:val="false"/>
          <w:color w:val="000000"/>
          <w:sz w:val="28"/>
        </w:rPr>
        <w:t xml:space="preserve">
      ___________________________________________________________ </w:t>
      </w:r>
    </w:p>
    <w:bookmarkEnd w:id="378"/>
    <w:bookmarkStart w:name="z627" w:id="379"/>
    <w:p>
      <w:pPr>
        <w:spacing w:after="0"/>
        <w:ind w:left="0"/>
        <w:jc w:val="both"/>
      </w:pPr>
      <w:r>
        <w:rPr>
          <w:rFonts w:ascii="Times New Roman"/>
          <w:b w:val="false"/>
          <w:i w:val="false"/>
          <w:color w:val="000000"/>
          <w:sz w:val="28"/>
        </w:rPr>
        <w:t xml:space="preserve">
      (аты, әкесінің аты (бар болса), тегі) </w:t>
      </w:r>
    </w:p>
    <w:bookmarkEnd w:id="379"/>
    <w:bookmarkStart w:name="z628" w:id="380"/>
    <w:p>
      <w:pPr>
        <w:spacing w:after="0"/>
        <w:ind w:left="0"/>
        <w:jc w:val="both"/>
      </w:pPr>
      <w:r>
        <w:rPr>
          <w:rFonts w:ascii="Times New Roman"/>
          <w:b w:val="false"/>
          <w:i w:val="false"/>
          <w:color w:val="000000"/>
          <w:sz w:val="28"/>
        </w:rPr>
        <w:t xml:space="preserve">
      ____________________________________________________________ </w:t>
      </w:r>
    </w:p>
    <w:bookmarkEnd w:id="380"/>
    <w:bookmarkStart w:name="z629" w:id="381"/>
    <w:p>
      <w:pPr>
        <w:spacing w:after="0"/>
        <w:ind w:left="0"/>
        <w:jc w:val="both"/>
      </w:pPr>
      <w:r>
        <w:rPr>
          <w:rFonts w:ascii="Times New Roman"/>
          <w:b w:val="false"/>
          <w:i w:val="false"/>
          <w:color w:val="000000"/>
          <w:sz w:val="28"/>
        </w:rPr>
        <w:t xml:space="preserve">
      (туған күні) </w:t>
      </w:r>
    </w:p>
    <w:bookmarkEnd w:id="381"/>
    <w:bookmarkStart w:name="z630" w:id="382"/>
    <w:p>
      <w:pPr>
        <w:spacing w:after="0"/>
        <w:ind w:left="0"/>
        <w:jc w:val="both"/>
      </w:pPr>
      <w:r>
        <w:rPr>
          <w:rFonts w:ascii="Times New Roman"/>
          <w:b w:val="false"/>
          <w:i w:val="false"/>
          <w:color w:val="000000"/>
          <w:sz w:val="28"/>
        </w:rPr>
        <w:t xml:space="preserve">
      Неке жасын __________________________________ төмендету туралы </w:t>
      </w:r>
    </w:p>
    <w:bookmarkEnd w:id="382"/>
    <w:bookmarkStart w:name="z631" w:id="383"/>
    <w:p>
      <w:pPr>
        <w:spacing w:after="0"/>
        <w:ind w:left="0"/>
        <w:jc w:val="both"/>
      </w:pPr>
      <w:r>
        <w:rPr>
          <w:rFonts w:ascii="Times New Roman"/>
          <w:b w:val="false"/>
          <w:i w:val="false"/>
          <w:color w:val="000000"/>
          <w:sz w:val="28"/>
        </w:rPr>
        <w:t xml:space="preserve">
      (төмендету жасы) </w:t>
      </w:r>
    </w:p>
    <w:bookmarkEnd w:id="383"/>
    <w:bookmarkStart w:name="z632" w:id="384"/>
    <w:p>
      <w:pPr>
        <w:spacing w:after="0"/>
        <w:ind w:left="0"/>
        <w:jc w:val="both"/>
      </w:pPr>
      <w:r>
        <w:rPr>
          <w:rFonts w:ascii="Times New Roman"/>
          <w:b w:val="false"/>
          <w:i w:val="false"/>
          <w:color w:val="000000"/>
          <w:sz w:val="28"/>
        </w:rPr>
        <w:t xml:space="preserve">
      белгіленген неке жасын төмендетудің қажеттілігін туығызған себеп </w:t>
      </w:r>
    </w:p>
    <w:bookmarkEnd w:id="384"/>
    <w:bookmarkStart w:name="z633" w:id="385"/>
    <w:p>
      <w:pPr>
        <w:spacing w:after="0"/>
        <w:ind w:left="0"/>
        <w:jc w:val="both"/>
      </w:pPr>
      <w:r>
        <w:rPr>
          <w:rFonts w:ascii="Times New Roman"/>
          <w:b w:val="false"/>
          <w:i w:val="false"/>
          <w:color w:val="000000"/>
          <w:sz w:val="28"/>
        </w:rPr>
        <w:t xml:space="preserve">
      бойынша: </w:t>
      </w:r>
    </w:p>
    <w:bookmarkEnd w:id="385"/>
    <w:bookmarkStart w:name="z634" w:id="386"/>
    <w:p>
      <w:pPr>
        <w:spacing w:after="0"/>
        <w:ind w:left="0"/>
        <w:jc w:val="both"/>
      </w:pPr>
      <w:r>
        <w:rPr>
          <w:rFonts w:ascii="Times New Roman"/>
          <w:b w:val="false"/>
          <w:i w:val="false"/>
          <w:color w:val="000000"/>
          <w:sz w:val="28"/>
        </w:rPr>
        <w:t xml:space="preserve">
      _____________________________________________________________ </w:t>
      </w:r>
    </w:p>
    <w:bookmarkEnd w:id="386"/>
    <w:bookmarkStart w:name="z635" w:id="387"/>
    <w:p>
      <w:pPr>
        <w:spacing w:after="0"/>
        <w:ind w:left="0"/>
        <w:jc w:val="both"/>
      </w:pPr>
      <w:r>
        <w:rPr>
          <w:rFonts w:ascii="Times New Roman"/>
          <w:b w:val="false"/>
          <w:i w:val="false"/>
          <w:color w:val="000000"/>
          <w:sz w:val="28"/>
        </w:rPr>
        <w:t xml:space="preserve">
      және некеге отырушылардың (ерлі-зайыпты болушылардың) келісімін </w:t>
      </w:r>
    </w:p>
    <w:bookmarkEnd w:id="387"/>
    <w:bookmarkStart w:name="z636" w:id="388"/>
    <w:p>
      <w:pPr>
        <w:spacing w:after="0"/>
        <w:ind w:left="0"/>
        <w:jc w:val="both"/>
      </w:pPr>
      <w:r>
        <w:rPr>
          <w:rFonts w:ascii="Times New Roman"/>
          <w:b w:val="false"/>
          <w:i w:val="false"/>
          <w:color w:val="000000"/>
          <w:sz w:val="28"/>
        </w:rPr>
        <w:t xml:space="preserve">
      ____________________________________________________________ </w:t>
      </w:r>
    </w:p>
    <w:bookmarkEnd w:id="388"/>
    <w:bookmarkStart w:name="z637" w:id="389"/>
    <w:p>
      <w:pPr>
        <w:spacing w:after="0"/>
        <w:ind w:left="0"/>
        <w:jc w:val="both"/>
      </w:pPr>
      <w:r>
        <w:rPr>
          <w:rFonts w:ascii="Times New Roman"/>
          <w:b w:val="false"/>
          <w:i w:val="false"/>
          <w:color w:val="000000"/>
          <w:sz w:val="28"/>
        </w:rPr>
        <w:t xml:space="preserve">
      және өтінішке қоса берілген құжаттарды ескере отырып: </w:t>
      </w:r>
    </w:p>
    <w:bookmarkEnd w:id="389"/>
    <w:bookmarkStart w:name="z638" w:id="390"/>
    <w:p>
      <w:pPr>
        <w:spacing w:after="0"/>
        <w:ind w:left="0"/>
        <w:jc w:val="both"/>
      </w:pPr>
      <w:r>
        <w:rPr>
          <w:rFonts w:ascii="Times New Roman"/>
          <w:b w:val="false"/>
          <w:i w:val="false"/>
          <w:color w:val="000000"/>
          <w:sz w:val="28"/>
        </w:rPr>
        <w:t xml:space="preserve">
      ___________ ____________________________________________________________ </w:t>
      </w:r>
    </w:p>
    <w:bookmarkEnd w:id="390"/>
    <w:bookmarkStart w:name="z639" w:id="391"/>
    <w:p>
      <w:pPr>
        <w:spacing w:after="0"/>
        <w:ind w:left="0"/>
        <w:jc w:val="both"/>
      </w:pPr>
      <w:r>
        <w:rPr>
          <w:rFonts w:ascii="Times New Roman"/>
          <w:b w:val="false"/>
          <w:i w:val="false"/>
          <w:color w:val="000000"/>
          <w:sz w:val="28"/>
        </w:rPr>
        <w:t xml:space="preserve">
      "Неке (ерлі-зайыптылық) және отбасы туралы" Қазақстан Республикасы </w:t>
      </w:r>
    </w:p>
    <w:bookmarkEnd w:id="391"/>
    <w:bookmarkStart w:name="z640" w:id="392"/>
    <w:p>
      <w:pPr>
        <w:spacing w:after="0"/>
        <w:ind w:left="0"/>
        <w:jc w:val="both"/>
      </w:pPr>
      <w:r>
        <w:rPr>
          <w:rFonts w:ascii="Times New Roman"/>
          <w:b w:val="false"/>
          <w:i w:val="false"/>
          <w:color w:val="000000"/>
          <w:sz w:val="28"/>
        </w:rPr>
        <w:t xml:space="preserve">
      Кодекстің </w:t>
      </w:r>
      <w:r>
        <w:rPr>
          <w:rFonts w:ascii="Times New Roman"/>
          <w:b w:val="false"/>
          <w:i w:val="false"/>
          <w:color w:val="000000"/>
          <w:sz w:val="28"/>
        </w:rPr>
        <w:t xml:space="preserve">10-бабына </w:t>
      </w:r>
      <w:r>
        <w:rPr>
          <w:rFonts w:ascii="Times New Roman"/>
          <w:b w:val="false"/>
          <w:i w:val="false"/>
          <w:color w:val="000000"/>
          <w:sz w:val="28"/>
        </w:rPr>
        <w:t xml:space="preserve"> сәйкес ұйғардым: </w:t>
      </w:r>
    </w:p>
    <w:bookmarkEnd w:id="392"/>
    <w:bookmarkStart w:name="z641" w:id="393"/>
    <w:p>
      <w:pPr>
        <w:spacing w:after="0"/>
        <w:ind w:left="0"/>
        <w:jc w:val="both"/>
      </w:pPr>
      <w:r>
        <w:rPr>
          <w:rFonts w:ascii="Times New Roman"/>
          <w:b w:val="false"/>
          <w:i w:val="false"/>
          <w:color w:val="000000"/>
          <w:sz w:val="28"/>
        </w:rPr>
        <w:t xml:space="preserve">
      Өтініш берушінің өтінішін қанағаттандыру және неке (ерлі-зайыптылық) </w:t>
      </w:r>
    </w:p>
    <w:bookmarkEnd w:id="393"/>
    <w:bookmarkStart w:name="z642" w:id="394"/>
    <w:p>
      <w:pPr>
        <w:spacing w:after="0"/>
        <w:ind w:left="0"/>
        <w:jc w:val="both"/>
      </w:pPr>
      <w:r>
        <w:rPr>
          <w:rFonts w:ascii="Times New Roman"/>
          <w:b w:val="false"/>
          <w:i w:val="false"/>
          <w:color w:val="000000"/>
          <w:sz w:val="28"/>
        </w:rPr>
        <w:t xml:space="preserve">
      жасын төмендету не бас тарту мүмкін (керегінің астын сызу): </w:t>
      </w:r>
    </w:p>
    <w:bookmarkEnd w:id="394"/>
    <w:bookmarkStart w:name="z643" w:id="395"/>
    <w:p>
      <w:pPr>
        <w:spacing w:after="0"/>
        <w:ind w:left="0"/>
        <w:jc w:val="both"/>
      </w:pPr>
      <w:r>
        <w:rPr>
          <w:rFonts w:ascii="Times New Roman"/>
          <w:b w:val="false"/>
          <w:i w:val="false"/>
          <w:color w:val="000000"/>
          <w:sz w:val="28"/>
        </w:rPr>
        <w:t xml:space="preserve">
      ______________________________________________________ </w:t>
      </w:r>
    </w:p>
    <w:bookmarkEnd w:id="395"/>
    <w:bookmarkStart w:name="z644" w:id="396"/>
    <w:p>
      <w:pPr>
        <w:spacing w:after="0"/>
        <w:ind w:left="0"/>
        <w:jc w:val="both"/>
      </w:pPr>
      <w:r>
        <w:rPr>
          <w:rFonts w:ascii="Times New Roman"/>
          <w:b w:val="false"/>
          <w:i w:val="false"/>
          <w:color w:val="000000"/>
          <w:sz w:val="28"/>
        </w:rPr>
        <w:t xml:space="preserve">
      (аты, әкесінің аты (бар болса), тегі) </w:t>
      </w:r>
    </w:p>
    <w:bookmarkEnd w:id="396"/>
    <w:bookmarkStart w:name="z645" w:id="397"/>
    <w:p>
      <w:pPr>
        <w:spacing w:after="0"/>
        <w:ind w:left="0"/>
        <w:jc w:val="both"/>
      </w:pPr>
      <w:r>
        <w:rPr>
          <w:rFonts w:ascii="Times New Roman"/>
          <w:b w:val="false"/>
          <w:i w:val="false"/>
          <w:color w:val="000000"/>
          <w:sz w:val="28"/>
        </w:rPr>
        <w:t xml:space="preserve">
      ______________________________________________________ </w:t>
      </w:r>
    </w:p>
    <w:bookmarkEnd w:id="397"/>
    <w:bookmarkStart w:name="z646" w:id="398"/>
    <w:p>
      <w:pPr>
        <w:spacing w:after="0"/>
        <w:ind w:left="0"/>
        <w:jc w:val="both"/>
      </w:pPr>
      <w:r>
        <w:rPr>
          <w:rFonts w:ascii="Times New Roman"/>
          <w:b w:val="false"/>
          <w:i w:val="false"/>
          <w:color w:val="000000"/>
          <w:sz w:val="28"/>
        </w:rPr>
        <w:t xml:space="preserve">
      (аты, әкесінің аты (бар болса), тегі) </w:t>
      </w:r>
    </w:p>
    <w:bookmarkEnd w:id="398"/>
    <w:bookmarkStart w:name="z647" w:id="399"/>
    <w:p>
      <w:pPr>
        <w:spacing w:after="0"/>
        <w:ind w:left="0"/>
        <w:jc w:val="both"/>
      </w:pPr>
      <w:r>
        <w:rPr>
          <w:rFonts w:ascii="Times New Roman"/>
          <w:b w:val="false"/>
          <w:i w:val="false"/>
          <w:color w:val="000000"/>
          <w:sz w:val="28"/>
        </w:rPr>
        <w:t xml:space="preserve">
      Тіркеуші орган лауазымды тұлғасы </w:t>
      </w:r>
    </w:p>
    <w:bookmarkEnd w:id="399"/>
    <w:bookmarkStart w:name="z648" w:id="400"/>
    <w:p>
      <w:pPr>
        <w:spacing w:after="0"/>
        <w:ind w:left="0"/>
        <w:jc w:val="both"/>
      </w:pPr>
      <w:r>
        <w:rPr>
          <w:rFonts w:ascii="Times New Roman"/>
          <w:b w:val="false"/>
          <w:i w:val="false"/>
          <w:color w:val="000000"/>
          <w:sz w:val="28"/>
        </w:rPr>
        <w:t xml:space="preserve">
      __________________________________ _____________ </w:t>
      </w:r>
    </w:p>
    <w:bookmarkEnd w:id="400"/>
    <w:bookmarkStart w:name="z649" w:id="401"/>
    <w:p>
      <w:pPr>
        <w:spacing w:after="0"/>
        <w:ind w:left="0"/>
        <w:jc w:val="both"/>
      </w:pPr>
      <w:r>
        <w:rPr>
          <w:rFonts w:ascii="Times New Roman"/>
          <w:b w:val="false"/>
          <w:i w:val="false"/>
          <w:color w:val="000000"/>
          <w:sz w:val="28"/>
        </w:rPr>
        <w:t xml:space="preserve">
      (аты, әкесінің аты (бар болса), тегі) (қолы) </w:t>
      </w:r>
    </w:p>
    <w:bookmarkEnd w:id="401"/>
    <w:bookmarkStart w:name="z650" w:id="402"/>
    <w:p>
      <w:pPr>
        <w:spacing w:after="0"/>
        <w:ind w:left="0"/>
        <w:jc w:val="both"/>
      </w:pPr>
      <w:r>
        <w:rPr>
          <w:rFonts w:ascii="Times New Roman"/>
          <w:b w:val="false"/>
          <w:i w:val="false"/>
          <w:color w:val="000000"/>
          <w:sz w:val="28"/>
        </w:rPr>
        <w:t>
      20____жылғы "____" _______________</w:t>
      </w:r>
    </w:p>
    <w:bookmarkEnd w:id="402"/>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Шетелде азаматтық хал актілерін тіркеу саласында мемлекеттік қызметтерді көрсету қағидаларына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14-қосымша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Өтініш</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20____жылғы "____" ___________</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қабылданды және _____________</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нөмірімен журналда тіркелді.</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Некені (ерлі-зайыптылықты) бұзу</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20____жылғы "____" __________</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жылға тағайындалды.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Қолы ________________________</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_____________________________</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 шет</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елдердегі мекемесінің атауы)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_____________________________</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(өтініш берушінің аты,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әкесінің аты (бар болса), тегі)</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мекенжайы: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_____________________________</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телефон нөмірі</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_____________________________</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(өтініш берушінің аты,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әкесінің аты (бар болса), тегі)</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мекенжайы: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_____________________________</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телефон нөмірі</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_____________________________</w:t>
            </w:r>
          </w:p>
        </w:tc>
      </w:tr>
    </w:tbl>
    <w:bookmarkStart w:name="z678" w:id="403"/>
    <w:p>
      <w:pPr>
        <w:spacing w:after="0"/>
        <w:ind w:left="0"/>
        <w:jc w:val="left"/>
      </w:pPr>
      <w:r>
        <w:rPr>
          <w:rFonts w:ascii="Times New Roman"/>
          <w:b/>
          <w:i w:val="false"/>
          <w:color w:val="000000"/>
        </w:rPr>
        <w:t xml:space="preserve"> Некені (ерлі-зайыптылықты) бұзуды мемлекеттік тіркеу туралы өтініш</w:t>
      </w:r>
    </w:p>
    <w:bookmarkEnd w:id="403"/>
    <w:bookmarkStart w:name="z679" w:id="404"/>
    <w:p>
      <w:pPr>
        <w:spacing w:after="0"/>
        <w:ind w:left="0"/>
        <w:jc w:val="both"/>
      </w:pPr>
      <w:r>
        <w:rPr>
          <w:rFonts w:ascii="Times New Roman"/>
          <w:b w:val="false"/>
          <w:i w:val="false"/>
          <w:color w:val="000000"/>
          <w:sz w:val="28"/>
        </w:rPr>
        <w:t>
      Біз, төменде қол қоюшылар, өзара келісім бойынша некені бұзуды сұраймыз. Кәмелетке толмаған балаларымыз және мүлікті бөлумен байланысты дауларымыз жоқ.</w:t>
      </w:r>
    </w:p>
    <w:bookmarkEnd w:id="40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Азамат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Азаматша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Әкесінің аты (бар болса)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Тегі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Туған күні, жасы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__________жылы "_____" _________ _____ жасқа толды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__________жылы "_____" _________ _____ жасқа толды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Азаматтығы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Туған жері (қала, ауыл, аудан, облысы, өңір, республика)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Ұлты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Білімі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Қайда және кім болып жұмыс істейді (егер жұмыс істемесе, өмір сүру көздерін көрсету)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Нешінші некеде (ерлі-зайыптылық) отырды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Бұзылатын неке (ерлі-зайыптылық) қайда қиылды, неке қию туралы актінің нөмірі мен күні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Неке (ерлі-зайыптылық) бұзылғаннан кейін қандай тегін алуды қалайды (некеге дейінгі немесе некені тіркеу барысында қабылдаған)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Некені (ерлі-зайыптылықты) бұзу себебі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басын куәландыратын құжатының деректері (нөмірі, қашан және кім берді)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680" w:id="405"/>
    <w:p>
      <w:pPr>
        <w:spacing w:after="0"/>
        <w:ind w:left="0"/>
        <w:jc w:val="both"/>
      </w:pPr>
      <w:r>
        <w:rPr>
          <w:rFonts w:ascii="Times New Roman"/>
          <w:b w:val="false"/>
          <w:i w:val="false"/>
          <w:color w:val="000000"/>
          <w:sz w:val="28"/>
        </w:rPr>
        <w:t>
      Некені (ерлі-зайыптылықты) бұзудың шарттарымен және тәртібімен таныстық.</w:t>
      </w:r>
    </w:p>
    <w:bookmarkEnd w:id="405"/>
    <w:bookmarkStart w:name="z681" w:id="406"/>
    <w:p>
      <w:pPr>
        <w:spacing w:after="0"/>
        <w:ind w:left="0"/>
        <w:jc w:val="both"/>
      </w:pPr>
      <w:r>
        <w:rPr>
          <w:rFonts w:ascii="Times New Roman"/>
          <w:b w:val="false"/>
          <w:i w:val="false"/>
          <w:color w:val="000000"/>
          <w:sz w:val="28"/>
        </w:rPr>
        <w:t>
      Некені (ерлі-зайыптылықты) бұзуды тіркеуінен кейін бір айдың ішінде жеке басын куәландыратын құжаттарды ауыстыру кажеттілігі туралы (тегін ауыстырғысы келетіндер үшін) хабардар етілді.</w:t>
      </w:r>
    </w:p>
    <w:bookmarkEnd w:id="406"/>
    <w:bookmarkStart w:name="z682" w:id="407"/>
    <w:p>
      <w:pPr>
        <w:spacing w:after="0"/>
        <w:ind w:left="0"/>
        <w:jc w:val="both"/>
      </w:pPr>
      <w:r>
        <w:rPr>
          <w:rFonts w:ascii="Times New Roman"/>
          <w:b w:val="false"/>
          <w:i w:val="false"/>
          <w:color w:val="000000"/>
          <w:sz w:val="28"/>
        </w:rPr>
        <w:t xml:space="preserve">
      Азаматтық хал актілері жазбасы ережесін бұзғаны үшін "Әкімшілік құқықбұзушылық туралы" Қазақстан Республикасы Кодексінің </w:t>
      </w:r>
      <w:r>
        <w:rPr>
          <w:rFonts w:ascii="Times New Roman"/>
          <w:b w:val="false"/>
          <w:i w:val="false"/>
          <w:color w:val="000000"/>
          <w:sz w:val="28"/>
        </w:rPr>
        <w:t>491-бабына</w:t>
      </w:r>
      <w:r>
        <w:rPr>
          <w:rFonts w:ascii="Times New Roman"/>
          <w:b w:val="false"/>
          <w:i w:val="false"/>
          <w:color w:val="000000"/>
          <w:sz w:val="28"/>
        </w:rPr>
        <w:t xml:space="preserve"> сәйкес әкімшілік жаза тағайындалаты туралы ескертілдік.</w:t>
      </w:r>
    </w:p>
    <w:bookmarkEnd w:id="407"/>
    <w:bookmarkStart w:name="z683" w:id="408"/>
    <w:p>
      <w:pPr>
        <w:spacing w:after="0"/>
        <w:ind w:left="0"/>
        <w:jc w:val="both"/>
      </w:pPr>
      <w:r>
        <w:rPr>
          <w:rFonts w:ascii="Times New Roman"/>
          <w:b w:val="false"/>
          <w:i w:val="false"/>
          <w:color w:val="000000"/>
          <w:sz w:val="28"/>
        </w:rPr>
        <w:t xml:space="preserve">
      "Дербес деректер және оларды қорғау туралы" Қазақстан Республикасы Заңының </w:t>
      </w:r>
      <w:r>
        <w:rPr>
          <w:rFonts w:ascii="Times New Roman"/>
          <w:b w:val="false"/>
          <w:i w:val="false"/>
          <w:color w:val="000000"/>
          <w:sz w:val="28"/>
        </w:rPr>
        <w:t>8-бабына</w:t>
      </w:r>
      <w:r>
        <w:rPr>
          <w:rFonts w:ascii="Times New Roman"/>
          <w:b w:val="false"/>
          <w:i w:val="false"/>
          <w:color w:val="000000"/>
          <w:sz w:val="28"/>
        </w:rPr>
        <w:t xml:space="preserve"> сәйкес, мемлекеттік қызмет көрсету үшін талап етілетін қолжетімділігі шектеулі дербес деректеріме қол жеткізуге келісімімді беремін.</w:t>
      </w:r>
    </w:p>
    <w:bookmarkEnd w:id="408"/>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Неке бұзушылардың қолдары: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Ер </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____________________</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(аты, әкесінің аты </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(бар болса), тегі)</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Әйел</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 ___________________</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(аты, әкесінің аты </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(бар болса), тегі)</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20___жылғы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 "____" _________</w:t>
            </w:r>
          </w:p>
        </w:tc>
      </w:tr>
    </w:tbl>
    <w:bookmarkStart w:name="z695" w:id="409"/>
    <w:p>
      <w:pPr>
        <w:spacing w:after="0"/>
        <w:ind w:left="0"/>
        <w:jc w:val="both"/>
      </w:pPr>
      <w:r>
        <w:rPr>
          <w:rFonts w:ascii="Times New Roman"/>
          <w:b w:val="false"/>
          <w:i w:val="false"/>
          <w:color w:val="000000"/>
          <w:sz w:val="28"/>
        </w:rPr>
        <w:t>
      ----------------------------------------------------------------------------- (қиып алу сызығы)</w:t>
      </w:r>
    </w:p>
    <w:bookmarkEnd w:id="409"/>
    <w:bookmarkStart w:name="z696" w:id="410"/>
    <w:p>
      <w:pPr>
        <w:spacing w:after="0"/>
        <w:ind w:left="0"/>
        <w:jc w:val="both"/>
      </w:pPr>
      <w:r>
        <w:rPr>
          <w:rFonts w:ascii="Times New Roman"/>
          <w:b w:val="false"/>
          <w:i w:val="false"/>
          <w:color w:val="000000"/>
          <w:sz w:val="28"/>
        </w:rPr>
        <w:t>
      20 ___ жылғы "___" ______________ некені (ерлі-зайыптылықты) бұзу мемлекеттік тіркеу туралы өтініш қабылданды.</w:t>
      </w:r>
    </w:p>
    <w:bookmarkEnd w:id="410"/>
    <w:bookmarkStart w:name="z697" w:id="411"/>
    <w:p>
      <w:pPr>
        <w:spacing w:after="0"/>
        <w:ind w:left="0"/>
        <w:jc w:val="both"/>
      </w:pPr>
      <w:r>
        <w:rPr>
          <w:rFonts w:ascii="Times New Roman"/>
          <w:b w:val="false"/>
          <w:i w:val="false"/>
          <w:color w:val="000000"/>
          <w:sz w:val="28"/>
        </w:rPr>
        <w:t xml:space="preserve">
      Некені (ерлі-зайыптылықты) бұзуды мемлекеттік тіркеу туралы куәлікті алу үшін </w:t>
      </w:r>
    </w:p>
    <w:bookmarkEnd w:id="411"/>
    <w:bookmarkStart w:name="z698" w:id="412"/>
    <w:p>
      <w:pPr>
        <w:spacing w:after="0"/>
        <w:ind w:left="0"/>
        <w:jc w:val="both"/>
      </w:pPr>
      <w:r>
        <w:rPr>
          <w:rFonts w:ascii="Times New Roman"/>
          <w:b w:val="false"/>
          <w:i w:val="false"/>
          <w:color w:val="000000"/>
          <w:sz w:val="28"/>
        </w:rPr>
        <w:t>
      20 ___ жылғы "___" __________________ келу.</w:t>
      </w:r>
    </w:p>
    <w:bookmarkEnd w:id="412"/>
    <w:bookmarkStart w:name="z699" w:id="413"/>
    <w:p>
      <w:pPr>
        <w:spacing w:after="0"/>
        <w:ind w:left="0"/>
        <w:jc w:val="both"/>
      </w:pPr>
      <w:r>
        <w:rPr>
          <w:rFonts w:ascii="Times New Roman"/>
          <w:b w:val="false"/>
          <w:i w:val="false"/>
          <w:color w:val="000000"/>
          <w:sz w:val="28"/>
        </w:rPr>
        <w:t xml:space="preserve">
      Маман ________________________________________ </w:t>
      </w:r>
    </w:p>
    <w:bookmarkEnd w:id="413"/>
    <w:bookmarkStart w:name="z700" w:id="414"/>
    <w:p>
      <w:pPr>
        <w:spacing w:after="0"/>
        <w:ind w:left="0"/>
        <w:jc w:val="both"/>
      </w:pPr>
      <w:r>
        <w:rPr>
          <w:rFonts w:ascii="Times New Roman"/>
          <w:b w:val="false"/>
          <w:i w:val="false"/>
          <w:color w:val="000000"/>
          <w:sz w:val="28"/>
        </w:rPr>
        <w:t>
      (аты, әкесінің аты (бар болса), тегі)</w:t>
      </w:r>
    </w:p>
    <w:bookmarkEnd w:id="414"/>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Шетелде азаматтық хал актілерін тіркеу саласында мемлекеттік қызметтерді көрсету қағидаларына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15-қосымша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Жолданды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____________________________</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20___жылғы "____"________</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жауап күтілуде</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20___жылғы "_____"_________</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даудың жоқтығы туралы жауап</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алынды, даудың бар екені</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туралы, жауап алынған жоқ</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(керектігінің астын сызу)</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____________________________</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шет елдегі мекемесінің атауы)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Кімнен:_____________________</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(өтініш берушінің аты, әкесінің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аты (бар болса), тегі)</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мекенжайы:__________________</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___________________________,</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телефон нөмірі______________;</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____________________________</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(өтініш берушінің аты, әкесінің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аты (бар болса), тегі)</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мекенжайы:__________________</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___________________________,</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телефон нөмірі_______________</w:t>
            </w:r>
          </w:p>
        </w:tc>
      </w:tr>
    </w:tbl>
    <w:bookmarkStart w:name="z728" w:id="415"/>
    <w:p>
      <w:pPr>
        <w:spacing w:after="0"/>
        <w:ind w:left="0"/>
        <w:jc w:val="left"/>
      </w:pPr>
      <w:r>
        <w:rPr>
          <w:rFonts w:ascii="Times New Roman"/>
          <w:b/>
          <w:i w:val="false"/>
          <w:color w:val="000000"/>
        </w:rPr>
        <w:t xml:space="preserve"> Ерлі-зайыптылардың бірінің хабар-ошарсыз кеткен, әрекетке қабілетсіз немесе әрекет қабілеті шектеулі деп тану туралы Қазақстан Республикасы сотының заңды күшіне енген шешімі, сондай-ақ Қазақстан Республикасы сотының жұбайын қылмыс жасағаны үшін кемінде үш жылға бас бостандығынан айыру жазасына сотталған адаммен арадағы некені (ерлі-зайыптылықты) бұзуды мемлекеттік тіркеу туралы өтініш</w:t>
      </w:r>
    </w:p>
    <w:bookmarkEnd w:id="415"/>
    <w:bookmarkStart w:name="z729" w:id="416"/>
    <w:p>
      <w:pPr>
        <w:spacing w:after="0"/>
        <w:ind w:left="0"/>
        <w:jc w:val="both"/>
      </w:pPr>
      <w:r>
        <w:rPr>
          <w:rFonts w:ascii="Times New Roman"/>
          <w:b w:val="false"/>
          <w:i w:val="false"/>
          <w:color w:val="000000"/>
          <w:sz w:val="28"/>
        </w:rPr>
        <w:t>
      ______________________________________ некені (ерлі- зайыптылықты)</w:t>
      </w:r>
    </w:p>
    <w:bookmarkEnd w:id="416"/>
    <w:bookmarkStart w:name="z730" w:id="417"/>
    <w:p>
      <w:pPr>
        <w:spacing w:after="0"/>
        <w:ind w:left="0"/>
        <w:jc w:val="both"/>
      </w:pPr>
      <w:r>
        <w:rPr>
          <w:rFonts w:ascii="Times New Roman"/>
          <w:b w:val="false"/>
          <w:i w:val="false"/>
          <w:color w:val="000000"/>
          <w:sz w:val="28"/>
        </w:rPr>
        <w:t>
      (аты, әкесінің аты (бар болса), тегі)</w:t>
      </w:r>
    </w:p>
    <w:bookmarkEnd w:id="417"/>
    <w:bookmarkStart w:name="z731" w:id="418"/>
    <w:p>
      <w:pPr>
        <w:spacing w:after="0"/>
        <w:ind w:left="0"/>
        <w:jc w:val="both"/>
      </w:pPr>
      <w:r>
        <w:rPr>
          <w:rFonts w:ascii="Times New Roman"/>
          <w:b w:val="false"/>
          <w:i w:val="false"/>
          <w:color w:val="000000"/>
          <w:sz w:val="28"/>
        </w:rPr>
        <w:t>
      _______________________________ туралы_______________________________</w:t>
      </w:r>
    </w:p>
    <w:bookmarkEnd w:id="418"/>
    <w:bookmarkStart w:name="z732" w:id="419"/>
    <w:p>
      <w:pPr>
        <w:spacing w:after="0"/>
        <w:ind w:left="0"/>
        <w:jc w:val="both"/>
      </w:pPr>
      <w:r>
        <w:rPr>
          <w:rFonts w:ascii="Times New Roman"/>
          <w:b w:val="false"/>
          <w:i w:val="false"/>
          <w:color w:val="000000"/>
          <w:sz w:val="28"/>
        </w:rPr>
        <w:t>
      (соттың атауы) сотының 20__ жылғы "___" ____________ № _____ шешімі/үкімі</w:t>
      </w:r>
    </w:p>
    <w:bookmarkEnd w:id="419"/>
    <w:bookmarkStart w:name="z733" w:id="420"/>
    <w:p>
      <w:pPr>
        <w:spacing w:after="0"/>
        <w:ind w:left="0"/>
        <w:jc w:val="both"/>
      </w:pPr>
      <w:r>
        <w:rPr>
          <w:rFonts w:ascii="Times New Roman"/>
          <w:b w:val="false"/>
          <w:i w:val="false"/>
          <w:color w:val="000000"/>
          <w:sz w:val="28"/>
        </w:rPr>
        <w:t>
      негізінде бұзуды сұраймын.</w:t>
      </w:r>
    </w:p>
    <w:bookmarkEnd w:id="420"/>
    <w:bookmarkStart w:name="z734" w:id="421"/>
    <w:p>
      <w:pPr>
        <w:spacing w:after="0"/>
        <w:ind w:left="0"/>
        <w:jc w:val="both"/>
      </w:pPr>
      <w:r>
        <w:rPr>
          <w:rFonts w:ascii="Times New Roman"/>
          <w:b w:val="false"/>
          <w:i w:val="false"/>
          <w:color w:val="000000"/>
          <w:sz w:val="28"/>
        </w:rPr>
        <w:t>
      Неке (ерлі-зайыптылықты) бұзушылар туралы мәліметтер:</w:t>
      </w:r>
    </w:p>
    <w:bookmarkEnd w:id="42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Азамат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Азаматша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Әкесінің аты (бар болса)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Тегі: бұзуға дейін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бұзудан кейін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сәйкестендіру нөмірі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Туған күні, жасы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__________жылы "_____" ____________ жасқа толды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35" w:id="422"/>
          <w:p>
            <w:pPr>
              <w:spacing w:after="20"/>
              <w:ind w:left="20"/>
              <w:jc w:val="both"/>
            </w:pPr>
            <w:r>
              <w:rPr>
                <w:rFonts w:ascii="Times New Roman"/>
                <w:b w:val="false"/>
                <w:i w:val="false"/>
                <w:color w:val="000000"/>
                <w:sz w:val="20"/>
              </w:rPr>
              <w:t>
__________жылы "_____" __________</w:t>
            </w:r>
          </w:p>
          <w:bookmarkEnd w:id="422"/>
          <w:p>
            <w:pPr>
              <w:spacing w:after="20"/>
              <w:ind w:left="20"/>
              <w:jc w:val="both"/>
            </w:pPr>
            <w:r>
              <w:rPr>
                <w:rFonts w:ascii="Times New Roman"/>
                <w:b w:val="false"/>
                <w:i w:val="false"/>
                <w:color w:val="000000"/>
                <w:sz w:val="20"/>
              </w:rPr>
              <w:t>
жасқа толды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Ұлты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Азаматтығы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Заңды мекенжайы қай жылдан бастап тұрады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Білімі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Қайда және кім болып жұмыс істейді (егер жұмыс істемесе, өмір сүру көздерін көрсету)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Нешінші некеде (ерлі-зайыптылық) отырды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Бұзылатын неке (ерлі-зайыптылық) қай жерде қиылған (некеге отыру (ерлі-зайыпты болу) туралы актілік жазбаның нөмірі мен күні)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 жасқа дейінгі балалар (аты, әкесінің аты (бар болса), тегі)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басын куәландыратын құжатының деректері (нөмірі, қашан және кіммен берілді)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736" w:id="423"/>
    <w:p>
      <w:pPr>
        <w:spacing w:after="0"/>
        <w:ind w:left="0"/>
        <w:jc w:val="both"/>
      </w:pPr>
      <w:r>
        <w:rPr>
          <w:rFonts w:ascii="Times New Roman"/>
          <w:b w:val="false"/>
          <w:i w:val="false"/>
          <w:color w:val="000000"/>
          <w:sz w:val="28"/>
        </w:rPr>
        <w:t>
      Пошталық мекенжай _____________________________________________.</w:t>
      </w:r>
    </w:p>
    <w:bookmarkEnd w:id="423"/>
    <w:bookmarkStart w:name="z737" w:id="424"/>
    <w:p>
      <w:pPr>
        <w:spacing w:after="0"/>
        <w:ind w:left="0"/>
        <w:jc w:val="both"/>
      </w:pPr>
      <w:r>
        <w:rPr>
          <w:rFonts w:ascii="Times New Roman"/>
          <w:b w:val="false"/>
          <w:i w:val="false"/>
          <w:color w:val="000000"/>
          <w:sz w:val="28"/>
        </w:rPr>
        <w:t>
      (сотталған жұбайының, әрекетке қабілетсіз жұбайының, хабар-ошарсыз кеткен</w:t>
      </w:r>
    </w:p>
    <w:bookmarkEnd w:id="424"/>
    <w:bookmarkStart w:name="z738" w:id="425"/>
    <w:p>
      <w:pPr>
        <w:spacing w:after="0"/>
        <w:ind w:left="0"/>
        <w:jc w:val="both"/>
      </w:pPr>
      <w:r>
        <w:rPr>
          <w:rFonts w:ascii="Times New Roman"/>
          <w:b w:val="false"/>
          <w:i w:val="false"/>
          <w:color w:val="000000"/>
          <w:sz w:val="28"/>
        </w:rPr>
        <w:t>
      мүлкінің қорғаншысының аты, әкесінің аты (бар болса), тегі, нақты мекенжайды</w:t>
      </w:r>
    </w:p>
    <w:bookmarkEnd w:id="425"/>
    <w:bookmarkStart w:name="z739" w:id="426"/>
    <w:p>
      <w:pPr>
        <w:spacing w:after="0"/>
        <w:ind w:left="0"/>
        <w:jc w:val="both"/>
      </w:pPr>
      <w:r>
        <w:rPr>
          <w:rFonts w:ascii="Times New Roman"/>
          <w:b w:val="false"/>
          <w:i w:val="false"/>
          <w:color w:val="000000"/>
          <w:sz w:val="28"/>
        </w:rPr>
        <w:t>
      көрсету)</w:t>
      </w:r>
    </w:p>
    <w:bookmarkEnd w:id="426"/>
    <w:bookmarkStart w:name="z740" w:id="427"/>
    <w:p>
      <w:pPr>
        <w:spacing w:after="0"/>
        <w:ind w:left="0"/>
        <w:jc w:val="both"/>
      </w:pPr>
      <w:r>
        <w:rPr>
          <w:rFonts w:ascii="Times New Roman"/>
          <w:b w:val="false"/>
          <w:i w:val="false"/>
          <w:color w:val="000000"/>
          <w:sz w:val="28"/>
        </w:rPr>
        <w:t>
      Өтінішке қосып беремін(міз): ______________________________________</w:t>
      </w:r>
    </w:p>
    <w:bookmarkEnd w:id="427"/>
    <w:bookmarkStart w:name="z741" w:id="428"/>
    <w:p>
      <w:pPr>
        <w:spacing w:after="0"/>
        <w:ind w:left="0"/>
        <w:jc w:val="both"/>
      </w:pPr>
      <w:r>
        <w:rPr>
          <w:rFonts w:ascii="Times New Roman"/>
          <w:b w:val="false"/>
          <w:i w:val="false"/>
          <w:color w:val="000000"/>
          <w:sz w:val="28"/>
        </w:rPr>
        <w:t>
      ____________________________________________________________________.</w:t>
      </w:r>
    </w:p>
    <w:bookmarkEnd w:id="428"/>
    <w:bookmarkStart w:name="z742" w:id="429"/>
    <w:p>
      <w:pPr>
        <w:spacing w:after="0"/>
        <w:ind w:left="0"/>
        <w:jc w:val="both"/>
      </w:pPr>
      <w:r>
        <w:rPr>
          <w:rFonts w:ascii="Times New Roman"/>
          <w:b w:val="false"/>
          <w:i w:val="false"/>
          <w:color w:val="000000"/>
          <w:sz w:val="28"/>
        </w:rPr>
        <w:t>
      Өтініш берушінің қолдары:</w:t>
      </w:r>
    </w:p>
    <w:bookmarkEnd w:id="429"/>
    <w:bookmarkStart w:name="z743" w:id="430"/>
    <w:p>
      <w:pPr>
        <w:spacing w:after="0"/>
        <w:ind w:left="0"/>
        <w:jc w:val="both"/>
      </w:pPr>
      <w:r>
        <w:rPr>
          <w:rFonts w:ascii="Times New Roman"/>
          <w:b w:val="false"/>
          <w:i w:val="false"/>
          <w:color w:val="000000"/>
          <w:sz w:val="28"/>
        </w:rPr>
        <w:t>
      Ер _________________________________________________________</w:t>
      </w:r>
    </w:p>
    <w:bookmarkEnd w:id="430"/>
    <w:bookmarkStart w:name="z744" w:id="431"/>
    <w:p>
      <w:pPr>
        <w:spacing w:after="0"/>
        <w:ind w:left="0"/>
        <w:jc w:val="both"/>
      </w:pPr>
      <w:r>
        <w:rPr>
          <w:rFonts w:ascii="Times New Roman"/>
          <w:b w:val="false"/>
          <w:i w:val="false"/>
          <w:color w:val="000000"/>
          <w:sz w:val="28"/>
        </w:rPr>
        <w:t>
      (аты, әкесінің аты (бар болса), тегі)</w:t>
      </w:r>
    </w:p>
    <w:bookmarkEnd w:id="431"/>
    <w:bookmarkStart w:name="z745" w:id="432"/>
    <w:p>
      <w:pPr>
        <w:spacing w:after="0"/>
        <w:ind w:left="0"/>
        <w:jc w:val="both"/>
      </w:pPr>
      <w:r>
        <w:rPr>
          <w:rFonts w:ascii="Times New Roman"/>
          <w:b w:val="false"/>
          <w:i w:val="false"/>
          <w:color w:val="000000"/>
          <w:sz w:val="28"/>
        </w:rPr>
        <w:t>
      Әйел_______________________________________________________</w:t>
      </w:r>
    </w:p>
    <w:bookmarkEnd w:id="432"/>
    <w:bookmarkStart w:name="z746" w:id="433"/>
    <w:p>
      <w:pPr>
        <w:spacing w:after="0"/>
        <w:ind w:left="0"/>
        <w:jc w:val="both"/>
      </w:pPr>
      <w:r>
        <w:rPr>
          <w:rFonts w:ascii="Times New Roman"/>
          <w:b w:val="false"/>
          <w:i w:val="false"/>
          <w:color w:val="000000"/>
          <w:sz w:val="28"/>
        </w:rPr>
        <w:t>
      (аты, әкесінің аты (бар болса), тегі) 20___жылғы "_____" _________.</w:t>
      </w:r>
    </w:p>
    <w:bookmarkEnd w:id="433"/>
    <w:bookmarkStart w:name="z747" w:id="434"/>
    <w:p>
      <w:pPr>
        <w:spacing w:after="0"/>
        <w:ind w:left="0"/>
        <w:jc w:val="both"/>
      </w:pPr>
      <w:r>
        <w:rPr>
          <w:rFonts w:ascii="Times New Roman"/>
          <w:b w:val="false"/>
          <w:i w:val="false"/>
          <w:color w:val="000000"/>
          <w:sz w:val="28"/>
        </w:rPr>
        <w:t xml:space="preserve">
      "Әкімшілік құқық бұзушылық туралы" Қазақстан Республикасы Кодексінің </w:t>
      </w:r>
      <w:r>
        <w:rPr>
          <w:rFonts w:ascii="Times New Roman"/>
          <w:b w:val="false"/>
          <w:i w:val="false"/>
          <w:color w:val="000000"/>
          <w:sz w:val="28"/>
        </w:rPr>
        <w:t>491-бабына</w:t>
      </w:r>
      <w:r>
        <w:rPr>
          <w:rFonts w:ascii="Times New Roman"/>
          <w:b w:val="false"/>
          <w:i w:val="false"/>
          <w:color w:val="000000"/>
          <w:sz w:val="28"/>
        </w:rPr>
        <w:t xml:space="preserve"> сәйкес жалған мағлұмат берген үшін әкімшілік жаза тағайындалатын туралы ескертілдім. </w:t>
      </w:r>
    </w:p>
    <w:bookmarkEnd w:id="434"/>
    <w:bookmarkStart w:name="z748" w:id="435"/>
    <w:p>
      <w:pPr>
        <w:spacing w:after="0"/>
        <w:ind w:left="0"/>
        <w:jc w:val="both"/>
      </w:pPr>
      <w:r>
        <w:rPr>
          <w:rFonts w:ascii="Times New Roman"/>
          <w:b w:val="false"/>
          <w:i w:val="false"/>
          <w:color w:val="000000"/>
          <w:sz w:val="28"/>
        </w:rPr>
        <w:t xml:space="preserve">
      "Дербес деректер және оларды қорғау туралы" Қазақстан Республикасы Заңының </w:t>
      </w:r>
      <w:r>
        <w:rPr>
          <w:rFonts w:ascii="Times New Roman"/>
          <w:b w:val="false"/>
          <w:i w:val="false"/>
          <w:color w:val="000000"/>
          <w:sz w:val="28"/>
        </w:rPr>
        <w:t>8-бабына</w:t>
      </w:r>
      <w:r>
        <w:rPr>
          <w:rFonts w:ascii="Times New Roman"/>
          <w:b w:val="false"/>
          <w:i w:val="false"/>
          <w:color w:val="000000"/>
          <w:sz w:val="28"/>
        </w:rPr>
        <w:t xml:space="preserve"> сәйкес, мемлекеттік қызмет көрсету үшін талап етілетін қолжетімділігі шектеулі дербес деректеріме қол жеткізуге келісімімді беремін.</w:t>
      </w:r>
    </w:p>
    <w:bookmarkEnd w:id="435"/>
    <w:bookmarkStart w:name="z749" w:id="436"/>
    <w:p>
      <w:pPr>
        <w:spacing w:after="0"/>
        <w:ind w:left="0"/>
        <w:jc w:val="both"/>
      </w:pPr>
      <w:r>
        <w:rPr>
          <w:rFonts w:ascii="Times New Roman"/>
          <w:b w:val="false"/>
          <w:i w:val="false"/>
          <w:color w:val="000000"/>
          <w:sz w:val="28"/>
        </w:rPr>
        <w:t>
      ---------------------------------------------------------------------------------қиып алу сызығы</w:t>
      </w:r>
    </w:p>
    <w:bookmarkEnd w:id="436"/>
    <w:bookmarkStart w:name="z750" w:id="437"/>
    <w:p>
      <w:pPr>
        <w:spacing w:after="0"/>
        <w:ind w:left="0"/>
        <w:jc w:val="both"/>
      </w:pPr>
      <w:r>
        <w:rPr>
          <w:rFonts w:ascii="Times New Roman"/>
          <w:b w:val="false"/>
          <w:i w:val="false"/>
          <w:color w:val="000000"/>
          <w:sz w:val="28"/>
        </w:rPr>
        <w:t>
      20 __ жылғы "___" ________ некені (ерлі-зайыптылықты) бұзу мемлекеттік тіркеу</w:t>
      </w:r>
    </w:p>
    <w:bookmarkEnd w:id="437"/>
    <w:bookmarkStart w:name="z751" w:id="438"/>
    <w:p>
      <w:pPr>
        <w:spacing w:after="0"/>
        <w:ind w:left="0"/>
        <w:jc w:val="both"/>
      </w:pPr>
      <w:r>
        <w:rPr>
          <w:rFonts w:ascii="Times New Roman"/>
          <w:b w:val="false"/>
          <w:i w:val="false"/>
          <w:color w:val="000000"/>
          <w:sz w:val="28"/>
        </w:rPr>
        <w:t>
      туралы өтініш қарастыруға қабылданды. Некені (ерлі-зайыптылықты) бұзу мемлекеттік</w:t>
      </w:r>
    </w:p>
    <w:bookmarkEnd w:id="438"/>
    <w:bookmarkStart w:name="z752" w:id="439"/>
    <w:p>
      <w:pPr>
        <w:spacing w:after="0"/>
        <w:ind w:left="0"/>
        <w:jc w:val="both"/>
      </w:pPr>
      <w:r>
        <w:rPr>
          <w:rFonts w:ascii="Times New Roman"/>
          <w:b w:val="false"/>
          <w:i w:val="false"/>
          <w:color w:val="000000"/>
          <w:sz w:val="28"/>
        </w:rPr>
        <w:t>
      тіркеу туралы куәлікті алу үшін 20____жылғы "___" __________________ келу.</w:t>
      </w:r>
    </w:p>
    <w:bookmarkEnd w:id="439"/>
    <w:bookmarkStart w:name="z753" w:id="440"/>
    <w:p>
      <w:pPr>
        <w:spacing w:after="0"/>
        <w:ind w:left="0"/>
        <w:jc w:val="both"/>
      </w:pPr>
      <w:r>
        <w:rPr>
          <w:rFonts w:ascii="Times New Roman"/>
          <w:b w:val="false"/>
          <w:i w:val="false"/>
          <w:color w:val="000000"/>
          <w:sz w:val="28"/>
        </w:rPr>
        <w:t>
      Құжаттарды қабылдаған қызметкердің аты, әкесінің аты (бар болса), тегі</w:t>
      </w:r>
    </w:p>
    <w:bookmarkEnd w:id="440"/>
    <w:bookmarkStart w:name="z754" w:id="441"/>
    <w:p>
      <w:pPr>
        <w:spacing w:after="0"/>
        <w:ind w:left="0"/>
        <w:jc w:val="both"/>
      </w:pPr>
      <w:r>
        <w:rPr>
          <w:rFonts w:ascii="Times New Roman"/>
          <w:b w:val="false"/>
          <w:i w:val="false"/>
          <w:color w:val="000000"/>
          <w:sz w:val="28"/>
        </w:rPr>
        <w:t>
      ___________________________________________________________________.</w:t>
      </w:r>
    </w:p>
    <w:bookmarkEnd w:id="441"/>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Шетелде азаматтық хал актілерін тіркеу саласында мемлекеттік қызметтерді көрсету қағидаларына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16-қосымша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____________________________</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шет елдегі мекемесінің атауы)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____________________________</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(өтініш берушінің аты, әкесінің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аты (бар болғанда), тегі)</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мекенжайы:_______________,</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телефон нөмірі_____________,</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жеке куәліктің № ___________</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___________________________,</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(нөмірі, кім және қашан берген)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жеке сәйкестендіру нөмірі</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____________________________</w:t>
            </w:r>
          </w:p>
        </w:tc>
      </w:tr>
    </w:tbl>
    <w:bookmarkStart w:name="z771" w:id="442"/>
    <w:p>
      <w:pPr>
        <w:spacing w:after="0"/>
        <w:ind w:left="0"/>
        <w:jc w:val="left"/>
      </w:pPr>
      <w:r>
        <w:rPr>
          <w:rFonts w:ascii="Times New Roman"/>
          <w:b/>
          <w:i w:val="false"/>
          <w:color w:val="000000"/>
        </w:rPr>
        <w:t xml:space="preserve"> Қылмыстық қудалау органының жұбайын халықаралық іздеуде деп жариялау туралы қаулысы негізінде ерлі-зайыптылардың бірінің неке (ерлі-зайыптылықты) бұзуды мемлекеттік тіркеу туралы өтініші</w:t>
      </w:r>
    </w:p>
    <w:bookmarkEnd w:id="442"/>
    <w:bookmarkStart w:name="z772" w:id="443"/>
    <w:p>
      <w:pPr>
        <w:spacing w:after="0"/>
        <w:ind w:left="0"/>
        <w:jc w:val="both"/>
      </w:pPr>
      <w:r>
        <w:rPr>
          <w:rFonts w:ascii="Times New Roman"/>
          <w:b w:val="false"/>
          <w:i w:val="false"/>
          <w:color w:val="000000"/>
          <w:sz w:val="28"/>
        </w:rPr>
        <w:t>
      _______________________________________ некені (ерлі-зайыптылықты)</w:t>
      </w:r>
    </w:p>
    <w:bookmarkEnd w:id="443"/>
    <w:bookmarkStart w:name="z773" w:id="444"/>
    <w:p>
      <w:pPr>
        <w:spacing w:after="0"/>
        <w:ind w:left="0"/>
        <w:jc w:val="both"/>
      </w:pPr>
      <w:r>
        <w:rPr>
          <w:rFonts w:ascii="Times New Roman"/>
          <w:b w:val="false"/>
          <w:i w:val="false"/>
          <w:color w:val="000000"/>
          <w:sz w:val="28"/>
        </w:rPr>
        <w:t>
      (аты, әкесінің аты (бар болса), тегі)</w:t>
      </w:r>
    </w:p>
    <w:bookmarkEnd w:id="444"/>
    <w:bookmarkStart w:name="z774" w:id="445"/>
    <w:p>
      <w:pPr>
        <w:spacing w:after="0"/>
        <w:ind w:left="0"/>
        <w:jc w:val="both"/>
      </w:pPr>
      <w:r>
        <w:rPr>
          <w:rFonts w:ascii="Times New Roman"/>
          <w:b w:val="false"/>
          <w:i w:val="false"/>
          <w:color w:val="000000"/>
          <w:sz w:val="28"/>
        </w:rPr>
        <w:t>
      20____ жылғы "____" ________________ №___________________ қылмыстық қудалау</w:t>
      </w:r>
    </w:p>
    <w:bookmarkEnd w:id="445"/>
    <w:bookmarkStart w:name="z775" w:id="446"/>
    <w:p>
      <w:pPr>
        <w:spacing w:after="0"/>
        <w:ind w:left="0"/>
        <w:jc w:val="both"/>
      </w:pPr>
      <w:r>
        <w:rPr>
          <w:rFonts w:ascii="Times New Roman"/>
          <w:b w:val="false"/>
          <w:i w:val="false"/>
          <w:color w:val="000000"/>
          <w:sz w:val="28"/>
        </w:rPr>
        <w:t>
      органының халықаралық іздеуге жариялау туралы қаулысының негізінде бұзуды сұраймын.</w:t>
      </w:r>
    </w:p>
    <w:bookmarkEnd w:id="446"/>
    <w:bookmarkStart w:name="z776" w:id="447"/>
    <w:p>
      <w:pPr>
        <w:spacing w:after="0"/>
        <w:ind w:left="0"/>
        <w:jc w:val="both"/>
      </w:pPr>
      <w:r>
        <w:rPr>
          <w:rFonts w:ascii="Times New Roman"/>
          <w:b w:val="false"/>
          <w:i w:val="false"/>
          <w:color w:val="000000"/>
          <w:sz w:val="28"/>
        </w:rPr>
        <w:t>
      Некені (ерлі-зайыптылықты) бұзушы туралы мәліметтер:</w:t>
      </w:r>
    </w:p>
    <w:bookmarkEnd w:id="44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Азамат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Азаматша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Әкесінің аты (бар болса)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Тегі: бұзуға дейін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бұзудан кейін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Туған күні, жасы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77" w:id="448"/>
          <w:p>
            <w:pPr>
              <w:spacing w:after="20"/>
              <w:ind w:left="20"/>
              <w:jc w:val="both"/>
            </w:pPr>
            <w:r>
              <w:rPr>
                <w:rFonts w:ascii="Times New Roman"/>
                <w:b w:val="false"/>
                <w:i w:val="false"/>
                <w:color w:val="000000"/>
                <w:sz w:val="20"/>
              </w:rPr>
              <w:t>
_______жылы "_____" _________</w:t>
            </w:r>
          </w:p>
          <w:bookmarkEnd w:id="448"/>
          <w:p>
            <w:pPr>
              <w:spacing w:after="20"/>
              <w:ind w:left="20"/>
              <w:jc w:val="both"/>
            </w:pPr>
            <w:r>
              <w:rPr>
                <w:rFonts w:ascii="Times New Roman"/>
                <w:b w:val="false"/>
                <w:i w:val="false"/>
                <w:color w:val="000000"/>
                <w:sz w:val="20"/>
              </w:rPr>
              <w:t>
_____ жасқа толды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78" w:id="449"/>
          <w:p>
            <w:pPr>
              <w:spacing w:after="20"/>
              <w:ind w:left="20"/>
              <w:jc w:val="both"/>
            </w:pPr>
            <w:r>
              <w:rPr>
                <w:rFonts w:ascii="Times New Roman"/>
                <w:b w:val="false"/>
                <w:i w:val="false"/>
                <w:color w:val="000000"/>
                <w:sz w:val="20"/>
              </w:rPr>
              <w:t>
________жылы "_____" _________</w:t>
            </w:r>
          </w:p>
          <w:bookmarkEnd w:id="449"/>
          <w:p>
            <w:pPr>
              <w:spacing w:after="20"/>
              <w:ind w:left="20"/>
              <w:jc w:val="both"/>
            </w:pPr>
            <w:r>
              <w:rPr>
                <w:rFonts w:ascii="Times New Roman"/>
                <w:b w:val="false"/>
                <w:i w:val="false"/>
                <w:color w:val="000000"/>
                <w:sz w:val="20"/>
              </w:rPr>
              <w:t>
_____жасқа толды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Ұлты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Азаматтығы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Заңды мекенжайы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Қай жылдан бастап тұрады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Білімі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Қайда және кім болып жұмыс істейді (егер жұмыс істемесе, күнкөріс көзі көрсетіледі)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Қанша рет некеде (ерлі-зайыптылықта) болған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Бұзылатын неке (ерлі-зайыптылық) қай жерде тіркелген (неке қию туралы актілік жазбаның нөмірі мен күні)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 жасқа дейінгі балалар (аты, әкесінің аты (бар болса), тегі)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Жеке басын куәландыратын құжатының деректері (нөмірі, қашан және кім берді)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сәйкестендіру нөмірі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779" w:id="450"/>
    <w:p>
      <w:pPr>
        <w:spacing w:after="0"/>
        <w:ind w:left="0"/>
        <w:jc w:val="both"/>
      </w:pPr>
      <w:r>
        <w:rPr>
          <w:rFonts w:ascii="Times New Roman"/>
          <w:b w:val="false"/>
          <w:i w:val="false"/>
          <w:color w:val="000000"/>
          <w:sz w:val="28"/>
        </w:rPr>
        <w:t>
      Неке (ерлі-зайыптылықты) бұзылғаннан кейін бір ай ішінде жеке басын куәландыратын құжаттарды ауыстыру қажеттігі туралы хабардармын (тегін өзгерткісі келетін адамдар үшін).</w:t>
      </w:r>
    </w:p>
    <w:bookmarkEnd w:id="450"/>
    <w:bookmarkStart w:name="z780" w:id="451"/>
    <w:p>
      <w:pPr>
        <w:spacing w:after="0"/>
        <w:ind w:left="0"/>
        <w:jc w:val="both"/>
      </w:pPr>
      <w:r>
        <w:rPr>
          <w:rFonts w:ascii="Times New Roman"/>
          <w:b w:val="false"/>
          <w:i w:val="false"/>
          <w:color w:val="000000"/>
          <w:sz w:val="28"/>
        </w:rPr>
        <w:t>
      Өтінішке қоса беремін: __________________________________________.</w:t>
      </w:r>
    </w:p>
    <w:bookmarkEnd w:id="451"/>
    <w:bookmarkStart w:name="z781" w:id="452"/>
    <w:p>
      <w:pPr>
        <w:spacing w:after="0"/>
        <w:ind w:left="0"/>
        <w:jc w:val="both"/>
      </w:pPr>
      <w:r>
        <w:rPr>
          <w:rFonts w:ascii="Times New Roman"/>
          <w:b w:val="false"/>
          <w:i w:val="false"/>
          <w:color w:val="000000"/>
          <w:sz w:val="28"/>
        </w:rPr>
        <w:t xml:space="preserve">
      "Әкімшілік құқық бұзушылық туралы" Қазақстан Республикасы кодексінің </w:t>
      </w:r>
      <w:r>
        <w:rPr>
          <w:rFonts w:ascii="Times New Roman"/>
          <w:b w:val="false"/>
          <w:i w:val="false"/>
          <w:color w:val="000000"/>
          <w:sz w:val="28"/>
        </w:rPr>
        <w:t>491-бабына</w:t>
      </w:r>
      <w:r>
        <w:rPr>
          <w:rFonts w:ascii="Times New Roman"/>
          <w:b w:val="false"/>
          <w:i w:val="false"/>
          <w:color w:val="000000"/>
          <w:sz w:val="28"/>
        </w:rPr>
        <w:t xml:space="preserve"> сәйкес жалған мәліметтер бергені үшін әкімшілік жаза қолданылатыны туралы ескертілдім.</w:t>
      </w:r>
    </w:p>
    <w:bookmarkEnd w:id="452"/>
    <w:bookmarkStart w:name="z782" w:id="453"/>
    <w:p>
      <w:pPr>
        <w:spacing w:after="0"/>
        <w:ind w:left="0"/>
        <w:jc w:val="both"/>
      </w:pPr>
      <w:r>
        <w:rPr>
          <w:rFonts w:ascii="Times New Roman"/>
          <w:b w:val="false"/>
          <w:i w:val="false"/>
          <w:color w:val="000000"/>
          <w:sz w:val="28"/>
        </w:rPr>
        <w:t xml:space="preserve">
      "Дербес деректер және оларды қорғау туралы" Қазақстан Республикасы Заңының </w:t>
      </w:r>
      <w:r>
        <w:rPr>
          <w:rFonts w:ascii="Times New Roman"/>
          <w:b w:val="false"/>
          <w:i w:val="false"/>
          <w:color w:val="000000"/>
          <w:sz w:val="28"/>
        </w:rPr>
        <w:t>8-бабына</w:t>
      </w:r>
      <w:r>
        <w:rPr>
          <w:rFonts w:ascii="Times New Roman"/>
          <w:b w:val="false"/>
          <w:i w:val="false"/>
          <w:color w:val="000000"/>
          <w:sz w:val="28"/>
        </w:rPr>
        <w:t xml:space="preserve"> сәйкес, мемлекеттік қызмет көрсету үшін талап етілетін қолжетімділігі шектеулі дербес деректеріме қол жеткізуге келісімімді беремін.</w:t>
      </w:r>
    </w:p>
    <w:bookmarkEnd w:id="453"/>
    <w:bookmarkStart w:name="z783" w:id="454"/>
    <w:p>
      <w:pPr>
        <w:spacing w:after="0"/>
        <w:ind w:left="0"/>
        <w:jc w:val="both"/>
      </w:pPr>
      <w:r>
        <w:rPr>
          <w:rFonts w:ascii="Times New Roman"/>
          <w:b w:val="false"/>
          <w:i w:val="false"/>
          <w:color w:val="000000"/>
          <w:sz w:val="28"/>
        </w:rPr>
        <w:t>
      20____ жылғы "____"_________ _______________</w:t>
      </w:r>
    </w:p>
    <w:bookmarkEnd w:id="454"/>
    <w:bookmarkStart w:name="z784" w:id="455"/>
    <w:p>
      <w:pPr>
        <w:spacing w:after="0"/>
        <w:ind w:left="0"/>
        <w:jc w:val="both"/>
      </w:pPr>
      <w:r>
        <w:rPr>
          <w:rFonts w:ascii="Times New Roman"/>
          <w:b w:val="false"/>
          <w:i w:val="false"/>
          <w:color w:val="000000"/>
          <w:sz w:val="28"/>
        </w:rPr>
        <w:t>
      (қолы)</w:t>
      </w:r>
    </w:p>
    <w:bookmarkEnd w:id="455"/>
    <w:bookmarkStart w:name="z785" w:id="456"/>
    <w:p>
      <w:pPr>
        <w:spacing w:after="0"/>
        <w:ind w:left="0"/>
        <w:jc w:val="both"/>
      </w:pPr>
      <w:r>
        <w:rPr>
          <w:rFonts w:ascii="Times New Roman"/>
          <w:b w:val="false"/>
          <w:i w:val="false"/>
          <w:color w:val="000000"/>
          <w:sz w:val="28"/>
        </w:rPr>
        <w:t>
      -------------------------------------------------------------------------------------------------------</w:t>
      </w:r>
    </w:p>
    <w:bookmarkEnd w:id="456"/>
    <w:bookmarkStart w:name="z786" w:id="457"/>
    <w:p>
      <w:pPr>
        <w:spacing w:after="0"/>
        <w:ind w:left="0"/>
        <w:jc w:val="both"/>
      </w:pPr>
      <w:r>
        <w:rPr>
          <w:rFonts w:ascii="Times New Roman"/>
          <w:b w:val="false"/>
          <w:i w:val="false"/>
          <w:color w:val="000000"/>
          <w:sz w:val="28"/>
        </w:rPr>
        <w:t>
      (қиып алу сызығы)</w:t>
      </w:r>
    </w:p>
    <w:bookmarkEnd w:id="457"/>
    <w:bookmarkStart w:name="z787" w:id="458"/>
    <w:p>
      <w:pPr>
        <w:spacing w:after="0"/>
        <w:ind w:left="0"/>
        <w:jc w:val="both"/>
      </w:pPr>
      <w:r>
        <w:rPr>
          <w:rFonts w:ascii="Times New Roman"/>
          <w:b w:val="false"/>
          <w:i w:val="false"/>
          <w:color w:val="000000"/>
          <w:sz w:val="28"/>
        </w:rPr>
        <w:t>
      20_____ жылғы "____" __________ неке (ерлі-зайыптылықты) бұзуды мемлекеттік тіркеу туралы өтініш қарауға қабылданды. Қарау нәтижелері 20__ жылғы "___" ___________ күні хабарланады. Құжаттарды қабылдаған қызметкердің тегі, аты, әкесінің аты (бар болса) ____________________________________________________________________.</w:t>
      </w:r>
    </w:p>
    <w:bookmarkEnd w:id="458"/>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Шетелде азаматтық хал актілерін тіркеу саласында мемлекеттік қызметтерді көрсету қағидаларына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17-қосымша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___________________________ </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___________________________</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шет елдердегі мекемесі) </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___________________________</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(өтініш берушінің аты, әкесінің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аты (бар болғанда), тегі)</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мекенжайы: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___________________________ </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___________________________</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телефон нөмірі______________</w:t>
            </w:r>
          </w:p>
        </w:tc>
      </w:tr>
    </w:tbl>
    <w:bookmarkStart w:name="z802" w:id="459"/>
    <w:p>
      <w:pPr>
        <w:spacing w:after="0"/>
        <w:ind w:left="0"/>
        <w:jc w:val="left"/>
      </w:pPr>
      <w:r>
        <w:rPr>
          <w:rFonts w:ascii="Times New Roman"/>
          <w:b/>
          <w:i w:val="false"/>
          <w:color w:val="000000"/>
        </w:rPr>
        <w:t xml:space="preserve"> Қайтыс болуды мемлекеттік тіркеу туралы өтініш</w:t>
      </w:r>
    </w:p>
    <w:bookmarkEnd w:id="459"/>
    <w:bookmarkStart w:name="z803" w:id="460"/>
    <w:p>
      <w:pPr>
        <w:spacing w:after="0"/>
        <w:ind w:left="0"/>
        <w:jc w:val="both"/>
      </w:pPr>
      <w:r>
        <w:rPr>
          <w:rFonts w:ascii="Times New Roman"/>
          <w:b w:val="false"/>
          <w:i w:val="false"/>
          <w:color w:val="000000"/>
          <w:sz w:val="28"/>
        </w:rPr>
        <w:t>
      Қайтыс болуды мемлекеттік тіркеуіңізді сұраймын _________________</w:t>
      </w:r>
    </w:p>
    <w:bookmarkEnd w:id="460"/>
    <w:bookmarkStart w:name="z804" w:id="461"/>
    <w:p>
      <w:pPr>
        <w:spacing w:after="0"/>
        <w:ind w:left="0"/>
        <w:jc w:val="both"/>
      </w:pPr>
      <w:r>
        <w:rPr>
          <w:rFonts w:ascii="Times New Roman"/>
          <w:b w:val="false"/>
          <w:i w:val="false"/>
          <w:color w:val="000000"/>
          <w:sz w:val="28"/>
        </w:rPr>
        <w:t>
      _____________________________________________________________</w:t>
      </w:r>
    </w:p>
    <w:bookmarkEnd w:id="461"/>
    <w:bookmarkStart w:name="z805" w:id="462"/>
    <w:p>
      <w:pPr>
        <w:spacing w:after="0"/>
        <w:ind w:left="0"/>
        <w:jc w:val="both"/>
      </w:pPr>
      <w:r>
        <w:rPr>
          <w:rFonts w:ascii="Times New Roman"/>
          <w:b w:val="false"/>
          <w:i w:val="false"/>
          <w:color w:val="000000"/>
          <w:sz w:val="28"/>
        </w:rPr>
        <w:t>
      (қайтыс болған адамның аты, әкесінің аты (бар болғанда) тегі,</w:t>
      </w:r>
    </w:p>
    <w:bookmarkEnd w:id="462"/>
    <w:bookmarkStart w:name="z806" w:id="463"/>
    <w:p>
      <w:pPr>
        <w:spacing w:after="0"/>
        <w:ind w:left="0"/>
        <w:jc w:val="both"/>
      </w:pPr>
      <w:r>
        <w:rPr>
          <w:rFonts w:ascii="Times New Roman"/>
          <w:b w:val="false"/>
          <w:i w:val="false"/>
          <w:color w:val="000000"/>
          <w:sz w:val="28"/>
        </w:rPr>
        <w:t>
      ____________________________________________________________</w:t>
      </w:r>
    </w:p>
    <w:bookmarkEnd w:id="463"/>
    <w:bookmarkStart w:name="z807" w:id="464"/>
    <w:p>
      <w:pPr>
        <w:spacing w:after="0"/>
        <w:ind w:left="0"/>
        <w:jc w:val="both"/>
      </w:pPr>
      <w:r>
        <w:rPr>
          <w:rFonts w:ascii="Times New Roman"/>
          <w:b w:val="false"/>
          <w:i w:val="false"/>
          <w:color w:val="000000"/>
          <w:sz w:val="28"/>
        </w:rPr>
        <w:t>
      қайтыс болған адамның туған күні, ЖСН</w:t>
      </w:r>
    </w:p>
    <w:bookmarkEnd w:id="464"/>
    <w:bookmarkStart w:name="z808" w:id="465"/>
    <w:p>
      <w:pPr>
        <w:spacing w:after="0"/>
        <w:ind w:left="0"/>
        <w:jc w:val="both"/>
      </w:pPr>
      <w:r>
        <w:rPr>
          <w:rFonts w:ascii="Times New Roman"/>
          <w:b w:val="false"/>
          <w:i w:val="false"/>
          <w:color w:val="000000"/>
          <w:sz w:val="28"/>
        </w:rPr>
        <w:t>
      ____________________________________________________________</w:t>
      </w:r>
    </w:p>
    <w:bookmarkEnd w:id="465"/>
    <w:bookmarkStart w:name="z809" w:id="466"/>
    <w:p>
      <w:pPr>
        <w:spacing w:after="0"/>
        <w:ind w:left="0"/>
        <w:jc w:val="both"/>
      </w:pPr>
      <w:r>
        <w:rPr>
          <w:rFonts w:ascii="Times New Roman"/>
          <w:b w:val="false"/>
          <w:i w:val="false"/>
          <w:color w:val="000000"/>
          <w:sz w:val="28"/>
        </w:rPr>
        <w:t>
      қайтыс болған адамның соңғы орны,</w:t>
      </w:r>
    </w:p>
    <w:bookmarkEnd w:id="466"/>
    <w:bookmarkStart w:name="z810" w:id="467"/>
    <w:p>
      <w:pPr>
        <w:spacing w:after="0"/>
        <w:ind w:left="0"/>
        <w:jc w:val="both"/>
      </w:pPr>
      <w:r>
        <w:rPr>
          <w:rFonts w:ascii="Times New Roman"/>
          <w:b w:val="false"/>
          <w:i w:val="false"/>
          <w:color w:val="000000"/>
          <w:sz w:val="28"/>
        </w:rPr>
        <w:t>
      _____________________________________________________________</w:t>
      </w:r>
    </w:p>
    <w:bookmarkEnd w:id="467"/>
    <w:bookmarkStart w:name="z811" w:id="468"/>
    <w:p>
      <w:pPr>
        <w:spacing w:after="0"/>
        <w:ind w:left="0"/>
        <w:jc w:val="both"/>
      </w:pPr>
      <w:r>
        <w:rPr>
          <w:rFonts w:ascii="Times New Roman"/>
          <w:b w:val="false"/>
          <w:i w:val="false"/>
          <w:color w:val="000000"/>
          <w:sz w:val="28"/>
        </w:rPr>
        <w:t>
      қайтыс болған адамның отбасылық жағдайы,</w:t>
      </w:r>
    </w:p>
    <w:bookmarkEnd w:id="468"/>
    <w:bookmarkStart w:name="z812" w:id="469"/>
    <w:p>
      <w:pPr>
        <w:spacing w:after="0"/>
        <w:ind w:left="0"/>
        <w:jc w:val="both"/>
      </w:pPr>
      <w:r>
        <w:rPr>
          <w:rFonts w:ascii="Times New Roman"/>
          <w:b w:val="false"/>
          <w:i w:val="false"/>
          <w:color w:val="000000"/>
          <w:sz w:val="28"/>
        </w:rPr>
        <w:t>
      _____________________________________________________________</w:t>
      </w:r>
    </w:p>
    <w:bookmarkEnd w:id="469"/>
    <w:bookmarkStart w:name="z813" w:id="470"/>
    <w:p>
      <w:pPr>
        <w:spacing w:after="0"/>
        <w:ind w:left="0"/>
        <w:jc w:val="both"/>
      </w:pPr>
      <w:r>
        <w:rPr>
          <w:rFonts w:ascii="Times New Roman"/>
          <w:b w:val="false"/>
          <w:i w:val="false"/>
          <w:color w:val="000000"/>
          <w:sz w:val="28"/>
        </w:rPr>
        <w:t>
      қайтыс болған адамның қайтыс болу күні,</w:t>
      </w:r>
    </w:p>
    <w:bookmarkEnd w:id="470"/>
    <w:bookmarkStart w:name="z814" w:id="471"/>
    <w:p>
      <w:pPr>
        <w:spacing w:after="0"/>
        <w:ind w:left="0"/>
        <w:jc w:val="both"/>
      </w:pPr>
      <w:r>
        <w:rPr>
          <w:rFonts w:ascii="Times New Roman"/>
          <w:b w:val="false"/>
          <w:i w:val="false"/>
          <w:color w:val="000000"/>
          <w:sz w:val="28"/>
        </w:rPr>
        <w:t>
      _____________________________________________________________</w:t>
      </w:r>
    </w:p>
    <w:bookmarkEnd w:id="471"/>
    <w:bookmarkStart w:name="z815" w:id="472"/>
    <w:p>
      <w:pPr>
        <w:spacing w:after="0"/>
        <w:ind w:left="0"/>
        <w:jc w:val="both"/>
      </w:pPr>
      <w:r>
        <w:rPr>
          <w:rFonts w:ascii="Times New Roman"/>
          <w:b w:val="false"/>
          <w:i w:val="false"/>
          <w:color w:val="000000"/>
          <w:sz w:val="28"/>
        </w:rPr>
        <w:t>
      қайтыс болған адамның өлімінің себебі</w:t>
      </w:r>
    </w:p>
    <w:bookmarkEnd w:id="472"/>
    <w:bookmarkStart w:name="z816" w:id="473"/>
    <w:p>
      <w:pPr>
        <w:spacing w:after="0"/>
        <w:ind w:left="0"/>
        <w:jc w:val="both"/>
      </w:pPr>
      <w:r>
        <w:rPr>
          <w:rFonts w:ascii="Times New Roman"/>
          <w:b w:val="false"/>
          <w:i w:val="false"/>
          <w:color w:val="000000"/>
          <w:sz w:val="28"/>
        </w:rPr>
        <w:t>
      Өтінішке қоса беріледі _________________________________________</w:t>
      </w:r>
    </w:p>
    <w:bookmarkEnd w:id="473"/>
    <w:bookmarkStart w:name="z817" w:id="474"/>
    <w:p>
      <w:pPr>
        <w:spacing w:after="0"/>
        <w:ind w:left="0"/>
        <w:jc w:val="both"/>
      </w:pPr>
      <w:r>
        <w:rPr>
          <w:rFonts w:ascii="Times New Roman"/>
          <w:b w:val="false"/>
          <w:i w:val="false"/>
          <w:color w:val="000000"/>
          <w:sz w:val="28"/>
        </w:rPr>
        <w:t>
      "Дербес деректер және оларды қорғау туралы" Қазақстан Республикасы Заңының 8-бабына сәйкес, мемлекеттік қызмет көрсету үшін талап етілетін қолжетімділігі шектеулі дербес деректеріме қол жеткізуге келісімімді беремін.</w:t>
      </w:r>
    </w:p>
    <w:bookmarkEnd w:id="474"/>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20___ жылғы "___" ______</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Қолы</w:t>
            </w:r>
          </w:p>
        </w:tc>
      </w:tr>
    </w:tbl>
    <w:bookmarkStart w:name="z820" w:id="475"/>
    <w:p>
      <w:pPr>
        <w:spacing w:after="0"/>
        <w:ind w:left="0"/>
        <w:jc w:val="both"/>
      </w:pPr>
      <w:r>
        <w:rPr>
          <w:rFonts w:ascii="Times New Roman"/>
          <w:b w:val="false"/>
          <w:i w:val="false"/>
          <w:color w:val="000000"/>
          <w:sz w:val="28"/>
        </w:rPr>
        <w:t xml:space="preserve">
      _______________________________________________________________ </w:t>
      </w:r>
    </w:p>
    <w:bookmarkEnd w:id="475"/>
    <w:bookmarkStart w:name="z821" w:id="476"/>
    <w:p>
      <w:pPr>
        <w:spacing w:after="0"/>
        <w:ind w:left="0"/>
        <w:jc w:val="both"/>
      </w:pPr>
      <w:r>
        <w:rPr>
          <w:rFonts w:ascii="Times New Roman"/>
          <w:b w:val="false"/>
          <w:i w:val="false"/>
          <w:color w:val="000000"/>
          <w:sz w:val="28"/>
        </w:rPr>
        <w:t>
      (өтініш қабылдаушы лауазымды тұлғаның аты, әкесінің аты (бар болса), тегі)</w:t>
      </w:r>
    </w:p>
    <w:bookmarkEnd w:id="476"/>
    <w:bookmarkStart w:name="z822" w:id="477"/>
    <w:p>
      <w:pPr>
        <w:spacing w:after="0"/>
        <w:ind w:left="0"/>
        <w:jc w:val="both"/>
      </w:pPr>
      <w:r>
        <w:rPr>
          <w:rFonts w:ascii="Times New Roman"/>
          <w:b w:val="false"/>
          <w:i w:val="false"/>
          <w:color w:val="000000"/>
          <w:sz w:val="28"/>
        </w:rPr>
        <w:t>
      журнал бойынша нөмірі ____</w:t>
      </w:r>
    </w:p>
    <w:bookmarkEnd w:id="477"/>
    <w:bookmarkStart w:name="z823" w:id="478"/>
    <w:p>
      <w:pPr>
        <w:spacing w:after="0"/>
        <w:ind w:left="0"/>
        <w:jc w:val="both"/>
      </w:pPr>
      <w:r>
        <w:rPr>
          <w:rFonts w:ascii="Times New Roman"/>
          <w:b w:val="false"/>
          <w:i w:val="false"/>
          <w:color w:val="000000"/>
          <w:sz w:val="28"/>
        </w:rPr>
        <w:t xml:space="preserve">
      -------------------------------------------------------------------------------------------- </w:t>
      </w:r>
    </w:p>
    <w:bookmarkEnd w:id="478"/>
    <w:bookmarkStart w:name="z824" w:id="479"/>
    <w:p>
      <w:pPr>
        <w:spacing w:after="0"/>
        <w:ind w:left="0"/>
        <w:jc w:val="both"/>
      </w:pPr>
      <w:r>
        <w:rPr>
          <w:rFonts w:ascii="Times New Roman"/>
          <w:b w:val="false"/>
          <w:i w:val="false"/>
          <w:color w:val="000000"/>
          <w:sz w:val="28"/>
        </w:rPr>
        <w:t>
      (қиып алу сызығы)</w:t>
      </w:r>
    </w:p>
    <w:bookmarkEnd w:id="479"/>
    <w:bookmarkStart w:name="z825" w:id="480"/>
    <w:p>
      <w:pPr>
        <w:spacing w:after="0"/>
        <w:ind w:left="0"/>
        <w:jc w:val="both"/>
      </w:pPr>
      <w:r>
        <w:rPr>
          <w:rFonts w:ascii="Times New Roman"/>
          <w:b w:val="false"/>
          <w:i w:val="false"/>
          <w:color w:val="000000"/>
          <w:sz w:val="28"/>
        </w:rPr>
        <w:t>
      20 __ жылғы "___" __________ қайтыс болуды мемлекеттік тіркеу туралы өтініш қабылданды.</w:t>
      </w:r>
    </w:p>
    <w:bookmarkEnd w:id="480"/>
    <w:bookmarkStart w:name="z826" w:id="481"/>
    <w:p>
      <w:pPr>
        <w:spacing w:after="0"/>
        <w:ind w:left="0"/>
        <w:jc w:val="both"/>
      </w:pPr>
      <w:r>
        <w:rPr>
          <w:rFonts w:ascii="Times New Roman"/>
          <w:b w:val="false"/>
          <w:i w:val="false"/>
          <w:color w:val="000000"/>
          <w:sz w:val="28"/>
        </w:rPr>
        <w:t>
      Қарау нәтижелері 20 ___ жылғы "___" ____________ хабарланатын болады.</w:t>
      </w:r>
    </w:p>
    <w:bookmarkEnd w:id="481"/>
    <w:bookmarkStart w:name="z827" w:id="482"/>
    <w:p>
      <w:pPr>
        <w:spacing w:after="0"/>
        <w:ind w:left="0"/>
        <w:jc w:val="both"/>
      </w:pPr>
      <w:r>
        <w:rPr>
          <w:rFonts w:ascii="Times New Roman"/>
          <w:b w:val="false"/>
          <w:i w:val="false"/>
          <w:color w:val="000000"/>
          <w:sz w:val="28"/>
        </w:rPr>
        <w:t xml:space="preserve">
      Маман ________________________________________ </w:t>
      </w:r>
    </w:p>
    <w:bookmarkEnd w:id="482"/>
    <w:bookmarkStart w:name="z828" w:id="483"/>
    <w:p>
      <w:pPr>
        <w:spacing w:after="0"/>
        <w:ind w:left="0"/>
        <w:jc w:val="both"/>
      </w:pPr>
      <w:r>
        <w:rPr>
          <w:rFonts w:ascii="Times New Roman"/>
          <w:b w:val="false"/>
          <w:i w:val="false"/>
          <w:color w:val="000000"/>
          <w:sz w:val="28"/>
        </w:rPr>
        <w:t>
      (аты, әкесінің аты (бар болса), тегі)</w:t>
      </w:r>
    </w:p>
    <w:bookmarkEnd w:id="483"/>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Шетелде азаматтық хал актілерін тіркеу саласында мемлекеттік қызметтерді көрсету қағидаларына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18-қосымша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___________________________</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___________________________</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шет елдердегі мекемесі)</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___________________________</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(өтініш берушінің аты, әкесінің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аты (бар болғанда), тегі)</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мекенжайы: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___________________________</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___________________________</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телефон нөмірі _____________</w:t>
            </w:r>
          </w:p>
        </w:tc>
      </w:tr>
    </w:tbl>
    <w:bookmarkStart w:name="z843" w:id="484"/>
    <w:p>
      <w:pPr>
        <w:spacing w:after="0"/>
        <w:ind w:left="0"/>
        <w:jc w:val="left"/>
      </w:pPr>
      <w:r>
        <w:rPr>
          <w:rFonts w:ascii="Times New Roman"/>
          <w:b/>
          <w:i w:val="false"/>
          <w:color w:val="000000"/>
        </w:rPr>
        <w:t xml:space="preserve"> Туу туралы қайталама куәлік (анықтама) беру туралы өтініш</w:t>
      </w:r>
    </w:p>
    <w:bookmarkEnd w:id="484"/>
    <w:bookmarkStart w:name="z844" w:id="485"/>
    <w:p>
      <w:pPr>
        <w:spacing w:after="0"/>
        <w:ind w:left="0"/>
        <w:jc w:val="both"/>
      </w:pPr>
      <w:r>
        <w:rPr>
          <w:rFonts w:ascii="Times New Roman"/>
          <w:b w:val="false"/>
          <w:i w:val="false"/>
          <w:color w:val="000000"/>
          <w:sz w:val="28"/>
        </w:rPr>
        <w:t>
      Туу туралы қайталама куәлік (анықтама) беруді (салып жіберуді) сұраймын.</w:t>
      </w:r>
    </w:p>
    <w:bookmarkEnd w:id="485"/>
    <w:bookmarkStart w:name="z845" w:id="486"/>
    <w:p>
      <w:pPr>
        <w:spacing w:after="0"/>
        <w:ind w:left="0"/>
        <w:jc w:val="both"/>
      </w:pPr>
      <w:r>
        <w:rPr>
          <w:rFonts w:ascii="Times New Roman"/>
          <w:b w:val="false"/>
          <w:i w:val="false"/>
          <w:color w:val="000000"/>
          <w:sz w:val="28"/>
        </w:rPr>
        <w:t xml:space="preserve">
      Өзім туралы мынадай мәліметтерді хабарлаймын: </w:t>
      </w:r>
    </w:p>
    <w:bookmarkEnd w:id="486"/>
    <w:bookmarkStart w:name="z846" w:id="487"/>
    <w:p>
      <w:pPr>
        <w:spacing w:after="0"/>
        <w:ind w:left="0"/>
        <w:jc w:val="both"/>
      </w:pPr>
      <w:r>
        <w:rPr>
          <w:rFonts w:ascii="Times New Roman"/>
          <w:b w:val="false"/>
          <w:i w:val="false"/>
          <w:color w:val="000000"/>
          <w:sz w:val="28"/>
        </w:rPr>
        <w:t xml:space="preserve">
      Тегі _____________ Аты _____________ Әкесінің аты (бар болса) ____________ </w:t>
      </w:r>
    </w:p>
    <w:bookmarkEnd w:id="487"/>
    <w:bookmarkStart w:name="z847" w:id="488"/>
    <w:p>
      <w:pPr>
        <w:spacing w:after="0"/>
        <w:ind w:left="0"/>
        <w:jc w:val="both"/>
      </w:pPr>
      <w:r>
        <w:rPr>
          <w:rFonts w:ascii="Times New Roman"/>
          <w:b w:val="false"/>
          <w:i w:val="false"/>
          <w:color w:val="000000"/>
          <w:sz w:val="28"/>
        </w:rPr>
        <w:t xml:space="preserve">
      Туған жері ___________________________________________________________ </w:t>
      </w:r>
    </w:p>
    <w:bookmarkEnd w:id="488"/>
    <w:bookmarkStart w:name="z848" w:id="489"/>
    <w:p>
      <w:pPr>
        <w:spacing w:after="0"/>
        <w:ind w:left="0"/>
        <w:jc w:val="both"/>
      </w:pPr>
      <w:r>
        <w:rPr>
          <w:rFonts w:ascii="Times New Roman"/>
          <w:b w:val="false"/>
          <w:i w:val="false"/>
          <w:color w:val="000000"/>
          <w:sz w:val="28"/>
        </w:rPr>
        <w:t xml:space="preserve">
      (облыс, аудан, қала/село, туған жылы, айы, күні) </w:t>
      </w:r>
    </w:p>
    <w:bookmarkEnd w:id="489"/>
    <w:bookmarkStart w:name="z849" w:id="490"/>
    <w:p>
      <w:pPr>
        <w:spacing w:after="0"/>
        <w:ind w:left="0"/>
        <w:jc w:val="both"/>
      </w:pPr>
      <w:r>
        <w:rPr>
          <w:rFonts w:ascii="Times New Roman"/>
          <w:b w:val="false"/>
          <w:i w:val="false"/>
          <w:color w:val="000000"/>
          <w:sz w:val="28"/>
        </w:rPr>
        <w:t xml:space="preserve">
      Ата-анасы: </w:t>
      </w:r>
    </w:p>
    <w:bookmarkEnd w:id="490"/>
    <w:bookmarkStart w:name="z850" w:id="491"/>
    <w:p>
      <w:pPr>
        <w:spacing w:after="0"/>
        <w:ind w:left="0"/>
        <w:jc w:val="both"/>
      </w:pPr>
      <w:r>
        <w:rPr>
          <w:rFonts w:ascii="Times New Roman"/>
          <w:b w:val="false"/>
          <w:i w:val="false"/>
          <w:color w:val="000000"/>
          <w:sz w:val="28"/>
        </w:rPr>
        <w:t xml:space="preserve">
      Әкесі _______________________________________________________________ </w:t>
      </w:r>
    </w:p>
    <w:bookmarkEnd w:id="491"/>
    <w:bookmarkStart w:name="z851" w:id="492"/>
    <w:p>
      <w:pPr>
        <w:spacing w:after="0"/>
        <w:ind w:left="0"/>
        <w:jc w:val="both"/>
      </w:pPr>
      <w:r>
        <w:rPr>
          <w:rFonts w:ascii="Times New Roman"/>
          <w:b w:val="false"/>
          <w:i w:val="false"/>
          <w:color w:val="000000"/>
          <w:sz w:val="28"/>
        </w:rPr>
        <w:t xml:space="preserve">
      Анасы ______________________________________________________________ </w:t>
      </w:r>
    </w:p>
    <w:bookmarkEnd w:id="492"/>
    <w:bookmarkStart w:name="z852" w:id="493"/>
    <w:p>
      <w:pPr>
        <w:spacing w:after="0"/>
        <w:ind w:left="0"/>
        <w:jc w:val="both"/>
      </w:pPr>
      <w:r>
        <w:rPr>
          <w:rFonts w:ascii="Times New Roman"/>
          <w:b w:val="false"/>
          <w:i w:val="false"/>
          <w:color w:val="000000"/>
          <w:sz w:val="28"/>
        </w:rPr>
        <w:t xml:space="preserve">
      Әкелік анықталды ____________________________________________________ </w:t>
      </w:r>
    </w:p>
    <w:bookmarkEnd w:id="493"/>
    <w:bookmarkStart w:name="z853" w:id="494"/>
    <w:p>
      <w:pPr>
        <w:spacing w:after="0"/>
        <w:ind w:left="0"/>
        <w:jc w:val="both"/>
      </w:pPr>
      <w:r>
        <w:rPr>
          <w:rFonts w:ascii="Times New Roman"/>
          <w:b w:val="false"/>
          <w:i w:val="false"/>
          <w:color w:val="000000"/>
          <w:sz w:val="28"/>
        </w:rPr>
        <w:t xml:space="preserve">
      (егер өзгерістер, толықтырулар енгізілсе толтырылады)) </w:t>
      </w:r>
    </w:p>
    <w:bookmarkEnd w:id="494"/>
    <w:bookmarkStart w:name="z854" w:id="495"/>
    <w:p>
      <w:pPr>
        <w:spacing w:after="0"/>
        <w:ind w:left="0"/>
        <w:jc w:val="both"/>
      </w:pPr>
      <w:r>
        <w:rPr>
          <w:rFonts w:ascii="Times New Roman"/>
          <w:b w:val="false"/>
          <w:i w:val="false"/>
          <w:color w:val="000000"/>
          <w:sz w:val="28"/>
        </w:rPr>
        <w:t xml:space="preserve">
      Бала асырап алынса ___________________________________________________ </w:t>
      </w:r>
    </w:p>
    <w:bookmarkEnd w:id="495"/>
    <w:bookmarkStart w:name="z855" w:id="496"/>
    <w:p>
      <w:pPr>
        <w:spacing w:after="0"/>
        <w:ind w:left="0"/>
        <w:jc w:val="both"/>
      </w:pPr>
      <w:r>
        <w:rPr>
          <w:rFonts w:ascii="Times New Roman"/>
          <w:b w:val="false"/>
          <w:i w:val="false"/>
          <w:color w:val="000000"/>
          <w:sz w:val="28"/>
        </w:rPr>
        <w:t xml:space="preserve">
      (егер өзгерістер, толықтырулар енгізілсе және бала асырап </w:t>
      </w:r>
    </w:p>
    <w:bookmarkEnd w:id="496"/>
    <w:bookmarkStart w:name="z856" w:id="497"/>
    <w:p>
      <w:pPr>
        <w:spacing w:after="0"/>
        <w:ind w:left="0"/>
        <w:jc w:val="both"/>
      </w:pPr>
      <w:r>
        <w:rPr>
          <w:rFonts w:ascii="Times New Roman"/>
          <w:b w:val="false"/>
          <w:i w:val="false"/>
          <w:color w:val="000000"/>
          <w:sz w:val="28"/>
        </w:rPr>
        <w:t xml:space="preserve">
      алушылардың келісімі болса толтырылады) </w:t>
      </w:r>
    </w:p>
    <w:bookmarkEnd w:id="497"/>
    <w:bookmarkStart w:name="z857" w:id="498"/>
    <w:p>
      <w:pPr>
        <w:spacing w:after="0"/>
        <w:ind w:left="0"/>
        <w:jc w:val="both"/>
      </w:pPr>
      <w:r>
        <w:rPr>
          <w:rFonts w:ascii="Times New Roman"/>
          <w:b w:val="false"/>
          <w:i w:val="false"/>
          <w:color w:val="000000"/>
          <w:sz w:val="28"/>
        </w:rPr>
        <w:t>
      Бала асырап алушының келісімі ____________________________ ____________</w:t>
      </w:r>
    </w:p>
    <w:bookmarkEnd w:id="498"/>
    <w:bookmarkStart w:name="z858" w:id="499"/>
    <w:p>
      <w:pPr>
        <w:spacing w:after="0"/>
        <w:ind w:left="0"/>
        <w:jc w:val="both"/>
      </w:pPr>
      <w:r>
        <w:rPr>
          <w:rFonts w:ascii="Times New Roman"/>
          <w:b w:val="false"/>
          <w:i w:val="false"/>
          <w:color w:val="000000"/>
          <w:sz w:val="28"/>
        </w:rPr>
        <w:t xml:space="preserve">
      Т. А. Ә. (егер жеке басын куәландыратын құжаттарда көрсетілсе) (қолы) </w:t>
      </w:r>
    </w:p>
    <w:bookmarkEnd w:id="499"/>
    <w:bookmarkStart w:name="z859" w:id="500"/>
    <w:p>
      <w:pPr>
        <w:spacing w:after="0"/>
        <w:ind w:left="0"/>
        <w:jc w:val="both"/>
      </w:pPr>
      <w:r>
        <w:rPr>
          <w:rFonts w:ascii="Times New Roman"/>
          <w:b w:val="false"/>
          <w:i w:val="false"/>
          <w:color w:val="000000"/>
          <w:sz w:val="28"/>
        </w:rPr>
        <w:t xml:space="preserve">
      ________________________________________________ ____________ </w:t>
      </w:r>
    </w:p>
    <w:bookmarkEnd w:id="500"/>
    <w:bookmarkStart w:name="z860" w:id="501"/>
    <w:p>
      <w:pPr>
        <w:spacing w:after="0"/>
        <w:ind w:left="0"/>
        <w:jc w:val="both"/>
      </w:pPr>
      <w:r>
        <w:rPr>
          <w:rFonts w:ascii="Times New Roman"/>
          <w:b w:val="false"/>
          <w:i w:val="false"/>
          <w:color w:val="000000"/>
          <w:sz w:val="28"/>
        </w:rPr>
        <w:t>
      Т. А. Ә. (егер жеке басын куәландыратын құжаттарда көрсетілсе) (қолы)</w:t>
      </w:r>
    </w:p>
    <w:bookmarkEnd w:id="501"/>
    <w:bookmarkStart w:name="z861" w:id="502"/>
    <w:p>
      <w:pPr>
        <w:spacing w:after="0"/>
        <w:ind w:left="0"/>
        <w:jc w:val="both"/>
      </w:pPr>
      <w:r>
        <w:rPr>
          <w:rFonts w:ascii="Times New Roman"/>
          <w:b w:val="false"/>
          <w:i w:val="false"/>
          <w:color w:val="000000"/>
          <w:sz w:val="28"/>
        </w:rPr>
        <w:t>
      Осыған байланысты құжат қажет ______________________(себебін көрсету)</w:t>
      </w:r>
    </w:p>
    <w:bookmarkEnd w:id="502"/>
    <w:bookmarkStart w:name="z862" w:id="503"/>
    <w:p>
      <w:pPr>
        <w:spacing w:after="0"/>
        <w:ind w:left="0"/>
        <w:jc w:val="both"/>
      </w:pPr>
      <w:r>
        <w:rPr>
          <w:rFonts w:ascii="Times New Roman"/>
          <w:b w:val="false"/>
          <w:i w:val="false"/>
          <w:color w:val="000000"/>
          <w:sz w:val="28"/>
        </w:rPr>
        <w:t>
      Сондай-ақ анықтамада енгізілген өзгерістер, түзетулер немесе толықтырулар</w:t>
      </w:r>
    </w:p>
    <w:bookmarkEnd w:id="503"/>
    <w:bookmarkStart w:name="z863" w:id="504"/>
    <w:p>
      <w:pPr>
        <w:spacing w:after="0"/>
        <w:ind w:left="0"/>
        <w:jc w:val="both"/>
      </w:pPr>
      <w:r>
        <w:rPr>
          <w:rFonts w:ascii="Times New Roman"/>
          <w:b w:val="false"/>
          <w:i w:val="false"/>
          <w:color w:val="000000"/>
          <w:sz w:val="28"/>
        </w:rPr>
        <w:t xml:space="preserve">
      туралы, қайталама куәлік берілгені туралы көрсетуді сұраймын </w:t>
      </w:r>
    </w:p>
    <w:bookmarkEnd w:id="504"/>
    <w:bookmarkStart w:name="z864" w:id="505"/>
    <w:p>
      <w:pPr>
        <w:spacing w:after="0"/>
        <w:ind w:left="0"/>
        <w:jc w:val="both"/>
      </w:pPr>
      <w:r>
        <w:rPr>
          <w:rFonts w:ascii="Times New Roman"/>
          <w:b w:val="false"/>
          <w:i w:val="false"/>
          <w:color w:val="000000"/>
          <w:sz w:val="28"/>
        </w:rPr>
        <w:t>
      _________________________________________________________________</w:t>
      </w:r>
    </w:p>
    <w:bookmarkEnd w:id="505"/>
    <w:bookmarkStart w:name="z865" w:id="506"/>
    <w:p>
      <w:pPr>
        <w:spacing w:after="0"/>
        <w:ind w:left="0"/>
        <w:jc w:val="both"/>
      </w:pPr>
      <w:r>
        <w:rPr>
          <w:rFonts w:ascii="Times New Roman"/>
          <w:b w:val="false"/>
          <w:i w:val="false"/>
          <w:color w:val="000000"/>
          <w:sz w:val="28"/>
        </w:rPr>
        <w:t>
      (қажеттінің астын сызу және себебін немесе негіздемесін, акт жазбасының түрін көрсету)</w:t>
      </w:r>
    </w:p>
    <w:bookmarkEnd w:id="506"/>
    <w:bookmarkStart w:name="z866" w:id="507"/>
    <w:p>
      <w:pPr>
        <w:spacing w:after="0"/>
        <w:ind w:left="0"/>
        <w:jc w:val="both"/>
      </w:pPr>
      <w:r>
        <w:rPr>
          <w:rFonts w:ascii="Times New Roman"/>
          <w:b w:val="false"/>
          <w:i w:val="false"/>
          <w:color w:val="000000"/>
          <w:sz w:val="28"/>
        </w:rPr>
        <w:t xml:space="preserve">
      "Әкімшілік құқық бұзушылық туралы" Қазақстан Республикасы Кодексінің </w:t>
      </w:r>
      <w:r>
        <w:rPr>
          <w:rFonts w:ascii="Times New Roman"/>
          <w:b w:val="false"/>
          <w:i w:val="false"/>
          <w:color w:val="000000"/>
          <w:sz w:val="28"/>
        </w:rPr>
        <w:t>491-бабына</w:t>
      </w:r>
      <w:r>
        <w:rPr>
          <w:rFonts w:ascii="Times New Roman"/>
          <w:b w:val="false"/>
          <w:i w:val="false"/>
          <w:color w:val="000000"/>
          <w:sz w:val="28"/>
        </w:rPr>
        <w:t xml:space="preserve"> сәйкес жалған мәліметтерді хабарлағаны үшін әкімшілік жаза қолданылатыны туралы ескертілді.</w:t>
      </w:r>
    </w:p>
    <w:bookmarkEnd w:id="507"/>
    <w:bookmarkStart w:name="z867" w:id="508"/>
    <w:p>
      <w:pPr>
        <w:spacing w:after="0"/>
        <w:ind w:left="0"/>
        <w:jc w:val="both"/>
      </w:pPr>
      <w:r>
        <w:rPr>
          <w:rFonts w:ascii="Times New Roman"/>
          <w:b w:val="false"/>
          <w:i w:val="false"/>
          <w:color w:val="000000"/>
          <w:sz w:val="28"/>
        </w:rPr>
        <w:t xml:space="preserve">
      "Дербес деректер және оларды қорғау туралы" Қазақстан Республикасы Заңының </w:t>
      </w:r>
      <w:r>
        <w:rPr>
          <w:rFonts w:ascii="Times New Roman"/>
          <w:b w:val="false"/>
          <w:i w:val="false"/>
          <w:color w:val="000000"/>
          <w:sz w:val="28"/>
        </w:rPr>
        <w:t>8-бабына</w:t>
      </w:r>
      <w:r>
        <w:rPr>
          <w:rFonts w:ascii="Times New Roman"/>
          <w:b w:val="false"/>
          <w:i w:val="false"/>
          <w:color w:val="000000"/>
          <w:sz w:val="28"/>
        </w:rPr>
        <w:t xml:space="preserve"> сәйкес, мемлекеттік қызмет көрсету үшін талап етілетін қолжетімділігі шектеулі дербес деректеріме қол жеткізуге келісімімді беремін.</w:t>
      </w:r>
    </w:p>
    <w:bookmarkEnd w:id="508"/>
    <w:bookmarkStart w:name="z868" w:id="509"/>
    <w:p>
      <w:pPr>
        <w:spacing w:after="0"/>
        <w:ind w:left="0"/>
        <w:jc w:val="both"/>
      </w:pPr>
      <w:r>
        <w:rPr>
          <w:rFonts w:ascii="Times New Roman"/>
          <w:b w:val="false"/>
          <w:i w:val="false"/>
          <w:color w:val="000000"/>
          <w:sz w:val="28"/>
        </w:rPr>
        <w:t>
      Өтініш берушінің қолы_________________________ "___" ________ 20__ жауап:</w:t>
      </w:r>
    </w:p>
    <w:bookmarkEnd w:id="509"/>
    <w:bookmarkStart w:name="z869" w:id="510"/>
    <w:p>
      <w:pPr>
        <w:spacing w:after="0"/>
        <w:ind w:left="0"/>
        <w:jc w:val="both"/>
      </w:pPr>
      <w:r>
        <w:rPr>
          <w:rFonts w:ascii="Times New Roman"/>
          <w:b w:val="false"/>
          <w:i w:val="false"/>
          <w:color w:val="000000"/>
          <w:sz w:val="28"/>
        </w:rPr>
        <w:t>
      Құжат _______________________________________________ байланысты қажет</w:t>
      </w:r>
    </w:p>
    <w:bookmarkEnd w:id="510"/>
    <w:bookmarkStart w:name="z870" w:id="511"/>
    <w:p>
      <w:pPr>
        <w:spacing w:after="0"/>
        <w:ind w:left="0"/>
        <w:jc w:val="both"/>
      </w:pPr>
      <w:r>
        <w:rPr>
          <w:rFonts w:ascii="Times New Roman"/>
          <w:b w:val="false"/>
          <w:i w:val="false"/>
          <w:color w:val="000000"/>
          <w:sz w:val="28"/>
        </w:rPr>
        <w:t>
      (себебін көрсету)</w:t>
      </w:r>
    </w:p>
    <w:bookmarkEnd w:id="511"/>
    <w:bookmarkStart w:name="z871" w:id="512"/>
    <w:p>
      <w:pPr>
        <w:spacing w:after="0"/>
        <w:ind w:left="0"/>
        <w:jc w:val="both"/>
      </w:pPr>
      <w:r>
        <w:rPr>
          <w:rFonts w:ascii="Times New Roman"/>
          <w:b w:val="false"/>
          <w:i w:val="false"/>
          <w:color w:val="000000"/>
          <w:sz w:val="28"/>
        </w:rPr>
        <w:t>
      20__ж. "___"____________ Өтініш берушінің қолы ______________________</w:t>
      </w:r>
    </w:p>
    <w:bookmarkEnd w:id="512"/>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___________________________</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___________________________</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шет елдердегі мекемесі)</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___________________________</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(өтініш берушінің аты,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әкесінің аты (бар болғанда), тегі)</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мекенжайы: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___________________________</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___________________________</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телефон нөмірі______________</w:t>
            </w:r>
          </w:p>
        </w:tc>
      </w:tr>
    </w:tbl>
    <w:bookmarkStart w:name="z884" w:id="513"/>
    <w:p>
      <w:pPr>
        <w:spacing w:after="0"/>
        <w:ind w:left="0"/>
        <w:jc w:val="left"/>
      </w:pPr>
      <w:r>
        <w:rPr>
          <w:rFonts w:ascii="Times New Roman"/>
          <w:b/>
          <w:i w:val="false"/>
          <w:color w:val="000000"/>
        </w:rPr>
        <w:t xml:space="preserve"> Неке қию (ерлі-зайыпты болу) туралы қайталама куәлік (анықтама) беру туралы өтініш</w:t>
      </w:r>
    </w:p>
    <w:bookmarkEnd w:id="513"/>
    <w:bookmarkStart w:name="z885" w:id="514"/>
    <w:p>
      <w:pPr>
        <w:spacing w:after="0"/>
        <w:ind w:left="0"/>
        <w:jc w:val="both"/>
      </w:pPr>
      <w:r>
        <w:rPr>
          <w:rFonts w:ascii="Times New Roman"/>
          <w:b w:val="false"/>
          <w:i w:val="false"/>
          <w:color w:val="000000"/>
          <w:sz w:val="28"/>
        </w:rPr>
        <w:t>
      Неке қию туралы қайталама куәлік (анықтама) беруді (салып жіберуді) сұраймын.</w:t>
      </w:r>
    </w:p>
    <w:bookmarkEnd w:id="514"/>
    <w:bookmarkStart w:name="z886" w:id="515"/>
    <w:p>
      <w:pPr>
        <w:spacing w:after="0"/>
        <w:ind w:left="0"/>
        <w:jc w:val="both"/>
      </w:pPr>
      <w:r>
        <w:rPr>
          <w:rFonts w:ascii="Times New Roman"/>
          <w:b w:val="false"/>
          <w:i w:val="false"/>
          <w:color w:val="000000"/>
          <w:sz w:val="28"/>
        </w:rPr>
        <w:t>
      Өзім туралы мынадай мәліметтерді хабарлаймын:</w:t>
      </w:r>
    </w:p>
    <w:bookmarkEnd w:id="515"/>
    <w:bookmarkStart w:name="z887" w:id="516"/>
    <w:p>
      <w:pPr>
        <w:spacing w:after="0"/>
        <w:ind w:left="0"/>
        <w:jc w:val="both"/>
      </w:pPr>
      <w:r>
        <w:rPr>
          <w:rFonts w:ascii="Times New Roman"/>
          <w:b w:val="false"/>
          <w:i w:val="false"/>
          <w:color w:val="000000"/>
          <w:sz w:val="28"/>
        </w:rPr>
        <w:t>
      Тегі ___________________________________________________________</w:t>
      </w:r>
    </w:p>
    <w:bookmarkEnd w:id="516"/>
    <w:bookmarkStart w:name="z888" w:id="517"/>
    <w:p>
      <w:pPr>
        <w:spacing w:after="0"/>
        <w:ind w:left="0"/>
        <w:jc w:val="both"/>
      </w:pPr>
      <w:r>
        <w:rPr>
          <w:rFonts w:ascii="Times New Roman"/>
          <w:b w:val="false"/>
          <w:i w:val="false"/>
          <w:color w:val="000000"/>
          <w:sz w:val="28"/>
        </w:rPr>
        <w:t>
      Аты ___________________________________________________________</w:t>
      </w:r>
    </w:p>
    <w:bookmarkEnd w:id="517"/>
    <w:bookmarkStart w:name="z889" w:id="518"/>
    <w:p>
      <w:pPr>
        <w:spacing w:after="0"/>
        <w:ind w:left="0"/>
        <w:jc w:val="both"/>
      </w:pPr>
      <w:r>
        <w:rPr>
          <w:rFonts w:ascii="Times New Roman"/>
          <w:b w:val="false"/>
          <w:i w:val="false"/>
          <w:color w:val="000000"/>
          <w:sz w:val="28"/>
        </w:rPr>
        <w:t>
      Әкесінің аты (бар болса) _________________________________________</w:t>
      </w:r>
    </w:p>
    <w:bookmarkEnd w:id="518"/>
    <w:bookmarkStart w:name="z890" w:id="519"/>
    <w:p>
      <w:pPr>
        <w:spacing w:after="0"/>
        <w:ind w:left="0"/>
        <w:jc w:val="both"/>
      </w:pPr>
      <w:r>
        <w:rPr>
          <w:rFonts w:ascii="Times New Roman"/>
          <w:b w:val="false"/>
          <w:i w:val="false"/>
          <w:color w:val="000000"/>
          <w:sz w:val="28"/>
        </w:rPr>
        <w:t>
      Неке _________________________________________________________ қиылды</w:t>
      </w:r>
    </w:p>
    <w:bookmarkEnd w:id="519"/>
    <w:bookmarkStart w:name="z891" w:id="520"/>
    <w:p>
      <w:pPr>
        <w:spacing w:after="0"/>
        <w:ind w:left="0"/>
        <w:jc w:val="both"/>
      </w:pPr>
      <w:r>
        <w:rPr>
          <w:rFonts w:ascii="Times New Roman"/>
          <w:b w:val="false"/>
          <w:i w:val="false"/>
          <w:color w:val="000000"/>
          <w:sz w:val="28"/>
        </w:rPr>
        <w:t>
      (жұбайының/зайыбының Т.А.Ә (бар болса))</w:t>
      </w:r>
    </w:p>
    <w:bookmarkEnd w:id="520"/>
    <w:bookmarkStart w:name="z892" w:id="521"/>
    <w:p>
      <w:pPr>
        <w:spacing w:after="0"/>
        <w:ind w:left="0"/>
        <w:jc w:val="both"/>
      </w:pPr>
      <w:r>
        <w:rPr>
          <w:rFonts w:ascii="Times New Roman"/>
          <w:b w:val="false"/>
          <w:i w:val="false"/>
          <w:color w:val="000000"/>
          <w:sz w:val="28"/>
        </w:rPr>
        <w:t>
      Неке қиюды тіркеу орны ________________________________________________</w:t>
      </w:r>
    </w:p>
    <w:bookmarkEnd w:id="521"/>
    <w:bookmarkStart w:name="z893" w:id="522"/>
    <w:p>
      <w:pPr>
        <w:spacing w:after="0"/>
        <w:ind w:left="0"/>
        <w:jc w:val="both"/>
      </w:pPr>
      <w:r>
        <w:rPr>
          <w:rFonts w:ascii="Times New Roman"/>
          <w:b w:val="false"/>
          <w:i w:val="false"/>
          <w:color w:val="000000"/>
          <w:sz w:val="28"/>
        </w:rPr>
        <w:t>
      (қала, аудан, тіркеу органы)</w:t>
      </w:r>
    </w:p>
    <w:bookmarkEnd w:id="522"/>
    <w:bookmarkStart w:name="z894" w:id="523"/>
    <w:p>
      <w:pPr>
        <w:spacing w:after="0"/>
        <w:ind w:left="0"/>
        <w:jc w:val="both"/>
      </w:pPr>
      <w:r>
        <w:rPr>
          <w:rFonts w:ascii="Times New Roman"/>
          <w:b w:val="false"/>
          <w:i w:val="false"/>
          <w:color w:val="000000"/>
          <w:sz w:val="28"/>
        </w:rPr>
        <w:t>
      Неке қиюдың тіркелген уақыты __________________________________________</w:t>
      </w:r>
    </w:p>
    <w:bookmarkEnd w:id="523"/>
    <w:bookmarkStart w:name="z895" w:id="524"/>
    <w:p>
      <w:pPr>
        <w:spacing w:after="0"/>
        <w:ind w:left="0"/>
        <w:jc w:val="both"/>
      </w:pPr>
      <w:r>
        <w:rPr>
          <w:rFonts w:ascii="Times New Roman"/>
          <w:b w:val="false"/>
          <w:i w:val="false"/>
          <w:color w:val="000000"/>
          <w:sz w:val="28"/>
        </w:rPr>
        <w:t>
      (жылы, айы, күні)</w:t>
      </w:r>
    </w:p>
    <w:bookmarkEnd w:id="524"/>
    <w:bookmarkStart w:name="z896" w:id="525"/>
    <w:p>
      <w:pPr>
        <w:spacing w:after="0"/>
        <w:ind w:left="0"/>
        <w:jc w:val="both"/>
      </w:pPr>
      <w:r>
        <w:rPr>
          <w:rFonts w:ascii="Times New Roman"/>
          <w:b w:val="false"/>
          <w:i w:val="false"/>
          <w:color w:val="000000"/>
          <w:sz w:val="28"/>
        </w:rPr>
        <w:t>
      Құжат _______________________________________________ байланысты қажет</w:t>
      </w:r>
    </w:p>
    <w:bookmarkEnd w:id="525"/>
    <w:bookmarkStart w:name="z897" w:id="526"/>
    <w:p>
      <w:pPr>
        <w:spacing w:after="0"/>
        <w:ind w:left="0"/>
        <w:jc w:val="both"/>
      </w:pPr>
      <w:r>
        <w:rPr>
          <w:rFonts w:ascii="Times New Roman"/>
          <w:b w:val="false"/>
          <w:i w:val="false"/>
          <w:color w:val="000000"/>
          <w:sz w:val="28"/>
        </w:rPr>
        <w:t>
      (себебін көрсету)</w:t>
      </w:r>
    </w:p>
    <w:bookmarkEnd w:id="526"/>
    <w:bookmarkStart w:name="z898" w:id="527"/>
    <w:p>
      <w:pPr>
        <w:spacing w:after="0"/>
        <w:ind w:left="0"/>
        <w:jc w:val="both"/>
      </w:pPr>
      <w:r>
        <w:rPr>
          <w:rFonts w:ascii="Times New Roman"/>
          <w:b w:val="false"/>
          <w:i w:val="false"/>
          <w:color w:val="000000"/>
          <w:sz w:val="28"/>
        </w:rPr>
        <w:t>
      Сондай-ақ анықтамада енгізілген өзгерістер, түзетулер немесе толықтырулар туралы,</w:t>
      </w:r>
    </w:p>
    <w:bookmarkEnd w:id="527"/>
    <w:bookmarkStart w:name="z899" w:id="528"/>
    <w:p>
      <w:pPr>
        <w:spacing w:after="0"/>
        <w:ind w:left="0"/>
        <w:jc w:val="both"/>
      </w:pPr>
      <w:r>
        <w:rPr>
          <w:rFonts w:ascii="Times New Roman"/>
          <w:b w:val="false"/>
          <w:i w:val="false"/>
          <w:color w:val="000000"/>
          <w:sz w:val="28"/>
        </w:rPr>
        <w:t>
      қайталама куәлік берілгені туралы көрсетуді сұраймын</w:t>
      </w:r>
    </w:p>
    <w:bookmarkEnd w:id="528"/>
    <w:bookmarkStart w:name="z900" w:id="529"/>
    <w:p>
      <w:pPr>
        <w:spacing w:after="0"/>
        <w:ind w:left="0"/>
        <w:jc w:val="both"/>
      </w:pPr>
      <w:r>
        <w:rPr>
          <w:rFonts w:ascii="Times New Roman"/>
          <w:b w:val="false"/>
          <w:i w:val="false"/>
          <w:color w:val="000000"/>
          <w:sz w:val="28"/>
        </w:rPr>
        <w:t>
      ______________</w:t>
      </w:r>
    </w:p>
    <w:bookmarkEnd w:id="529"/>
    <w:bookmarkStart w:name="z901" w:id="530"/>
    <w:p>
      <w:pPr>
        <w:spacing w:after="0"/>
        <w:ind w:left="0"/>
        <w:jc w:val="both"/>
      </w:pPr>
      <w:r>
        <w:rPr>
          <w:rFonts w:ascii="Times New Roman"/>
          <w:b w:val="false"/>
          <w:i w:val="false"/>
          <w:color w:val="000000"/>
          <w:sz w:val="28"/>
        </w:rPr>
        <w:t>
      ___________________________________________________________ ____ ,</w:t>
      </w:r>
    </w:p>
    <w:bookmarkEnd w:id="530"/>
    <w:bookmarkStart w:name="z902" w:id="531"/>
    <w:p>
      <w:pPr>
        <w:spacing w:after="0"/>
        <w:ind w:left="0"/>
        <w:jc w:val="both"/>
      </w:pPr>
      <w:r>
        <w:rPr>
          <w:rFonts w:ascii="Times New Roman"/>
          <w:b w:val="false"/>
          <w:i w:val="false"/>
          <w:color w:val="000000"/>
          <w:sz w:val="28"/>
        </w:rPr>
        <w:t>
      (қажеттінің астын сызу және себебін немесе негіздемесін, акт жазбасының түрін көрсету)</w:t>
      </w:r>
    </w:p>
    <w:bookmarkEnd w:id="531"/>
    <w:bookmarkStart w:name="z903" w:id="532"/>
    <w:p>
      <w:pPr>
        <w:spacing w:after="0"/>
        <w:ind w:left="0"/>
        <w:jc w:val="both"/>
      </w:pPr>
      <w:r>
        <w:rPr>
          <w:rFonts w:ascii="Times New Roman"/>
          <w:b w:val="false"/>
          <w:i w:val="false"/>
          <w:color w:val="000000"/>
          <w:sz w:val="28"/>
        </w:rPr>
        <w:t xml:space="preserve">
      "Әкімшілік құқық бұзушылық туралы" Қазақстан Республикасы Кодексінің </w:t>
      </w:r>
      <w:r>
        <w:rPr>
          <w:rFonts w:ascii="Times New Roman"/>
          <w:b w:val="false"/>
          <w:i w:val="false"/>
          <w:color w:val="000000"/>
          <w:sz w:val="28"/>
        </w:rPr>
        <w:t>491-бабына</w:t>
      </w:r>
      <w:r>
        <w:rPr>
          <w:rFonts w:ascii="Times New Roman"/>
          <w:b w:val="false"/>
          <w:i w:val="false"/>
          <w:color w:val="000000"/>
          <w:sz w:val="28"/>
        </w:rPr>
        <w:t xml:space="preserve"> сәйкес жалған мәліметтерді хабарлағаны үшін әкімшілік жаза қолданылатыны туралы ескертілді.</w:t>
      </w:r>
    </w:p>
    <w:bookmarkEnd w:id="532"/>
    <w:bookmarkStart w:name="z904" w:id="533"/>
    <w:p>
      <w:pPr>
        <w:spacing w:after="0"/>
        <w:ind w:left="0"/>
        <w:jc w:val="both"/>
      </w:pPr>
      <w:r>
        <w:rPr>
          <w:rFonts w:ascii="Times New Roman"/>
          <w:b w:val="false"/>
          <w:i w:val="false"/>
          <w:color w:val="000000"/>
          <w:sz w:val="28"/>
        </w:rPr>
        <w:t xml:space="preserve">
      "Дербес деректер және оларды қорғау туралы" Қазақстан Республикасы Заңының </w:t>
      </w:r>
      <w:r>
        <w:rPr>
          <w:rFonts w:ascii="Times New Roman"/>
          <w:b w:val="false"/>
          <w:i w:val="false"/>
          <w:color w:val="000000"/>
          <w:sz w:val="28"/>
        </w:rPr>
        <w:t>8-бабына</w:t>
      </w:r>
      <w:r>
        <w:rPr>
          <w:rFonts w:ascii="Times New Roman"/>
          <w:b w:val="false"/>
          <w:i w:val="false"/>
          <w:color w:val="000000"/>
          <w:sz w:val="28"/>
        </w:rPr>
        <w:t xml:space="preserve"> сәйкес, мемлекеттік қызмет көрсету үшін талап етілетін қолжетімділігі шектеулі дербес деректеріме қол жеткізуге келісімімді беремін.</w:t>
      </w:r>
    </w:p>
    <w:bookmarkEnd w:id="533"/>
    <w:bookmarkStart w:name="z905" w:id="534"/>
    <w:p>
      <w:pPr>
        <w:spacing w:after="0"/>
        <w:ind w:left="0"/>
        <w:jc w:val="both"/>
      </w:pPr>
      <w:r>
        <w:rPr>
          <w:rFonts w:ascii="Times New Roman"/>
          <w:b w:val="false"/>
          <w:i w:val="false"/>
          <w:color w:val="000000"/>
          <w:sz w:val="28"/>
        </w:rPr>
        <w:t>
      Өтініш берушінің қолы_________________________ "___" ________</w:t>
      </w:r>
    </w:p>
    <w:bookmarkEnd w:id="534"/>
    <w:bookmarkStart w:name="z906" w:id="535"/>
    <w:p>
      <w:pPr>
        <w:spacing w:after="0"/>
        <w:ind w:left="0"/>
        <w:jc w:val="both"/>
      </w:pPr>
      <w:r>
        <w:rPr>
          <w:rFonts w:ascii="Times New Roman"/>
          <w:b w:val="false"/>
          <w:i w:val="false"/>
          <w:color w:val="000000"/>
          <w:sz w:val="28"/>
        </w:rPr>
        <w:t>
      20__ жауап:</w:t>
      </w:r>
    </w:p>
    <w:bookmarkEnd w:id="535"/>
    <w:bookmarkStart w:name="z907" w:id="536"/>
    <w:p>
      <w:pPr>
        <w:spacing w:after="0"/>
        <w:ind w:left="0"/>
        <w:jc w:val="both"/>
      </w:pPr>
      <w:r>
        <w:rPr>
          <w:rFonts w:ascii="Times New Roman"/>
          <w:b w:val="false"/>
          <w:i w:val="false"/>
          <w:color w:val="000000"/>
          <w:sz w:val="28"/>
        </w:rPr>
        <w:t>
      Құжат _______________________________________________ байланысты қажет</w:t>
      </w:r>
    </w:p>
    <w:bookmarkEnd w:id="536"/>
    <w:bookmarkStart w:name="z908" w:id="537"/>
    <w:p>
      <w:pPr>
        <w:spacing w:after="0"/>
        <w:ind w:left="0"/>
        <w:jc w:val="both"/>
      </w:pPr>
      <w:r>
        <w:rPr>
          <w:rFonts w:ascii="Times New Roman"/>
          <w:b w:val="false"/>
          <w:i w:val="false"/>
          <w:color w:val="000000"/>
          <w:sz w:val="28"/>
        </w:rPr>
        <w:t>
      (себебін көрсету)</w:t>
      </w:r>
    </w:p>
    <w:bookmarkEnd w:id="537"/>
    <w:bookmarkStart w:name="z909" w:id="538"/>
    <w:p>
      <w:pPr>
        <w:spacing w:after="0"/>
        <w:ind w:left="0"/>
        <w:jc w:val="both"/>
      </w:pPr>
      <w:r>
        <w:rPr>
          <w:rFonts w:ascii="Times New Roman"/>
          <w:b w:val="false"/>
          <w:i w:val="false"/>
          <w:color w:val="000000"/>
          <w:sz w:val="28"/>
        </w:rPr>
        <w:t>
      20__ж. "___"____________ Өтініш берушінің қолы _________________</w:t>
      </w:r>
    </w:p>
    <w:bookmarkEnd w:id="538"/>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___________________________</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___________________________</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шет елдердегі мекемесі)</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___________________________</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(өтініш берушінің аты,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әкесінің аты (бар болғанда), тегі)</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мекенжайы: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___________________________</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___________________________</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телефон нөмірі______________</w:t>
            </w:r>
          </w:p>
        </w:tc>
      </w:tr>
    </w:tbl>
    <w:bookmarkStart w:name="z922" w:id="539"/>
    <w:p>
      <w:pPr>
        <w:spacing w:after="0"/>
        <w:ind w:left="0"/>
        <w:jc w:val="left"/>
      </w:pPr>
      <w:r>
        <w:rPr>
          <w:rFonts w:ascii="Times New Roman"/>
          <w:b/>
          <w:i w:val="false"/>
          <w:color w:val="000000"/>
        </w:rPr>
        <w:t xml:space="preserve"> Некені (ерлі-зайыптылықты) бұзу туралы қайталама куәлік (анықтама) беру туралы өтініш</w:t>
      </w:r>
    </w:p>
    <w:bookmarkEnd w:id="539"/>
    <w:bookmarkStart w:name="z923" w:id="540"/>
    <w:p>
      <w:pPr>
        <w:spacing w:after="0"/>
        <w:ind w:left="0"/>
        <w:jc w:val="both"/>
      </w:pPr>
      <w:r>
        <w:rPr>
          <w:rFonts w:ascii="Times New Roman"/>
          <w:b w:val="false"/>
          <w:i w:val="false"/>
          <w:color w:val="000000"/>
          <w:sz w:val="28"/>
        </w:rPr>
        <w:t>
      Неке бұзу туралы қайталама куәлік (анықтама) беруді (салып жіберуді) сұраймын.</w:t>
      </w:r>
    </w:p>
    <w:bookmarkEnd w:id="540"/>
    <w:bookmarkStart w:name="z924" w:id="541"/>
    <w:p>
      <w:pPr>
        <w:spacing w:after="0"/>
        <w:ind w:left="0"/>
        <w:jc w:val="both"/>
      </w:pPr>
      <w:r>
        <w:rPr>
          <w:rFonts w:ascii="Times New Roman"/>
          <w:b w:val="false"/>
          <w:i w:val="false"/>
          <w:color w:val="000000"/>
          <w:sz w:val="28"/>
        </w:rPr>
        <w:t>
      Өзім туралы мынадай мәліметтерді хабарлаймын:</w:t>
      </w:r>
    </w:p>
    <w:bookmarkEnd w:id="541"/>
    <w:bookmarkStart w:name="z925" w:id="542"/>
    <w:p>
      <w:pPr>
        <w:spacing w:after="0"/>
        <w:ind w:left="0"/>
        <w:jc w:val="both"/>
      </w:pPr>
      <w:r>
        <w:rPr>
          <w:rFonts w:ascii="Times New Roman"/>
          <w:b w:val="false"/>
          <w:i w:val="false"/>
          <w:color w:val="000000"/>
          <w:sz w:val="28"/>
        </w:rPr>
        <w:t>
      Тегі ____________ Аты _____________ Әкесінің аты (жеке басын куәландыратын</w:t>
      </w:r>
    </w:p>
    <w:bookmarkEnd w:id="542"/>
    <w:bookmarkStart w:name="z926" w:id="543"/>
    <w:p>
      <w:pPr>
        <w:spacing w:after="0"/>
        <w:ind w:left="0"/>
        <w:jc w:val="both"/>
      </w:pPr>
      <w:r>
        <w:rPr>
          <w:rFonts w:ascii="Times New Roman"/>
          <w:b w:val="false"/>
          <w:i w:val="false"/>
          <w:color w:val="000000"/>
          <w:sz w:val="28"/>
        </w:rPr>
        <w:t>
      құжаттарда көрсетілсе)</w:t>
      </w:r>
    </w:p>
    <w:bookmarkEnd w:id="543"/>
    <w:bookmarkStart w:name="z927" w:id="544"/>
    <w:p>
      <w:pPr>
        <w:spacing w:after="0"/>
        <w:ind w:left="0"/>
        <w:jc w:val="both"/>
      </w:pPr>
      <w:r>
        <w:rPr>
          <w:rFonts w:ascii="Times New Roman"/>
          <w:b w:val="false"/>
          <w:i w:val="false"/>
          <w:color w:val="000000"/>
          <w:sz w:val="28"/>
        </w:rPr>
        <w:t>
      _________________________________________________</w:t>
      </w:r>
    </w:p>
    <w:bookmarkEnd w:id="544"/>
    <w:bookmarkStart w:name="z928" w:id="545"/>
    <w:p>
      <w:pPr>
        <w:spacing w:after="0"/>
        <w:ind w:left="0"/>
        <w:jc w:val="both"/>
      </w:pPr>
      <w:r>
        <w:rPr>
          <w:rFonts w:ascii="Times New Roman"/>
          <w:b w:val="false"/>
          <w:i w:val="false"/>
          <w:color w:val="000000"/>
          <w:sz w:val="28"/>
        </w:rPr>
        <w:t>
      Неке ________________________________________________________</w:t>
      </w:r>
    </w:p>
    <w:bookmarkEnd w:id="545"/>
    <w:bookmarkStart w:name="z929" w:id="546"/>
    <w:p>
      <w:pPr>
        <w:spacing w:after="0"/>
        <w:ind w:left="0"/>
        <w:jc w:val="both"/>
      </w:pPr>
      <w:r>
        <w:rPr>
          <w:rFonts w:ascii="Times New Roman"/>
          <w:b w:val="false"/>
          <w:i w:val="false"/>
          <w:color w:val="000000"/>
          <w:sz w:val="28"/>
        </w:rPr>
        <w:t>
      бұзылды</w:t>
      </w:r>
    </w:p>
    <w:bookmarkEnd w:id="546"/>
    <w:bookmarkStart w:name="z930" w:id="547"/>
    <w:p>
      <w:pPr>
        <w:spacing w:after="0"/>
        <w:ind w:left="0"/>
        <w:jc w:val="both"/>
      </w:pPr>
      <w:r>
        <w:rPr>
          <w:rFonts w:ascii="Times New Roman"/>
          <w:b w:val="false"/>
          <w:i w:val="false"/>
          <w:color w:val="000000"/>
          <w:sz w:val="28"/>
        </w:rPr>
        <w:t>
      (жұбайының/зайыбының Т.А.Ә (жеке басын куәландыратын</w:t>
      </w:r>
    </w:p>
    <w:bookmarkEnd w:id="547"/>
    <w:bookmarkStart w:name="z931" w:id="548"/>
    <w:p>
      <w:pPr>
        <w:spacing w:after="0"/>
        <w:ind w:left="0"/>
        <w:jc w:val="both"/>
      </w:pPr>
      <w:r>
        <w:rPr>
          <w:rFonts w:ascii="Times New Roman"/>
          <w:b w:val="false"/>
          <w:i w:val="false"/>
          <w:color w:val="000000"/>
          <w:sz w:val="28"/>
        </w:rPr>
        <w:t>
      құжаттарда көрсетілсе))</w:t>
      </w:r>
    </w:p>
    <w:bookmarkEnd w:id="548"/>
    <w:bookmarkStart w:name="z932" w:id="549"/>
    <w:p>
      <w:pPr>
        <w:spacing w:after="0"/>
        <w:ind w:left="0"/>
        <w:jc w:val="both"/>
      </w:pPr>
      <w:r>
        <w:rPr>
          <w:rFonts w:ascii="Times New Roman"/>
          <w:b w:val="false"/>
          <w:i w:val="false"/>
          <w:color w:val="000000"/>
          <w:sz w:val="28"/>
        </w:rPr>
        <w:t>
      Неке бұзуды тіркеу орны</w:t>
      </w:r>
    </w:p>
    <w:bookmarkEnd w:id="549"/>
    <w:bookmarkStart w:name="z933" w:id="550"/>
    <w:p>
      <w:pPr>
        <w:spacing w:after="0"/>
        <w:ind w:left="0"/>
        <w:jc w:val="both"/>
      </w:pPr>
      <w:r>
        <w:rPr>
          <w:rFonts w:ascii="Times New Roman"/>
          <w:b w:val="false"/>
          <w:i w:val="false"/>
          <w:color w:val="000000"/>
          <w:sz w:val="28"/>
        </w:rPr>
        <w:t>
      ________________________________________________</w:t>
      </w:r>
    </w:p>
    <w:bookmarkEnd w:id="550"/>
    <w:bookmarkStart w:name="z934" w:id="551"/>
    <w:p>
      <w:pPr>
        <w:spacing w:after="0"/>
        <w:ind w:left="0"/>
        <w:jc w:val="both"/>
      </w:pPr>
      <w:r>
        <w:rPr>
          <w:rFonts w:ascii="Times New Roman"/>
          <w:b w:val="false"/>
          <w:i w:val="false"/>
          <w:color w:val="000000"/>
          <w:sz w:val="28"/>
        </w:rPr>
        <w:t>
      (қала, аудан, тіркеу органы)</w:t>
      </w:r>
    </w:p>
    <w:bookmarkEnd w:id="551"/>
    <w:bookmarkStart w:name="z935" w:id="552"/>
    <w:p>
      <w:pPr>
        <w:spacing w:after="0"/>
        <w:ind w:left="0"/>
        <w:jc w:val="both"/>
      </w:pPr>
      <w:r>
        <w:rPr>
          <w:rFonts w:ascii="Times New Roman"/>
          <w:b w:val="false"/>
          <w:i w:val="false"/>
          <w:color w:val="000000"/>
          <w:sz w:val="28"/>
        </w:rPr>
        <w:t>
      Неке бұзу уақыты</w:t>
      </w:r>
    </w:p>
    <w:bookmarkEnd w:id="552"/>
    <w:bookmarkStart w:name="z936" w:id="553"/>
    <w:p>
      <w:pPr>
        <w:spacing w:after="0"/>
        <w:ind w:left="0"/>
        <w:jc w:val="both"/>
      </w:pPr>
      <w:r>
        <w:rPr>
          <w:rFonts w:ascii="Times New Roman"/>
          <w:b w:val="false"/>
          <w:i w:val="false"/>
          <w:color w:val="000000"/>
          <w:sz w:val="28"/>
        </w:rPr>
        <w:t>
      ______________________________________________________</w:t>
      </w:r>
    </w:p>
    <w:bookmarkEnd w:id="553"/>
    <w:bookmarkStart w:name="z937" w:id="554"/>
    <w:p>
      <w:pPr>
        <w:spacing w:after="0"/>
        <w:ind w:left="0"/>
        <w:jc w:val="both"/>
      </w:pPr>
      <w:r>
        <w:rPr>
          <w:rFonts w:ascii="Times New Roman"/>
          <w:b w:val="false"/>
          <w:i w:val="false"/>
          <w:color w:val="000000"/>
          <w:sz w:val="28"/>
        </w:rPr>
        <w:t>
      (жылы, айы, күні)</w:t>
      </w:r>
    </w:p>
    <w:bookmarkEnd w:id="554"/>
    <w:bookmarkStart w:name="z938" w:id="555"/>
    <w:p>
      <w:pPr>
        <w:spacing w:after="0"/>
        <w:ind w:left="0"/>
        <w:jc w:val="both"/>
      </w:pPr>
      <w:r>
        <w:rPr>
          <w:rFonts w:ascii="Times New Roman"/>
          <w:b w:val="false"/>
          <w:i w:val="false"/>
          <w:color w:val="000000"/>
          <w:sz w:val="28"/>
        </w:rPr>
        <w:t>
      Құжат _______________________________________________</w:t>
      </w:r>
    </w:p>
    <w:bookmarkEnd w:id="555"/>
    <w:bookmarkStart w:name="z939" w:id="556"/>
    <w:p>
      <w:pPr>
        <w:spacing w:after="0"/>
        <w:ind w:left="0"/>
        <w:jc w:val="both"/>
      </w:pPr>
      <w:r>
        <w:rPr>
          <w:rFonts w:ascii="Times New Roman"/>
          <w:b w:val="false"/>
          <w:i w:val="false"/>
          <w:color w:val="000000"/>
          <w:sz w:val="28"/>
        </w:rPr>
        <w:t>
      байланысты қажет</w:t>
      </w:r>
    </w:p>
    <w:bookmarkEnd w:id="556"/>
    <w:bookmarkStart w:name="z940" w:id="557"/>
    <w:p>
      <w:pPr>
        <w:spacing w:after="0"/>
        <w:ind w:left="0"/>
        <w:jc w:val="both"/>
      </w:pPr>
      <w:r>
        <w:rPr>
          <w:rFonts w:ascii="Times New Roman"/>
          <w:b w:val="false"/>
          <w:i w:val="false"/>
          <w:color w:val="000000"/>
          <w:sz w:val="28"/>
        </w:rPr>
        <w:t>
      (себебін көрсету)</w:t>
      </w:r>
    </w:p>
    <w:bookmarkEnd w:id="557"/>
    <w:bookmarkStart w:name="z941" w:id="558"/>
    <w:p>
      <w:pPr>
        <w:spacing w:after="0"/>
        <w:ind w:left="0"/>
        <w:jc w:val="both"/>
      </w:pPr>
      <w:r>
        <w:rPr>
          <w:rFonts w:ascii="Times New Roman"/>
          <w:b w:val="false"/>
          <w:i w:val="false"/>
          <w:color w:val="000000"/>
          <w:sz w:val="28"/>
        </w:rPr>
        <w:t>
      Сондай-ақ анықтамада енгізілген өзгерістер, түзетулер немесе толықтырулар</w:t>
      </w:r>
    </w:p>
    <w:bookmarkEnd w:id="558"/>
    <w:bookmarkStart w:name="z942" w:id="559"/>
    <w:p>
      <w:pPr>
        <w:spacing w:after="0"/>
        <w:ind w:left="0"/>
        <w:jc w:val="both"/>
      </w:pPr>
      <w:r>
        <w:rPr>
          <w:rFonts w:ascii="Times New Roman"/>
          <w:b w:val="false"/>
          <w:i w:val="false"/>
          <w:color w:val="000000"/>
          <w:sz w:val="28"/>
        </w:rPr>
        <w:t>
      туралы, қайталама куәлік берілгені туралы көрсетуді сұраймын</w:t>
      </w:r>
    </w:p>
    <w:bookmarkEnd w:id="559"/>
    <w:bookmarkStart w:name="z943" w:id="560"/>
    <w:p>
      <w:pPr>
        <w:spacing w:after="0"/>
        <w:ind w:left="0"/>
        <w:jc w:val="both"/>
      </w:pPr>
      <w:r>
        <w:rPr>
          <w:rFonts w:ascii="Times New Roman"/>
          <w:b w:val="false"/>
          <w:i w:val="false"/>
          <w:color w:val="000000"/>
          <w:sz w:val="28"/>
        </w:rPr>
        <w:t>
      ______________</w:t>
      </w:r>
    </w:p>
    <w:bookmarkEnd w:id="560"/>
    <w:bookmarkStart w:name="z944" w:id="561"/>
    <w:p>
      <w:pPr>
        <w:spacing w:after="0"/>
        <w:ind w:left="0"/>
        <w:jc w:val="both"/>
      </w:pPr>
      <w:r>
        <w:rPr>
          <w:rFonts w:ascii="Times New Roman"/>
          <w:b w:val="false"/>
          <w:i w:val="false"/>
          <w:color w:val="000000"/>
          <w:sz w:val="28"/>
        </w:rPr>
        <w:t>
      ________________________________________________________</w:t>
      </w:r>
    </w:p>
    <w:bookmarkEnd w:id="561"/>
    <w:bookmarkStart w:name="z945" w:id="562"/>
    <w:p>
      <w:pPr>
        <w:spacing w:after="0"/>
        <w:ind w:left="0"/>
        <w:jc w:val="both"/>
      </w:pPr>
      <w:r>
        <w:rPr>
          <w:rFonts w:ascii="Times New Roman"/>
          <w:b w:val="false"/>
          <w:i w:val="false"/>
          <w:color w:val="000000"/>
          <w:sz w:val="28"/>
        </w:rPr>
        <w:t>
      (қажеттінің астын сызу және себебін немесе негіздемесін, акт жазбасының түрін көрсету)</w:t>
      </w:r>
    </w:p>
    <w:bookmarkEnd w:id="562"/>
    <w:bookmarkStart w:name="z946" w:id="563"/>
    <w:p>
      <w:pPr>
        <w:spacing w:after="0"/>
        <w:ind w:left="0"/>
        <w:jc w:val="both"/>
      </w:pPr>
      <w:r>
        <w:rPr>
          <w:rFonts w:ascii="Times New Roman"/>
          <w:b w:val="false"/>
          <w:i w:val="false"/>
          <w:color w:val="000000"/>
          <w:sz w:val="28"/>
        </w:rPr>
        <w:t xml:space="preserve">
      "Әкімшілік құқық бұзушылық туралы" Қазақстан Республикасы Кодексінің </w:t>
      </w:r>
      <w:r>
        <w:rPr>
          <w:rFonts w:ascii="Times New Roman"/>
          <w:b w:val="false"/>
          <w:i w:val="false"/>
          <w:color w:val="000000"/>
          <w:sz w:val="28"/>
        </w:rPr>
        <w:t>491-бабына</w:t>
      </w:r>
      <w:r>
        <w:rPr>
          <w:rFonts w:ascii="Times New Roman"/>
          <w:b w:val="false"/>
          <w:i w:val="false"/>
          <w:color w:val="000000"/>
          <w:sz w:val="28"/>
        </w:rPr>
        <w:t xml:space="preserve"> сәйкес жалған мәліметтерді хабарлағаны үшін әкімшілік жаза қолданылатыны туралы ескертілді.</w:t>
      </w:r>
    </w:p>
    <w:bookmarkEnd w:id="563"/>
    <w:bookmarkStart w:name="z947" w:id="564"/>
    <w:p>
      <w:pPr>
        <w:spacing w:after="0"/>
        <w:ind w:left="0"/>
        <w:jc w:val="both"/>
      </w:pPr>
      <w:r>
        <w:rPr>
          <w:rFonts w:ascii="Times New Roman"/>
          <w:b w:val="false"/>
          <w:i w:val="false"/>
          <w:color w:val="000000"/>
          <w:sz w:val="28"/>
        </w:rPr>
        <w:t xml:space="preserve">
      "Дербес деректер және оларды қорғау туралы" Қазақстан Республикасы Заңының </w:t>
      </w:r>
      <w:r>
        <w:rPr>
          <w:rFonts w:ascii="Times New Roman"/>
          <w:b w:val="false"/>
          <w:i w:val="false"/>
          <w:color w:val="000000"/>
          <w:sz w:val="28"/>
        </w:rPr>
        <w:t>8-бабына</w:t>
      </w:r>
      <w:r>
        <w:rPr>
          <w:rFonts w:ascii="Times New Roman"/>
          <w:b w:val="false"/>
          <w:i w:val="false"/>
          <w:color w:val="000000"/>
          <w:sz w:val="28"/>
        </w:rPr>
        <w:t xml:space="preserve"> сәйкес, мемлекеттік қызмет көрсету үшін талап етілетін қолжетімділігі шектеулі дербес деректеріме қол жеткізуге келісімімді беремін.</w:t>
      </w:r>
    </w:p>
    <w:bookmarkEnd w:id="564"/>
    <w:bookmarkStart w:name="z948" w:id="565"/>
    <w:p>
      <w:pPr>
        <w:spacing w:after="0"/>
        <w:ind w:left="0"/>
        <w:jc w:val="both"/>
      </w:pPr>
      <w:r>
        <w:rPr>
          <w:rFonts w:ascii="Times New Roman"/>
          <w:b w:val="false"/>
          <w:i w:val="false"/>
          <w:color w:val="000000"/>
          <w:sz w:val="28"/>
        </w:rPr>
        <w:t>
      Өтініш берушінің қолы_________________________ "___" ________ 20__ жауап:</w:t>
      </w:r>
    </w:p>
    <w:bookmarkEnd w:id="565"/>
    <w:bookmarkStart w:name="z949" w:id="566"/>
    <w:p>
      <w:pPr>
        <w:spacing w:after="0"/>
        <w:ind w:left="0"/>
        <w:jc w:val="both"/>
      </w:pPr>
      <w:r>
        <w:rPr>
          <w:rFonts w:ascii="Times New Roman"/>
          <w:b w:val="false"/>
          <w:i w:val="false"/>
          <w:color w:val="000000"/>
          <w:sz w:val="28"/>
        </w:rPr>
        <w:t>
      Құжат _______________________________________________</w:t>
      </w:r>
    </w:p>
    <w:bookmarkEnd w:id="566"/>
    <w:bookmarkStart w:name="z950" w:id="567"/>
    <w:p>
      <w:pPr>
        <w:spacing w:after="0"/>
        <w:ind w:left="0"/>
        <w:jc w:val="both"/>
      </w:pPr>
      <w:r>
        <w:rPr>
          <w:rFonts w:ascii="Times New Roman"/>
          <w:b w:val="false"/>
          <w:i w:val="false"/>
          <w:color w:val="000000"/>
          <w:sz w:val="28"/>
        </w:rPr>
        <w:t>
      байланысты қажет</w:t>
      </w:r>
    </w:p>
    <w:bookmarkEnd w:id="567"/>
    <w:bookmarkStart w:name="z951" w:id="568"/>
    <w:p>
      <w:pPr>
        <w:spacing w:after="0"/>
        <w:ind w:left="0"/>
        <w:jc w:val="both"/>
      </w:pPr>
      <w:r>
        <w:rPr>
          <w:rFonts w:ascii="Times New Roman"/>
          <w:b w:val="false"/>
          <w:i w:val="false"/>
          <w:color w:val="000000"/>
          <w:sz w:val="28"/>
        </w:rPr>
        <w:t>
      (себебін көрсету)</w:t>
      </w:r>
    </w:p>
    <w:bookmarkEnd w:id="568"/>
    <w:bookmarkStart w:name="z952" w:id="569"/>
    <w:p>
      <w:pPr>
        <w:spacing w:after="0"/>
        <w:ind w:left="0"/>
        <w:jc w:val="both"/>
      </w:pPr>
      <w:r>
        <w:rPr>
          <w:rFonts w:ascii="Times New Roman"/>
          <w:b w:val="false"/>
          <w:i w:val="false"/>
          <w:color w:val="000000"/>
          <w:sz w:val="28"/>
        </w:rPr>
        <w:t>
      20___ж. "___"____________ Өтініш берушінің қолы ________________</w:t>
      </w:r>
    </w:p>
    <w:bookmarkEnd w:id="569"/>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___________________________</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__________________________</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шет елдердегі мекемесі)</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___________________________</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(өтініш берушінің аты,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әкесінің аты (бар болғанда), тегі)</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мекенжайы: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___________________________</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__________________________</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телефон нөмірі______________</w:t>
            </w:r>
          </w:p>
        </w:tc>
      </w:tr>
    </w:tbl>
    <w:bookmarkStart w:name="z965" w:id="570"/>
    <w:p>
      <w:pPr>
        <w:spacing w:after="0"/>
        <w:ind w:left="0"/>
        <w:jc w:val="left"/>
      </w:pPr>
      <w:r>
        <w:rPr>
          <w:rFonts w:ascii="Times New Roman"/>
          <w:b/>
          <w:i w:val="false"/>
          <w:color w:val="000000"/>
        </w:rPr>
        <w:t xml:space="preserve"> Қайтыс болу туралы қайталама куәлік (анықтама) беру туралы өтініш</w:t>
      </w:r>
    </w:p>
    <w:bookmarkEnd w:id="570"/>
    <w:bookmarkStart w:name="z966" w:id="571"/>
    <w:p>
      <w:pPr>
        <w:spacing w:after="0"/>
        <w:ind w:left="0"/>
        <w:jc w:val="both"/>
      </w:pPr>
      <w:r>
        <w:rPr>
          <w:rFonts w:ascii="Times New Roman"/>
          <w:b w:val="false"/>
          <w:i w:val="false"/>
          <w:color w:val="000000"/>
          <w:sz w:val="28"/>
        </w:rPr>
        <w:t>
      Қайтыс болу туралы қайталама куәлік (анықтама) беруді (салып жіберуді) сұраймын:</w:t>
      </w:r>
    </w:p>
    <w:bookmarkEnd w:id="571"/>
    <w:bookmarkStart w:name="z967" w:id="572"/>
    <w:p>
      <w:pPr>
        <w:spacing w:after="0"/>
        <w:ind w:left="0"/>
        <w:jc w:val="both"/>
      </w:pPr>
      <w:r>
        <w:rPr>
          <w:rFonts w:ascii="Times New Roman"/>
          <w:b w:val="false"/>
          <w:i w:val="false"/>
          <w:color w:val="000000"/>
          <w:sz w:val="28"/>
        </w:rPr>
        <w:t>
      Тегі ____________ Аты ___________ Әкесінің аты (бар болса) _________________</w:t>
      </w:r>
    </w:p>
    <w:bookmarkEnd w:id="572"/>
    <w:bookmarkStart w:name="z968" w:id="573"/>
    <w:p>
      <w:pPr>
        <w:spacing w:after="0"/>
        <w:ind w:left="0"/>
        <w:jc w:val="both"/>
      </w:pPr>
      <w:r>
        <w:rPr>
          <w:rFonts w:ascii="Times New Roman"/>
          <w:b w:val="false"/>
          <w:i w:val="false"/>
          <w:color w:val="000000"/>
          <w:sz w:val="28"/>
        </w:rPr>
        <w:t>
      Қайтыс болуды тіркеу орны</w:t>
      </w:r>
    </w:p>
    <w:bookmarkEnd w:id="573"/>
    <w:bookmarkStart w:name="z969" w:id="574"/>
    <w:p>
      <w:pPr>
        <w:spacing w:after="0"/>
        <w:ind w:left="0"/>
        <w:jc w:val="both"/>
      </w:pPr>
      <w:r>
        <w:rPr>
          <w:rFonts w:ascii="Times New Roman"/>
          <w:b w:val="false"/>
          <w:i w:val="false"/>
          <w:color w:val="000000"/>
          <w:sz w:val="28"/>
        </w:rPr>
        <w:t>
      _____________________________________________</w:t>
      </w:r>
    </w:p>
    <w:bookmarkEnd w:id="574"/>
    <w:bookmarkStart w:name="z970" w:id="575"/>
    <w:p>
      <w:pPr>
        <w:spacing w:after="0"/>
        <w:ind w:left="0"/>
        <w:jc w:val="both"/>
      </w:pPr>
      <w:r>
        <w:rPr>
          <w:rFonts w:ascii="Times New Roman"/>
          <w:b w:val="false"/>
          <w:i w:val="false"/>
          <w:color w:val="000000"/>
          <w:sz w:val="28"/>
        </w:rPr>
        <w:t>
      (аудан, қала, тіркеу органы)</w:t>
      </w:r>
    </w:p>
    <w:bookmarkEnd w:id="575"/>
    <w:bookmarkStart w:name="z971" w:id="576"/>
    <w:p>
      <w:pPr>
        <w:spacing w:after="0"/>
        <w:ind w:left="0"/>
        <w:jc w:val="both"/>
      </w:pPr>
      <w:r>
        <w:rPr>
          <w:rFonts w:ascii="Times New Roman"/>
          <w:b w:val="false"/>
          <w:i w:val="false"/>
          <w:color w:val="000000"/>
          <w:sz w:val="28"/>
        </w:rPr>
        <w:t>
      Қайтыс болуды тіркеу уақыты</w:t>
      </w:r>
    </w:p>
    <w:bookmarkEnd w:id="576"/>
    <w:bookmarkStart w:name="z972" w:id="577"/>
    <w:p>
      <w:pPr>
        <w:spacing w:after="0"/>
        <w:ind w:left="0"/>
        <w:jc w:val="both"/>
      </w:pPr>
      <w:r>
        <w:rPr>
          <w:rFonts w:ascii="Times New Roman"/>
          <w:b w:val="false"/>
          <w:i w:val="false"/>
          <w:color w:val="000000"/>
          <w:sz w:val="28"/>
        </w:rPr>
        <w:t>
      ___________________________________________</w:t>
      </w:r>
    </w:p>
    <w:bookmarkEnd w:id="577"/>
    <w:bookmarkStart w:name="z973" w:id="578"/>
    <w:p>
      <w:pPr>
        <w:spacing w:after="0"/>
        <w:ind w:left="0"/>
        <w:jc w:val="both"/>
      </w:pPr>
      <w:r>
        <w:rPr>
          <w:rFonts w:ascii="Times New Roman"/>
          <w:b w:val="false"/>
          <w:i w:val="false"/>
          <w:color w:val="000000"/>
          <w:sz w:val="28"/>
        </w:rPr>
        <w:t>
      (жылы, айы, күні)</w:t>
      </w:r>
    </w:p>
    <w:bookmarkEnd w:id="578"/>
    <w:bookmarkStart w:name="z974" w:id="579"/>
    <w:p>
      <w:pPr>
        <w:spacing w:after="0"/>
        <w:ind w:left="0"/>
        <w:jc w:val="both"/>
      </w:pPr>
      <w:r>
        <w:rPr>
          <w:rFonts w:ascii="Times New Roman"/>
          <w:b w:val="false"/>
          <w:i w:val="false"/>
          <w:color w:val="000000"/>
          <w:sz w:val="28"/>
        </w:rPr>
        <w:t>
      Құжат _______________________________________________ байланысты қажет</w:t>
      </w:r>
    </w:p>
    <w:bookmarkEnd w:id="579"/>
    <w:bookmarkStart w:name="z975" w:id="580"/>
    <w:p>
      <w:pPr>
        <w:spacing w:after="0"/>
        <w:ind w:left="0"/>
        <w:jc w:val="both"/>
      </w:pPr>
      <w:r>
        <w:rPr>
          <w:rFonts w:ascii="Times New Roman"/>
          <w:b w:val="false"/>
          <w:i w:val="false"/>
          <w:color w:val="000000"/>
          <w:sz w:val="28"/>
        </w:rPr>
        <w:t>
      (себебін көрсету)</w:t>
      </w:r>
    </w:p>
    <w:bookmarkEnd w:id="580"/>
    <w:bookmarkStart w:name="z976" w:id="581"/>
    <w:p>
      <w:pPr>
        <w:spacing w:after="0"/>
        <w:ind w:left="0"/>
        <w:jc w:val="both"/>
      </w:pPr>
      <w:r>
        <w:rPr>
          <w:rFonts w:ascii="Times New Roman"/>
          <w:b w:val="false"/>
          <w:i w:val="false"/>
          <w:color w:val="000000"/>
          <w:sz w:val="28"/>
        </w:rPr>
        <w:t>
      Сондай-ақ анықтамада енгізілген өзгерістер, түзетулер немесе толықтырулар туралы,</w:t>
      </w:r>
    </w:p>
    <w:bookmarkEnd w:id="581"/>
    <w:bookmarkStart w:name="z977" w:id="582"/>
    <w:p>
      <w:pPr>
        <w:spacing w:after="0"/>
        <w:ind w:left="0"/>
        <w:jc w:val="both"/>
      </w:pPr>
      <w:r>
        <w:rPr>
          <w:rFonts w:ascii="Times New Roman"/>
          <w:b w:val="false"/>
          <w:i w:val="false"/>
          <w:color w:val="000000"/>
          <w:sz w:val="28"/>
        </w:rPr>
        <w:t>
      қайталама куәлік берілгені туралы көрсетуді сұраймын ______________</w:t>
      </w:r>
    </w:p>
    <w:bookmarkEnd w:id="582"/>
    <w:bookmarkStart w:name="z978" w:id="583"/>
    <w:p>
      <w:pPr>
        <w:spacing w:after="0"/>
        <w:ind w:left="0"/>
        <w:jc w:val="both"/>
      </w:pPr>
      <w:r>
        <w:rPr>
          <w:rFonts w:ascii="Times New Roman"/>
          <w:b w:val="false"/>
          <w:i w:val="false"/>
          <w:color w:val="000000"/>
          <w:sz w:val="28"/>
        </w:rPr>
        <w:t>
      ____________________________________________________________________</w:t>
      </w:r>
    </w:p>
    <w:bookmarkEnd w:id="583"/>
    <w:bookmarkStart w:name="z979" w:id="584"/>
    <w:p>
      <w:pPr>
        <w:spacing w:after="0"/>
        <w:ind w:left="0"/>
        <w:jc w:val="both"/>
      </w:pPr>
      <w:r>
        <w:rPr>
          <w:rFonts w:ascii="Times New Roman"/>
          <w:b w:val="false"/>
          <w:i w:val="false"/>
          <w:color w:val="000000"/>
          <w:sz w:val="28"/>
        </w:rPr>
        <w:t>
      (қажеттінің астын сызу және себебін немесе негіздемесін, акт жазбасының түрін көрсету)</w:t>
      </w:r>
    </w:p>
    <w:bookmarkEnd w:id="584"/>
    <w:bookmarkStart w:name="z980" w:id="585"/>
    <w:p>
      <w:pPr>
        <w:spacing w:after="0"/>
        <w:ind w:left="0"/>
        <w:jc w:val="both"/>
      </w:pPr>
      <w:r>
        <w:rPr>
          <w:rFonts w:ascii="Times New Roman"/>
          <w:b w:val="false"/>
          <w:i w:val="false"/>
          <w:color w:val="000000"/>
          <w:sz w:val="28"/>
        </w:rPr>
        <w:t xml:space="preserve">
      "Әкімшілік құқық бұзушылық туралы" Қазақстан Республикасы Кодексінің </w:t>
      </w:r>
      <w:r>
        <w:rPr>
          <w:rFonts w:ascii="Times New Roman"/>
          <w:b w:val="false"/>
          <w:i w:val="false"/>
          <w:color w:val="000000"/>
          <w:sz w:val="28"/>
        </w:rPr>
        <w:t>491-бабына</w:t>
      </w:r>
      <w:r>
        <w:rPr>
          <w:rFonts w:ascii="Times New Roman"/>
          <w:b w:val="false"/>
          <w:i w:val="false"/>
          <w:color w:val="000000"/>
          <w:sz w:val="28"/>
        </w:rPr>
        <w:t xml:space="preserve"> сәйкес жалған мәліметтерді хабарлағаны үшін әкімшілік жаза қолданылатыны туралы ескертілді.</w:t>
      </w:r>
    </w:p>
    <w:bookmarkEnd w:id="585"/>
    <w:bookmarkStart w:name="z981" w:id="586"/>
    <w:p>
      <w:pPr>
        <w:spacing w:after="0"/>
        <w:ind w:left="0"/>
        <w:jc w:val="both"/>
      </w:pPr>
      <w:r>
        <w:rPr>
          <w:rFonts w:ascii="Times New Roman"/>
          <w:b w:val="false"/>
          <w:i w:val="false"/>
          <w:color w:val="000000"/>
          <w:sz w:val="28"/>
        </w:rPr>
        <w:t xml:space="preserve">
      "Дербес деректер және оларды қорғау туралы" Қазақстан Республикасы Заңының </w:t>
      </w:r>
      <w:r>
        <w:rPr>
          <w:rFonts w:ascii="Times New Roman"/>
          <w:b w:val="false"/>
          <w:i w:val="false"/>
          <w:color w:val="000000"/>
          <w:sz w:val="28"/>
        </w:rPr>
        <w:t>8-бабына</w:t>
      </w:r>
      <w:r>
        <w:rPr>
          <w:rFonts w:ascii="Times New Roman"/>
          <w:b w:val="false"/>
          <w:i w:val="false"/>
          <w:color w:val="000000"/>
          <w:sz w:val="28"/>
        </w:rPr>
        <w:t xml:space="preserve"> сәйкес, мемлекеттік қызмет көрсету үшін талап етілетін қолжетімділігі шектеулі дербес деректеріме қол жеткізуге келісімімді беремін.</w:t>
      </w:r>
    </w:p>
    <w:bookmarkEnd w:id="586"/>
    <w:bookmarkStart w:name="z982" w:id="587"/>
    <w:p>
      <w:pPr>
        <w:spacing w:after="0"/>
        <w:ind w:left="0"/>
        <w:jc w:val="both"/>
      </w:pPr>
      <w:r>
        <w:rPr>
          <w:rFonts w:ascii="Times New Roman"/>
          <w:b w:val="false"/>
          <w:i w:val="false"/>
          <w:color w:val="000000"/>
          <w:sz w:val="28"/>
        </w:rPr>
        <w:t>
      Өтініш берушінің қолы_______________ "___" ________ 20__ жыл</w:t>
      </w:r>
    </w:p>
    <w:bookmarkEnd w:id="587"/>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___________________________</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___________________________</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шет елдердегі мекемесі)</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___________________________</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(өтініш берушінің аты,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әкесінің аты (бар болғанда),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тегі) мекенжайы: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___________________________</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___________________________</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телефон нөмірі______________</w:t>
            </w:r>
          </w:p>
        </w:tc>
      </w:tr>
    </w:tbl>
    <w:bookmarkStart w:name="z995" w:id="588"/>
    <w:p>
      <w:pPr>
        <w:spacing w:after="0"/>
        <w:ind w:left="0"/>
        <w:jc w:val="left"/>
      </w:pPr>
      <w:r>
        <w:rPr>
          <w:rFonts w:ascii="Times New Roman"/>
          <w:b/>
          <w:i w:val="false"/>
          <w:color w:val="000000"/>
        </w:rPr>
        <w:t xml:space="preserve"> Некеге құқық қабілеттілігі туралы анықтама беру туралы өтініш</w:t>
      </w:r>
    </w:p>
    <w:bookmarkEnd w:id="588"/>
    <w:bookmarkStart w:name="z996" w:id="589"/>
    <w:p>
      <w:pPr>
        <w:spacing w:after="0"/>
        <w:ind w:left="0"/>
        <w:jc w:val="both"/>
      </w:pPr>
      <w:r>
        <w:rPr>
          <w:rFonts w:ascii="Times New Roman"/>
          <w:b w:val="false"/>
          <w:i w:val="false"/>
          <w:color w:val="000000"/>
          <w:sz w:val="28"/>
        </w:rPr>
        <w:t>
      Некеге құқық қабілеттілігі туралы анықтама беруді (салып жіберуді) сұраймын.</w:t>
      </w:r>
    </w:p>
    <w:bookmarkEnd w:id="589"/>
    <w:bookmarkStart w:name="z997" w:id="590"/>
    <w:p>
      <w:pPr>
        <w:spacing w:after="0"/>
        <w:ind w:left="0"/>
        <w:jc w:val="both"/>
      </w:pPr>
      <w:r>
        <w:rPr>
          <w:rFonts w:ascii="Times New Roman"/>
          <w:b w:val="false"/>
          <w:i w:val="false"/>
          <w:color w:val="000000"/>
          <w:sz w:val="28"/>
        </w:rPr>
        <w:t>
      Өзім туралы мынадай мәліметтерді хабарлаймын:</w:t>
      </w:r>
    </w:p>
    <w:bookmarkEnd w:id="590"/>
    <w:bookmarkStart w:name="z998" w:id="591"/>
    <w:p>
      <w:pPr>
        <w:spacing w:after="0"/>
        <w:ind w:left="0"/>
        <w:jc w:val="both"/>
      </w:pPr>
      <w:r>
        <w:rPr>
          <w:rFonts w:ascii="Times New Roman"/>
          <w:b w:val="false"/>
          <w:i w:val="false"/>
          <w:color w:val="000000"/>
          <w:sz w:val="28"/>
        </w:rPr>
        <w:t>
      Тегі ____________</w:t>
      </w:r>
    </w:p>
    <w:bookmarkEnd w:id="591"/>
    <w:bookmarkStart w:name="z999" w:id="592"/>
    <w:p>
      <w:pPr>
        <w:spacing w:after="0"/>
        <w:ind w:left="0"/>
        <w:jc w:val="both"/>
      </w:pPr>
      <w:r>
        <w:rPr>
          <w:rFonts w:ascii="Times New Roman"/>
          <w:b w:val="false"/>
          <w:i w:val="false"/>
          <w:color w:val="000000"/>
          <w:sz w:val="28"/>
        </w:rPr>
        <w:t>
      Аты _____________</w:t>
      </w:r>
    </w:p>
    <w:bookmarkEnd w:id="592"/>
    <w:bookmarkStart w:name="z1000" w:id="593"/>
    <w:p>
      <w:pPr>
        <w:spacing w:after="0"/>
        <w:ind w:left="0"/>
        <w:jc w:val="both"/>
      </w:pPr>
      <w:r>
        <w:rPr>
          <w:rFonts w:ascii="Times New Roman"/>
          <w:b w:val="false"/>
          <w:i w:val="false"/>
          <w:color w:val="000000"/>
          <w:sz w:val="28"/>
        </w:rPr>
        <w:t>
      Әкесінің аты (жеке басын куәландыратынқұжаттарда көрсетілсе)</w:t>
      </w:r>
    </w:p>
    <w:bookmarkEnd w:id="593"/>
    <w:bookmarkStart w:name="z1001" w:id="594"/>
    <w:p>
      <w:pPr>
        <w:spacing w:after="0"/>
        <w:ind w:left="0"/>
        <w:jc w:val="both"/>
      </w:pPr>
      <w:r>
        <w:rPr>
          <w:rFonts w:ascii="Times New Roman"/>
          <w:b w:val="false"/>
          <w:i w:val="false"/>
          <w:color w:val="000000"/>
          <w:sz w:val="28"/>
        </w:rPr>
        <w:t>
      _________________________________________________</w:t>
      </w:r>
    </w:p>
    <w:bookmarkEnd w:id="594"/>
    <w:bookmarkStart w:name="z1002" w:id="595"/>
    <w:p>
      <w:pPr>
        <w:spacing w:after="0"/>
        <w:ind w:left="0"/>
        <w:jc w:val="both"/>
      </w:pPr>
      <w:r>
        <w:rPr>
          <w:rFonts w:ascii="Times New Roman"/>
          <w:b w:val="false"/>
          <w:i w:val="false"/>
          <w:color w:val="000000"/>
          <w:sz w:val="28"/>
        </w:rPr>
        <w:t>
      Некеде тұрмаған.</w:t>
      </w:r>
    </w:p>
    <w:bookmarkEnd w:id="595"/>
    <w:bookmarkStart w:name="z1003" w:id="596"/>
    <w:p>
      <w:pPr>
        <w:spacing w:after="0"/>
        <w:ind w:left="0"/>
        <w:jc w:val="both"/>
      </w:pPr>
      <w:r>
        <w:rPr>
          <w:rFonts w:ascii="Times New Roman"/>
          <w:b w:val="false"/>
          <w:i w:val="false"/>
          <w:color w:val="000000"/>
          <w:sz w:val="28"/>
        </w:rPr>
        <w:t>
      Некеде аз. ______________________________________________________ тұрған</w:t>
      </w:r>
    </w:p>
    <w:bookmarkEnd w:id="596"/>
    <w:bookmarkStart w:name="z1004" w:id="597"/>
    <w:p>
      <w:pPr>
        <w:spacing w:after="0"/>
        <w:ind w:left="0"/>
        <w:jc w:val="both"/>
      </w:pPr>
      <w:r>
        <w:rPr>
          <w:rFonts w:ascii="Times New Roman"/>
          <w:b w:val="false"/>
          <w:i w:val="false"/>
          <w:color w:val="000000"/>
          <w:sz w:val="28"/>
        </w:rPr>
        <w:t>
      (керегінің астын сызу) (жұбайының/зайыбының тегі, аты, әкесінің аты (жеке басын</w:t>
      </w:r>
    </w:p>
    <w:bookmarkEnd w:id="597"/>
    <w:bookmarkStart w:name="z1005" w:id="598"/>
    <w:p>
      <w:pPr>
        <w:spacing w:after="0"/>
        <w:ind w:left="0"/>
        <w:jc w:val="both"/>
      </w:pPr>
      <w:r>
        <w:rPr>
          <w:rFonts w:ascii="Times New Roman"/>
          <w:b w:val="false"/>
          <w:i w:val="false"/>
          <w:color w:val="000000"/>
          <w:sz w:val="28"/>
        </w:rPr>
        <w:t>
      куәландыратын құжаттарда көрсетілсе))</w:t>
      </w:r>
    </w:p>
    <w:bookmarkEnd w:id="598"/>
    <w:bookmarkStart w:name="z1006" w:id="599"/>
    <w:p>
      <w:pPr>
        <w:spacing w:after="0"/>
        <w:ind w:left="0"/>
        <w:jc w:val="both"/>
      </w:pPr>
      <w:r>
        <w:rPr>
          <w:rFonts w:ascii="Times New Roman"/>
          <w:b w:val="false"/>
          <w:i w:val="false"/>
          <w:color w:val="000000"/>
          <w:sz w:val="28"/>
        </w:rPr>
        <w:t>
      Неке ________________________ негізінде _____________________ тоқтатылған</w:t>
      </w:r>
    </w:p>
    <w:bookmarkEnd w:id="599"/>
    <w:bookmarkStart w:name="z1007" w:id="600"/>
    <w:p>
      <w:pPr>
        <w:spacing w:after="0"/>
        <w:ind w:left="0"/>
        <w:jc w:val="both"/>
      </w:pPr>
      <w:r>
        <w:rPr>
          <w:rFonts w:ascii="Times New Roman"/>
          <w:b w:val="false"/>
          <w:i w:val="false"/>
          <w:color w:val="000000"/>
          <w:sz w:val="28"/>
        </w:rPr>
        <w:t>
      (күні, айы, жылы)</w:t>
      </w:r>
    </w:p>
    <w:bookmarkEnd w:id="600"/>
    <w:bookmarkStart w:name="z1008" w:id="601"/>
    <w:p>
      <w:pPr>
        <w:spacing w:after="0"/>
        <w:ind w:left="0"/>
        <w:jc w:val="both"/>
      </w:pPr>
      <w:r>
        <w:rPr>
          <w:rFonts w:ascii="Times New Roman"/>
          <w:b w:val="false"/>
          <w:i w:val="false"/>
          <w:color w:val="000000"/>
          <w:sz w:val="28"/>
        </w:rPr>
        <w:t>
      ____________________________________________________________________</w:t>
      </w:r>
    </w:p>
    <w:bookmarkEnd w:id="601"/>
    <w:bookmarkStart w:name="z1009" w:id="602"/>
    <w:p>
      <w:pPr>
        <w:spacing w:after="0"/>
        <w:ind w:left="0"/>
        <w:jc w:val="both"/>
      </w:pPr>
      <w:r>
        <w:rPr>
          <w:rFonts w:ascii="Times New Roman"/>
          <w:b w:val="false"/>
          <w:i w:val="false"/>
          <w:color w:val="000000"/>
          <w:sz w:val="28"/>
        </w:rPr>
        <w:t>
      (тіркелу орны - аудан, қала, облыс, елі, тіркеуші органы немесе сот)</w:t>
      </w:r>
    </w:p>
    <w:bookmarkEnd w:id="602"/>
    <w:bookmarkStart w:name="z1010" w:id="603"/>
    <w:p>
      <w:pPr>
        <w:spacing w:after="0"/>
        <w:ind w:left="0"/>
        <w:jc w:val="both"/>
      </w:pPr>
      <w:r>
        <w:rPr>
          <w:rFonts w:ascii="Times New Roman"/>
          <w:b w:val="false"/>
          <w:i w:val="false"/>
          <w:color w:val="000000"/>
          <w:sz w:val="28"/>
        </w:rPr>
        <w:t>
      Құжат _______________________________________________ байланысты қажет</w:t>
      </w:r>
    </w:p>
    <w:bookmarkEnd w:id="603"/>
    <w:bookmarkStart w:name="z1011" w:id="604"/>
    <w:p>
      <w:pPr>
        <w:spacing w:after="0"/>
        <w:ind w:left="0"/>
        <w:jc w:val="both"/>
      </w:pPr>
      <w:r>
        <w:rPr>
          <w:rFonts w:ascii="Times New Roman"/>
          <w:b w:val="false"/>
          <w:i w:val="false"/>
          <w:color w:val="000000"/>
          <w:sz w:val="28"/>
        </w:rPr>
        <w:t>
      (себебін көрсету)</w:t>
      </w:r>
    </w:p>
    <w:bookmarkEnd w:id="604"/>
    <w:bookmarkStart w:name="z1012" w:id="605"/>
    <w:p>
      <w:pPr>
        <w:spacing w:after="0"/>
        <w:ind w:left="0"/>
        <w:jc w:val="both"/>
      </w:pPr>
      <w:r>
        <w:rPr>
          <w:rFonts w:ascii="Times New Roman"/>
          <w:b w:val="false"/>
          <w:i w:val="false"/>
          <w:color w:val="000000"/>
          <w:sz w:val="28"/>
        </w:rPr>
        <w:t>
      _________________________________________________________________ елге</w:t>
      </w:r>
    </w:p>
    <w:bookmarkEnd w:id="605"/>
    <w:bookmarkStart w:name="z1013" w:id="606"/>
    <w:p>
      <w:pPr>
        <w:spacing w:after="0"/>
        <w:ind w:left="0"/>
        <w:jc w:val="both"/>
      </w:pPr>
      <w:r>
        <w:rPr>
          <w:rFonts w:ascii="Times New Roman"/>
          <w:b w:val="false"/>
          <w:i w:val="false"/>
          <w:color w:val="000000"/>
          <w:sz w:val="28"/>
        </w:rPr>
        <w:t>
      Тексеруді Қазақстан Республикасы бойынша "АХАЖ тіркеу пункті" цифрлық жүйесінде он алты жастан бастап жүргізу қажет.</w:t>
      </w:r>
    </w:p>
    <w:bookmarkEnd w:id="606"/>
    <w:bookmarkStart w:name="z1014" w:id="607"/>
    <w:p>
      <w:pPr>
        <w:spacing w:after="0"/>
        <w:ind w:left="0"/>
        <w:jc w:val="both"/>
      </w:pPr>
      <w:r>
        <w:rPr>
          <w:rFonts w:ascii="Times New Roman"/>
          <w:b w:val="false"/>
          <w:i w:val="false"/>
          <w:color w:val="000000"/>
          <w:sz w:val="28"/>
        </w:rPr>
        <w:t xml:space="preserve">
      "Әкімшілік құқық бұзушылық туралы" Қазақстан Республикасы Кодексінің </w:t>
      </w:r>
      <w:r>
        <w:rPr>
          <w:rFonts w:ascii="Times New Roman"/>
          <w:b w:val="false"/>
          <w:i w:val="false"/>
          <w:color w:val="000000"/>
          <w:sz w:val="28"/>
        </w:rPr>
        <w:t>491-бабына</w:t>
      </w:r>
      <w:r>
        <w:rPr>
          <w:rFonts w:ascii="Times New Roman"/>
          <w:b w:val="false"/>
          <w:i w:val="false"/>
          <w:color w:val="000000"/>
          <w:sz w:val="28"/>
        </w:rPr>
        <w:t xml:space="preserve"> сәйкес жалған мәліметтерді хабарлағаны үшін әкімшілік жаза қолданылатыны туралы ескертілді.</w:t>
      </w:r>
    </w:p>
    <w:bookmarkEnd w:id="607"/>
    <w:bookmarkStart w:name="z1015" w:id="608"/>
    <w:p>
      <w:pPr>
        <w:spacing w:after="0"/>
        <w:ind w:left="0"/>
        <w:jc w:val="both"/>
      </w:pPr>
      <w:r>
        <w:rPr>
          <w:rFonts w:ascii="Times New Roman"/>
          <w:b w:val="false"/>
          <w:i w:val="false"/>
          <w:color w:val="000000"/>
          <w:sz w:val="28"/>
        </w:rPr>
        <w:t xml:space="preserve">
      "Дербес деректер және оларды қорғау туралы" Қазақстан Республикасы Заңының </w:t>
      </w:r>
      <w:r>
        <w:rPr>
          <w:rFonts w:ascii="Times New Roman"/>
          <w:b w:val="false"/>
          <w:i w:val="false"/>
          <w:color w:val="000000"/>
          <w:sz w:val="28"/>
        </w:rPr>
        <w:t>8-бабына</w:t>
      </w:r>
      <w:r>
        <w:rPr>
          <w:rFonts w:ascii="Times New Roman"/>
          <w:b w:val="false"/>
          <w:i w:val="false"/>
          <w:color w:val="000000"/>
          <w:sz w:val="28"/>
        </w:rPr>
        <w:t xml:space="preserve"> сәйкес, мемлекеттік қызмет көрсету үшін талап етілетін қолжетімділігі шектеулі дербес деректеріме қол жеткізуге келісімімді беремін.</w:t>
      </w:r>
    </w:p>
    <w:bookmarkEnd w:id="608"/>
    <w:bookmarkStart w:name="z1016" w:id="609"/>
    <w:p>
      <w:pPr>
        <w:spacing w:after="0"/>
        <w:ind w:left="0"/>
        <w:jc w:val="both"/>
      </w:pPr>
      <w:r>
        <w:rPr>
          <w:rFonts w:ascii="Times New Roman"/>
          <w:b w:val="false"/>
          <w:i w:val="false"/>
          <w:color w:val="000000"/>
          <w:sz w:val="28"/>
        </w:rPr>
        <w:t>
      Өтініш берушінің қолы_________________________</w:t>
      </w:r>
    </w:p>
    <w:bookmarkEnd w:id="609"/>
    <w:bookmarkStart w:name="z1017" w:id="610"/>
    <w:p>
      <w:pPr>
        <w:spacing w:after="0"/>
        <w:ind w:left="0"/>
        <w:jc w:val="both"/>
      </w:pPr>
      <w:r>
        <w:rPr>
          <w:rFonts w:ascii="Times New Roman"/>
          <w:b w:val="false"/>
          <w:i w:val="false"/>
          <w:color w:val="000000"/>
          <w:sz w:val="28"/>
        </w:rPr>
        <w:t>
      "___" ________ 20__ жыл</w:t>
      </w:r>
    </w:p>
    <w:bookmarkEnd w:id="610"/>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Шетелде азаматтық хал актілерін тіркеу саласында мемлекеттік қызметтерді көрсету қағидаларына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19-қосымша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1021" w:id="611"/>
    <w:p>
      <w:pPr>
        <w:spacing w:after="0"/>
        <w:ind w:left="0"/>
        <w:jc w:val="left"/>
      </w:pPr>
      <w:r>
        <w:rPr>
          <w:rFonts w:ascii="Times New Roman"/>
          <w:b/>
          <w:i w:val="false"/>
          <w:color w:val="000000"/>
        </w:rPr>
        <w:t xml:space="preserve"> Туу туралы анықтама</w:t>
      </w:r>
    </w:p>
    <w:bookmarkEnd w:id="611"/>
    <w:bookmarkStart w:name="z1022" w:id="612"/>
    <w:p>
      <w:pPr>
        <w:spacing w:after="0"/>
        <w:ind w:left="0"/>
        <w:jc w:val="both"/>
      </w:pPr>
      <w:r>
        <w:rPr>
          <w:rFonts w:ascii="Times New Roman"/>
          <w:b w:val="false"/>
          <w:i w:val="false"/>
          <w:color w:val="000000"/>
          <w:sz w:val="28"/>
        </w:rPr>
        <w:t xml:space="preserve">
      Азамат(ша) ________________________________________________ </w:t>
      </w:r>
    </w:p>
    <w:bookmarkEnd w:id="612"/>
    <w:bookmarkStart w:name="z1023" w:id="613"/>
    <w:p>
      <w:pPr>
        <w:spacing w:after="0"/>
        <w:ind w:left="0"/>
        <w:jc w:val="both"/>
      </w:pPr>
      <w:r>
        <w:rPr>
          <w:rFonts w:ascii="Times New Roman"/>
          <w:b w:val="false"/>
          <w:i w:val="false"/>
          <w:color w:val="000000"/>
          <w:sz w:val="28"/>
        </w:rPr>
        <w:t xml:space="preserve">
      (тегі, аты, әкесінің аты (жеке басын куәландыратын құжаттарда көрсетілсе) </w:t>
      </w:r>
    </w:p>
    <w:bookmarkEnd w:id="613"/>
    <w:bookmarkStart w:name="z1024" w:id="614"/>
    <w:p>
      <w:pPr>
        <w:spacing w:after="0"/>
        <w:ind w:left="0"/>
        <w:jc w:val="both"/>
      </w:pPr>
      <w:r>
        <w:rPr>
          <w:rFonts w:ascii="Times New Roman"/>
          <w:b w:val="false"/>
          <w:i w:val="false"/>
          <w:color w:val="000000"/>
          <w:sz w:val="28"/>
        </w:rPr>
        <w:t xml:space="preserve">
      __________________________________________ туған </w:t>
      </w:r>
    </w:p>
    <w:bookmarkEnd w:id="614"/>
    <w:bookmarkStart w:name="z1025" w:id="615"/>
    <w:p>
      <w:pPr>
        <w:spacing w:after="0"/>
        <w:ind w:left="0"/>
        <w:jc w:val="both"/>
      </w:pPr>
      <w:r>
        <w:rPr>
          <w:rFonts w:ascii="Times New Roman"/>
          <w:b w:val="false"/>
          <w:i w:val="false"/>
          <w:color w:val="000000"/>
          <w:sz w:val="28"/>
        </w:rPr>
        <w:t xml:space="preserve">
      (туған күні: жылы, айы, күні) </w:t>
      </w:r>
    </w:p>
    <w:bookmarkEnd w:id="615"/>
    <w:bookmarkStart w:name="z1026" w:id="616"/>
    <w:p>
      <w:pPr>
        <w:spacing w:after="0"/>
        <w:ind w:left="0"/>
        <w:jc w:val="both"/>
      </w:pPr>
      <w:r>
        <w:rPr>
          <w:rFonts w:ascii="Times New Roman"/>
          <w:b w:val="false"/>
          <w:i w:val="false"/>
          <w:color w:val="000000"/>
          <w:sz w:val="28"/>
        </w:rPr>
        <w:t xml:space="preserve">
      Туған жері: ___________________________________________________ </w:t>
      </w:r>
    </w:p>
    <w:bookmarkEnd w:id="616"/>
    <w:bookmarkStart w:name="z1027" w:id="617"/>
    <w:p>
      <w:pPr>
        <w:spacing w:after="0"/>
        <w:ind w:left="0"/>
        <w:jc w:val="both"/>
      </w:pPr>
      <w:r>
        <w:rPr>
          <w:rFonts w:ascii="Times New Roman"/>
          <w:b w:val="false"/>
          <w:i w:val="false"/>
          <w:color w:val="000000"/>
          <w:sz w:val="28"/>
        </w:rPr>
        <w:t xml:space="preserve">
      Республикасы </w:t>
      </w:r>
    </w:p>
    <w:bookmarkEnd w:id="617"/>
    <w:bookmarkStart w:name="z1028" w:id="618"/>
    <w:p>
      <w:pPr>
        <w:spacing w:after="0"/>
        <w:ind w:left="0"/>
        <w:jc w:val="both"/>
      </w:pPr>
      <w:r>
        <w:rPr>
          <w:rFonts w:ascii="Times New Roman"/>
          <w:b w:val="false"/>
          <w:i w:val="false"/>
          <w:color w:val="000000"/>
          <w:sz w:val="28"/>
        </w:rPr>
        <w:t xml:space="preserve">
      _____________________________________ облысы </w:t>
      </w:r>
    </w:p>
    <w:bookmarkEnd w:id="618"/>
    <w:bookmarkStart w:name="z1029" w:id="619"/>
    <w:p>
      <w:pPr>
        <w:spacing w:after="0"/>
        <w:ind w:left="0"/>
        <w:jc w:val="both"/>
      </w:pPr>
      <w:r>
        <w:rPr>
          <w:rFonts w:ascii="Times New Roman"/>
          <w:b w:val="false"/>
          <w:i w:val="false"/>
          <w:color w:val="000000"/>
          <w:sz w:val="28"/>
        </w:rPr>
        <w:t xml:space="preserve">
      _____________________________________ қаласы (елді мекені) </w:t>
      </w:r>
    </w:p>
    <w:bookmarkEnd w:id="619"/>
    <w:bookmarkStart w:name="z1030" w:id="620"/>
    <w:p>
      <w:pPr>
        <w:spacing w:after="0"/>
        <w:ind w:left="0"/>
        <w:jc w:val="both"/>
      </w:pPr>
      <w:r>
        <w:rPr>
          <w:rFonts w:ascii="Times New Roman"/>
          <w:b w:val="false"/>
          <w:i w:val="false"/>
          <w:color w:val="000000"/>
          <w:sz w:val="28"/>
        </w:rPr>
        <w:t xml:space="preserve">
      _____________________________________________ ауданы </w:t>
      </w:r>
    </w:p>
    <w:bookmarkEnd w:id="620"/>
    <w:bookmarkStart w:name="z1031" w:id="621"/>
    <w:p>
      <w:pPr>
        <w:spacing w:after="0"/>
        <w:ind w:left="0"/>
        <w:jc w:val="both"/>
      </w:pPr>
      <w:r>
        <w:rPr>
          <w:rFonts w:ascii="Times New Roman"/>
          <w:b w:val="false"/>
          <w:i w:val="false"/>
          <w:color w:val="000000"/>
          <w:sz w:val="28"/>
        </w:rPr>
        <w:t xml:space="preserve">
      бұл жөнінде туу туралы актілерді тіркеу кітабында </w:t>
      </w:r>
    </w:p>
    <w:bookmarkEnd w:id="621"/>
    <w:bookmarkStart w:name="z1032" w:id="622"/>
    <w:p>
      <w:pPr>
        <w:spacing w:after="0"/>
        <w:ind w:left="0"/>
        <w:jc w:val="both"/>
      </w:pPr>
      <w:r>
        <w:rPr>
          <w:rFonts w:ascii="Times New Roman"/>
          <w:b w:val="false"/>
          <w:i w:val="false"/>
          <w:color w:val="000000"/>
          <w:sz w:val="28"/>
        </w:rPr>
        <w:t xml:space="preserve">
      20 ____ жылғы _______ күні _____ айы № ____________________ </w:t>
      </w:r>
    </w:p>
    <w:bookmarkEnd w:id="622"/>
    <w:bookmarkStart w:name="z1033" w:id="623"/>
    <w:p>
      <w:pPr>
        <w:spacing w:after="0"/>
        <w:ind w:left="0"/>
        <w:jc w:val="both"/>
      </w:pPr>
      <w:r>
        <w:rPr>
          <w:rFonts w:ascii="Times New Roman"/>
          <w:b w:val="false"/>
          <w:i w:val="false"/>
          <w:color w:val="000000"/>
          <w:sz w:val="28"/>
        </w:rPr>
        <w:t xml:space="preserve">
      жазу жазылды </w:t>
      </w:r>
    </w:p>
    <w:bookmarkEnd w:id="623"/>
    <w:bookmarkStart w:name="z1034" w:id="624"/>
    <w:p>
      <w:pPr>
        <w:spacing w:after="0"/>
        <w:ind w:left="0"/>
        <w:jc w:val="both"/>
      </w:pPr>
      <w:r>
        <w:rPr>
          <w:rFonts w:ascii="Times New Roman"/>
          <w:b w:val="false"/>
          <w:i w:val="false"/>
          <w:color w:val="000000"/>
          <w:sz w:val="28"/>
        </w:rPr>
        <w:t xml:space="preserve">
      ЖСН ____________________________________________ </w:t>
      </w:r>
    </w:p>
    <w:bookmarkEnd w:id="624"/>
    <w:bookmarkStart w:name="z1035" w:id="625"/>
    <w:p>
      <w:pPr>
        <w:spacing w:after="0"/>
        <w:ind w:left="0"/>
        <w:jc w:val="both"/>
      </w:pPr>
      <w:r>
        <w:rPr>
          <w:rFonts w:ascii="Times New Roman"/>
          <w:b w:val="false"/>
          <w:i w:val="false"/>
          <w:color w:val="000000"/>
          <w:sz w:val="28"/>
        </w:rPr>
        <w:t xml:space="preserve">
      (бар болса) </w:t>
      </w:r>
    </w:p>
    <w:bookmarkEnd w:id="625"/>
    <w:bookmarkStart w:name="z1036" w:id="626"/>
    <w:p>
      <w:pPr>
        <w:spacing w:after="0"/>
        <w:ind w:left="0"/>
        <w:jc w:val="both"/>
      </w:pPr>
      <w:r>
        <w:rPr>
          <w:rFonts w:ascii="Times New Roman"/>
          <w:b w:val="false"/>
          <w:i w:val="false"/>
          <w:color w:val="000000"/>
          <w:sz w:val="28"/>
        </w:rPr>
        <w:t xml:space="preserve">
      Ата-анасы: </w:t>
      </w:r>
    </w:p>
    <w:bookmarkEnd w:id="626"/>
    <w:bookmarkStart w:name="z1037" w:id="627"/>
    <w:p>
      <w:pPr>
        <w:spacing w:after="0"/>
        <w:ind w:left="0"/>
        <w:jc w:val="both"/>
      </w:pPr>
      <w:r>
        <w:rPr>
          <w:rFonts w:ascii="Times New Roman"/>
          <w:b w:val="false"/>
          <w:i w:val="false"/>
          <w:color w:val="000000"/>
          <w:sz w:val="28"/>
        </w:rPr>
        <w:t xml:space="preserve">
      Әкесі: ________________________________________________ </w:t>
      </w:r>
    </w:p>
    <w:bookmarkEnd w:id="627"/>
    <w:bookmarkStart w:name="z1038" w:id="628"/>
    <w:p>
      <w:pPr>
        <w:spacing w:after="0"/>
        <w:ind w:left="0"/>
        <w:jc w:val="both"/>
      </w:pPr>
      <w:r>
        <w:rPr>
          <w:rFonts w:ascii="Times New Roman"/>
          <w:b w:val="false"/>
          <w:i w:val="false"/>
          <w:color w:val="000000"/>
          <w:sz w:val="28"/>
        </w:rPr>
        <w:t xml:space="preserve">
      (тегі, аты, әкесінің аты (жеке басын куәландыратын құжаттарда көрсетілсе) </w:t>
      </w:r>
    </w:p>
    <w:bookmarkEnd w:id="628"/>
    <w:bookmarkStart w:name="z1039" w:id="629"/>
    <w:p>
      <w:pPr>
        <w:spacing w:after="0"/>
        <w:ind w:left="0"/>
        <w:jc w:val="both"/>
      </w:pPr>
      <w:r>
        <w:rPr>
          <w:rFonts w:ascii="Times New Roman"/>
          <w:b w:val="false"/>
          <w:i w:val="false"/>
          <w:color w:val="000000"/>
          <w:sz w:val="28"/>
        </w:rPr>
        <w:t xml:space="preserve">
      Ұлты _________________________________________ </w:t>
      </w:r>
    </w:p>
    <w:bookmarkEnd w:id="629"/>
    <w:bookmarkStart w:name="z1040" w:id="630"/>
    <w:p>
      <w:pPr>
        <w:spacing w:after="0"/>
        <w:ind w:left="0"/>
        <w:jc w:val="both"/>
      </w:pPr>
      <w:r>
        <w:rPr>
          <w:rFonts w:ascii="Times New Roman"/>
          <w:b w:val="false"/>
          <w:i w:val="false"/>
          <w:color w:val="000000"/>
          <w:sz w:val="28"/>
        </w:rPr>
        <w:t xml:space="preserve">
      Азаматтығы _____________________________________ </w:t>
      </w:r>
    </w:p>
    <w:bookmarkEnd w:id="630"/>
    <w:bookmarkStart w:name="z1041" w:id="631"/>
    <w:p>
      <w:pPr>
        <w:spacing w:after="0"/>
        <w:ind w:left="0"/>
        <w:jc w:val="both"/>
      </w:pPr>
      <w:r>
        <w:rPr>
          <w:rFonts w:ascii="Times New Roman"/>
          <w:b w:val="false"/>
          <w:i w:val="false"/>
          <w:color w:val="000000"/>
          <w:sz w:val="28"/>
        </w:rPr>
        <w:t xml:space="preserve">
      Анасы: _________________________________________ </w:t>
      </w:r>
    </w:p>
    <w:bookmarkEnd w:id="631"/>
    <w:bookmarkStart w:name="z1042" w:id="632"/>
    <w:p>
      <w:pPr>
        <w:spacing w:after="0"/>
        <w:ind w:left="0"/>
        <w:jc w:val="both"/>
      </w:pPr>
      <w:r>
        <w:rPr>
          <w:rFonts w:ascii="Times New Roman"/>
          <w:b w:val="false"/>
          <w:i w:val="false"/>
          <w:color w:val="000000"/>
          <w:sz w:val="28"/>
        </w:rPr>
        <w:t xml:space="preserve">
      (тегі, аты, әкесінің аты (жеке басын куәландыратын құжаттарда көрсетілсе) </w:t>
      </w:r>
    </w:p>
    <w:bookmarkEnd w:id="632"/>
    <w:bookmarkStart w:name="z1043" w:id="633"/>
    <w:p>
      <w:pPr>
        <w:spacing w:after="0"/>
        <w:ind w:left="0"/>
        <w:jc w:val="both"/>
      </w:pPr>
      <w:r>
        <w:rPr>
          <w:rFonts w:ascii="Times New Roman"/>
          <w:b w:val="false"/>
          <w:i w:val="false"/>
          <w:color w:val="000000"/>
          <w:sz w:val="28"/>
        </w:rPr>
        <w:t xml:space="preserve">
      Ұлты ___________________________________ </w:t>
      </w:r>
    </w:p>
    <w:bookmarkEnd w:id="633"/>
    <w:bookmarkStart w:name="z1044" w:id="634"/>
    <w:p>
      <w:pPr>
        <w:spacing w:after="0"/>
        <w:ind w:left="0"/>
        <w:jc w:val="both"/>
      </w:pPr>
      <w:r>
        <w:rPr>
          <w:rFonts w:ascii="Times New Roman"/>
          <w:b w:val="false"/>
          <w:i w:val="false"/>
          <w:color w:val="000000"/>
          <w:sz w:val="28"/>
        </w:rPr>
        <w:t xml:space="preserve">
      Азаматтығы _____________________________________ </w:t>
      </w:r>
    </w:p>
    <w:bookmarkEnd w:id="634"/>
    <w:bookmarkStart w:name="z1045" w:id="635"/>
    <w:p>
      <w:pPr>
        <w:spacing w:after="0"/>
        <w:ind w:left="0"/>
        <w:jc w:val="both"/>
      </w:pPr>
      <w:r>
        <w:rPr>
          <w:rFonts w:ascii="Times New Roman"/>
          <w:b w:val="false"/>
          <w:i w:val="false"/>
          <w:color w:val="000000"/>
          <w:sz w:val="28"/>
        </w:rPr>
        <w:t xml:space="preserve">
      Туу туралы куәлік № ______ берілді "____" __________ _________ </w:t>
      </w:r>
    </w:p>
    <w:bookmarkEnd w:id="635"/>
    <w:bookmarkStart w:name="z1046" w:id="636"/>
    <w:p>
      <w:pPr>
        <w:spacing w:after="0"/>
        <w:ind w:left="0"/>
        <w:jc w:val="both"/>
      </w:pPr>
      <w:r>
        <w:rPr>
          <w:rFonts w:ascii="Times New Roman"/>
          <w:b w:val="false"/>
          <w:i w:val="false"/>
          <w:color w:val="000000"/>
          <w:sz w:val="28"/>
        </w:rPr>
        <w:t xml:space="preserve">
      (күні) (айы) (жылы) </w:t>
      </w:r>
    </w:p>
    <w:bookmarkEnd w:id="636"/>
    <w:bookmarkStart w:name="z1047" w:id="637"/>
    <w:p>
      <w:pPr>
        <w:spacing w:after="0"/>
        <w:ind w:left="0"/>
        <w:jc w:val="both"/>
      </w:pPr>
      <w:r>
        <w:rPr>
          <w:rFonts w:ascii="Times New Roman"/>
          <w:b w:val="false"/>
          <w:i w:val="false"/>
          <w:color w:val="000000"/>
          <w:sz w:val="28"/>
        </w:rPr>
        <w:t xml:space="preserve">
      туу туралы қайталама куәлік № ___ "____" __________ ________ </w:t>
      </w:r>
    </w:p>
    <w:bookmarkEnd w:id="637"/>
    <w:bookmarkStart w:name="z1048" w:id="638"/>
    <w:p>
      <w:pPr>
        <w:spacing w:after="0"/>
        <w:ind w:left="0"/>
        <w:jc w:val="both"/>
      </w:pPr>
      <w:r>
        <w:rPr>
          <w:rFonts w:ascii="Times New Roman"/>
          <w:b w:val="false"/>
          <w:i w:val="false"/>
          <w:color w:val="000000"/>
          <w:sz w:val="28"/>
        </w:rPr>
        <w:t xml:space="preserve">
      (берілсе) (күні) (айы) (жылы) </w:t>
      </w:r>
    </w:p>
    <w:bookmarkEnd w:id="638"/>
    <w:bookmarkStart w:name="z1049" w:id="639"/>
    <w:p>
      <w:pPr>
        <w:spacing w:after="0"/>
        <w:ind w:left="0"/>
        <w:jc w:val="both"/>
      </w:pPr>
      <w:r>
        <w:rPr>
          <w:rFonts w:ascii="Times New Roman"/>
          <w:b w:val="false"/>
          <w:i w:val="false"/>
          <w:color w:val="000000"/>
          <w:sz w:val="28"/>
        </w:rPr>
        <w:t xml:space="preserve">
      Ескерту* акт жазбасына өзгерістер, толықтырулар, түзетулер енгізу, </w:t>
      </w:r>
    </w:p>
    <w:bookmarkEnd w:id="639"/>
    <w:bookmarkStart w:name="z1050" w:id="640"/>
    <w:p>
      <w:pPr>
        <w:spacing w:after="0"/>
        <w:ind w:left="0"/>
        <w:jc w:val="both"/>
      </w:pPr>
      <w:r>
        <w:rPr>
          <w:rFonts w:ascii="Times New Roman"/>
          <w:b w:val="false"/>
          <w:i w:val="false"/>
          <w:color w:val="000000"/>
          <w:sz w:val="28"/>
        </w:rPr>
        <w:t xml:space="preserve">
      туу туралы </w:t>
      </w:r>
    </w:p>
    <w:bookmarkEnd w:id="640"/>
    <w:bookmarkStart w:name="z1051" w:id="641"/>
    <w:p>
      <w:pPr>
        <w:spacing w:after="0"/>
        <w:ind w:left="0"/>
        <w:jc w:val="both"/>
      </w:pPr>
      <w:r>
        <w:rPr>
          <w:rFonts w:ascii="Times New Roman"/>
          <w:b w:val="false"/>
          <w:i w:val="false"/>
          <w:color w:val="000000"/>
          <w:sz w:val="28"/>
        </w:rPr>
        <w:t xml:space="preserve">
      куәлікті қайта беру негізі ______________________________________________ </w:t>
      </w:r>
    </w:p>
    <w:bookmarkEnd w:id="641"/>
    <w:bookmarkStart w:name="z1052" w:id="642"/>
    <w:p>
      <w:pPr>
        <w:spacing w:after="0"/>
        <w:ind w:left="0"/>
        <w:jc w:val="both"/>
      </w:pPr>
      <w:r>
        <w:rPr>
          <w:rFonts w:ascii="Times New Roman"/>
          <w:b w:val="false"/>
          <w:i w:val="false"/>
          <w:color w:val="000000"/>
          <w:sz w:val="28"/>
        </w:rPr>
        <w:t>
      (олар болған жағдайда себебін немесе негіздемесін көрсету)</w:t>
      </w:r>
    </w:p>
    <w:bookmarkEnd w:id="642"/>
    <w:bookmarkStart w:name="z1053" w:id="643"/>
    <w:p>
      <w:pPr>
        <w:spacing w:after="0"/>
        <w:ind w:left="0"/>
        <w:jc w:val="both"/>
      </w:pPr>
      <w:r>
        <w:rPr>
          <w:rFonts w:ascii="Times New Roman"/>
          <w:b w:val="false"/>
          <w:i w:val="false"/>
          <w:color w:val="000000"/>
          <w:sz w:val="28"/>
        </w:rPr>
        <w:t>
      Ескерту егер мәліметтер жеке және отбасылық құпияға жатпайтын, сондай-ақ бұл туралы өтініште көрсетілген жағдайларда толтырылады. Бала асырап алушылар асырап алынған баланың ата-анасы болып табылмайтындығы туралы ақпаратты қамтитын мәліметтер тек бала асырап алушының (балалардың) келісімімен ғана көрсетіледі.</w:t>
      </w:r>
    </w:p>
    <w:bookmarkEnd w:id="643"/>
    <w:bookmarkStart w:name="z1054" w:id="644"/>
    <w:p>
      <w:pPr>
        <w:spacing w:after="0"/>
        <w:ind w:left="0"/>
        <w:jc w:val="both"/>
      </w:pPr>
      <w:r>
        <w:rPr>
          <w:rFonts w:ascii="Times New Roman"/>
          <w:b w:val="false"/>
          <w:i w:val="false"/>
          <w:color w:val="000000"/>
          <w:sz w:val="28"/>
        </w:rPr>
        <w:t xml:space="preserve">
      Мемлекеттік тіркеу орны </w:t>
      </w:r>
    </w:p>
    <w:bookmarkEnd w:id="644"/>
    <w:bookmarkStart w:name="z1055" w:id="645"/>
    <w:p>
      <w:pPr>
        <w:spacing w:after="0"/>
        <w:ind w:left="0"/>
        <w:jc w:val="both"/>
      </w:pPr>
      <w:r>
        <w:rPr>
          <w:rFonts w:ascii="Times New Roman"/>
          <w:b w:val="false"/>
          <w:i w:val="false"/>
          <w:color w:val="000000"/>
          <w:sz w:val="28"/>
        </w:rPr>
        <w:t xml:space="preserve">
      ________________________________________________________ </w:t>
      </w:r>
    </w:p>
    <w:bookmarkEnd w:id="645"/>
    <w:bookmarkStart w:name="z1056" w:id="646"/>
    <w:p>
      <w:pPr>
        <w:spacing w:after="0"/>
        <w:ind w:left="0"/>
        <w:jc w:val="both"/>
      </w:pPr>
      <w:r>
        <w:rPr>
          <w:rFonts w:ascii="Times New Roman"/>
          <w:b w:val="false"/>
          <w:i w:val="false"/>
          <w:color w:val="000000"/>
          <w:sz w:val="28"/>
        </w:rPr>
        <w:t>
      (тіркеуші органның атауы)</w:t>
      </w:r>
    </w:p>
    <w:bookmarkEnd w:id="646"/>
    <w:bookmarkStart w:name="z1057" w:id="647"/>
    <w:p>
      <w:pPr>
        <w:spacing w:after="0"/>
        <w:ind w:left="0"/>
        <w:jc w:val="both"/>
      </w:pPr>
      <w:r>
        <w:rPr>
          <w:rFonts w:ascii="Times New Roman"/>
          <w:b w:val="false"/>
          <w:i w:val="false"/>
          <w:color w:val="000000"/>
          <w:sz w:val="28"/>
        </w:rPr>
        <w:t>
      Берілген орны</w:t>
      </w:r>
    </w:p>
    <w:bookmarkEnd w:id="647"/>
    <w:bookmarkStart w:name="z1058" w:id="648"/>
    <w:p>
      <w:pPr>
        <w:spacing w:after="0"/>
        <w:ind w:left="0"/>
        <w:jc w:val="both"/>
      </w:pPr>
      <w:r>
        <w:rPr>
          <w:rFonts w:ascii="Times New Roman"/>
          <w:b w:val="false"/>
          <w:i w:val="false"/>
          <w:color w:val="000000"/>
          <w:sz w:val="28"/>
        </w:rPr>
        <w:t>
      ________________________________________________________</w:t>
      </w:r>
    </w:p>
    <w:bookmarkEnd w:id="648"/>
    <w:bookmarkStart w:name="z1059" w:id="649"/>
    <w:p>
      <w:pPr>
        <w:spacing w:after="0"/>
        <w:ind w:left="0"/>
        <w:jc w:val="both"/>
      </w:pPr>
      <w:r>
        <w:rPr>
          <w:rFonts w:ascii="Times New Roman"/>
          <w:b w:val="false"/>
          <w:i w:val="false"/>
          <w:color w:val="000000"/>
          <w:sz w:val="28"/>
        </w:rPr>
        <w:t xml:space="preserve">
      (тіркеуші органның атауы) </w:t>
      </w:r>
    </w:p>
    <w:bookmarkEnd w:id="649"/>
    <w:bookmarkStart w:name="z1060" w:id="650"/>
    <w:p>
      <w:pPr>
        <w:spacing w:after="0"/>
        <w:ind w:left="0"/>
        <w:jc w:val="both"/>
      </w:pPr>
      <w:r>
        <w:rPr>
          <w:rFonts w:ascii="Times New Roman"/>
          <w:b w:val="false"/>
          <w:i w:val="false"/>
          <w:color w:val="000000"/>
          <w:sz w:val="28"/>
        </w:rPr>
        <w:t>
      М.О. Тіркеуші органның лауазымды тұлғасы</w:t>
      </w:r>
    </w:p>
    <w:bookmarkEnd w:id="650"/>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1062" w:id="651"/>
    <w:p>
      <w:pPr>
        <w:spacing w:after="0"/>
        <w:ind w:left="0"/>
        <w:jc w:val="left"/>
      </w:pPr>
      <w:r>
        <w:rPr>
          <w:rFonts w:ascii="Times New Roman"/>
          <w:b/>
          <w:i w:val="false"/>
          <w:color w:val="000000"/>
        </w:rPr>
        <w:t xml:space="preserve"> Неке қию (ерлі-зайыпты болу) туралы анықтама</w:t>
      </w:r>
    </w:p>
    <w:bookmarkEnd w:id="651"/>
    <w:bookmarkStart w:name="z1063" w:id="652"/>
    <w:p>
      <w:pPr>
        <w:spacing w:after="0"/>
        <w:ind w:left="0"/>
        <w:jc w:val="both"/>
      </w:pPr>
      <w:r>
        <w:rPr>
          <w:rFonts w:ascii="Times New Roman"/>
          <w:b w:val="false"/>
          <w:i w:val="false"/>
          <w:color w:val="000000"/>
          <w:sz w:val="28"/>
        </w:rPr>
        <w:t xml:space="preserve">
      Азамат ________________________________________________________ </w:t>
      </w:r>
    </w:p>
    <w:bookmarkEnd w:id="652"/>
    <w:bookmarkStart w:name="z1064" w:id="653"/>
    <w:p>
      <w:pPr>
        <w:spacing w:after="0"/>
        <w:ind w:left="0"/>
        <w:jc w:val="both"/>
      </w:pPr>
      <w:r>
        <w:rPr>
          <w:rFonts w:ascii="Times New Roman"/>
          <w:b w:val="false"/>
          <w:i w:val="false"/>
          <w:color w:val="000000"/>
          <w:sz w:val="28"/>
        </w:rPr>
        <w:t xml:space="preserve">
      (неке қиылғанға (ерлі-зайыпты болғанға) дейінгі тегі, аты, әкесінің аты </w:t>
      </w:r>
    </w:p>
    <w:bookmarkEnd w:id="653"/>
    <w:bookmarkStart w:name="z1065" w:id="654"/>
    <w:p>
      <w:pPr>
        <w:spacing w:after="0"/>
        <w:ind w:left="0"/>
        <w:jc w:val="both"/>
      </w:pPr>
      <w:r>
        <w:rPr>
          <w:rFonts w:ascii="Times New Roman"/>
          <w:b w:val="false"/>
          <w:i w:val="false"/>
          <w:color w:val="000000"/>
          <w:sz w:val="28"/>
        </w:rPr>
        <w:t xml:space="preserve">
      (бар болса)_____________________________________________ туған </w:t>
      </w:r>
    </w:p>
    <w:bookmarkEnd w:id="654"/>
    <w:bookmarkStart w:name="z1066" w:id="655"/>
    <w:p>
      <w:pPr>
        <w:spacing w:after="0"/>
        <w:ind w:left="0"/>
        <w:jc w:val="both"/>
      </w:pPr>
      <w:r>
        <w:rPr>
          <w:rFonts w:ascii="Times New Roman"/>
          <w:b w:val="false"/>
          <w:i w:val="false"/>
          <w:color w:val="000000"/>
          <w:sz w:val="28"/>
        </w:rPr>
        <w:t xml:space="preserve">
      (туған күні: жылы, айы, күні) </w:t>
      </w:r>
    </w:p>
    <w:bookmarkEnd w:id="655"/>
    <w:bookmarkStart w:name="z1067" w:id="656"/>
    <w:p>
      <w:pPr>
        <w:spacing w:after="0"/>
        <w:ind w:left="0"/>
        <w:jc w:val="both"/>
      </w:pPr>
      <w:r>
        <w:rPr>
          <w:rFonts w:ascii="Times New Roman"/>
          <w:b w:val="false"/>
          <w:i w:val="false"/>
          <w:color w:val="000000"/>
          <w:sz w:val="28"/>
        </w:rPr>
        <w:t xml:space="preserve">
      Туған жері: __________________________________________________ </w:t>
      </w:r>
    </w:p>
    <w:bookmarkEnd w:id="656"/>
    <w:bookmarkStart w:name="z1068" w:id="657"/>
    <w:p>
      <w:pPr>
        <w:spacing w:after="0"/>
        <w:ind w:left="0"/>
        <w:jc w:val="both"/>
      </w:pPr>
      <w:r>
        <w:rPr>
          <w:rFonts w:ascii="Times New Roman"/>
          <w:b w:val="false"/>
          <w:i w:val="false"/>
          <w:color w:val="000000"/>
          <w:sz w:val="28"/>
        </w:rPr>
        <w:t xml:space="preserve">
      Республикасы __________________________________________ облысы </w:t>
      </w:r>
    </w:p>
    <w:bookmarkEnd w:id="657"/>
    <w:bookmarkStart w:name="z1069" w:id="658"/>
    <w:p>
      <w:pPr>
        <w:spacing w:after="0"/>
        <w:ind w:left="0"/>
        <w:jc w:val="both"/>
      </w:pPr>
      <w:r>
        <w:rPr>
          <w:rFonts w:ascii="Times New Roman"/>
          <w:b w:val="false"/>
          <w:i w:val="false"/>
          <w:color w:val="000000"/>
          <w:sz w:val="28"/>
        </w:rPr>
        <w:t xml:space="preserve">
      ___________________________________ ________ қаласы (елді мекені) </w:t>
      </w:r>
    </w:p>
    <w:bookmarkEnd w:id="658"/>
    <w:bookmarkStart w:name="z1070" w:id="659"/>
    <w:p>
      <w:pPr>
        <w:spacing w:after="0"/>
        <w:ind w:left="0"/>
        <w:jc w:val="both"/>
      </w:pPr>
      <w:r>
        <w:rPr>
          <w:rFonts w:ascii="Times New Roman"/>
          <w:b w:val="false"/>
          <w:i w:val="false"/>
          <w:color w:val="000000"/>
          <w:sz w:val="28"/>
        </w:rPr>
        <w:t xml:space="preserve">
      ______________________________________________________ ауданы </w:t>
      </w:r>
    </w:p>
    <w:bookmarkEnd w:id="659"/>
    <w:bookmarkStart w:name="z1071" w:id="660"/>
    <w:p>
      <w:pPr>
        <w:spacing w:after="0"/>
        <w:ind w:left="0"/>
        <w:jc w:val="both"/>
      </w:pPr>
      <w:r>
        <w:rPr>
          <w:rFonts w:ascii="Times New Roman"/>
          <w:b w:val="false"/>
          <w:i w:val="false"/>
          <w:color w:val="000000"/>
          <w:sz w:val="28"/>
        </w:rPr>
        <w:t xml:space="preserve">
      Азаматтығы _________________________________________________ </w:t>
      </w:r>
    </w:p>
    <w:bookmarkEnd w:id="660"/>
    <w:bookmarkStart w:name="z1072" w:id="661"/>
    <w:p>
      <w:pPr>
        <w:spacing w:after="0"/>
        <w:ind w:left="0"/>
        <w:jc w:val="both"/>
      </w:pPr>
      <w:r>
        <w:rPr>
          <w:rFonts w:ascii="Times New Roman"/>
          <w:b w:val="false"/>
          <w:i w:val="false"/>
          <w:color w:val="000000"/>
          <w:sz w:val="28"/>
        </w:rPr>
        <w:t xml:space="preserve">
      Ұлты ________________________________________________________ </w:t>
      </w:r>
    </w:p>
    <w:bookmarkEnd w:id="661"/>
    <w:bookmarkStart w:name="z1073" w:id="662"/>
    <w:p>
      <w:pPr>
        <w:spacing w:after="0"/>
        <w:ind w:left="0"/>
        <w:jc w:val="both"/>
      </w:pPr>
      <w:r>
        <w:rPr>
          <w:rFonts w:ascii="Times New Roman"/>
          <w:b w:val="false"/>
          <w:i w:val="false"/>
          <w:color w:val="000000"/>
          <w:sz w:val="28"/>
        </w:rPr>
        <w:t xml:space="preserve">
      және азаматша _____________________________________________________ </w:t>
      </w:r>
    </w:p>
    <w:bookmarkEnd w:id="662"/>
    <w:bookmarkStart w:name="z1074" w:id="663"/>
    <w:p>
      <w:pPr>
        <w:spacing w:after="0"/>
        <w:ind w:left="0"/>
        <w:jc w:val="both"/>
      </w:pPr>
      <w:r>
        <w:rPr>
          <w:rFonts w:ascii="Times New Roman"/>
          <w:b w:val="false"/>
          <w:i w:val="false"/>
          <w:color w:val="000000"/>
          <w:sz w:val="28"/>
        </w:rPr>
        <w:t xml:space="preserve">
      (неке қиылғанға (ерлі-зайыпты болғанға) дейінгі тегі, аты, әкесінің аты </w:t>
      </w:r>
    </w:p>
    <w:bookmarkEnd w:id="663"/>
    <w:bookmarkStart w:name="z1075" w:id="664"/>
    <w:p>
      <w:pPr>
        <w:spacing w:after="0"/>
        <w:ind w:left="0"/>
        <w:jc w:val="both"/>
      </w:pPr>
      <w:r>
        <w:rPr>
          <w:rFonts w:ascii="Times New Roman"/>
          <w:b w:val="false"/>
          <w:i w:val="false"/>
          <w:color w:val="000000"/>
          <w:sz w:val="28"/>
        </w:rPr>
        <w:t xml:space="preserve">
      (бар болса) ______________________________________________ туған </w:t>
      </w:r>
    </w:p>
    <w:bookmarkEnd w:id="664"/>
    <w:bookmarkStart w:name="z1076" w:id="665"/>
    <w:p>
      <w:pPr>
        <w:spacing w:after="0"/>
        <w:ind w:left="0"/>
        <w:jc w:val="both"/>
      </w:pPr>
      <w:r>
        <w:rPr>
          <w:rFonts w:ascii="Times New Roman"/>
          <w:b w:val="false"/>
          <w:i w:val="false"/>
          <w:color w:val="000000"/>
          <w:sz w:val="28"/>
        </w:rPr>
        <w:t xml:space="preserve">
      (туған күні: жылы, айы, күні) </w:t>
      </w:r>
    </w:p>
    <w:bookmarkEnd w:id="665"/>
    <w:bookmarkStart w:name="z1077" w:id="666"/>
    <w:p>
      <w:pPr>
        <w:spacing w:after="0"/>
        <w:ind w:left="0"/>
        <w:jc w:val="both"/>
      </w:pPr>
      <w:r>
        <w:rPr>
          <w:rFonts w:ascii="Times New Roman"/>
          <w:b w:val="false"/>
          <w:i w:val="false"/>
          <w:color w:val="000000"/>
          <w:sz w:val="28"/>
        </w:rPr>
        <w:t xml:space="preserve">
      Туған жері: ____________________________________ </w:t>
      </w:r>
    </w:p>
    <w:bookmarkEnd w:id="666"/>
    <w:bookmarkStart w:name="z1078" w:id="667"/>
    <w:p>
      <w:pPr>
        <w:spacing w:after="0"/>
        <w:ind w:left="0"/>
        <w:jc w:val="both"/>
      </w:pPr>
      <w:r>
        <w:rPr>
          <w:rFonts w:ascii="Times New Roman"/>
          <w:b w:val="false"/>
          <w:i w:val="false"/>
          <w:color w:val="000000"/>
          <w:sz w:val="28"/>
        </w:rPr>
        <w:t xml:space="preserve">
      Республикасы _________________________________________________________ </w:t>
      </w:r>
    </w:p>
    <w:bookmarkEnd w:id="667"/>
    <w:bookmarkStart w:name="z1079" w:id="668"/>
    <w:p>
      <w:pPr>
        <w:spacing w:after="0"/>
        <w:ind w:left="0"/>
        <w:jc w:val="both"/>
      </w:pPr>
      <w:r>
        <w:rPr>
          <w:rFonts w:ascii="Times New Roman"/>
          <w:b w:val="false"/>
          <w:i w:val="false"/>
          <w:color w:val="000000"/>
          <w:sz w:val="28"/>
        </w:rPr>
        <w:t xml:space="preserve">
      облысы _____________________________________ қаласы </w:t>
      </w:r>
    </w:p>
    <w:bookmarkEnd w:id="668"/>
    <w:bookmarkStart w:name="z1080" w:id="669"/>
    <w:p>
      <w:pPr>
        <w:spacing w:after="0"/>
        <w:ind w:left="0"/>
        <w:jc w:val="both"/>
      </w:pPr>
      <w:r>
        <w:rPr>
          <w:rFonts w:ascii="Times New Roman"/>
          <w:b w:val="false"/>
          <w:i w:val="false"/>
          <w:color w:val="000000"/>
          <w:sz w:val="28"/>
        </w:rPr>
        <w:t xml:space="preserve">
      (елді мекені) </w:t>
      </w:r>
    </w:p>
    <w:bookmarkEnd w:id="669"/>
    <w:bookmarkStart w:name="z1081" w:id="670"/>
    <w:p>
      <w:pPr>
        <w:spacing w:after="0"/>
        <w:ind w:left="0"/>
        <w:jc w:val="both"/>
      </w:pPr>
      <w:r>
        <w:rPr>
          <w:rFonts w:ascii="Times New Roman"/>
          <w:b w:val="false"/>
          <w:i w:val="false"/>
          <w:color w:val="000000"/>
          <w:sz w:val="28"/>
        </w:rPr>
        <w:t xml:space="preserve">
      ___________________________________________________________ ауданы. </w:t>
      </w:r>
    </w:p>
    <w:bookmarkEnd w:id="670"/>
    <w:bookmarkStart w:name="z1082" w:id="671"/>
    <w:p>
      <w:pPr>
        <w:spacing w:after="0"/>
        <w:ind w:left="0"/>
        <w:jc w:val="both"/>
      </w:pPr>
      <w:r>
        <w:rPr>
          <w:rFonts w:ascii="Times New Roman"/>
          <w:b w:val="false"/>
          <w:i w:val="false"/>
          <w:color w:val="000000"/>
          <w:sz w:val="28"/>
        </w:rPr>
        <w:t xml:space="preserve">
      Азаматтығы _________________________________________________ </w:t>
      </w:r>
    </w:p>
    <w:bookmarkEnd w:id="671"/>
    <w:bookmarkStart w:name="z1083" w:id="672"/>
    <w:p>
      <w:pPr>
        <w:spacing w:after="0"/>
        <w:ind w:left="0"/>
        <w:jc w:val="both"/>
      </w:pPr>
      <w:r>
        <w:rPr>
          <w:rFonts w:ascii="Times New Roman"/>
          <w:b w:val="false"/>
          <w:i w:val="false"/>
          <w:color w:val="000000"/>
          <w:sz w:val="28"/>
        </w:rPr>
        <w:t xml:space="preserve">
      Ұлты _______________________________________________________ </w:t>
      </w:r>
    </w:p>
    <w:bookmarkEnd w:id="672"/>
    <w:bookmarkStart w:name="z1084" w:id="673"/>
    <w:p>
      <w:pPr>
        <w:spacing w:after="0"/>
        <w:ind w:left="0"/>
        <w:jc w:val="both"/>
      </w:pPr>
      <w:r>
        <w:rPr>
          <w:rFonts w:ascii="Times New Roman"/>
          <w:b w:val="false"/>
          <w:i w:val="false"/>
          <w:color w:val="000000"/>
          <w:sz w:val="28"/>
        </w:rPr>
        <w:t xml:space="preserve">
      _______ жылғы ______________ айының ______________ күні некесін қидырды </w:t>
      </w:r>
    </w:p>
    <w:bookmarkEnd w:id="673"/>
    <w:bookmarkStart w:name="z1085" w:id="674"/>
    <w:p>
      <w:pPr>
        <w:spacing w:after="0"/>
        <w:ind w:left="0"/>
        <w:jc w:val="both"/>
      </w:pPr>
      <w:r>
        <w:rPr>
          <w:rFonts w:ascii="Times New Roman"/>
          <w:b w:val="false"/>
          <w:i w:val="false"/>
          <w:color w:val="000000"/>
          <w:sz w:val="28"/>
        </w:rPr>
        <w:t xml:space="preserve">
      (ерлі-зайыпты болды), бұл жөнінде неке қию (ерлі-зайыпты болу) туралы актілерді </w:t>
      </w:r>
    </w:p>
    <w:bookmarkEnd w:id="674"/>
    <w:bookmarkStart w:name="z1086" w:id="675"/>
    <w:p>
      <w:pPr>
        <w:spacing w:after="0"/>
        <w:ind w:left="0"/>
        <w:jc w:val="both"/>
      </w:pPr>
      <w:r>
        <w:rPr>
          <w:rFonts w:ascii="Times New Roman"/>
          <w:b w:val="false"/>
          <w:i w:val="false"/>
          <w:color w:val="000000"/>
          <w:sz w:val="28"/>
        </w:rPr>
        <w:t xml:space="preserve">
      тіркеу кітабында _____ жылғы ______________ айының ____________ </w:t>
      </w:r>
    </w:p>
    <w:bookmarkEnd w:id="675"/>
    <w:bookmarkStart w:name="z1087" w:id="676"/>
    <w:p>
      <w:pPr>
        <w:spacing w:after="0"/>
        <w:ind w:left="0"/>
        <w:jc w:val="both"/>
      </w:pPr>
      <w:r>
        <w:rPr>
          <w:rFonts w:ascii="Times New Roman"/>
          <w:b w:val="false"/>
          <w:i w:val="false"/>
          <w:color w:val="000000"/>
          <w:sz w:val="28"/>
        </w:rPr>
        <w:t xml:space="preserve">
      күні №___________ жазу жазылды. </w:t>
      </w:r>
    </w:p>
    <w:bookmarkEnd w:id="676"/>
    <w:bookmarkStart w:name="z1088" w:id="677"/>
    <w:p>
      <w:pPr>
        <w:spacing w:after="0"/>
        <w:ind w:left="0"/>
        <w:jc w:val="both"/>
      </w:pPr>
      <w:r>
        <w:rPr>
          <w:rFonts w:ascii="Times New Roman"/>
          <w:b w:val="false"/>
          <w:i w:val="false"/>
          <w:color w:val="000000"/>
          <w:sz w:val="28"/>
        </w:rPr>
        <w:t xml:space="preserve">
      Неке қиылғаннан (ерлі-зайыпты болғаннан) кейін мына тектер берілді: </w:t>
      </w:r>
    </w:p>
    <w:bookmarkEnd w:id="677"/>
    <w:bookmarkStart w:name="z1089" w:id="678"/>
    <w:p>
      <w:pPr>
        <w:spacing w:after="0"/>
        <w:ind w:left="0"/>
        <w:jc w:val="both"/>
      </w:pPr>
      <w:r>
        <w:rPr>
          <w:rFonts w:ascii="Times New Roman"/>
          <w:b w:val="false"/>
          <w:i w:val="false"/>
          <w:color w:val="000000"/>
          <w:sz w:val="28"/>
        </w:rPr>
        <w:t xml:space="preserve">
      еріне ______________________________________________________ </w:t>
      </w:r>
    </w:p>
    <w:bookmarkEnd w:id="678"/>
    <w:bookmarkStart w:name="z1090" w:id="679"/>
    <w:p>
      <w:pPr>
        <w:spacing w:after="0"/>
        <w:ind w:left="0"/>
        <w:jc w:val="both"/>
      </w:pPr>
      <w:r>
        <w:rPr>
          <w:rFonts w:ascii="Times New Roman"/>
          <w:b w:val="false"/>
          <w:i w:val="false"/>
          <w:color w:val="000000"/>
          <w:sz w:val="28"/>
        </w:rPr>
        <w:t xml:space="preserve">
      зайыбына _______________________________________________________ </w:t>
      </w:r>
    </w:p>
    <w:bookmarkEnd w:id="679"/>
    <w:bookmarkStart w:name="z1091" w:id="680"/>
    <w:p>
      <w:pPr>
        <w:spacing w:after="0"/>
        <w:ind w:left="0"/>
        <w:jc w:val="both"/>
      </w:pPr>
      <w:r>
        <w:rPr>
          <w:rFonts w:ascii="Times New Roman"/>
          <w:b w:val="false"/>
          <w:i w:val="false"/>
          <w:color w:val="000000"/>
          <w:sz w:val="28"/>
        </w:rPr>
        <w:t xml:space="preserve">
      Неке қию (ерлі-зайыпты болу) туралы куәліктің берілген күні: </w:t>
      </w:r>
    </w:p>
    <w:bookmarkEnd w:id="680"/>
    <w:bookmarkStart w:name="z1092" w:id="681"/>
    <w:p>
      <w:pPr>
        <w:spacing w:after="0"/>
        <w:ind w:left="0"/>
        <w:jc w:val="both"/>
      </w:pPr>
      <w:r>
        <w:rPr>
          <w:rFonts w:ascii="Times New Roman"/>
          <w:b w:val="false"/>
          <w:i w:val="false"/>
          <w:color w:val="000000"/>
          <w:sz w:val="28"/>
        </w:rPr>
        <w:t xml:space="preserve">
      20 ___ жылғы ____________ айының ____________ күні </w:t>
      </w:r>
    </w:p>
    <w:bookmarkEnd w:id="681"/>
    <w:bookmarkStart w:name="z1093" w:id="682"/>
    <w:p>
      <w:pPr>
        <w:spacing w:after="0"/>
        <w:ind w:left="0"/>
        <w:jc w:val="both"/>
      </w:pPr>
      <w:r>
        <w:rPr>
          <w:rFonts w:ascii="Times New Roman"/>
          <w:b w:val="false"/>
          <w:i w:val="false"/>
          <w:color w:val="000000"/>
          <w:sz w:val="28"/>
        </w:rPr>
        <w:t xml:space="preserve">
      Неке қию (ерлі-зайыпты болу) туралы берілген куәліктің нөмірі </w:t>
      </w:r>
    </w:p>
    <w:bookmarkEnd w:id="682"/>
    <w:bookmarkStart w:name="z1094" w:id="683"/>
    <w:p>
      <w:pPr>
        <w:spacing w:after="0"/>
        <w:ind w:left="0"/>
        <w:jc w:val="both"/>
      </w:pPr>
      <w:r>
        <w:rPr>
          <w:rFonts w:ascii="Times New Roman"/>
          <w:b w:val="false"/>
          <w:i w:val="false"/>
          <w:color w:val="000000"/>
          <w:sz w:val="28"/>
        </w:rPr>
        <w:t xml:space="preserve">
      Ескерту* акт жазбасына өзгерістер, толықтырулар, түзетулер енгізу, неке қию </w:t>
      </w:r>
    </w:p>
    <w:bookmarkEnd w:id="683"/>
    <w:bookmarkStart w:name="z1095" w:id="684"/>
    <w:p>
      <w:pPr>
        <w:spacing w:after="0"/>
        <w:ind w:left="0"/>
        <w:jc w:val="both"/>
      </w:pPr>
      <w:r>
        <w:rPr>
          <w:rFonts w:ascii="Times New Roman"/>
          <w:b w:val="false"/>
          <w:i w:val="false"/>
          <w:color w:val="000000"/>
          <w:sz w:val="28"/>
        </w:rPr>
        <w:t xml:space="preserve">
      (ерлі-зайыпты болу) туралы қайталама куәлік беру негіздемесі) </w:t>
      </w:r>
    </w:p>
    <w:bookmarkEnd w:id="684"/>
    <w:bookmarkStart w:name="z1096" w:id="685"/>
    <w:p>
      <w:pPr>
        <w:spacing w:after="0"/>
        <w:ind w:left="0"/>
        <w:jc w:val="both"/>
      </w:pPr>
      <w:r>
        <w:rPr>
          <w:rFonts w:ascii="Times New Roman"/>
          <w:b w:val="false"/>
          <w:i w:val="false"/>
          <w:color w:val="000000"/>
          <w:sz w:val="28"/>
        </w:rPr>
        <w:t xml:space="preserve">
      ____________________________________________________________ </w:t>
      </w:r>
    </w:p>
    <w:bookmarkEnd w:id="685"/>
    <w:bookmarkStart w:name="z1097" w:id="686"/>
    <w:p>
      <w:pPr>
        <w:spacing w:after="0"/>
        <w:ind w:left="0"/>
        <w:jc w:val="both"/>
      </w:pPr>
      <w:r>
        <w:rPr>
          <w:rFonts w:ascii="Times New Roman"/>
          <w:b w:val="false"/>
          <w:i w:val="false"/>
          <w:color w:val="000000"/>
          <w:sz w:val="28"/>
        </w:rPr>
        <w:t xml:space="preserve">
      (олар болған жағдайда себебін немесе негіздемесін көрсету) </w:t>
      </w:r>
    </w:p>
    <w:bookmarkEnd w:id="686"/>
    <w:bookmarkStart w:name="z1098" w:id="687"/>
    <w:p>
      <w:pPr>
        <w:spacing w:after="0"/>
        <w:ind w:left="0"/>
        <w:jc w:val="both"/>
      </w:pPr>
      <w:r>
        <w:rPr>
          <w:rFonts w:ascii="Times New Roman"/>
          <w:b w:val="false"/>
          <w:i w:val="false"/>
          <w:color w:val="000000"/>
          <w:sz w:val="28"/>
        </w:rPr>
        <w:t xml:space="preserve">
      Неке қиюды (ерлі-зайыпты болу) мемлекеттік тіркеу орны </w:t>
      </w:r>
    </w:p>
    <w:bookmarkEnd w:id="687"/>
    <w:bookmarkStart w:name="z1099" w:id="688"/>
    <w:p>
      <w:pPr>
        <w:spacing w:after="0"/>
        <w:ind w:left="0"/>
        <w:jc w:val="both"/>
      </w:pPr>
      <w:r>
        <w:rPr>
          <w:rFonts w:ascii="Times New Roman"/>
          <w:b w:val="false"/>
          <w:i w:val="false"/>
          <w:color w:val="000000"/>
          <w:sz w:val="28"/>
        </w:rPr>
        <w:t xml:space="preserve">
      __________________________________________________________________ </w:t>
      </w:r>
    </w:p>
    <w:bookmarkEnd w:id="688"/>
    <w:bookmarkStart w:name="z1100" w:id="689"/>
    <w:p>
      <w:pPr>
        <w:spacing w:after="0"/>
        <w:ind w:left="0"/>
        <w:jc w:val="both"/>
      </w:pPr>
      <w:r>
        <w:rPr>
          <w:rFonts w:ascii="Times New Roman"/>
          <w:b w:val="false"/>
          <w:i w:val="false"/>
          <w:color w:val="000000"/>
          <w:sz w:val="28"/>
        </w:rPr>
        <w:t xml:space="preserve">
      (тіркеуші органның атауы): </w:t>
      </w:r>
    </w:p>
    <w:bookmarkEnd w:id="689"/>
    <w:bookmarkStart w:name="z1101" w:id="690"/>
    <w:p>
      <w:pPr>
        <w:spacing w:after="0"/>
        <w:ind w:left="0"/>
        <w:jc w:val="both"/>
      </w:pPr>
      <w:r>
        <w:rPr>
          <w:rFonts w:ascii="Times New Roman"/>
          <w:b w:val="false"/>
          <w:i w:val="false"/>
          <w:color w:val="000000"/>
          <w:sz w:val="28"/>
        </w:rPr>
        <w:t xml:space="preserve">
      * Ескерту: некені (ерлі-зайыптылықты) бұзу туралы белгі болған жағдайда толтырылады: </w:t>
      </w:r>
    </w:p>
    <w:bookmarkEnd w:id="690"/>
    <w:bookmarkStart w:name="z1102" w:id="691"/>
    <w:p>
      <w:pPr>
        <w:spacing w:after="0"/>
        <w:ind w:left="0"/>
        <w:jc w:val="both"/>
      </w:pPr>
      <w:r>
        <w:rPr>
          <w:rFonts w:ascii="Times New Roman"/>
          <w:b w:val="false"/>
          <w:i w:val="false"/>
          <w:color w:val="000000"/>
          <w:sz w:val="28"/>
        </w:rPr>
        <w:t xml:space="preserve">
      Жоғарыда көрсетілген неке № __________________ _____ жылғы </w:t>
      </w:r>
    </w:p>
    <w:bookmarkEnd w:id="691"/>
    <w:bookmarkStart w:name="z1103" w:id="692"/>
    <w:p>
      <w:pPr>
        <w:spacing w:after="0"/>
        <w:ind w:left="0"/>
        <w:jc w:val="both"/>
      </w:pPr>
      <w:r>
        <w:rPr>
          <w:rFonts w:ascii="Times New Roman"/>
          <w:b w:val="false"/>
          <w:i w:val="false"/>
          <w:color w:val="000000"/>
          <w:sz w:val="28"/>
        </w:rPr>
        <w:t xml:space="preserve">
      ____________ айының ______________________ күнгі акт жазбасына немесе </w:t>
      </w:r>
    </w:p>
    <w:bookmarkEnd w:id="692"/>
    <w:bookmarkStart w:name="z1104" w:id="693"/>
    <w:p>
      <w:pPr>
        <w:spacing w:after="0"/>
        <w:ind w:left="0"/>
        <w:jc w:val="both"/>
      </w:pPr>
      <w:r>
        <w:rPr>
          <w:rFonts w:ascii="Times New Roman"/>
          <w:b w:val="false"/>
          <w:i w:val="false"/>
          <w:color w:val="000000"/>
          <w:sz w:val="28"/>
        </w:rPr>
        <w:t xml:space="preserve">
      соттың шешіміне </w:t>
      </w:r>
    </w:p>
    <w:bookmarkEnd w:id="693"/>
    <w:bookmarkStart w:name="z1105" w:id="694"/>
    <w:p>
      <w:pPr>
        <w:spacing w:after="0"/>
        <w:ind w:left="0"/>
        <w:jc w:val="both"/>
      </w:pPr>
      <w:r>
        <w:rPr>
          <w:rFonts w:ascii="Times New Roman"/>
          <w:b w:val="false"/>
          <w:i w:val="false"/>
          <w:color w:val="000000"/>
          <w:sz w:val="28"/>
        </w:rPr>
        <w:t xml:space="preserve">
      _______________________________________________________________ </w:t>
      </w:r>
    </w:p>
    <w:bookmarkEnd w:id="694"/>
    <w:bookmarkStart w:name="z1106" w:id="695"/>
    <w:p>
      <w:pPr>
        <w:spacing w:after="0"/>
        <w:ind w:left="0"/>
        <w:jc w:val="both"/>
      </w:pPr>
      <w:r>
        <w:rPr>
          <w:rFonts w:ascii="Times New Roman"/>
          <w:b w:val="false"/>
          <w:i w:val="false"/>
          <w:color w:val="000000"/>
          <w:sz w:val="28"/>
        </w:rPr>
        <w:t xml:space="preserve">
      (некені (ерлі-зайыптылықты) бұзу туралы сот шешімін шығарған сот немесе тіркеуші </w:t>
      </w:r>
    </w:p>
    <w:bookmarkEnd w:id="695"/>
    <w:bookmarkStart w:name="z1107" w:id="696"/>
    <w:p>
      <w:pPr>
        <w:spacing w:after="0"/>
        <w:ind w:left="0"/>
        <w:jc w:val="both"/>
      </w:pPr>
      <w:r>
        <w:rPr>
          <w:rFonts w:ascii="Times New Roman"/>
          <w:b w:val="false"/>
          <w:i w:val="false"/>
          <w:color w:val="000000"/>
          <w:sz w:val="28"/>
        </w:rPr>
        <w:t xml:space="preserve">
      органның атауы) </w:t>
      </w:r>
    </w:p>
    <w:bookmarkEnd w:id="696"/>
    <w:bookmarkStart w:name="z1108" w:id="697"/>
    <w:p>
      <w:pPr>
        <w:spacing w:after="0"/>
        <w:ind w:left="0"/>
        <w:jc w:val="both"/>
      </w:pPr>
      <w:r>
        <w:rPr>
          <w:rFonts w:ascii="Times New Roman"/>
          <w:b w:val="false"/>
          <w:i w:val="false"/>
          <w:color w:val="000000"/>
          <w:sz w:val="28"/>
        </w:rPr>
        <w:t xml:space="preserve">
      сәйкес бұзылған. </w:t>
      </w:r>
    </w:p>
    <w:bookmarkEnd w:id="697"/>
    <w:bookmarkStart w:name="z1109" w:id="698"/>
    <w:p>
      <w:pPr>
        <w:spacing w:after="0"/>
        <w:ind w:left="0"/>
        <w:jc w:val="both"/>
      </w:pPr>
      <w:r>
        <w:rPr>
          <w:rFonts w:ascii="Times New Roman"/>
          <w:b w:val="false"/>
          <w:i w:val="false"/>
          <w:color w:val="000000"/>
          <w:sz w:val="28"/>
        </w:rPr>
        <w:t>
      М. О. Тіркеуші органның лауазымды тұлғасы</w:t>
      </w:r>
    </w:p>
    <w:bookmarkEnd w:id="698"/>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1111" w:id="699"/>
    <w:p>
      <w:pPr>
        <w:spacing w:after="0"/>
        <w:ind w:left="0"/>
        <w:jc w:val="left"/>
      </w:pPr>
      <w:r>
        <w:rPr>
          <w:rFonts w:ascii="Times New Roman"/>
          <w:b/>
          <w:i w:val="false"/>
          <w:color w:val="000000"/>
        </w:rPr>
        <w:t xml:space="preserve"> Некені (ерлі-зайыптылықты) бұзғаны туралы анықтама</w:t>
      </w:r>
    </w:p>
    <w:bookmarkEnd w:id="699"/>
    <w:bookmarkStart w:name="z1112" w:id="700"/>
    <w:p>
      <w:pPr>
        <w:spacing w:after="0"/>
        <w:ind w:left="0"/>
        <w:jc w:val="both"/>
      </w:pPr>
      <w:r>
        <w:rPr>
          <w:rFonts w:ascii="Times New Roman"/>
          <w:b w:val="false"/>
          <w:i w:val="false"/>
          <w:color w:val="000000"/>
          <w:sz w:val="28"/>
        </w:rPr>
        <w:t>
      Азамат ________________________________________ туған</w:t>
      </w:r>
    </w:p>
    <w:bookmarkEnd w:id="700"/>
    <w:bookmarkStart w:name="z1113" w:id="701"/>
    <w:p>
      <w:pPr>
        <w:spacing w:after="0"/>
        <w:ind w:left="0"/>
        <w:jc w:val="both"/>
      </w:pPr>
      <w:r>
        <w:rPr>
          <w:rFonts w:ascii="Times New Roman"/>
          <w:b w:val="false"/>
          <w:i w:val="false"/>
          <w:color w:val="000000"/>
          <w:sz w:val="28"/>
        </w:rPr>
        <w:t>
      (тегі, аты, әкесінің аты (жеке басын куәландыратын құжаттарда көрсетілсе)</w:t>
      </w:r>
    </w:p>
    <w:bookmarkEnd w:id="701"/>
    <w:bookmarkStart w:name="z1114" w:id="702"/>
    <w:p>
      <w:pPr>
        <w:spacing w:after="0"/>
        <w:ind w:left="0"/>
        <w:jc w:val="both"/>
      </w:pPr>
      <w:r>
        <w:rPr>
          <w:rFonts w:ascii="Times New Roman"/>
          <w:b w:val="false"/>
          <w:i w:val="false"/>
          <w:color w:val="000000"/>
          <w:sz w:val="28"/>
        </w:rPr>
        <w:t>
      (туған күні: жылы, айы, күні)</w:t>
      </w:r>
    </w:p>
    <w:bookmarkEnd w:id="702"/>
    <w:bookmarkStart w:name="z1115" w:id="703"/>
    <w:p>
      <w:pPr>
        <w:spacing w:after="0"/>
        <w:ind w:left="0"/>
        <w:jc w:val="both"/>
      </w:pPr>
      <w:r>
        <w:rPr>
          <w:rFonts w:ascii="Times New Roman"/>
          <w:b w:val="false"/>
          <w:i w:val="false"/>
          <w:color w:val="000000"/>
          <w:sz w:val="28"/>
        </w:rPr>
        <w:t>
      Туған жері: ________________________________ Республикасы</w:t>
      </w:r>
    </w:p>
    <w:bookmarkEnd w:id="703"/>
    <w:bookmarkStart w:name="z1116" w:id="704"/>
    <w:p>
      <w:pPr>
        <w:spacing w:after="0"/>
        <w:ind w:left="0"/>
        <w:jc w:val="both"/>
      </w:pPr>
      <w:r>
        <w:rPr>
          <w:rFonts w:ascii="Times New Roman"/>
          <w:b w:val="false"/>
          <w:i w:val="false"/>
          <w:color w:val="000000"/>
          <w:sz w:val="28"/>
        </w:rPr>
        <w:t>
      _______________________________________ облысы</w:t>
      </w:r>
    </w:p>
    <w:bookmarkEnd w:id="704"/>
    <w:bookmarkStart w:name="z1117" w:id="705"/>
    <w:p>
      <w:pPr>
        <w:spacing w:after="0"/>
        <w:ind w:left="0"/>
        <w:jc w:val="both"/>
      </w:pPr>
      <w:r>
        <w:rPr>
          <w:rFonts w:ascii="Times New Roman"/>
          <w:b w:val="false"/>
          <w:i w:val="false"/>
          <w:color w:val="000000"/>
          <w:sz w:val="28"/>
        </w:rPr>
        <w:t>
      __________________________________ қаласы (елді мекені)</w:t>
      </w:r>
    </w:p>
    <w:bookmarkEnd w:id="705"/>
    <w:bookmarkStart w:name="z1118" w:id="706"/>
    <w:p>
      <w:pPr>
        <w:spacing w:after="0"/>
        <w:ind w:left="0"/>
        <w:jc w:val="both"/>
      </w:pPr>
      <w:r>
        <w:rPr>
          <w:rFonts w:ascii="Times New Roman"/>
          <w:b w:val="false"/>
          <w:i w:val="false"/>
          <w:color w:val="000000"/>
          <w:sz w:val="28"/>
        </w:rPr>
        <w:t>
      ___________________________________________ ауданы</w:t>
      </w:r>
    </w:p>
    <w:bookmarkEnd w:id="706"/>
    <w:bookmarkStart w:name="z1119" w:id="707"/>
    <w:p>
      <w:pPr>
        <w:spacing w:after="0"/>
        <w:ind w:left="0"/>
        <w:jc w:val="both"/>
      </w:pPr>
      <w:r>
        <w:rPr>
          <w:rFonts w:ascii="Times New Roman"/>
          <w:b w:val="false"/>
          <w:i w:val="false"/>
          <w:color w:val="000000"/>
          <w:sz w:val="28"/>
        </w:rPr>
        <w:t>
      Азаматтығы ______________________________________</w:t>
      </w:r>
    </w:p>
    <w:bookmarkEnd w:id="707"/>
    <w:bookmarkStart w:name="z1120" w:id="708"/>
    <w:p>
      <w:pPr>
        <w:spacing w:after="0"/>
        <w:ind w:left="0"/>
        <w:jc w:val="both"/>
      </w:pPr>
      <w:r>
        <w:rPr>
          <w:rFonts w:ascii="Times New Roman"/>
          <w:b w:val="false"/>
          <w:i w:val="false"/>
          <w:color w:val="000000"/>
          <w:sz w:val="28"/>
        </w:rPr>
        <w:t>
      Ұлты _____________________________________________</w:t>
      </w:r>
    </w:p>
    <w:bookmarkEnd w:id="708"/>
    <w:bookmarkStart w:name="z1121" w:id="709"/>
    <w:p>
      <w:pPr>
        <w:spacing w:after="0"/>
        <w:ind w:left="0"/>
        <w:jc w:val="both"/>
      </w:pPr>
      <w:r>
        <w:rPr>
          <w:rFonts w:ascii="Times New Roman"/>
          <w:b w:val="false"/>
          <w:i w:val="false"/>
          <w:color w:val="000000"/>
          <w:sz w:val="28"/>
        </w:rPr>
        <w:t>
      және азаматша ___________________________________ туған</w:t>
      </w:r>
    </w:p>
    <w:bookmarkEnd w:id="709"/>
    <w:bookmarkStart w:name="z1122" w:id="710"/>
    <w:p>
      <w:pPr>
        <w:spacing w:after="0"/>
        <w:ind w:left="0"/>
        <w:jc w:val="both"/>
      </w:pPr>
      <w:r>
        <w:rPr>
          <w:rFonts w:ascii="Times New Roman"/>
          <w:b w:val="false"/>
          <w:i w:val="false"/>
          <w:color w:val="000000"/>
          <w:sz w:val="28"/>
        </w:rPr>
        <w:t>
      (тегі, аты, әкесінің аты (жеке басын куәландыратын құжаттарда көрсетілсе)</w:t>
      </w:r>
    </w:p>
    <w:bookmarkEnd w:id="710"/>
    <w:bookmarkStart w:name="z1123" w:id="711"/>
    <w:p>
      <w:pPr>
        <w:spacing w:after="0"/>
        <w:ind w:left="0"/>
        <w:jc w:val="both"/>
      </w:pPr>
      <w:r>
        <w:rPr>
          <w:rFonts w:ascii="Times New Roman"/>
          <w:b w:val="false"/>
          <w:i w:val="false"/>
          <w:color w:val="000000"/>
          <w:sz w:val="28"/>
        </w:rPr>
        <w:t>
      (туған күні: жылы, айы, күні)</w:t>
      </w:r>
    </w:p>
    <w:bookmarkEnd w:id="711"/>
    <w:bookmarkStart w:name="z1124" w:id="712"/>
    <w:p>
      <w:pPr>
        <w:spacing w:after="0"/>
        <w:ind w:left="0"/>
        <w:jc w:val="both"/>
      </w:pPr>
      <w:r>
        <w:rPr>
          <w:rFonts w:ascii="Times New Roman"/>
          <w:b w:val="false"/>
          <w:i w:val="false"/>
          <w:color w:val="000000"/>
          <w:sz w:val="28"/>
        </w:rPr>
        <w:t>
      Туған жері: _________________________________ Республикасы</w:t>
      </w:r>
    </w:p>
    <w:bookmarkEnd w:id="712"/>
    <w:bookmarkStart w:name="z1125" w:id="713"/>
    <w:p>
      <w:pPr>
        <w:spacing w:after="0"/>
        <w:ind w:left="0"/>
        <w:jc w:val="both"/>
      </w:pPr>
      <w:r>
        <w:rPr>
          <w:rFonts w:ascii="Times New Roman"/>
          <w:b w:val="false"/>
          <w:i w:val="false"/>
          <w:color w:val="000000"/>
          <w:sz w:val="28"/>
        </w:rPr>
        <w:t>
      __________________________________________ облысы</w:t>
      </w:r>
    </w:p>
    <w:bookmarkEnd w:id="713"/>
    <w:bookmarkStart w:name="z1126" w:id="714"/>
    <w:p>
      <w:pPr>
        <w:spacing w:after="0"/>
        <w:ind w:left="0"/>
        <w:jc w:val="both"/>
      </w:pPr>
      <w:r>
        <w:rPr>
          <w:rFonts w:ascii="Times New Roman"/>
          <w:b w:val="false"/>
          <w:i w:val="false"/>
          <w:color w:val="000000"/>
          <w:sz w:val="28"/>
        </w:rPr>
        <w:t>
      _____________________________________ қаласы (елді мекені)</w:t>
      </w:r>
    </w:p>
    <w:bookmarkEnd w:id="714"/>
    <w:bookmarkStart w:name="z1127" w:id="715"/>
    <w:p>
      <w:pPr>
        <w:spacing w:after="0"/>
        <w:ind w:left="0"/>
        <w:jc w:val="both"/>
      </w:pPr>
      <w:r>
        <w:rPr>
          <w:rFonts w:ascii="Times New Roman"/>
          <w:b w:val="false"/>
          <w:i w:val="false"/>
          <w:color w:val="000000"/>
          <w:sz w:val="28"/>
        </w:rPr>
        <w:t>
      _______________________________________________ ауданы</w:t>
      </w:r>
    </w:p>
    <w:bookmarkEnd w:id="715"/>
    <w:bookmarkStart w:name="z1128" w:id="716"/>
    <w:p>
      <w:pPr>
        <w:spacing w:after="0"/>
        <w:ind w:left="0"/>
        <w:jc w:val="both"/>
      </w:pPr>
      <w:r>
        <w:rPr>
          <w:rFonts w:ascii="Times New Roman"/>
          <w:b w:val="false"/>
          <w:i w:val="false"/>
          <w:color w:val="000000"/>
          <w:sz w:val="28"/>
        </w:rPr>
        <w:t>
      Азаматтығы ____________________________________</w:t>
      </w:r>
    </w:p>
    <w:bookmarkEnd w:id="716"/>
    <w:bookmarkStart w:name="z1129" w:id="717"/>
    <w:p>
      <w:pPr>
        <w:spacing w:after="0"/>
        <w:ind w:left="0"/>
        <w:jc w:val="both"/>
      </w:pPr>
      <w:r>
        <w:rPr>
          <w:rFonts w:ascii="Times New Roman"/>
          <w:b w:val="false"/>
          <w:i w:val="false"/>
          <w:color w:val="000000"/>
          <w:sz w:val="28"/>
        </w:rPr>
        <w:t>
      Ұлты ________________________________________________</w:t>
      </w:r>
    </w:p>
    <w:bookmarkEnd w:id="717"/>
    <w:bookmarkStart w:name="z1130" w:id="718"/>
    <w:p>
      <w:pPr>
        <w:spacing w:after="0"/>
        <w:ind w:left="0"/>
        <w:jc w:val="both"/>
      </w:pPr>
      <w:r>
        <w:rPr>
          <w:rFonts w:ascii="Times New Roman"/>
          <w:b w:val="false"/>
          <w:i w:val="false"/>
          <w:color w:val="000000"/>
          <w:sz w:val="28"/>
        </w:rPr>
        <w:t>
      арасындағы неке бұзылды, бұл жөнінде некені (ерлі-зайыптылықты)</w:t>
      </w:r>
    </w:p>
    <w:bookmarkEnd w:id="718"/>
    <w:bookmarkStart w:name="z1131" w:id="719"/>
    <w:p>
      <w:pPr>
        <w:spacing w:after="0"/>
        <w:ind w:left="0"/>
        <w:jc w:val="both"/>
      </w:pPr>
      <w:r>
        <w:rPr>
          <w:rFonts w:ascii="Times New Roman"/>
          <w:b w:val="false"/>
          <w:i w:val="false"/>
          <w:color w:val="000000"/>
          <w:sz w:val="28"/>
        </w:rPr>
        <w:t>
      бұзғаны туралы актілерді тіркеу кітабында___ жылғы _______айының _____күні</w:t>
      </w:r>
    </w:p>
    <w:bookmarkEnd w:id="719"/>
    <w:bookmarkStart w:name="z1132" w:id="720"/>
    <w:p>
      <w:pPr>
        <w:spacing w:after="0"/>
        <w:ind w:left="0"/>
        <w:jc w:val="both"/>
      </w:pPr>
      <w:r>
        <w:rPr>
          <w:rFonts w:ascii="Times New Roman"/>
          <w:b w:val="false"/>
          <w:i w:val="false"/>
          <w:color w:val="000000"/>
          <w:sz w:val="28"/>
        </w:rPr>
        <w:t>
      № ___________________________ жазу жазылды.</w:t>
      </w:r>
    </w:p>
    <w:bookmarkEnd w:id="720"/>
    <w:bookmarkStart w:name="z1133" w:id="721"/>
    <w:p>
      <w:pPr>
        <w:spacing w:after="0"/>
        <w:ind w:left="0"/>
        <w:jc w:val="both"/>
      </w:pPr>
      <w:r>
        <w:rPr>
          <w:rFonts w:ascii="Times New Roman"/>
          <w:b w:val="false"/>
          <w:i w:val="false"/>
          <w:color w:val="000000"/>
          <w:sz w:val="28"/>
        </w:rPr>
        <w:t>
      Некені (ерлі-зайыптылықты) бұзуды мемлекеттік тіркеуге негіз болып табылады:</w:t>
      </w:r>
    </w:p>
    <w:bookmarkEnd w:id="721"/>
    <w:bookmarkStart w:name="z1134" w:id="722"/>
    <w:p>
      <w:pPr>
        <w:spacing w:after="0"/>
        <w:ind w:left="0"/>
        <w:jc w:val="both"/>
      </w:pPr>
      <w:r>
        <w:rPr>
          <w:rFonts w:ascii="Times New Roman"/>
          <w:b w:val="false"/>
          <w:i w:val="false"/>
          <w:color w:val="000000"/>
          <w:sz w:val="28"/>
        </w:rPr>
        <w:t>
      ______________________________________</w:t>
      </w:r>
    </w:p>
    <w:bookmarkEnd w:id="722"/>
    <w:bookmarkStart w:name="z1135" w:id="723"/>
    <w:p>
      <w:pPr>
        <w:spacing w:after="0"/>
        <w:ind w:left="0"/>
        <w:jc w:val="both"/>
      </w:pPr>
      <w:r>
        <w:rPr>
          <w:rFonts w:ascii="Times New Roman"/>
          <w:b w:val="false"/>
          <w:i w:val="false"/>
          <w:color w:val="000000"/>
          <w:sz w:val="28"/>
        </w:rPr>
        <w:t>
      Некенің (ерлі-зайыптылықтың) тоқтатылған күні: _____ ж. "___" _____________</w:t>
      </w:r>
    </w:p>
    <w:bookmarkEnd w:id="723"/>
    <w:bookmarkStart w:name="z1136" w:id="724"/>
    <w:p>
      <w:pPr>
        <w:spacing w:after="0"/>
        <w:ind w:left="0"/>
        <w:jc w:val="both"/>
      </w:pPr>
      <w:r>
        <w:rPr>
          <w:rFonts w:ascii="Times New Roman"/>
          <w:b w:val="false"/>
          <w:i w:val="false"/>
          <w:color w:val="000000"/>
          <w:sz w:val="28"/>
        </w:rPr>
        <w:t>
      Некені (ерлі-зайыптылықты) бұзғаны туралы сот шешімінің заңды күшіне енген</w:t>
      </w:r>
    </w:p>
    <w:bookmarkEnd w:id="724"/>
    <w:bookmarkStart w:name="z1137" w:id="725"/>
    <w:p>
      <w:pPr>
        <w:spacing w:after="0"/>
        <w:ind w:left="0"/>
        <w:jc w:val="both"/>
      </w:pPr>
      <w:r>
        <w:rPr>
          <w:rFonts w:ascii="Times New Roman"/>
          <w:b w:val="false"/>
          <w:i w:val="false"/>
          <w:color w:val="000000"/>
          <w:sz w:val="28"/>
        </w:rPr>
        <w:t>
      күні: ___ ж. "___" _________</w:t>
      </w:r>
    </w:p>
    <w:bookmarkEnd w:id="725"/>
    <w:bookmarkStart w:name="z1138" w:id="726"/>
    <w:p>
      <w:pPr>
        <w:spacing w:after="0"/>
        <w:ind w:left="0"/>
        <w:jc w:val="both"/>
      </w:pPr>
      <w:r>
        <w:rPr>
          <w:rFonts w:ascii="Times New Roman"/>
          <w:b w:val="false"/>
          <w:i w:val="false"/>
          <w:color w:val="000000"/>
          <w:sz w:val="28"/>
        </w:rPr>
        <w:t>
      Некені (ерлі-зайыптылықты) бұзу 10.12.2019 жылға дейін шығарылған некені бұзу туралы сот шешімінің негізінде мемлекеттік тіркеу жүргізілген кезде толтырылады.</w:t>
      </w:r>
    </w:p>
    <w:bookmarkEnd w:id="726"/>
    <w:bookmarkStart w:name="z1139" w:id="727"/>
    <w:p>
      <w:pPr>
        <w:spacing w:after="0"/>
        <w:ind w:left="0"/>
        <w:jc w:val="both"/>
      </w:pPr>
      <w:r>
        <w:rPr>
          <w:rFonts w:ascii="Times New Roman"/>
          <w:b w:val="false"/>
          <w:i w:val="false"/>
          <w:color w:val="000000"/>
          <w:sz w:val="28"/>
        </w:rPr>
        <w:t>
      Некені (ерлі-зайыптылықты) бұзғаннан кейін мына тектер берілді:</w:t>
      </w:r>
    </w:p>
    <w:bookmarkEnd w:id="727"/>
    <w:bookmarkStart w:name="z1140" w:id="728"/>
    <w:p>
      <w:pPr>
        <w:spacing w:after="0"/>
        <w:ind w:left="0"/>
        <w:jc w:val="both"/>
      </w:pPr>
      <w:r>
        <w:rPr>
          <w:rFonts w:ascii="Times New Roman"/>
          <w:b w:val="false"/>
          <w:i w:val="false"/>
          <w:color w:val="000000"/>
          <w:sz w:val="28"/>
        </w:rPr>
        <w:t>
      еріне ______________________________________________</w:t>
      </w:r>
    </w:p>
    <w:bookmarkEnd w:id="728"/>
    <w:bookmarkStart w:name="z1141" w:id="729"/>
    <w:p>
      <w:pPr>
        <w:spacing w:after="0"/>
        <w:ind w:left="0"/>
        <w:jc w:val="both"/>
      </w:pPr>
      <w:r>
        <w:rPr>
          <w:rFonts w:ascii="Times New Roman"/>
          <w:b w:val="false"/>
          <w:i w:val="false"/>
          <w:color w:val="000000"/>
          <w:sz w:val="28"/>
        </w:rPr>
        <w:t>
      зайыбына _____________________________________________</w:t>
      </w:r>
    </w:p>
    <w:bookmarkEnd w:id="729"/>
    <w:bookmarkStart w:name="z1142" w:id="730"/>
    <w:p>
      <w:pPr>
        <w:spacing w:after="0"/>
        <w:ind w:left="0"/>
        <w:jc w:val="both"/>
      </w:pPr>
      <w:r>
        <w:rPr>
          <w:rFonts w:ascii="Times New Roman"/>
          <w:b w:val="false"/>
          <w:i w:val="false"/>
          <w:color w:val="000000"/>
          <w:sz w:val="28"/>
        </w:rPr>
        <w:t>
      Куәлік азамат (азаматша) ____________________________ берілді.</w:t>
      </w:r>
    </w:p>
    <w:bookmarkEnd w:id="730"/>
    <w:bookmarkStart w:name="z1143" w:id="731"/>
    <w:p>
      <w:pPr>
        <w:spacing w:after="0"/>
        <w:ind w:left="0"/>
        <w:jc w:val="both"/>
      </w:pPr>
      <w:r>
        <w:rPr>
          <w:rFonts w:ascii="Times New Roman"/>
          <w:b w:val="false"/>
          <w:i w:val="false"/>
          <w:color w:val="000000"/>
          <w:sz w:val="28"/>
        </w:rPr>
        <w:t>
      (тегі, аты, әкесінің аты (жеке басын куәландыратын құжаттарда көрсетілсе)</w:t>
      </w:r>
    </w:p>
    <w:bookmarkEnd w:id="731"/>
    <w:bookmarkStart w:name="z1144" w:id="732"/>
    <w:p>
      <w:pPr>
        <w:spacing w:after="0"/>
        <w:ind w:left="0"/>
        <w:jc w:val="both"/>
      </w:pPr>
      <w:r>
        <w:rPr>
          <w:rFonts w:ascii="Times New Roman"/>
          <w:b w:val="false"/>
          <w:i w:val="false"/>
          <w:color w:val="000000"/>
          <w:sz w:val="28"/>
        </w:rPr>
        <w:t>
      Ескерту* акт жазбасына өзгерістер, толықтырулар, түзетулер енгізу, некені</w:t>
      </w:r>
    </w:p>
    <w:bookmarkEnd w:id="732"/>
    <w:bookmarkStart w:name="z1145" w:id="733"/>
    <w:p>
      <w:pPr>
        <w:spacing w:after="0"/>
        <w:ind w:left="0"/>
        <w:jc w:val="both"/>
      </w:pPr>
      <w:r>
        <w:rPr>
          <w:rFonts w:ascii="Times New Roman"/>
          <w:b w:val="false"/>
          <w:i w:val="false"/>
          <w:color w:val="000000"/>
          <w:sz w:val="28"/>
        </w:rPr>
        <w:t xml:space="preserve">
      (ерлі- зайыптылықты) бұзу туралы қайталама куәлік беру негіздемесі) </w:t>
      </w:r>
    </w:p>
    <w:bookmarkEnd w:id="733"/>
    <w:bookmarkStart w:name="z1146" w:id="734"/>
    <w:p>
      <w:pPr>
        <w:spacing w:after="0"/>
        <w:ind w:left="0"/>
        <w:jc w:val="both"/>
      </w:pPr>
      <w:r>
        <w:rPr>
          <w:rFonts w:ascii="Times New Roman"/>
          <w:b w:val="false"/>
          <w:i w:val="false"/>
          <w:color w:val="000000"/>
          <w:sz w:val="28"/>
        </w:rPr>
        <w:t>
      ________________________________________________________________</w:t>
      </w:r>
    </w:p>
    <w:bookmarkEnd w:id="734"/>
    <w:bookmarkStart w:name="z1147" w:id="735"/>
    <w:p>
      <w:pPr>
        <w:spacing w:after="0"/>
        <w:ind w:left="0"/>
        <w:jc w:val="both"/>
      </w:pPr>
      <w:r>
        <w:rPr>
          <w:rFonts w:ascii="Times New Roman"/>
          <w:b w:val="false"/>
          <w:i w:val="false"/>
          <w:color w:val="000000"/>
          <w:sz w:val="28"/>
        </w:rPr>
        <w:t>
      (олар болған жағдайда себебін немесе негіздемесін көрсету)</w:t>
      </w:r>
    </w:p>
    <w:bookmarkEnd w:id="735"/>
    <w:bookmarkStart w:name="z1148" w:id="736"/>
    <w:p>
      <w:pPr>
        <w:spacing w:after="0"/>
        <w:ind w:left="0"/>
        <w:jc w:val="both"/>
      </w:pPr>
      <w:r>
        <w:rPr>
          <w:rFonts w:ascii="Times New Roman"/>
          <w:b w:val="false"/>
          <w:i w:val="false"/>
          <w:color w:val="000000"/>
          <w:sz w:val="28"/>
        </w:rPr>
        <w:t>
      Құжатты берген мемлекеттік тіркеуші органның атауы:</w:t>
      </w:r>
    </w:p>
    <w:bookmarkEnd w:id="736"/>
    <w:bookmarkStart w:name="z1149" w:id="737"/>
    <w:p>
      <w:pPr>
        <w:spacing w:after="0"/>
        <w:ind w:left="0"/>
        <w:jc w:val="both"/>
      </w:pPr>
      <w:r>
        <w:rPr>
          <w:rFonts w:ascii="Times New Roman"/>
          <w:b w:val="false"/>
          <w:i w:val="false"/>
          <w:color w:val="000000"/>
          <w:sz w:val="28"/>
        </w:rPr>
        <w:t>
      ____________________________________________________________</w:t>
      </w:r>
    </w:p>
    <w:bookmarkEnd w:id="737"/>
    <w:bookmarkStart w:name="z1150" w:id="738"/>
    <w:p>
      <w:pPr>
        <w:spacing w:after="0"/>
        <w:ind w:left="0"/>
        <w:jc w:val="both"/>
      </w:pPr>
      <w:r>
        <w:rPr>
          <w:rFonts w:ascii="Times New Roman"/>
          <w:b w:val="false"/>
          <w:i w:val="false"/>
          <w:color w:val="000000"/>
          <w:sz w:val="28"/>
        </w:rPr>
        <w:t>
      Некені (ерлі-зайыптылықты) бұзғаны туралы куәліктің берілген күні:</w:t>
      </w:r>
    </w:p>
    <w:bookmarkEnd w:id="738"/>
    <w:bookmarkStart w:name="z1151" w:id="739"/>
    <w:p>
      <w:pPr>
        <w:spacing w:after="0"/>
        <w:ind w:left="0"/>
        <w:jc w:val="both"/>
      </w:pPr>
      <w:r>
        <w:rPr>
          <w:rFonts w:ascii="Times New Roman"/>
          <w:b w:val="false"/>
          <w:i w:val="false"/>
          <w:color w:val="000000"/>
          <w:sz w:val="28"/>
        </w:rPr>
        <w:t>
      _____________ жылғы ______________ айының _______________________ күні</w:t>
      </w:r>
    </w:p>
    <w:bookmarkEnd w:id="739"/>
    <w:bookmarkStart w:name="z1152" w:id="740"/>
    <w:p>
      <w:pPr>
        <w:spacing w:after="0"/>
        <w:ind w:left="0"/>
        <w:jc w:val="both"/>
      </w:pPr>
      <w:r>
        <w:rPr>
          <w:rFonts w:ascii="Times New Roman"/>
          <w:b w:val="false"/>
          <w:i w:val="false"/>
          <w:color w:val="000000"/>
          <w:sz w:val="28"/>
        </w:rPr>
        <w:t>
      Некені (ерлі-зайыптылықты) бұзғаны туралы куәліктің нөмірі</w:t>
      </w:r>
    </w:p>
    <w:bookmarkEnd w:id="740"/>
    <w:bookmarkStart w:name="z1153" w:id="741"/>
    <w:p>
      <w:pPr>
        <w:spacing w:after="0"/>
        <w:ind w:left="0"/>
        <w:jc w:val="both"/>
      </w:pPr>
      <w:r>
        <w:rPr>
          <w:rFonts w:ascii="Times New Roman"/>
          <w:b w:val="false"/>
          <w:i w:val="false"/>
          <w:color w:val="000000"/>
          <w:sz w:val="28"/>
        </w:rPr>
        <w:t>
      _________________________________________________________</w:t>
      </w:r>
    </w:p>
    <w:bookmarkEnd w:id="741"/>
    <w:bookmarkStart w:name="z1154" w:id="742"/>
    <w:p>
      <w:pPr>
        <w:spacing w:after="0"/>
        <w:ind w:left="0"/>
        <w:jc w:val="both"/>
      </w:pPr>
      <w:r>
        <w:rPr>
          <w:rFonts w:ascii="Times New Roman"/>
          <w:b w:val="false"/>
          <w:i w:val="false"/>
          <w:color w:val="000000"/>
          <w:sz w:val="28"/>
        </w:rPr>
        <w:t>
      М.О. Тіркеуші органның лауазымды тұлғасы</w:t>
      </w:r>
    </w:p>
    <w:bookmarkEnd w:id="742"/>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1156" w:id="743"/>
    <w:p>
      <w:pPr>
        <w:spacing w:after="0"/>
        <w:ind w:left="0"/>
        <w:jc w:val="left"/>
      </w:pPr>
      <w:r>
        <w:rPr>
          <w:rFonts w:ascii="Times New Roman"/>
          <w:b/>
          <w:i w:val="false"/>
          <w:color w:val="000000"/>
        </w:rPr>
        <w:t xml:space="preserve"> Қайтыс болу туралы анықтама</w:t>
      </w:r>
    </w:p>
    <w:bookmarkEnd w:id="743"/>
    <w:bookmarkStart w:name="z1157" w:id="744"/>
    <w:p>
      <w:pPr>
        <w:spacing w:after="0"/>
        <w:ind w:left="0"/>
        <w:jc w:val="both"/>
      </w:pPr>
      <w:r>
        <w:rPr>
          <w:rFonts w:ascii="Times New Roman"/>
          <w:b w:val="false"/>
          <w:i w:val="false"/>
          <w:color w:val="000000"/>
          <w:sz w:val="28"/>
        </w:rPr>
        <w:t>
      Азамат (ша) ______________________________________</w:t>
      </w:r>
    </w:p>
    <w:bookmarkEnd w:id="744"/>
    <w:bookmarkStart w:name="z1158" w:id="745"/>
    <w:p>
      <w:pPr>
        <w:spacing w:after="0"/>
        <w:ind w:left="0"/>
        <w:jc w:val="both"/>
      </w:pPr>
      <w:r>
        <w:rPr>
          <w:rFonts w:ascii="Times New Roman"/>
          <w:b w:val="false"/>
          <w:i w:val="false"/>
          <w:color w:val="000000"/>
          <w:sz w:val="28"/>
        </w:rPr>
        <w:t>
      (тегі, аты, әкесінің аты (жеке басын куәландыратын құжаттарда көрсетілсе)</w:t>
      </w:r>
    </w:p>
    <w:bookmarkEnd w:id="745"/>
    <w:bookmarkStart w:name="z1159" w:id="746"/>
    <w:p>
      <w:pPr>
        <w:spacing w:after="0"/>
        <w:ind w:left="0"/>
        <w:jc w:val="both"/>
      </w:pPr>
      <w:r>
        <w:rPr>
          <w:rFonts w:ascii="Times New Roman"/>
          <w:b w:val="false"/>
          <w:i w:val="false"/>
          <w:color w:val="000000"/>
          <w:sz w:val="28"/>
        </w:rPr>
        <w:t>
      ____________________________________________ туған</w:t>
      </w:r>
    </w:p>
    <w:bookmarkEnd w:id="746"/>
    <w:bookmarkStart w:name="z1160" w:id="747"/>
    <w:p>
      <w:pPr>
        <w:spacing w:after="0"/>
        <w:ind w:left="0"/>
        <w:jc w:val="both"/>
      </w:pPr>
      <w:r>
        <w:rPr>
          <w:rFonts w:ascii="Times New Roman"/>
          <w:b w:val="false"/>
          <w:i w:val="false"/>
          <w:color w:val="000000"/>
          <w:sz w:val="28"/>
        </w:rPr>
        <w:t>
      (туған күні: жылы, айы, күні)</w:t>
      </w:r>
    </w:p>
    <w:bookmarkEnd w:id="747"/>
    <w:bookmarkStart w:name="z1161" w:id="748"/>
    <w:p>
      <w:pPr>
        <w:spacing w:after="0"/>
        <w:ind w:left="0"/>
        <w:jc w:val="both"/>
      </w:pPr>
      <w:r>
        <w:rPr>
          <w:rFonts w:ascii="Times New Roman"/>
          <w:b w:val="false"/>
          <w:i w:val="false"/>
          <w:color w:val="000000"/>
          <w:sz w:val="28"/>
        </w:rPr>
        <w:t>
      Туған жері: _____________________________________ Республикасы</w:t>
      </w:r>
    </w:p>
    <w:bookmarkEnd w:id="748"/>
    <w:bookmarkStart w:name="z1162" w:id="749"/>
    <w:p>
      <w:pPr>
        <w:spacing w:after="0"/>
        <w:ind w:left="0"/>
        <w:jc w:val="both"/>
      </w:pPr>
      <w:r>
        <w:rPr>
          <w:rFonts w:ascii="Times New Roman"/>
          <w:b w:val="false"/>
          <w:i w:val="false"/>
          <w:color w:val="000000"/>
          <w:sz w:val="28"/>
        </w:rPr>
        <w:t>
      _________________________________________ облысы</w:t>
      </w:r>
    </w:p>
    <w:bookmarkEnd w:id="749"/>
    <w:bookmarkStart w:name="z1163" w:id="750"/>
    <w:p>
      <w:pPr>
        <w:spacing w:after="0"/>
        <w:ind w:left="0"/>
        <w:jc w:val="both"/>
      </w:pPr>
      <w:r>
        <w:rPr>
          <w:rFonts w:ascii="Times New Roman"/>
          <w:b w:val="false"/>
          <w:i w:val="false"/>
          <w:color w:val="000000"/>
          <w:sz w:val="28"/>
        </w:rPr>
        <w:t>
      ___________________________________ қаласы (елді мекені)</w:t>
      </w:r>
    </w:p>
    <w:bookmarkEnd w:id="750"/>
    <w:bookmarkStart w:name="z1164" w:id="751"/>
    <w:p>
      <w:pPr>
        <w:spacing w:after="0"/>
        <w:ind w:left="0"/>
        <w:jc w:val="both"/>
      </w:pPr>
      <w:r>
        <w:rPr>
          <w:rFonts w:ascii="Times New Roman"/>
          <w:b w:val="false"/>
          <w:i w:val="false"/>
          <w:color w:val="000000"/>
          <w:sz w:val="28"/>
        </w:rPr>
        <w:t>
      _______________________________________________ ауданы</w:t>
      </w:r>
    </w:p>
    <w:bookmarkEnd w:id="751"/>
    <w:bookmarkStart w:name="z1165" w:id="752"/>
    <w:p>
      <w:pPr>
        <w:spacing w:after="0"/>
        <w:ind w:left="0"/>
        <w:jc w:val="both"/>
      </w:pPr>
      <w:r>
        <w:rPr>
          <w:rFonts w:ascii="Times New Roman"/>
          <w:b w:val="false"/>
          <w:i w:val="false"/>
          <w:color w:val="000000"/>
          <w:sz w:val="28"/>
        </w:rPr>
        <w:t>
      Қайтыс болған адамның жасы</w:t>
      </w:r>
    </w:p>
    <w:bookmarkEnd w:id="752"/>
    <w:bookmarkStart w:name="z1166" w:id="753"/>
    <w:p>
      <w:pPr>
        <w:spacing w:after="0"/>
        <w:ind w:left="0"/>
        <w:jc w:val="both"/>
      </w:pPr>
      <w:r>
        <w:rPr>
          <w:rFonts w:ascii="Times New Roman"/>
          <w:b w:val="false"/>
          <w:i w:val="false"/>
          <w:color w:val="000000"/>
          <w:sz w:val="28"/>
        </w:rPr>
        <w:t>
      __________________________________________</w:t>
      </w:r>
    </w:p>
    <w:bookmarkEnd w:id="753"/>
    <w:bookmarkStart w:name="z1167" w:id="754"/>
    <w:p>
      <w:pPr>
        <w:spacing w:after="0"/>
        <w:ind w:left="0"/>
        <w:jc w:val="both"/>
      </w:pPr>
      <w:r>
        <w:rPr>
          <w:rFonts w:ascii="Times New Roman"/>
          <w:b w:val="false"/>
          <w:i w:val="false"/>
          <w:color w:val="000000"/>
          <w:sz w:val="28"/>
        </w:rPr>
        <w:t>
      Қайтыс болған күні: ___________ жылғы __________ айының ____________ күні</w:t>
      </w:r>
    </w:p>
    <w:bookmarkEnd w:id="754"/>
    <w:bookmarkStart w:name="z1168" w:id="755"/>
    <w:p>
      <w:pPr>
        <w:spacing w:after="0"/>
        <w:ind w:left="0"/>
        <w:jc w:val="both"/>
      </w:pPr>
      <w:r>
        <w:rPr>
          <w:rFonts w:ascii="Times New Roman"/>
          <w:b w:val="false"/>
          <w:i w:val="false"/>
          <w:color w:val="000000"/>
          <w:sz w:val="28"/>
        </w:rPr>
        <w:t>
      Қайтыс болған жері: Республикасы ____________________________</w:t>
      </w:r>
    </w:p>
    <w:bookmarkEnd w:id="755"/>
    <w:bookmarkStart w:name="z1169" w:id="756"/>
    <w:p>
      <w:pPr>
        <w:spacing w:after="0"/>
        <w:ind w:left="0"/>
        <w:jc w:val="both"/>
      </w:pPr>
      <w:r>
        <w:rPr>
          <w:rFonts w:ascii="Times New Roman"/>
          <w:b w:val="false"/>
          <w:i w:val="false"/>
          <w:color w:val="000000"/>
          <w:sz w:val="28"/>
        </w:rPr>
        <w:t>
      облысы __________________________________________</w:t>
      </w:r>
    </w:p>
    <w:bookmarkEnd w:id="756"/>
    <w:bookmarkStart w:name="z1170" w:id="757"/>
    <w:p>
      <w:pPr>
        <w:spacing w:after="0"/>
        <w:ind w:left="0"/>
        <w:jc w:val="both"/>
      </w:pPr>
      <w:r>
        <w:rPr>
          <w:rFonts w:ascii="Times New Roman"/>
          <w:b w:val="false"/>
          <w:i w:val="false"/>
          <w:color w:val="000000"/>
          <w:sz w:val="28"/>
        </w:rPr>
        <w:t>
      қаласы (елді мекені) ____________________________</w:t>
      </w:r>
    </w:p>
    <w:bookmarkEnd w:id="757"/>
    <w:bookmarkStart w:name="z1171" w:id="758"/>
    <w:p>
      <w:pPr>
        <w:spacing w:after="0"/>
        <w:ind w:left="0"/>
        <w:jc w:val="both"/>
      </w:pPr>
      <w:r>
        <w:rPr>
          <w:rFonts w:ascii="Times New Roman"/>
          <w:b w:val="false"/>
          <w:i w:val="false"/>
          <w:color w:val="000000"/>
          <w:sz w:val="28"/>
        </w:rPr>
        <w:t>
      ауданы __________________________________________</w:t>
      </w:r>
    </w:p>
    <w:bookmarkEnd w:id="758"/>
    <w:bookmarkStart w:name="z1172" w:id="759"/>
    <w:p>
      <w:pPr>
        <w:spacing w:after="0"/>
        <w:ind w:left="0"/>
        <w:jc w:val="both"/>
      </w:pPr>
      <w:r>
        <w:rPr>
          <w:rFonts w:ascii="Times New Roman"/>
          <w:b w:val="false"/>
          <w:i w:val="false"/>
          <w:color w:val="000000"/>
          <w:sz w:val="28"/>
        </w:rPr>
        <w:t>
      бұл жөнінде қайтыс болу туралы актілерді тіркеу кітабында</w:t>
      </w:r>
    </w:p>
    <w:bookmarkEnd w:id="759"/>
    <w:bookmarkStart w:name="z1173" w:id="760"/>
    <w:p>
      <w:pPr>
        <w:spacing w:after="0"/>
        <w:ind w:left="0"/>
        <w:jc w:val="both"/>
      </w:pPr>
      <w:r>
        <w:rPr>
          <w:rFonts w:ascii="Times New Roman"/>
          <w:b w:val="false"/>
          <w:i w:val="false"/>
          <w:color w:val="000000"/>
          <w:sz w:val="28"/>
        </w:rPr>
        <w:t>
      ____________ жылғы ____________ айының ____________ күні</w:t>
      </w:r>
    </w:p>
    <w:bookmarkEnd w:id="760"/>
    <w:bookmarkStart w:name="z1174" w:id="761"/>
    <w:p>
      <w:pPr>
        <w:spacing w:after="0"/>
        <w:ind w:left="0"/>
        <w:jc w:val="both"/>
      </w:pPr>
      <w:r>
        <w:rPr>
          <w:rFonts w:ascii="Times New Roman"/>
          <w:b w:val="false"/>
          <w:i w:val="false"/>
          <w:color w:val="000000"/>
          <w:sz w:val="28"/>
        </w:rPr>
        <w:t>
      № _________ жазу жазылды</w:t>
      </w:r>
    </w:p>
    <w:bookmarkEnd w:id="761"/>
    <w:bookmarkStart w:name="z1175" w:id="762"/>
    <w:p>
      <w:pPr>
        <w:spacing w:after="0"/>
        <w:ind w:left="0"/>
        <w:jc w:val="both"/>
      </w:pPr>
      <w:r>
        <w:rPr>
          <w:rFonts w:ascii="Times New Roman"/>
          <w:b w:val="false"/>
          <w:i w:val="false"/>
          <w:color w:val="000000"/>
          <w:sz w:val="28"/>
        </w:rPr>
        <w:t>
      Ескерту* акт жазбасына өзгерістер, толықтырулар, түзетулер енгізу, қайтыс болу</w:t>
      </w:r>
    </w:p>
    <w:bookmarkEnd w:id="762"/>
    <w:bookmarkStart w:name="z1176" w:id="763"/>
    <w:p>
      <w:pPr>
        <w:spacing w:after="0"/>
        <w:ind w:left="0"/>
        <w:jc w:val="both"/>
      </w:pPr>
      <w:r>
        <w:rPr>
          <w:rFonts w:ascii="Times New Roman"/>
          <w:b w:val="false"/>
          <w:i w:val="false"/>
          <w:color w:val="000000"/>
          <w:sz w:val="28"/>
        </w:rPr>
        <w:t>
      туралы қайталама куәлік беру негізі ______________________________________</w:t>
      </w:r>
    </w:p>
    <w:bookmarkEnd w:id="763"/>
    <w:bookmarkStart w:name="z1177" w:id="764"/>
    <w:p>
      <w:pPr>
        <w:spacing w:after="0"/>
        <w:ind w:left="0"/>
        <w:jc w:val="both"/>
      </w:pPr>
      <w:r>
        <w:rPr>
          <w:rFonts w:ascii="Times New Roman"/>
          <w:b w:val="false"/>
          <w:i w:val="false"/>
          <w:color w:val="000000"/>
          <w:sz w:val="28"/>
        </w:rPr>
        <w:t>
      (олар болған жағдайда себебін немесе негіздемесін көрсету)</w:t>
      </w:r>
    </w:p>
    <w:bookmarkEnd w:id="764"/>
    <w:bookmarkStart w:name="z1178" w:id="765"/>
    <w:p>
      <w:pPr>
        <w:spacing w:after="0"/>
        <w:ind w:left="0"/>
        <w:jc w:val="both"/>
      </w:pPr>
      <w:r>
        <w:rPr>
          <w:rFonts w:ascii="Times New Roman"/>
          <w:b w:val="false"/>
          <w:i w:val="false"/>
          <w:color w:val="000000"/>
          <w:sz w:val="28"/>
        </w:rPr>
        <w:t>
      Құжатты берген мемлекеттік тіркеуші органның атауы:</w:t>
      </w:r>
    </w:p>
    <w:bookmarkEnd w:id="765"/>
    <w:bookmarkStart w:name="z1179" w:id="766"/>
    <w:p>
      <w:pPr>
        <w:spacing w:after="0"/>
        <w:ind w:left="0"/>
        <w:jc w:val="both"/>
      </w:pPr>
      <w:r>
        <w:rPr>
          <w:rFonts w:ascii="Times New Roman"/>
          <w:b w:val="false"/>
          <w:i w:val="false"/>
          <w:color w:val="000000"/>
          <w:sz w:val="28"/>
        </w:rPr>
        <w:t>
      ______________________________________________________</w:t>
      </w:r>
    </w:p>
    <w:bookmarkEnd w:id="766"/>
    <w:bookmarkStart w:name="z1180" w:id="767"/>
    <w:p>
      <w:pPr>
        <w:spacing w:after="0"/>
        <w:ind w:left="0"/>
        <w:jc w:val="both"/>
      </w:pPr>
      <w:r>
        <w:rPr>
          <w:rFonts w:ascii="Times New Roman"/>
          <w:b w:val="false"/>
          <w:i w:val="false"/>
          <w:color w:val="000000"/>
          <w:sz w:val="28"/>
        </w:rPr>
        <w:t>
      Қайтыс болу туралы куәліктің берілген күні:</w:t>
      </w:r>
    </w:p>
    <w:bookmarkEnd w:id="767"/>
    <w:bookmarkStart w:name="z1181" w:id="768"/>
    <w:p>
      <w:pPr>
        <w:spacing w:after="0"/>
        <w:ind w:left="0"/>
        <w:jc w:val="both"/>
      </w:pPr>
      <w:r>
        <w:rPr>
          <w:rFonts w:ascii="Times New Roman"/>
          <w:b w:val="false"/>
          <w:i w:val="false"/>
          <w:color w:val="000000"/>
          <w:sz w:val="28"/>
        </w:rPr>
        <w:t>
      __________ жылы ____________ күні ____________ айы</w:t>
      </w:r>
    </w:p>
    <w:bookmarkEnd w:id="768"/>
    <w:bookmarkStart w:name="z1182" w:id="769"/>
    <w:p>
      <w:pPr>
        <w:spacing w:after="0"/>
        <w:ind w:left="0"/>
        <w:jc w:val="both"/>
      </w:pPr>
      <w:r>
        <w:rPr>
          <w:rFonts w:ascii="Times New Roman"/>
          <w:b w:val="false"/>
          <w:i w:val="false"/>
          <w:color w:val="000000"/>
          <w:sz w:val="28"/>
        </w:rPr>
        <w:t>
      Қайтыс болу туралы куәліктің нөмірі</w:t>
      </w:r>
    </w:p>
    <w:bookmarkEnd w:id="769"/>
    <w:bookmarkStart w:name="z1183" w:id="770"/>
    <w:p>
      <w:pPr>
        <w:spacing w:after="0"/>
        <w:ind w:left="0"/>
        <w:jc w:val="both"/>
      </w:pPr>
      <w:r>
        <w:rPr>
          <w:rFonts w:ascii="Times New Roman"/>
          <w:b w:val="false"/>
          <w:i w:val="false"/>
          <w:color w:val="000000"/>
          <w:sz w:val="28"/>
        </w:rPr>
        <w:t>
      _____________________________________________________</w:t>
      </w:r>
    </w:p>
    <w:bookmarkEnd w:id="770"/>
    <w:bookmarkStart w:name="z1184" w:id="771"/>
    <w:p>
      <w:pPr>
        <w:spacing w:after="0"/>
        <w:ind w:left="0"/>
        <w:jc w:val="both"/>
      </w:pPr>
      <w:r>
        <w:rPr>
          <w:rFonts w:ascii="Times New Roman"/>
          <w:b w:val="false"/>
          <w:i w:val="false"/>
          <w:color w:val="000000"/>
          <w:sz w:val="28"/>
        </w:rPr>
        <w:t>
      М.О. Тіркеуші органның лауазымды тұлғасы</w:t>
      </w:r>
    </w:p>
    <w:bookmarkEnd w:id="771"/>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Шет мемлекеттің құзыретті </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органдарына ұсыну үшін</w:t>
            </w:r>
          </w:p>
        </w:tc>
      </w:tr>
    </w:tbl>
    <w:bookmarkStart w:name="z1188" w:id="772"/>
    <w:p>
      <w:pPr>
        <w:spacing w:after="0"/>
        <w:ind w:left="0"/>
        <w:jc w:val="left"/>
      </w:pPr>
      <w:r>
        <w:rPr>
          <w:rFonts w:ascii="Times New Roman"/>
          <w:b/>
          <w:i w:val="false"/>
          <w:color w:val="000000"/>
        </w:rPr>
        <w:t xml:space="preserve"> Некеге құқық қабілеттілігі туралы анықтама</w:t>
      </w:r>
    </w:p>
    <w:bookmarkEnd w:id="77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 _____________ 20 ___ жыл.</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w:t>
            </w:r>
          </w:p>
        </w:tc>
      </w:tr>
    </w:tbl>
    <w:bookmarkStart w:name="z1189" w:id="773"/>
    <w:p>
      <w:pPr>
        <w:spacing w:after="0"/>
        <w:ind w:left="0"/>
        <w:jc w:val="both"/>
      </w:pPr>
      <w:r>
        <w:rPr>
          <w:rFonts w:ascii="Times New Roman"/>
          <w:b w:val="false"/>
          <w:i w:val="false"/>
          <w:color w:val="000000"/>
          <w:sz w:val="28"/>
        </w:rPr>
        <w:t>
      ___________________________________________________________</w:t>
      </w:r>
    </w:p>
    <w:bookmarkEnd w:id="773"/>
    <w:bookmarkStart w:name="z1190" w:id="774"/>
    <w:p>
      <w:pPr>
        <w:spacing w:after="0"/>
        <w:ind w:left="0"/>
        <w:jc w:val="both"/>
      </w:pPr>
      <w:r>
        <w:rPr>
          <w:rFonts w:ascii="Times New Roman"/>
          <w:b w:val="false"/>
          <w:i w:val="false"/>
          <w:color w:val="000000"/>
          <w:sz w:val="28"/>
        </w:rPr>
        <w:t>
      (Тегі, аты, әкесінің аты (жеке басын куәландыратын құжаттарда көрсетілсе)</w:t>
      </w:r>
    </w:p>
    <w:bookmarkEnd w:id="774"/>
    <w:bookmarkStart w:name="z1191" w:id="775"/>
    <w:p>
      <w:pPr>
        <w:spacing w:after="0"/>
        <w:ind w:left="0"/>
        <w:jc w:val="both"/>
      </w:pPr>
      <w:r>
        <w:rPr>
          <w:rFonts w:ascii="Times New Roman"/>
          <w:b w:val="false"/>
          <w:i w:val="false"/>
          <w:color w:val="000000"/>
          <w:sz w:val="28"/>
        </w:rPr>
        <w:t>
      ____________________________.</w:t>
      </w:r>
    </w:p>
    <w:bookmarkEnd w:id="775"/>
    <w:bookmarkStart w:name="z1192" w:id="776"/>
    <w:p>
      <w:pPr>
        <w:spacing w:after="0"/>
        <w:ind w:left="0"/>
        <w:jc w:val="both"/>
      </w:pPr>
      <w:r>
        <w:rPr>
          <w:rFonts w:ascii="Times New Roman"/>
          <w:b w:val="false"/>
          <w:i w:val="false"/>
          <w:color w:val="000000"/>
          <w:sz w:val="28"/>
        </w:rPr>
        <w:t>
      (күні, айы, туған жылы)</w:t>
      </w:r>
    </w:p>
    <w:bookmarkEnd w:id="776"/>
    <w:bookmarkStart w:name="z1193" w:id="777"/>
    <w:p>
      <w:pPr>
        <w:spacing w:after="0"/>
        <w:ind w:left="0"/>
        <w:jc w:val="both"/>
      </w:pPr>
      <w:r>
        <w:rPr>
          <w:rFonts w:ascii="Times New Roman"/>
          <w:b w:val="false"/>
          <w:i w:val="false"/>
          <w:color w:val="000000"/>
          <w:sz w:val="28"/>
        </w:rPr>
        <w:t>
      берілген</w:t>
      </w:r>
    </w:p>
    <w:bookmarkEnd w:id="777"/>
    <w:bookmarkStart w:name="z1194" w:id="778"/>
    <w:p>
      <w:pPr>
        <w:spacing w:after="0"/>
        <w:ind w:left="0"/>
        <w:jc w:val="both"/>
      </w:pPr>
      <w:r>
        <w:rPr>
          <w:rFonts w:ascii="Times New Roman"/>
          <w:b w:val="false"/>
          <w:i w:val="false"/>
          <w:color w:val="000000"/>
          <w:sz w:val="28"/>
        </w:rPr>
        <w:t>
      Оған қатысты неке қию (ерлі-зайыптылық) туралы акт жазбасын тіркеу</w:t>
      </w:r>
    </w:p>
    <w:bookmarkEnd w:id="778"/>
    <w:bookmarkStart w:name="z1195" w:id="779"/>
    <w:p>
      <w:pPr>
        <w:spacing w:after="0"/>
        <w:ind w:left="0"/>
        <w:jc w:val="both"/>
      </w:pPr>
      <w:r>
        <w:rPr>
          <w:rFonts w:ascii="Times New Roman"/>
          <w:b w:val="false"/>
          <w:i w:val="false"/>
          <w:color w:val="000000"/>
          <w:sz w:val="28"/>
        </w:rPr>
        <w:t>
      жүргізілмеген________________________________________</w:t>
      </w:r>
    </w:p>
    <w:bookmarkEnd w:id="779"/>
    <w:bookmarkStart w:name="z1196" w:id="780"/>
    <w:p>
      <w:pPr>
        <w:spacing w:after="0"/>
        <w:ind w:left="0"/>
        <w:jc w:val="both"/>
      </w:pPr>
      <w:r>
        <w:rPr>
          <w:rFonts w:ascii="Times New Roman"/>
          <w:b w:val="false"/>
          <w:i w:val="false"/>
          <w:color w:val="000000"/>
          <w:sz w:val="28"/>
        </w:rPr>
        <w:t>
      Тексеру Қазақстан Республикасы бойынша "АХАЖ тіркеу пункті" цифрлық жүйесінде он алты жастан бастап</w:t>
      </w:r>
    </w:p>
    <w:bookmarkEnd w:id="780"/>
    <w:bookmarkStart w:name="z1197" w:id="781"/>
    <w:p>
      <w:pPr>
        <w:spacing w:after="0"/>
        <w:ind w:left="0"/>
        <w:jc w:val="both"/>
      </w:pPr>
      <w:r>
        <w:rPr>
          <w:rFonts w:ascii="Times New Roman"/>
          <w:b w:val="false"/>
          <w:i w:val="false"/>
          <w:color w:val="000000"/>
          <w:sz w:val="28"/>
        </w:rPr>
        <w:t>
      _____________________ жылдан ____________________ жылға дейін</w:t>
      </w:r>
    </w:p>
    <w:bookmarkEnd w:id="781"/>
    <w:bookmarkStart w:name="z1198" w:id="782"/>
    <w:p>
      <w:pPr>
        <w:spacing w:after="0"/>
        <w:ind w:left="0"/>
        <w:jc w:val="both"/>
      </w:pPr>
      <w:r>
        <w:rPr>
          <w:rFonts w:ascii="Times New Roman"/>
          <w:b w:val="false"/>
          <w:i w:val="false"/>
          <w:color w:val="000000"/>
          <w:sz w:val="28"/>
        </w:rPr>
        <w:t>
      (кезеңді көрсету) (кезеңді көрсету)</w:t>
      </w:r>
    </w:p>
    <w:bookmarkEnd w:id="782"/>
    <w:bookmarkStart w:name="z1199" w:id="783"/>
    <w:p>
      <w:pPr>
        <w:spacing w:after="0"/>
        <w:ind w:left="0"/>
        <w:jc w:val="both"/>
      </w:pPr>
      <w:r>
        <w:rPr>
          <w:rFonts w:ascii="Times New Roman"/>
          <w:b w:val="false"/>
          <w:i w:val="false"/>
          <w:color w:val="000000"/>
          <w:sz w:val="28"/>
        </w:rPr>
        <w:t>
      жүргізілді.</w:t>
      </w:r>
    </w:p>
    <w:bookmarkEnd w:id="783"/>
    <w:bookmarkStart w:name="z1200" w:id="784"/>
    <w:p>
      <w:pPr>
        <w:spacing w:after="0"/>
        <w:ind w:left="0"/>
        <w:jc w:val="both"/>
      </w:pPr>
      <w:r>
        <w:rPr>
          <w:rFonts w:ascii="Times New Roman"/>
          <w:b w:val="false"/>
          <w:i w:val="false"/>
          <w:color w:val="000000"/>
          <w:sz w:val="28"/>
        </w:rPr>
        <w:t>
      Егер неке қию (ерлі-зайыпты болу) туралы акт жазбасы бұрын тіркелген болса,</w:t>
      </w:r>
    </w:p>
    <w:bookmarkEnd w:id="784"/>
    <w:bookmarkStart w:name="z1201" w:id="785"/>
    <w:p>
      <w:pPr>
        <w:spacing w:after="0"/>
        <w:ind w:left="0"/>
        <w:jc w:val="both"/>
      </w:pPr>
      <w:r>
        <w:rPr>
          <w:rFonts w:ascii="Times New Roman"/>
          <w:b w:val="false"/>
          <w:i w:val="false"/>
          <w:color w:val="000000"/>
          <w:sz w:val="28"/>
        </w:rPr>
        <w:t>
      неке (ерлі-зайыптылық) тоқтатылған сәттен бастап тексеру күнін көрсету қажет.</w:t>
      </w:r>
    </w:p>
    <w:bookmarkEnd w:id="785"/>
    <w:bookmarkStart w:name="z1202" w:id="786"/>
    <w:p>
      <w:pPr>
        <w:spacing w:after="0"/>
        <w:ind w:left="0"/>
        <w:jc w:val="both"/>
      </w:pPr>
      <w:r>
        <w:rPr>
          <w:rFonts w:ascii="Times New Roman"/>
          <w:b w:val="false"/>
          <w:i w:val="false"/>
          <w:color w:val="000000"/>
          <w:sz w:val="28"/>
        </w:rPr>
        <w:t>
      Тексеріс өтініш берушінің тұрғылықты жері бойынша жүргізілген.</w:t>
      </w:r>
    </w:p>
    <w:bookmarkEnd w:id="786"/>
    <w:bookmarkStart w:name="z1203" w:id="787"/>
    <w:p>
      <w:pPr>
        <w:spacing w:after="0"/>
        <w:ind w:left="0"/>
        <w:jc w:val="both"/>
      </w:pPr>
      <w:r>
        <w:rPr>
          <w:rFonts w:ascii="Times New Roman"/>
          <w:b w:val="false"/>
          <w:i w:val="false"/>
          <w:color w:val="000000"/>
          <w:sz w:val="28"/>
        </w:rPr>
        <w:t>
      Анықтама берілген күнінен бастап алты ай бойы жарамды.</w:t>
      </w:r>
    </w:p>
    <w:bookmarkEnd w:id="787"/>
    <w:bookmarkStart w:name="z1204" w:id="788"/>
    <w:p>
      <w:pPr>
        <w:spacing w:after="0"/>
        <w:ind w:left="0"/>
        <w:jc w:val="both"/>
      </w:pPr>
      <w:r>
        <w:rPr>
          <w:rFonts w:ascii="Times New Roman"/>
          <w:b w:val="false"/>
          <w:i w:val="false"/>
          <w:color w:val="000000"/>
          <w:sz w:val="28"/>
        </w:rPr>
        <w:t>
      Тіркеу органының лауазымды тұлғасы</w:t>
      </w:r>
    </w:p>
    <w:bookmarkEnd w:id="788"/>
    <w:bookmarkStart w:name="z1205" w:id="789"/>
    <w:p>
      <w:pPr>
        <w:spacing w:after="0"/>
        <w:ind w:left="0"/>
        <w:jc w:val="both"/>
      </w:pPr>
      <w:r>
        <w:rPr>
          <w:rFonts w:ascii="Times New Roman"/>
          <w:b w:val="false"/>
          <w:i w:val="false"/>
          <w:color w:val="000000"/>
          <w:sz w:val="28"/>
        </w:rPr>
        <w:t>
      _____________________________________________________________</w:t>
      </w:r>
    </w:p>
    <w:bookmarkEnd w:id="789"/>
    <w:bookmarkStart w:name="z1206" w:id="790"/>
    <w:p>
      <w:pPr>
        <w:spacing w:after="0"/>
        <w:ind w:left="0"/>
        <w:jc w:val="both"/>
      </w:pPr>
      <w:r>
        <w:rPr>
          <w:rFonts w:ascii="Times New Roman"/>
          <w:b w:val="false"/>
          <w:i w:val="false"/>
          <w:color w:val="000000"/>
          <w:sz w:val="28"/>
        </w:rPr>
        <w:t>
      (Тегі, аты, әкесінің аты (жеке басын куәландыратын құжаттарда көрсетілсе)</w:t>
      </w:r>
    </w:p>
    <w:bookmarkEnd w:id="790"/>
    <w:bookmarkStart w:name="z1207" w:id="791"/>
    <w:p>
      <w:pPr>
        <w:spacing w:after="0"/>
        <w:ind w:left="0"/>
        <w:jc w:val="both"/>
      </w:pPr>
      <w:r>
        <w:rPr>
          <w:rFonts w:ascii="Times New Roman"/>
          <w:b w:val="false"/>
          <w:i w:val="false"/>
          <w:color w:val="000000"/>
          <w:sz w:val="28"/>
        </w:rPr>
        <w:t>
      Мөр орны ____________________</w:t>
      </w:r>
    </w:p>
    <w:bookmarkEnd w:id="791"/>
    <w:bookmarkStart w:name="z1208" w:id="792"/>
    <w:p>
      <w:pPr>
        <w:spacing w:after="0"/>
        <w:ind w:left="0"/>
        <w:jc w:val="both"/>
      </w:pPr>
      <w:r>
        <w:rPr>
          <w:rFonts w:ascii="Times New Roman"/>
          <w:b w:val="false"/>
          <w:i w:val="false"/>
          <w:color w:val="000000"/>
          <w:sz w:val="28"/>
        </w:rPr>
        <w:t>
      (Қолы)</w:t>
      </w:r>
    </w:p>
    <w:bookmarkEnd w:id="792"/>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