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6e90" w14:textId="4946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 бағыттарының сыныптауышын бекіту туралы" Қазақстан Республикасы Білім және ғылым министрінің 2018 жылғы 13 қазандағы № 569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5 маусымдағы № 234 бұйрығы. Қазақстан Республикасының Әділет министрлігінде 2020 жылғы 8 маусымда № 20830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білімі бар кадрларды даярлау бағыттарының сыныптауышын бекіту туралы" Қазақстан Республикасы Білім және ғылым министрінің 2018 жылғы 13 қазандағы № 569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17565 болып тіркелген, Қазақстан Республикасы Нормативтік құқықтық актілерінің электрондық түрдегі эталондық бақылау банкінде 2018 жылғы 22 қазанда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білімі бар кадрларды даярлау бағыттарының </w:t>
      </w:r>
      <w:r>
        <w:rPr>
          <w:rFonts w:ascii="Times New Roman"/>
          <w:b w:val="false"/>
          <w:i w:val="false"/>
          <w:color w:val="000000"/>
          <w:sz w:val="28"/>
        </w:rPr>
        <w:t>сыныптауышы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Білім және ғылым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ақпаратты ұсынады.</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М.М.Дәуленовке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5 маусымдағы</w:t>
            </w:r>
            <w:r>
              <w:br/>
            </w:r>
            <w:r>
              <w:rPr>
                <w:rFonts w:ascii="Times New Roman"/>
                <w:b w:val="false"/>
                <w:i w:val="false"/>
                <w:color w:val="000000"/>
                <w:sz w:val="20"/>
              </w:rPr>
              <w:t>№ 234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13 қазандағы</w:t>
            </w:r>
            <w:r>
              <w:br/>
            </w:r>
            <w:r>
              <w:rPr>
                <w:rFonts w:ascii="Times New Roman"/>
                <w:b w:val="false"/>
                <w:i w:val="false"/>
                <w:color w:val="000000"/>
                <w:sz w:val="20"/>
              </w:rPr>
              <w:t>№ 569 бұйрығына</w:t>
            </w:r>
            <w:r>
              <w:br/>
            </w: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Жоғары және жоғары оқу орнынан кейінгі білімі бар кадрларды даярлау бағыттарының сыныптауышы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7"/>
        <w:gridCol w:w="5663"/>
        <w:gridCol w:w="2380"/>
      </w:tblGrid>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стандарттық білім беру жіктеуішіндегі 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 бакалавриатта даярлау бағыты</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6B011 Педагогика және психология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6В012 Мектепке дейінгі тәрбиелеу және оқыту педагогикасы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6В016 Гуманитарлық пәндер бойынша мұғалімдер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6В018 Әлеуметік педагогика және өзін-өзі тану мамандарын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6B021 Өнер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6B023 Тілдер және әдебиет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 Әлеуметтік ғылымдар, журналистика және ақпарат</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6B031 Әлеуметтік ғылымдар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 Бизнес, басқару және құқық</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6B041 Бизнес және басқару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6B042 Құқық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6B051 Биологиялық және сабақтас ғылымдар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6B052 Қоршаған орта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6B053 Физикалық және химиялық ғылымдар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6B054 Математика және статистика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6B055 Геология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 Телекоммуникациялар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6B063 Ақпараттық қауіпсіздік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6B071 Инженерия және инженерлік іс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6B074 Су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6B075 Стандарттау, сертификаттау және метрология (салалар бойынша)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6B085 Жерге орналастыру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6B086 Су ресурстары және суды пайдалану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6B087 Агроинженерия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 Қызмет көрсету</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6B111 Қызмет көрсету саласы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6B112 Гигиена және өндірісте еңбекті қорғау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6B113 Көлік қызметтері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6B114 Әлеуметтік жұмыс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 Ұлттық қауіпсіздік және әскери іс</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6B121 Әскери іс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6B122 Ұлттық қауіпсіздік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6B123 Қоғамдық қауіпсіздік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 магистратурада даярлау бағыттары</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 Педагогикалық ғылымдар</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7M012 Мектепке дейінгі тәрбиелеу және оқыту педагогикасы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педагогтарды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7M014 Жалпы дамудың пәндік мамандандырылған педагогтарды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педагогтарды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педагогтарды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педагогтарды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және өзін-өзі тану мамандарын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 Өнер және гуманитарлық ғылымдар</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 Әлеуметтік ғылымдар, журналистика және ақпарат</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 Жаратылыстану ғылымдары, математика және статистика</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7M055 Геология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(салалар бойынша)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7М081 Агрономия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7M085 Жерге орналастыру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7M112 Гигиена және өндірісте еңбекті қорғау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Әлеуметтік жұмыс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7M121 Әскери іс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7M122 Ұлттық қауіпсіздік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 резидентурада даярлау бағыттары</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 Денсаулық сақтау (медицина)</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 Денсаулық сақтау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 докторантурада даярлау бағыттары</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педагогтарды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педагогтарды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педагогтарды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педагогтарды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педагогтарды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Әлеуметік педагогика және өзін-өзі тану мамандарын даярлау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8D021 Өнер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8D055 Геология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8D081Агрономия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8D085 Жерге орналастыру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r>
      <w:tr>
        <w:trPr>
          <w:trHeight w:val="30" w:hRule="atLeast"/>
        </w:trPr>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 Денсаулық сақтау</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8D101 Денсаулық сақтау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Гигиена және өндірісте еңбекті қорғау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жұмыс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w:t>
            </w:r>
          </w:p>
        </w:tc>
      </w:tr>
      <w:tr>
        <w:trPr>
          <w:trHeight w:val="30" w:hRule="atLeast"/>
        </w:trPr>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8D121 Әскери іс</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8D122 Ұлттық қауіпсіздік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5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Сыныптауышта жоғары жəне жоғары оқу орнынан кейінгі білім беру салалары мен даярлау бағыттары топтарға біріктірілген және Халықаралық стандарттық білім беру жіктеуішіне-2013 сәйкес жеті цифрлық кодпен көрсетілген:</w:t>
      </w:r>
    </w:p>
    <w:p>
      <w:pPr>
        <w:spacing w:after="0"/>
        <w:ind w:left="0"/>
        <w:jc w:val="both"/>
      </w:pPr>
      <w:r>
        <w:rPr>
          <w:rFonts w:ascii="Times New Roman"/>
          <w:b w:val="false"/>
          <w:i w:val="false"/>
          <w:color w:val="000000"/>
          <w:sz w:val="28"/>
        </w:rPr>
        <w:t xml:space="preserve">
      Бірінші және екінші код цифрлық және әріптік белгілері Еуропалық біліктілік шеңберіне сәйкес келетін Ұлттық біліктілік шеңберіне сай білім беру деңгейін көрсетеді: </w:t>
      </w:r>
    </w:p>
    <w:p>
      <w:pPr>
        <w:spacing w:after="0"/>
        <w:ind w:left="0"/>
        <w:jc w:val="both"/>
      </w:pPr>
      <w:r>
        <w:rPr>
          <w:rFonts w:ascii="Times New Roman"/>
          <w:b w:val="false"/>
          <w:i w:val="false"/>
          <w:color w:val="000000"/>
          <w:sz w:val="28"/>
        </w:rPr>
        <w:t>
      - бакалавриат - 6B;</w:t>
      </w:r>
    </w:p>
    <w:p>
      <w:pPr>
        <w:spacing w:after="0"/>
        <w:ind w:left="0"/>
        <w:jc w:val="both"/>
      </w:pPr>
      <w:r>
        <w:rPr>
          <w:rFonts w:ascii="Times New Roman"/>
          <w:b w:val="false"/>
          <w:i w:val="false"/>
          <w:color w:val="000000"/>
          <w:sz w:val="28"/>
        </w:rPr>
        <w:t>
      - магистратура/резидентура - 7M/7R;</w:t>
      </w:r>
    </w:p>
    <w:p>
      <w:pPr>
        <w:spacing w:after="0"/>
        <w:ind w:left="0"/>
        <w:jc w:val="both"/>
      </w:pPr>
      <w:r>
        <w:rPr>
          <w:rFonts w:ascii="Times New Roman"/>
          <w:b w:val="false"/>
          <w:i w:val="false"/>
          <w:color w:val="000000"/>
          <w:sz w:val="28"/>
        </w:rPr>
        <w:t>
      - докторантура - 8D.</w:t>
      </w:r>
    </w:p>
    <w:p>
      <w:pPr>
        <w:spacing w:after="0"/>
        <w:ind w:left="0"/>
        <w:jc w:val="both"/>
      </w:pPr>
      <w:r>
        <w:rPr>
          <w:rFonts w:ascii="Times New Roman"/>
          <w:b w:val="false"/>
          <w:i w:val="false"/>
          <w:color w:val="000000"/>
          <w:sz w:val="28"/>
        </w:rPr>
        <w:t>
      Үшінші және төртінші код белгілері жоғары жəне жоғары оқу орнынан кейінгі білім беру салаларын көрсетеді.</w:t>
      </w:r>
    </w:p>
    <w:p>
      <w:pPr>
        <w:spacing w:after="0"/>
        <w:ind w:left="0"/>
        <w:jc w:val="both"/>
      </w:pPr>
      <w:r>
        <w:rPr>
          <w:rFonts w:ascii="Times New Roman"/>
          <w:b w:val="false"/>
          <w:i w:val="false"/>
          <w:color w:val="000000"/>
          <w:sz w:val="28"/>
        </w:rPr>
        <w:t xml:space="preserve">
      Бесінші код белгісі жоғары жəне жоғары оқу орнынан кейінгі білім беру саласындағы даярлау бағытын көрсетеді. </w:t>
      </w:r>
    </w:p>
    <w:p>
      <w:pPr>
        <w:spacing w:after="0"/>
        <w:ind w:left="0"/>
        <w:jc w:val="both"/>
      </w:pPr>
      <w:r>
        <w:rPr>
          <w:rFonts w:ascii="Times New Roman"/>
          <w:b w:val="false"/>
          <w:i w:val="false"/>
          <w:color w:val="000000"/>
          <w:sz w:val="28"/>
        </w:rPr>
        <w:t>
      Алтыншы және жетінші код белгілері жоғары жəне жоғары оқу орнынан кейінгі білім беру бағдарламаларын анықтайды және оларды жоғары оқу орны дербес белгілейді.</w:t>
      </w:r>
    </w:p>
    <w:p>
      <w:pPr>
        <w:spacing w:after="0"/>
        <w:ind w:left="0"/>
        <w:jc w:val="both"/>
      </w:pPr>
      <w:r>
        <w:rPr>
          <w:rFonts w:ascii="Times New Roman"/>
          <w:b w:val="false"/>
          <w:i w:val="false"/>
          <w:color w:val="000000"/>
          <w:sz w:val="28"/>
        </w:rPr>
        <w:t xml:space="preserve">
      Осы ретте әрбір даярлау бағыты шеңберінде жоғару оқу орны екі немесе одан да көп білім беру саласының немесе даярлау бағыттарының түйістігінде пәнаралық білім беру бағдарламаларын дербес түрде әзірлейді. "Негізгі пән ұстанымы" пәнаралық оқытуды сәйкестендіру үшін білім беру саласын анықтау мақсатында қолданылады. Негізгі пән немесе пәндер білім беру саласын немесе бағытты анықтайды. Бір немесе бірнеше негізгі пәндерді анықтаудың көрсеткіші ретінде академиялық кредиттер немесе мөлшерленген оқу уақытының үлесі болып табылады. </w:t>
      </w:r>
    </w:p>
    <w:p>
      <w:pPr>
        <w:spacing w:after="0"/>
        <w:ind w:left="0"/>
        <w:jc w:val="both"/>
      </w:pPr>
      <w:r>
        <w:rPr>
          <w:rFonts w:ascii="Times New Roman"/>
          <w:b w:val="false"/>
          <w:i w:val="false"/>
          <w:color w:val="000000"/>
          <w:sz w:val="28"/>
        </w:rPr>
        <w:t xml:space="preserve">
      Пәнаралық бағдарламалар білім беру саласының кодына "088" цифрларын қосу және жақшаларда пәнаралық бағдарламаның реттік нөмерін көрсету арқылы сыныпталады (мысалы: 6В01088 (1) "Пәнаралық бағдарламаның атауы"). </w:t>
      </w:r>
    </w:p>
    <w:p>
      <w:pPr>
        <w:spacing w:after="0"/>
        <w:ind w:left="0"/>
        <w:jc w:val="both"/>
      </w:pPr>
      <w:r>
        <w:rPr>
          <w:rFonts w:ascii="Times New Roman"/>
          <w:b w:val="false"/>
          <w:i w:val="false"/>
          <w:color w:val="000000"/>
          <w:sz w:val="28"/>
        </w:rPr>
        <w:t>
      2. Кадрларды даярлау бағыттары шеңберінде тиісті бейін бойынша білім беру бағдарламаларының топтары қалыптастырылады, олар өз кезегінде Білім берудің бірыңғай ақпараттық жүйесіне кіретін Білім беру бағдарламаларының тізілімінде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