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f885" w14:textId="1eff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операторлық қызметті (туроператорлық қызмет) жүзеге асыруға лицензия беру"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29 мамырдағы № 156 бұйрығы. Қазақстан Республикасының Әділет министрлігінде 2020 жылғы 30 мамырда № 20783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Инвестициялар және даму министрлігінің және Қазақстан Республикасы Мәдениет және спорт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тіркеуін;</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екі жұмыс күні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ресми жарияланған күннен кейін күнтізбелік жиырма бір күн өткенен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өнеркәсіп</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Ұлттық</w:t>
      </w:r>
    </w:p>
    <w:p>
      <w:pPr>
        <w:spacing w:after="0"/>
        <w:ind w:left="0"/>
        <w:jc w:val="both"/>
      </w:pPr>
      <w:r>
        <w:rPr>
          <w:rFonts w:ascii="Times New Roman"/>
          <w:b w:val="false"/>
          <w:i w:val="false"/>
          <w:color w:val="000000"/>
          <w:sz w:val="28"/>
        </w:rPr>
        <w:t>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Мәдениет және спорт министрінің м.а. 06.08.2021 </w:t>
      </w:r>
      <w:r>
        <w:rPr>
          <w:rFonts w:ascii="Times New Roman"/>
          <w:b w:val="false"/>
          <w:i w:val="false"/>
          <w:color w:val="ff0000"/>
          <w:sz w:val="28"/>
        </w:rPr>
        <w:t>№ 259</w:t>
      </w:r>
      <w:r>
        <w:rPr>
          <w:rFonts w:ascii="Times New Roman"/>
          <w:b w:val="false"/>
          <w:i w:val="false"/>
          <w:color w:val="ff0000"/>
          <w:sz w:val="28"/>
        </w:rPr>
        <w:t xml:space="preserve"> (11.10.2021 бастап қолданысқа енгізіледі) бұйрығымен.</w:t>
      </w:r>
    </w:p>
    <w:bookmarkStart w:name="z52" w:id="10"/>
    <w:p>
      <w:pPr>
        <w:spacing w:after="0"/>
        <w:ind w:left="0"/>
        <w:jc w:val="left"/>
      </w:pPr>
      <w:r>
        <w:rPr>
          <w:rFonts w:ascii="Times New Roman"/>
          <w:b/>
          <w:i w:val="false"/>
          <w:color w:val="000000"/>
        </w:rPr>
        <w:t xml:space="preserve"> 1-тарау. Жалпы ережелер</w:t>
      </w:r>
    </w:p>
    <w:bookmarkEnd w:id="10"/>
    <w:bookmarkStart w:name="z53" w:id="1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тәртібін айқындайды.</w:t>
      </w:r>
    </w:p>
    <w:bookmarkEnd w:id="11"/>
    <w:bookmarkStart w:name="z54" w:id="12"/>
    <w:p>
      <w:pPr>
        <w:spacing w:after="0"/>
        <w:ind w:left="0"/>
        <w:jc w:val="both"/>
      </w:pPr>
      <w:r>
        <w:rPr>
          <w:rFonts w:ascii="Times New Roman"/>
          <w:b w:val="false"/>
          <w:i w:val="false"/>
          <w:color w:val="000000"/>
          <w:sz w:val="28"/>
        </w:rPr>
        <w:t>
      2. Мемлекеттік көрсетілетін қызметті облыстардың, Астана, Алматы және Шымкент қалаларының жергілікті атқарушы органдары (бұдан әрі – көрсетілетін қызметті беруші) заңды және жеке тұлғаларға (бұдан әрі – көрсетілетін қызметті алушы) осы Қағидаларға сәйкес көрсетеді.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56" w:id="1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www.egov.kz, www.elicense.kz "электрондық үкімет" веб-порталы (бұдан әрі – портал) арқылы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операторлық қызметті (туроператорлық қызмет) жүзеге асыруға лицензия беру" мемлекеттік қызмет көрсетуге қойылатын негізгі талаптардың Тізбесінің (бұдан әрі – Тізбе) 8-тармағында көрсетілген құжаттарды жолдайды.</w:t>
      </w:r>
    </w:p>
    <w:bookmarkEnd w:id="1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Тізбеде баяндалған.</w:t>
      </w:r>
    </w:p>
    <w:p>
      <w:pPr>
        <w:spacing w:after="0"/>
        <w:ind w:left="0"/>
        <w:jc w:val="both"/>
      </w:pPr>
      <w:r>
        <w:rPr>
          <w:rFonts w:ascii="Times New Roman"/>
          <w:b w:val="false"/>
          <w:i w:val="false"/>
          <w:color w:val="000000"/>
          <w:sz w:val="28"/>
        </w:rPr>
        <w:t>
      Туристік қызмет саласындағы уәкілетті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5"/>
    <w:p>
      <w:pPr>
        <w:spacing w:after="0"/>
        <w:ind w:left="0"/>
        <w:jc w:val="both"/>
      </w:pPr>
      <w:r>
        <w:rPr>
          <w:rFonts w:ascii="Times New Roman"/>
          <w:b w:val="false"/>
          <w:i w:val="false"/>
          <w:color w:val="000000"/>
          <w:sz w:val="28"/>
        </w:rPr>
        <w:t xml:space="preserve">
      4. Лицензияны және (немесе) лицензияға қосымшаны алу үшін, лицензияны және (немесе) лицензияға қосымшаны қайта ресімдеу үшін көрсетілетін қызметті алушының өтініш нысандары,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порталға ұсынылады.</w:t>
      </w:r>
    </w:p>
    <w:bookmarkEnd w:id="15"/>
    <w:bookmarkStart w:name="z58" w:id="16"/>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көрсетілетін қызметті берушінің жауапты құрылымдық бөлімшесіне (бұдан әрі – көрсетілетін қызметті берушінің қызметкері) орындауға береді.</w:t>
      </w:r>
    </w:p>
    <w:bookmarkEnd w:id="1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еңбек заңнамасына сәйкес, өтінімді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басты куәландыратын құжаттар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құжаттардың және (немесе) қолданылу мерзімі өткен құжаттардың толық топтамасын ұсынбаған жағдайда, көрсетілетін қызметті берушінің қызметкері ұсынылған құжаттар тіркелген күннен бастап 2 (екі) жұмыс күні ішінде көрсетілетін қызметті беруші басшысының электрондық цифрлық қолтаңбасы (бұдан әрі – ЭЦҚ) қойылған электрондық құжат нысанында өтінішті одан әрі қараудан дәлелді бас тартуды дайындайды және көрсетілетін қызметті алушыға порталдың жеке кабинетіне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7"/>
    <w:p>
      <w:pPr>
        <w:spacing w:after="0"/>
        <w:ind w:left="0"/>
        <w:jc w:val="both"/>
      </w:pPr>
      <w:r>
        <w:rPr>
          <w:rFonts w:ascii="Times New Roman"/>
          <w:b w:val="false"/>
          <w:i w:val="false"/>
          <w:color w:val="000000"/>
          <w:sz w:val="28"/>
        </w:rPr>
        <w:t xml:space="preserve">
      6. Лицензияны және (немесе) лицензияға қосымшаны алу үшін көрсетілетін қызметті алушы Тізбенің 8-тармағында көрсетілген құжаттардың толық топтамасын ұсынады. Көрсетілетін қызметті берушінің қызметкері 6 (алты) жұмыс күні ішінде көрсетілетін қызметті алушының Қазақстан Республикасы Инвестициялар және даму министрінің 2015 жылғы 30 қаңтардағы № 79 бұйрығымен (Нормативтік құқықтық актілерді мемлекеттік тіркеу тізілімінде № 10484 болып тіркелген) бекітілген туристік операторлық қызметке қойылатын біліктілік талаптарына (бұдан әрі – біліктілік талаптары) мен олардың сәйкестігін растайтын құжаттардың тізбесіне сәйкестігін қарастырады. Біліктілік талаптарына сәйкестігі анықталған жағдайда көрсетілетін қызметті берушінің жауапты құрылымдық бөлімшесінің қызметкері көрсетілген мерзімде лицензияны және (немесе) лицензияға қосымшаны әзірлейді, талаптарға сәйкес болмаған жағдайда және </w:t>
      </w:r>
      <w:r>
        <w:rPr>
          <w:rFonts w:ascii="Times New Roman"/>
          <w:b w:val="false"/>
          <w:i w:val="false"/>
          <w:color w:val="000000"/>
          <w:sz w:val="28"/>
        </w:rPr>
        <w:t>Тізбеде</w:t>
      </w:r>
      <w:r>
        <w:rPr>
          <w:rFonts w:ascii="Times New Roman"/>
          <w:b w:val="false"/>
          <w:i w:val="false"/>
          <w:color w:val="000000"/>
          <w:sz w:val="28"/>
        </w:rPr>
        <w:t xml:space="preserve"> 9-тармағында көрсетілген негіздер бойынша мемлекеттік қызметті көрсетуден дәлелді бас тартуды көрсетілетін қызметті берушінің басшысының ЭЦҚ қол қойылған электрондық құжат нысанында әзірлейді және өтініш берушінің жеке кабинетіне жібереді.</w:t>
      </w:r>
    </w:p>
    <w:bookmarkEnd w:id="17"/>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8"/>
    <w:p>
      <w:pPr>
        <w:spacing w:after="0"/>
        <w:ind w:left="0"/>
        <w:jc w:val="both"/>
      </w:pPr>
      <w:r>
        <w:rPr>
          <w:rFonts w:ascii="Times New Roman"/>
          <w:b w:val="false"/>
          <w:i w:val="false"/>
          <w:color w:val="000000"/>
          <w:sz w:val="28"/>
        </w:rPr>
        <w:t>
      7. Бөліп шығару және бөлу нысандарында қайта ұйымдастырылу жағдайларында лицензияны және (немесе) лицензияға қосымшаны қайта рәсімдеу үшін Тізбенің 8-тармағында көрсетілген құжаттар топтамасын толық ұсынған жағдайда көрсетілетін қызметті берушінің қызметкері 6 (алты) жұмыс күні ішінде құжаттардың талаптарға сәйкестігін қарастырады, талаптарға сәйкестігі расталған жағдайда көрсетілетін қызметті берушінің қызметкері көрсетілген мерзімде лицензияны және (немесе) лицензияға қосымшаны қайта ресімдейді, талаптарға сәйкес болмаған жағдайда және Тізбенің 9-тармағында көрсетілген негіздер бойынша бас тартуды көрсетілетін қызметті берушінің басшысының ЭЦҚ қол қойылған электрондық құжат нысанында әзірлейді және көрсетілетін қызметті алушыға порталдың жеке кабинетіне жібереді.</w:t>
      </w:r>
    </w:p>
    <w:bookmarkEnd w:id="18"/>
    <w:p>
      <w:pPr>
        <w:spacing w:after="0"/>
        <w:ind w:left="0"/>
        <w:jc w:val="both"/>
      </w:pPr>
      <w:r>
        <w:rPr>
          <w:rFonts w:ascii="Times New Roman"/>
          <w:b w:val="false"/>
          <w:i w:val="false"/>
          <w:color w:val="000000"/>
          <w:sz w:val="28"/>
        </w:rPr>
        <w:t>
      Бөліп шығару және бөлу нысандарында қайта ұйымдастырылу жағдайларынан басқа, лицензияны және (немесе) лицензияға қосымшаны қайта рәсімдеу үшін жүгінген жағдайда, көрсетілетін қызметті берушінің қызметкері талаптарға сәйкестігін растауды тексермейді және 3 (үш) жұмыс күні ішінде лицензияны және (немесе) лицензияға қосымшаны қайта ресімдейді.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19"/>
    <w:p>
      <w:pPr>
        <w:spacing w:after="0"/>
        <w:ind w:left="0"/>
        <w:jc w:val="both"/>
      </w:pPr>
      <w:r>
        <w:rPr>
          <w:rFonts w:ascii="Times New Roman"/>
          <w:b w:val="false"/>
          <w:i w:val="false"/>
          <w:color w:val="000000"/>
          <w:sz w:val="28"/>
        </w:rPr>
        <w:t>
      8. Лицензияны және (немесе) лицензияға қосымшаны қайта ресімдеу мынадай:</w:t>
      </w:r>
    </w:p>
    <w:bookmarkEnd w:id="19"/>
    <w:bookmarkStart w:name="z62" w:id="20"/>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0"/>
    <w:bookmarkStart w:name="z63" w:id="21"/>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1"/>
    <w:bookmarkStart w:name="z64" w:id="22"/>
    <w:p>
      <w:pPr>
        <w:spacing w:after="0"/>
        <w:ind w:left="0"/>
        <w:jc w:val="both"/>
      </w:pPr>
      <w:r>
        <w:rPr>
          <w:rFonts w:ascii="Times New Roman"/>
          <w:b w:val="false"/>
          <w:i w:val="false"/>
          <w:color w:val="000000"/>
          <w:sz w:val="28"/>
        </w:rPr>
        <w:t>
      3) заңды тұлға-лицензиат бірігу, қайта құру, заңды тұлға-лицензиатты басқа заңды тұлғамен қосылу, бөліп шығару және бөлу нысандарында қайта ұйымдастырылған;</w:t>
      </w:r>
    </w:p>
    <w:bookmarkEnd w:id="22"/>
    <w:bookmarkStart w:name="z65" w:id="23"/>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 жағдайларда жүзеге асырылады.</w:t>
      </w:r>
    </w:p>
    <w:bookmarkEnd w:id="23"/>
    <w:bookmarkStart w:name="z66" w:id="24"/>
    <w:p>
      <w:pPr>
        <w:spacing w:after="0"/>
        <w:ind w:left="0"/>
        <w:jc w:val="both"/>
      </w:pPr>
      <w:r>
        <w:rPr>
          <w:rFonts w:ascii="Times New Roman"/>
          <w:b w:val="false"/>
          <w:i w:val="false"/>
          <w:color w:val="000000"/>
          <w:sz w:val="28"/>
        </w:rPr>
        <w:t xml:space="preserve">
      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24"/>
    <w:p>
      <w:pPr>
        <w:spacing w:after="0"/>
        <w:ind w:left="0"/>
        <w:jc w:val="both"/>
      </w:pPr>
      <w:r>
        <w:rPr>
          <w:rFonts w:ascii="Times New Roman"/>
          <w:b w:val="false"/>
          <w:i w:val="false"/>
          <w:color w:val="000000"/>
          <w:sz w:val="28"/>
        </w:rPr>
        <w:t>
      Мемлекеттік қызметті рұқсаттар мен хабарламалардың мемлекеттік ақпараттық жүйесі арқылы көрсетілген кезде, оны көрсетудің сатысы туралы деректер автоматты режимде мемлекеттік қызметтерді көрсету мониторингінің ақпараттық жүйесіне түседі.</w:t>
      </w:r>
    </w:p>
    <w:bookmarkStart w:name="z67" w:id="25"/>
    <w:p>
      <w:pPr>
        <w:spacing w:after="0"/>
        <w:ind w:left="0"/>
        <w:jc w:val="both"/>
      </w:pPr>
      <w:r>
        <w:rPr>
          <w:rFonts w:ascii="Times New Roman"/>
          <w:b w:val="false"/>
          <w:i w:val="false"/>
          <w:color w:val="000000"/>
          <w:sz w:val="28"/>
        </w:rPr>
        <w:t>
      10. Берілген рұқсаттарды тіркеу және есепке алу автоматты режимде рұқсаттар мен хабарламалардың мемлекеттік ақпараттық жүйесінде жүргізіледі.</w:t>
      </w:r>
    </w:p>
    <w:bookmarkEnd w:id="25"/>
    <w:bookmarkStart w:name="z68" w:id="26"/>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26"/>
    <w:bookmarkStart w:name="z69" w:id="27"/>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адамға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p>
      <w:pPr>
        <w:spacing w:after="0"/>
        <w:ind w:left="0"/>
        <w:jc w:val="both"/>
      </w:pPr>
      <w:r>
        <w:rPr>
          <w:rFonts w:ascii="Times New Roman"/>
          <w:b w:val="false"/>
          <w:i w:val="false"/>
          <w:color w:val="000000"/>
          <w:sz w:val="28"/>
        </w:rPr>
        <w:t>
      Барлық кіші түрлер бойынша мемлекеттік қызметтер көрсету процестері бірдей.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28"/>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05.12.2022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"Туристік операторлық қызметті (туроператорлық қызмет) жүзеге асыруға лицензия беру" мемлекеттік қызмет көрсетуге қойылатын негізгі талаптардың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саласындағы</w:t>
            </w:r>
          </w:p>
          <w:p>
            <w:pPr>
              <w:spacing w:after="20"/>
              <w:ind w:left="20"/>
              <w:jc w:val="both"/>
            </w:pPr>
            <w:r>
              <w:rPr>
                <w:rFonts w:ascii="Times New Roman"/>
                <w:b w:val="false"/>
                <w:i w:val="false"/>
                <w:color w:val="000000"/>
                <w:sz w:val="20"/>
              </w:rPr>
              <w:t>
Келу туризмі мен ішкі туризм саласындағы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www.egov.kz, www.elicense.kz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саласындағы – порталға жүгінген сәттен бастап мемлекеттік қызмет көрсету мерзімі:</w:t>
            </w:r>
          </w:p>
          <w:p>
            <w:pPr>
              <w:spacing w:after="20"/>
              <w:ind w:left="20"/>
              <w:jc w:val="both"/>
            </w:pPr>
            <w:r>
              <w:rPr>
                <w:rFonts w:ascii="Times New Roman"/>
                <w:b w:val="false"/>
                <w:i w:val="false"/>
                <w:color w:val="000000"/>
                <w:sz w:val="20"/>
              </w:rPr>
              <w:t>
лицензияны және (немесе) лицензияға қосымшаны беру – 6 (алты) жұмыс күнінен кешіктірмей;</w:t>
            </w:r>
          </w:p>
          <w:p>
            <w:pPr>
              <w:spacing w:after="20"/>
              <w:ind w:left="20"/>
              <w:jc w:val="both"/>
            </w:pPr>
            <w:r>
              <w:rPr>
                <w:rFonts w:ascii="Times New Roman"/>
                <w:b w:val="false"/>
                <w:i w:val="false"/>
                <w:color w:val="000000"/>
                <w:sz w:val="20"/>
              </w:rPr>
              <w:t>
лицензияны және (немесе) лицензияға қосымшаны қайта ресімдеу – 3 (үш) жұмыс күні ішінде;</w:t>
            </w:r>
          </w:p>
          <w:p>
            <w:pPr>
              <w:spacing w:after="20"/>
              <w:ind w:left="20"/>
              <w:jc w:val="both"/>
            </w:pPr>
            <w:r>
              <w:rPr>
                <w:rFonts w:ascii="Times New Roman"/>
                <w:b w:val="false"/>
                <w:i w:val="false"/>
                <w:color w:val="000000"/>
                <w:sz w:val="20"/>
              </w:rPr>
              <w:t>
лицензияны бөлу, заңды тұлға-лицензиатты басқа заңды тұлғадан бөліну нысанында қайта ұйымдастыру кезінде лицензияны және (немесе) лицензияға қосымшаны қайта ресімдеу – 6 (алты) жұмыс күнінен кешіктірмей.</w:t>
            </w:r>
          </w:p>
          <w:p>
            <w:pPr>
              <w:spacing w:after="20"/>
              <w:ind w:left="20"/>
              <w:jc w:val="both"/>
            </w:pPr>
            <w:r>
              <w:rPr>
                <w:rFonts w:ascii="Times New Roman"/>
                <w:b w:val="false"/>
                <w:i w:val="false"/>
                <w:color w:val="000000"/>
                <w:sz w:val="20"/>
              </w:rPr>
              <w:t>
Келу туризмі мен ішкі туризм саласындағы – порталға жүгінген сәттен бастап мемлекеттік қызмет көрсету мерзімі:</w:t>
            </w:r>
          </w:p>
          <w:p>
            <w:pPr>
              <w:spacing w:after="20"/>
              <w:ind w:left="20"/>
              <w:jc w:val="both"/>
            </w:pPr>
            <w:r>
              <w:rPr>
                <w:rFonts w:ascii="Times New Roman"/>
                <w:b w:val="false"/>
                <w:i w:val="false"/>
                <w:color w:val="000000"/>
                <w:sz w:val="20"/>
              </w:rPr>
              <w:t>
лицензияны және (немесе) лицензияға қосымшаны беру – 6 (алты) жұмыс күнінен кешіктірмей;</w:t>
            </w:r>
          </w:p>
          <w:p>
            <w:pPr>
              <w:spacing w:after="20"/>
              <w:ind w:left="20"/>
              <w:jc w:val="both"/>
            </w:pPr>
            <w:r>
              <w:rPr>
                <w:rFonts w:ascii="Times New Roman"/>
                <w:b w:val="false"/>
                <w:i w:val="false"/>
                <w:color w:val="000000"/>
                <w:sz w:val="20"/>
              </w:rPr>
              <w:t>
лицензияны және (немесе) лицензияға қосымшаны қайта ресімдеу – 3 (үш) жұмыс күні ішінде;</w:t>
            </w:r>
          </w:p>
          <w:p>
            <w:pPr>
              <w:spacing w:after="20"/>
              <w:ind w:left="20"/>
              <w:jc w:val="both"/>
            </w:pPr>
            <w:r>
              <w:rPr>
                <w:rFonts w:ascii="Times New Roman"/>
                <w:b w:val="false"/>
                <w:i w:val="false"/>
                <w:color w:val="000000"/>
                <w:sz w:val="20"/>
              </w:rPr>
              <w:t>
лицензияны бөлу, заңды тұлға-лицензиатты басқа заңды тұлғадан бөліну нысанында қайта ұйымдастыру кезінде лицензияны және (немесе) лицензияға қосымшаны қайта ресімдеу – 6 (алты)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үшін:</w:t>
            </w:r>
          </w:p>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Туристік операторлық қызметке (туроператорлық қызметке) лицензия және (немесе) лицензияға қосымша, шығу туризмі саласындағы лицензияны және (немесе) лицензияға қосымшаны қайта рәсімдеу, немесе осы мемлекеттік көрсетілетін қызмет тізбесінде көзделген жағдайлар мен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Туристік операторлық қызметке (туроператорлық қызметке) лицензия және (немесе) лицензияға қосымша, келу туризмі мен ішкі туризм саласындағы лицензияны және (немесе) лицензияға қосымшаны қайта рәсімдеу, немесе осы мемлекеттік көрсетілетін қызмет тізбесінде көзделген жағдайлар мен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p>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төленеді:</w:t>
            </w:r>
          </w:p>
          <w:p>
            <w:pPr>
              <w:spacing w:after="20"/>
              <w:ind w:left="20"/>
              <w:jc w:val="both"/>
            </w:pPr>
            <w:r>
              <w:rPr>
                <w:rFonts w:ascii="Times New Roman"/>
                <w:b w:val="false"/>
                <w:i w:val="false"/>
                <w:color w:val="000000"/>
                <w:sz w:val="20"/>
              </w:rPr>
              <w:t>
1) туристік қызметпен айналысу құқығына лицензия беру кезінде лицензиялық алым 10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рәсімдеу кезінде лицензиялық алым лицензияны беру кезіндегі мөлшерлеменің 10%-ын құрайды, бірақ 4 АЕК-тен астам емес;</w:t>
            </w:r>
          </w:p>
          <w:p>
            <w:pPr>
              <w:spacing w:after="20"/>
              <w:ind w:left="20"/>
              <w:jc w:val="both"/>
            </w:pPr>
            <w:r>
              <w:rPr>
                <w:rFonts w:ascii="Times New Roman"/>
                <w:b w:val="false"/>
                <w:i w:val="false"/>
                <w:color w:val="000000"/>
                <w:sz w:val="20"/>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қолтаңбамен (бұдан әрі – ЭЦҚ) куәландырылған мемлекеттік көрсетілген қызмет Осы Қағидалардың 2-қосымшасына сәйкес белгіленген нысанында заңды тұлғалардың лицензияны және (немесе) лицензияға қосымшаны алуға өтініші немесе осы Қағидалардың 3-қосымшасына сәйкес белгіленген нысанында жеке тұлғаның лицензияны және (немесе) лицензияға қосымшаны алуға өтініші, электронды құжат түрінде;</w:t>
            </w:r>
          </w:p>
          <w:p>
            <w:pPr>
              <w:spacing w:after="20"/>
              <w:ind w:left="20"/>
              <w:jc w:val="both"/>
            </w:pPr>
            <w:r>
              <w:rPr>
                <w:rFonts w:ascii="Times New Roman"/>
                <w:b w:val="false"/>
                <w:i w:val="false"/>
                <w:color w:val="000000"/>
                <w:sz w:val="20"/>
              </w:rPr>
              <w:t>
2) "электрондық үкіметтің" төлем шлюзін (бұдан әрі – ЭҮТШ) арқылы төлеуді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осы Қағиданың 4-қосымшасына сәйкес туристік операторлық қызметке қойылатын біліктілік талаптарына сәйкестігін растайтын құжаттар тізбесіне сәйкестігі туралы мәліметтер нысаны. Лицензияны және (немесе) лицензияға қосымшаны қайта рәсімдеу үшін:</w:t>
            </w:r>
          </w:p>
          <w:p>
            <w:pPr>
              <w:spacing w:after="20"/>
              <w:ind w:left="20"/>
              <w:jc w:val="both"/>
            </w:pPr>
            <w:r>
              <w:rPr>
                <w:rFonts w:ascii="Times New Roman"/>
                <w:b w:val="false"/>
                <w:i w:val="false"/>
                <w:color w:val="000000"/>
                <w:sz w:val="20"/>
              </w:rPr>
              <w:t>
1) ЭЦҚ куәландырылған мемлекеттік көрсетілген қызмет осы Қағидалардың 5-қосымшасына сәйкес белгіленген нысанында заңды тұлғалардың лицензияны және (немесе) лицензияға қосымшаны қайта рәсімдеуге өтініші немесе осы Қағидалардың 6-қосымшасына сәйкес белгіленген нысанында жеке тұлғаның лицензияны және (немесе) лицензияға қосымшаны қайта рәсімдеуге өтініші, электронды құжат түрінде;</w:t>
            </w:r>
          </w:p>
          <w:p>
            <w:pPr>
              <w:spacing w:after="20"/>
              <w:ind w:left="20"/>
              <w:jc w:val="both"/>
            </w:pPr>
            <w:r>
              <w:rPr>
                <w:rFonts w:ascii="Times New Roman"/>
                <w:b w:val="false"/>
                <w:i w:val="false"/>
                <w:color w:val="000000"/>
                <w:sz w:val="20"/>
              </w:rPr>
              <w:t>
2) ЭҮТШ арқылы төлеуді қоспағанда, лицензияны және (немесе) лицензияға қосымшаны қайта рәсімдеу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3) ақпаратты мемлекетік ақпараттық жүйесінде қамтылған құжаттарды қоспағанда, лицензияны және (немесе) лицензияға қосымшаны қайта рәсімдеу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4) Қазақстан Республикасының заңнамасында белгіленген тәртіпте рәсімделген, бөлінген заңды тұлғаға лицензияны және (немесе) лицензияға қосымшаны қайта рәсімдеу заңды тұлғаның келісімі туралы шешімінің электрондық көшірмесі (қайта ұйымдастыру нәтижесінде бөлінген нысанда);</w:t>
            </w:r>
          </w:p>
          <w:p>
            <w:pPr>
              <w:spacing w:after="20"/>
              <w:ind w:left="20"/>
              <w:jc w:val="both"/>
            </w:pPr>
            <w:r>
              <w:rPr>
                <w:rFonts w:ascii="Times New Roman"/>
                <w:b w:val="false"/>
                <w:i w:val="false"/>
                <w:color w:val="000000"/>
                <w:sz w:val="20"/>
              </w:rPr>
              <w:t>
5) мемлекеттік көрсетілген қызмет Осы қағидалардың 4-қосымшасына сәйкес туроператорлық қызметті жүзеге асыру үшін біліктілік талаптарына және оларға сәйкестікті растайтын құжаттар тізбесіне сәйкестігі туралы белгіленген біліктілік талаптары қойылады, мәліметтер нысаны электрондық құжат түрінде.</w:t>
            </w:r>
          </w:p>
          <w:p>
            <w:pPr>
              <w:spacing w:after="20"/>
              <w:ind w:left="20"/>
              <w:jc w:val="both"/>
            </w:pPr>
            <w:r>
              <w:rPr>
                <w:rFonts w:ascii="Times New Roman"/>
                <w:b w:val="false"/>
                <w:i w:val="false"/>
                <w:color w:val="000000"/>
                <w:sz w:val="20"/>
              </w:rPr>
              <w:t>
Заңды тұлғалардың бөлінуі нәтижесінде туындаған біреуіне лицензияны және (немесе) лицензияға қосымшаны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p>
          <w:p>
            <w:pPr>
              <w:spacing w:after="20"/>
              <w:ind w:left="20"/>
              <w:jc w:val="both"/>
            </w:pPr>
            <w:r>
              <w:rPr>
                <w:rFonts w:ascii="Times New Roman"/>
                <w:b w:val="false"/>
                <w:i w:val="false"/>
                <w:color w:val="000000"/>
                <w:sz w:val="20"/>
              </w:rPr>
              <w:t>
Жеке басты куәландыратын құжаттар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қызметті алушының осы санаты үшін туроператорлық қызметпен айналысуға тыйым салынуы;</w:t>
            </w:r>
          </w:p>
          <w:p>
            <w:pPr>
              <w:spacing w:after="20"/>
              <w:ind w:left="20"/>
              <w:jc w:val="both"/>
            </w:pPr>
            <w:r>
              <w:rPr>
                <w:rFonts w:ascii="Times New Roman"/>
                <w:b w:val="false"/>
                <w:i w:val="false"/>
                <w:color w:val="000000"/>
                <w:sz w:val="20"/>
              </w:rPr>
              <w:t>
2) лицензиялық алымның енгізілмеуі;</w:t>
            </w:r>
          </w:p>
          <w:p>
            <w:pPr>
              <w:spacing w:after="20"/>
              <w:ind w:left="20"/>
              <w:jc w:val="both"/>
            </w:pPr>
            <w:r>
              <w:rPr>
                <w:rFonts w:ascii="Times New Roman"/>
                <w:b w:val="false"/>
                <w:i w:val="false"/>
                <w:color w:val="000000"/>
                <w:sz w:val="20"/>
              </w:rPr>
              <w:t>
3) мемлекеттік көрсетілген қызмет алушының туристік операторлық қызметке қойылатын біліктілік талаптарына сай келмеуі;</w:t>
            </w:r>
          </w:p>
          <w:p>
            <w:pPr>
              <w:spacing w:after="20"/>
              <w:ind w:left="20"/>
              <w:jc w:val="both"/>
            </w:pPr>
            <w:r>
              <w:rPr>
                <w:rFonts w:ascii="Times New Roman"/>
                <w:b w:val="false"/>
                <w:i w:val="false"/>
                <w:color w:val="000000"/>
                <w:sz w:val="20"/>
              </w:rPr>
              <w:t>
4) мемлекеттік көрсетілген қызмет алушыға қатысты туроператорлық қызметті тоқтата тұру немесе тыйым салу туралы заңды күшіне енген сот үкімінің болуы;</w:t>
            </w:r>
          </w:p>
          <w:p>
            <w:pPr>
              <w:spacing w:after="20"/>
              <w:ind w:left="20"/>
              <w:jc w:val="both"/>
            </w:pPr>
            <w:r>
              <w:rPr>
                <w:rFonts w:ascii="Times New Roman"/>
                <w:b w:val="false"/>
                <w:i w:val="false"/>
                <w:color w:val="000000"/>
                <w:sz w:val="20"/>
              </w:rPr>
              <w:t>
5) сот орындаушысының ұсынымы негізінде соттың қарызгер – 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7) көрсетілетін қызметті алушының біліктілік талаптарға сай келмеуі (бөлу немесе бөліну нысанында заңды тұлғаның қайта ұйымдастырылуы негізінде);</w:t>
            </w:r>
          </w:p>
          <w:p>
            <w:pPr>
              <w:spacing w:after="20"/>
              <w:ind w:left="20"/>
              <w:jc w:val="both"/>
            </w:pPr>
            <w:r>
              <w:rPr>
                <w:rFonts w:ascii="Times New Roman"/>
                <w:b w:val="false"/>
                <w:i w:val="false"/>
                <w:color w:val="000000"/>
                <w:sz w:val="20"/>
              </w:rPr>
              <w:t>
8) егер бұрын лицензия лицензиат заңды тұлғалардың бөлінуі нәтижесінде басқа заңды тұлғаға рәсімделсе (бөлу немесе бөліну нысанында заңды тұлғаның қайта ұйымдастырылуы негізінде);</w:t>
            </w:r>
          </w:p>
          <w:p>
            <w:pPr>
              <w:spacing w:after="20"/>
              <w:ind w:left="20"/>
              <w:jc w:val="both"/>
            </w:pPr>
            <w:r>
              <w:rPr>
                <w:rFonts w:ascii="Times New Roman"/>
                <w:b w:val="false"/>
                <w:i w:val="false"/>
                <w:color w:val="000000"/>
                <w:sz w:val="20"/>
              </w:rPr>
              <w:t xml:space="preserve">
9)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Қазақстан Республикасының Мәдениет және спорт министрлігінің мемлекеттік қызмет көрсету мәселелері жөніндегі анықтамалық қызметінің байланыс телефондары: 8 (7172) 74 17 34, мемлекеттік қызметтерді көрсету мәселелері жөніндегі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 xml:space="preserve">тұлғаның бизнес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w:t>
            </w:r>
            <w:r>
              <w:br/>
            </w:r>
            <w:r>
              <w:rPr>
                <w:rFonts w:ascii="Times New Roman"/>
                <w:b w:val="false"/>
                <w:i w:val="false"/>
                <w:color w:val="000000"/>
                <w:sz w:val="20"/>
              </w:rPr>
              <w:t>(филиалдың немесе шетел</w:t>
            </w:r>
            <w:r>
              <w:br/>
            </w:r>
            <w:r>
              <w:rPr>
                <w:rFonts w:ascii="Times New Roman"/>
                <w:b w:val="false"/>
                <w:i w:val="false"/>
                <w:color w:val="000000"/>
                <w:sz w:val="20"/>
              </w:rPr>
              <w:t>заңды тұлғасының</w:t>
            </w:r>
            <w:r>
              <w:br/>
            </w:r>
            <w:r>
              <w:rPr>
                <w:rFonts w:ascii="Times New Roman"/>
                <w:b w:val="false"/>
                <w:i w:val="false"/>
                <w:color w:val="000000"/>
                <w:sz w:val="20"/>
              </w:rPr>
              <w:t>____________________________</w:t>
            </w:r>
            <w:r>
              <w:br/>
            </w:r>
            <w:r>
              <w:rPr>
                <w:rFonts w:ascii="Times New Roman"/>
                <w:b w:val="false"/>
                <w:i w:val="false"/>
                <w:color w:val="000000"/>
                <w:sz w:val="20"/>
              </w:rPr>
              <w:t>өкілдігінің бизнес сәйкестендіру</w:t>
            </w:r>
            <w:r>
              <w:br/>
            </w:r>
            <w:r>
              <w:rPr>
                <w:rFonts w:ascii="Times New Roman"/>
                <w:b w:val="false"/>
                <w:i w:val="false"/>
                <w:color w:val="000000"/>
                <w:sz w:val="20"/>
              </w:rPr>
              <w:t xml:space="preserve">нөмірі – егер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болмаған жағдайда)</w:t>
            </w:r>
          </w:p>
        </w:tc>
      </w:tr>
    </w:tbl>
    <w:bookmarkStart w:name="z73" w:id="29"/>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 ___________________________________________________________________  (қызмет түрінің және (немесе) кіші түр(лері)інің толық атауы)</w:t>
      </w:r>
    </w:p>
    <w:bookmarkEnd w:id="29"/>
    <w:p>
      <w:pPr>
        <w:spacing w:after="0"/>
        <w:ind w:left="0"/>
        <w:jc w:val="both"/>
      </w:pPr>
      <w:r>
        <w:rPr>
          <w:rFonts w:ascii="Times New Roman"/>
          <w:b w:val="false"/>
          <w:i w:val="false"/>
          <w:color w:val="000000"/>
          <w:sz w:val="28"/>
        </w:rPr>
        <w:t>
      жүзеге асыру үшін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75" w:id="30"/>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 _____________________________________________________________________  (қызмет түрінің және (немесе) кіші түр(лері)інің толық атауы) жүзеге асыру</w:t>
      </w:r>
    </w:p>
    <w:bookmarkEnd w:id="30"/>
    <w:p>
      <w:pPr>
        <w:spacing w:after="0"/>
        <w:ind w:left="0"/>
        <w:jc w:val="both"/>
      </w:pPr>
      <w:r>
        <w:rPr>
          <w:rFonts w:ascii="Times New Roman"/>
          <w:b w:val="false"/>
          <w:i w:val="false"/>
          <w:color w:val="000000"/>
          <w:sz w:val="28"/>
        </w:rPr>
        <w:t>
      үшін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Жеке тұлғаның мекенжайы _____________________________________________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 </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нөмірі)</w:t>
      </w:r>
    </w:p>
    <w:p>
      <w:pPr>
        <w:spacing w:after="0"/>
        <w:ind w:left="0"/>
        <w:jc w:val="both"/>
      </w:pPr>
      <w:r>
        <w:rPr>
          <w:rFonts w:ascii="Times New Roman"/>
          <w:b w:val="false"/>
          <w:i w:val="false"/>
          <w:color w:val="000000"/>
          <w:sz w:val="28"/>
        </w:rPr>
        <w:t>
      Қоса беріледі 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w:t>
            </w:r>
            <w:r>
              <w:br/>
            </w:r>
            <w:r>
              <w:rPr>
                <w:rFonts w:ascii="Times New Roman"/>
                <w:b w:val="false"/>
                <w:i w:val="false"/>
                <w:color w:val="000000"/>
                <w:sz w:val="20"/>
              </w:rPr>
              <w:t>қызметті (туроператорлық</w:t>
            </w:r>
            <w:r>
              <w:br/>
            </w:r>
            <w:r>
              <w:rPr>
                <w:rFonts w:ascii="Times New Roman"/>
                <w:b w:val="false"/>
                <w:i w:val="false"/>
                <w:color w:val="000000"/>
                <w:sz w:val="20"/>
              </w:rPr>
              <w:t>қызмет) жүзеге асыруға</w:t>
            </w:r>
            <w:r>
              <w:br/>
            </w:r>
            <w:r>
              <w:rPr>
                <w:rFonts w:ascii="Times New Roman"/>
                <w:b w:val="false"/>
                <w:i w:val="false"/>
                <w:color w:val="000000"/>
                <w:sz w:val="20"/>
              </w:rPr>
              <w:t>лицензия беру"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 сәйкестігін растайтын құжаттардың тізбесіне сәйкестік туралы мәліметтер</w:t>
      </w:r>
    </w:p>
    <w:p>
      <w:pPr>
        <w:spacing w:after="0"/>
        <w:ind w:left="0"/>
        <w:jc w:val="both"/>
      </w:pPr>
      <w:r>
        <w:rPr>
          <w:rFonts w:ascii="Times New Roman"/>
          <w:b w:val="false"/>
          <w:i w:val="false"/>
          <w:color w:val="ff0000"/>
          <w:sz w:val="28"/>
        </w:rPr>
        <w:t xml:space="preserve">
      Ескерту. 4-қосымша жаңа редакцияда – ҚР Мәдениет және спорт министрінің 12.04.2023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Қалыптастырылған туристік өнім:</w:t>
      </w:r>
    </w:p>
    <w:p>
      <w:pPr>
        <w:spacing w:after="0"/>
        <w:ind w:left="0"/>
        <w:jc w:val="both"/>
      </w:pPr>
      <w:r>
        <w:rPr>
          <w:rFonts w:ascii="Times New Roman"/>
          <w:b w:val="false"/>
          <w:i w:val="false"/>
          <w:color w:val="000000"/>
          <w:sz w:val="28"/>
        </w:rPr>
        <w:t xml:space="preserve">
      1) қалыптастырылған туристік өнімге кіретін жекелеген туристік қызметтерді көрсетуге арналған үшінші тұлғалармен жасалған шарттардың нөмірлері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2) шарттар жасалған күні________________________________________.</w:t>
      </w:r>
    </w:p>
    <w:p>
      <w:pPr>
        <w:spacing w:after="0"/>
        <w:ind w:left="0"/>
        <w:jc w:val="both"/>
      </w:pPr>
      <w:r>
        <w:rPr>
          <w:rFonts w:ascii="Times New Roman"/>
          <w:b w:val="false"/>
          <w:i w:val="false"/>
          <w:color w:val="000000"/>
          <w:sz w:val="28"/>
        </w:rPr>
        <w:t>
      2. Еңбек өтілі бір жылдан кем емес, туристік білімі бар кемінде бір қызметкердің болуы:</w:t>
      </w:r>
    </w:p>
    <w:p>
      <w:pPr>
        <w:spacing w:after="0"/>
        <w:ind w:left="0"/>
        <w:jc w:val="both"/>
      </w:pPr>
      <w:r>
        <w:rPr>
          <w:rFonts w:ascii="Times New Roman"/>
          <w:b w:val="false"/>
          <w:i w:val="false"/>
          <w:color w:val="000000"/>
          <w:sz w:val="28"/>
        </w:rPr>
        <w:t>
      1) мамандығы мен біліктілігі______________________________________;</w:t>
      </w:r>
    </w:p>
    <w:p>
      <w:pPr>
        <w:spacing w:after="0"/>
        <w:ind w:left="0"/>
        <w:jc w:val="both"/>
      </w:pPr>
      <w:r>
        <w:rPr>
          <w:rFonts w:ascii="Times New Roman"/>
          <w:b w:val="false"/>
          <w:i w:val="false"/>
          <w:color w:val="000000"/>
          <w:sz w:val="28"/>
        </w:rPr>
        <w:t xml:space="preserve">
      2) лицензияланатын қызмет түрінің бейімі бойынша жоғары немесе орта кәсіптік білімі </w:t>
      </w:r>
    </w:p>
    <w:p>
      <w:pPr>
        <w:spacing w:after="0"/>
        <w:ind w:left="0"/>
        <w:jc w:val="both"/>
      </w:pPr>
      <w:r>
        <w:rPr>
          <w:rFonts w:ascii="Times New Roman"/>
          <w:b w:val="false"/>
          <w:i w:val="false"/>
          <w:color w:val="000000"/>
          <w:sz w:val="28"/>
        </w:rPr>
        <w:t>
      туралы дипломның нөмірі __________________________________________________;</w:t>
      </w:r>
    </w:p>
    <w:p>
      <w:pPr>
        <w:spacing w:after="0"/>
        <w:ind w:left="0"/>
        <w:jc w:val="both"/>
      </w:pPr>
      <w:r>
        <w:rPr>
          <w:rFonts w:ascii="Times New Roman"/>
          <w:b w:val="false"/>
          <w:i w:val="false"/>
          <w:color w:val="000000"/>
          <w:sz w:val="28"/>
        </w:rPr>
        <w:t>
      3) дипломның берілген күні______________________________________;</w:t>
      </w:r>
    </w:p>
    <w:p>
      <w:pPr>
        <w:spacing w:after="0"/>
        <w:ind w:left="0"/>
        <w:jc w:val="both"/>
      </w:pPr>
      <w:r>
        <w:rPr>
          <w:rFonts w:ascii="Times New Roman"/>
          <w:b w:val="false"/>
          <w:i w:val="false"/>
          <w:color w:val="000000"/>
          <w:sz w:val="28"/>
        </w:rPr>
        <w:t>
      4) оқу орнының атауы___________________________________________;</w:t>
      </w:r>
    </w:p>
    <w:p>
      <w:pPr>
        <w:spacing w:after="0"/>
        <w:ind w:left="0"/>
        <w:jc w:val="both"/>
      </w:pPr>
      <w:r>
        <w:rPr>
          <w:rFonts w:ascii="Times New Roman"/>
          <w:b w:val="false"/>
          <w:i w:val="false"/>
          <w:color w:val="000000"/>
          <w:sz w:val="28"/>
        </w:rPr>
        <w:t>
      5) туристік білімі бар қызметкердің еңбек өтілі_______________________.</w:t>
      </w:r>
    </w:p>
    <w:p>
      <w:pPr>
        <w:spacing w:after="0"/>
        <w:ind w:left="0"/>
        <w:jc w:val="both"/>
      </w:pPr>
      <w:r>
        <w:rPr>
          <w:rFonts w:ascii="Times New Roman"/>
          <w:b w:val="false"/>
          <w:i w:val="false"/>
          <w:color w:val="000000"/>
          <w:sz w:val="28"/>
        </w:rPr>
        <w:t xml:space="preserve">
      3. Меншік құқығындағы немесе өзге заңды негіздердегі кеңсеге арналған үй-жай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(кеңсеге арналған үй-жайға құқық белгілейтін құжаттың атауы, нөмірі және күні).</w:t>
      </w:r>
    </w:p>
    <w:p>
      <w:pPr>
        <w:spacing w:after="0"/>
        <w:ind w:left="0"/>
        <w:jc w:val="both"/>
      </w:pPr>
      <w:r>
        <w:rPr>
          <w:rFonts w:ascii="Times New Roman"/>
          <w:b w:val="false"/>
          <w:i w:val="false"/>
          <w:color w:val="000000"/>
          <w:sz w:val="28"/>
        </w:rPr>
        <w:t xml:space="preserve">
      4. "Қазақстан Республикасындағы туристік қызмет туралы" </w:t>
      </w:r>
    </w:p>
    <w:p>
      <w:pPr>
        <w:spacing w:after="0"/>
        <w:ind w:left="0"/>
        <w:jc w:val="both"/>
      </w:pPr>
      <w:r>
        <w:rPr>
          <w:rFonts w:ascii="Times New Roman"/>
          <w:b w:val="false"/>
          <w:i w:val="false"/>
          <w:color w:val="000000"/>
          <w:sz w:val="28"/>
        </w:rPr>
        <w:t xml:space="preserve">
      Қазақстан Республикасы Заңының 27-3-бабының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Қазақстан Республикасының екінші деңгейдегі банкпен жасалған банк </w:t>
      </w:r>
    </w:p>
    <w:p>
      <w:pPr>
        <w:spacing w:after="0"/>
        <w:ind w:left="0"/>
        <w:jc w:val="both"/>
      </w:pPr>
      <w:r>
        <w:rPr>
          <w:rFonts w:ascii="Times New Roman"/>
          <w:b w:val="false"/>
          <w:i w:val="false"/>
          <w:color w:val="000000"/>
          <w:sz w:val="28"/>
        </w:rPr>
        <w:t xml:space="preserve">
      кепілдігін енгізу шарты ________________________________________________. </w:t>
      </w:r>
    </w:p>
    <w:p>
      <w:pPr>
        <w:spacing w:after="0"/>
        <w:ind w:left="0"/>
        <w:jc w:val="both"/>
      </w:pPr>
      <w:r>
        <w:rPr>
          <w:rFonts w:ascii="Times New Roman"/>
          <w:b w:val="false"/>
          <w:i w:val="false"/>
          <w:color w:val="000000"/>
          <w:sz w:val="28"/>
        </w:rPr>
        <w:t>
      (шығу туризмі саласының туроператорлары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тұлғаның бизнес сәйкестендіру</w:t>
            </w:r>
            <w:r>
              <w:br/>
            </w:r>
            <w:r>
              <w:rPr>
                <w:rFonts w:ascii="Times New Roman"/>
                <w:b w:val="false"/>
                <w:i w:val="false"/>
                <w:color w:val="000000"/>
                <w:sz w:val="20"/>
              </w:rPr>
              <w:t>нөмірі (оның ішінде шетелдік</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филиалдың немесе шетел заңды</w:t>
            </w:r>
            <w:r>
              <w:br/>
            </w:r>
            <w:r>
              <w:rPr>
                <w:rFonts w:ascii="Times New Roman"/>
                <w:b w:val="false"/>
                <w:i w:val="false"/>
                <w:color w:val="000000"/>
                <w:sz w:val="20"/>
              </w:rPr>
              <w:t>тұлғасының өкілдігінің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 –</w:t>
            </w:r>
            <w:r>
              <w:br/>
            </w:r>
            <w:r>
              <w:rPr>
                <w:rFonts w:ascii="Times New Roman"/>
                <w:b w:val="false"/>
                <w:i w:val="false"/>
                <w:color w:val="000000"/>
                <w:sz w:val="20"/>
              </w:rPr>
              <w:t>егер бизнес сәйкестендіру нөмірі</w:t>
            </w:r>
            <w:r>
              <w:br/>
            </w:r>
            <w:r>
              <w:rPr>
                <w:rFonts w:ascii="Times New Roman"/>
                <w:b w:val="false"/>
                <w:i w:val="false"/>
                <w:color w:val="000000"/>
                <w:sz w:val="20"/>
              </w:rPr>
              <w:t>болмаған жағдайда)</w:t>
            </w:r>
          </w:p>
        </w:tc>
      </w:tr>
    </w:tbl>
    <w:bookmarkStart w:name="z79" w:id="31"/>
    <w:p>
      <w:pPr>
        <w:spacing w:after="0"/>
        <w:ind w:left="0"/>
        <w:jc w:val="left"/>
      </w:pPr>
      <w:r>
        <w:rPr>
          <w:rFonts w:ascii="Times New Roman"/>
          <w:b/>
          <w:i w:val="false"/>
          <w:color w:val="000000"/>
        </w:rPr>
        <w:t xml:space="preserve"> Лицензияны және (немесе) лицензияға қосымшаны қайта ресімдеу үшін заңды тұлғаның өтініші</w:t>
      </w:r>
    </w:p>
    <w:bookmarkEnd w:id="31"/>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кіші түр(лері)інің толық атауы) </w:t>
      </w:r>
    </w:p>
    <w:p>
      <w:pPr>
        <w:spacing w:after="0"/>
        <w:ind w:left="0"/>
        <w:jc w:val="both"/>
      </w:pPr>
      <w:r>
        <w:rPr>
          <w:rFonts w:ascii="Times New Roman"/>
          <w:b w:val="false"/>
          <w:i w:val="false"/>
          <w:color w:val="000000"/>
          <w:sz w:val="28"/>
        </w:rPr>
        <w:t xml:space="preserve">
      жүзеге асыру үшін берілген 20___ жылғы №___ "___" лицензияны және (немесе) </w:t>
      </w:r>
    </w:p>
    <w:p>
      <w:pPr>
        <w:spacing w:after="0"/>
        <w:ind w:left="0"/>
        <w:jc w:val="both"/>
      </w:pPr>
      <w:r>
        <w:rPr>
          <w:rFonts w:ascii="Times New Roman"/>
          <w:b w:val="false"/>
          <w:i w:val="false"/>
          <w:color w:val="000000"/>
          <w:sz w:val="28"/>
        </w:rPr>
        <w:t xml:space="preserve">
      лицензияға қосымшаны 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келесідей негіздемелерге байланысты (тиісті торда Х белгісін көрсетіңіз) қайта рәсімдеуіңізді сұраймын:</w:t>
      </w:r>
    </w:p>
    <w:p>
      <w:pPr>
        <w:spacing w:after="0"/>
        <w:ind w:left="0"/>
        <w:jc w:val="both"/>
      </w:pPr>
      <w:r>
        <w:rPr>
          <w:rFonts w:ascii="Times New Roman"/>
          <w:b w:val="false"/>
          <w:i w:val="false"/>
          <w:color w:val="000000"/>
          <w:sz w:val="28"/>
        </w:rPr>
        <w:t xml:space="preserve">
      1) "Рұқсаттар мен хабарламалар туралы" Қазақстан Республикасы Заңының </w:t>
      </w:r>
      <w:r>
        <w:rPr>
          <w:rFonts w:ascii="Times New Roman"/>
          <w:b w:val="false"/>
          <w:i w:val="false"/>
          <w:color w:val="000000"/>
          <w:sz w:val="28"/>
        </w:rPr>
        <w:t>34-тармағымен</w:t>
      </w:r>
      <w:r>
        <w:rPr>
          <w:rFonts w:ascii="Times New Roman"/>
          <w:b w:val="false"/>
          <w:i w:val="false"/>
          <w:color w:val="000000"/>
          <w:sz w:val="28"/>
        </w:rPr>
        <w:t xml:space="preserve"> белгіленген тәртіпке сәйкес лицензиатты – заңды тұлғаны қайта ұйымдастыру (қажетті ұяшықта Х белгісін қойыңыз):</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бөлу ____;</w:t>
      </w:r>
    </w:p>
    <w:p>
      <w:pPr>
        <w:spacing w:after="0"/>
        <w:ind w:left="0"/>
        <w:jc w:val="both"/>
      </w:pPr>
      <w:r>
        <w:rPr>
          <w:rFonts w:ascii="Times New Roman"/>
          <w:b w:val="false"/>
          <w:i w:val="false"/>
          <w:color w:val="000000"/>
          <w:sz w:val="28"/>
        </w:rPr>
        <w:t>
      2) лицензиат – заңды тұлға атауының өзгеруі __________________________;</w:t>
      </w:r>
    </w:p>
    <w:p>
      <w:pPr>
        <w:spacing w:after="0"/>
        <w:ind w:left="0"/>
        <w:jc w:val="both"/>
      </w:pPr>
      <w:r>
        <w:rPr>
          <w:rFonts w:ascii="Times New Roman"/>
          <w:b w:val="false"/>
          <w:i w:val="false"/>
          <w:color w:val="000000"/>
          <w:sz w:val="28"/>
        </w:rPr>
        <w:t>
      3) лицензиат – заңды тұлғаның тұрған жерінің өзгеруі __________________;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 талаптың болуы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қызмет түрінің немесе кіші түрінің атауының өзгеруі __________________.</w:t>
      </w:r>
    </w:p>
    <w:p>
      <w:pPr>
        <w:spacing w:after="0"/>
        <w:ind w:left="0"/>
        <w:jc w:val="both"/>
      </w:pPr>
      <w:r>
        <w:rPr>
          <w:rFonts w:ascii="Times New Roman"/>
          <w:b w:val="false"/>
          <w:i w:val="false"/>
          <w:color w:val="000000"/>
          <w:sz w:val="28"/>
        </w:rPr>
        <w:t>
      Заңды тұлғаның мекенжайы _________________________________________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 </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xml:space="preserve">
      Қызметті жүзеге асыру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қала,аудан, елді мекен, көшенің атауы, </w:t>
      </w:r>
    </w:p>
    <w:p>
      <w:pPr>
        <w:spacing w:after="0"/>
        <w:ind w:left="0"/>
        <w:jc w:val="both"/>
      </w:pPr>
      <w:r>
        <w:rPr>
          <w:rFonts w:ascii="Times New Roman"/>
          <w:b w:val="false"/>
          <w:i w:val="false"/>
          <w:color w:val="000000"/>
          <w:sz w:val="28"/>
        </w:rPr>
        <w:t>
      үйдің/ғимараттың (стационарлық үй-жай) нөмірі</w:t>
      </w:r>
    </w:p>
    <w:p>
      <w:pPr>
        <w:spacing w:after="0"/>
        <w:ind w:left="0"/>
        <w:jc w:val="both"/>
      </w:pPr>
      <w:r>
        <w:rPr>
          <w:rFonts w:ascii="Times New Roman"/>
          <w:b w:val="false"/>
          <w:i w:val="false"/>
          <w:color w:val="000000"/>
          <w:sz w:val="28"/>
        </w:rPr>
        <w:t>
      Қоса беріледі _______________ 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81" w:id="3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3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кіші түр(лері)інің толық атауы) </w:t>
      </w:r>
    </w:p>
    <w:p>
      <w:pPr>
        <w:spacing w:after="0"/>
        <w:ind w:left="0"/>
        <w:jc w:val="both"/>
      </w:pPr>
      <w:r>
        <w:rPr>
          <w:rFonts w:ascii="Times New Roman"/>
          <w:b w:val="false"/>
          <w:i w:val="false"/>
          <w:color w:val="000000"/>
          <w:sz w:val="28"/>
        </w:rPr>
        <w:t xml:space="preserve">
      жүзеге асыру үшін берілген 20___ жылғы №___ "___" лицензияны және (немесе) </w:t>
      </w:r>
    </w:p>
    <w:p>
      <w:pPr>
        <w:spacing w:after="0"/>
        <w:ind w:left="0"/>
        <w:jc w:val="both"/>
      </w:pPr>
      <w:r>
        <w:rPr>
          <w:rFonts w:ascii="Times New Roman"/>
          <w:b w:val="false"/>
          <w:i w:val="false"/>
          <w:color w:val="000000"/>
          <w:sz w:val="28"/>
        </w:rPr>
        <w:t xml:space="preserve">
      лицензияға қосымшаны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w:t>
      </w:r>
    </w:p>
    <w:p>
      <w:pPr>
        <w:spacing w:after="0"/>
        <w:ind w:left="0"/>
        <w:jc w:val="both"/>
      </w:pPr>
      <w:r>
        <w:rPr>
          <w:rFonts w:ascii="Times New Roman"/>
          <w:b w:val="false"/>
          <w:i w:val="false"/>
          <w:color w:val="000000"/>
          <w:sz w:val="28"/>
        </w:rPr>
        <w:t xml:space="preserve">
      (лері),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келесідей негіздемелерге байланысты (тиісті торда Х белгісін көрсетіңіз) қайта рәсімдеуіңізді сұраймын:</w:t>
      </w:r>
    </w:p>
    <w:p>
      <w:pPr>
        <w:spacing w:after="0"/>
        <w:ind w:left="0"/>
        <w:jc w:val="both"/>
      </w:pPr>
      <w:r>
        <w:rPr>
          <w:rFonts w:ascii="Times New Roman"/>
          <w:b w:val="false"/>
          <w:i w:val="false"/>
          <w:color w:val="000000"/>
          <w:sz w:val="28"/>
        </w:rPr>
        <w:t>
      1) дара тұлға-көрсетілетін алушының тегінің, атының, әкесінің атының (бар болса)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дара кәсіпкер-көрсетілетін алушының қайта тіркелуі, оның атауының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жеке кәсіпкер-көрсетілетін алушының қайта тіркелуі,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 талаптардың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қызмет түрінің немесе кіші түрінің атауының өзгеруі _____________________.</w:t>
      </w:r>
    </w:p>
    <w:p>
      <w:pPr>
        <w:spacing w:after="0"/>
        <w:ind w:left="0"/>
        <w:jc w:val="both"/>
      </w:pPr>
      <w:r>
        <w:rPr>
          <w:rFonts w:ascii="Times New Roman"/>
          <w:b w:val="false"/>
          <w:i w:val="false"/>
          <w:color w:val="000000"/>
          <w:sz w:val="28"/>
        </w:rPr>
        <w:t>
      Жеке тұлғаның тұратын жерінің мекенжайы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29 мамырдағы </w:t>
            </w:r>
            <w:r>
              <w:br/>
            </w:r>
            <w:r>
              <w:rPr>
                <w:rFonts w:ascii="Times New Roman"/>
                <w:b w:val="false"/>
                <w:i w:val="false"/>
                <w:color w:val="000000"/>
                <w:sz w:val="20"/>
              </w:rPr>
              <w:t xml:space="preserve">№ 156 бұйрығына </w:t>
            </w:r>
            <w:r>
              <w:br/>
            </w:r>
            <w:r>
              <w:rPr>
                <w:rFonts w:ascii="Times New Roman"/>
                <w:b w:val="false"/>
                <w:i w:val="false"/>
                <w:color w:val="000000"/>
                <w:sz w:val="20"/>
              </w:rPr>
              <w:t>қосымша</w:t>
            </w:r>
          </w:p>
        </w:tc>
      </w:tr>
    </w:tbl>
    <w:bookmarkStart w:name="z43" w:id="33"/>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Мәдениет және спорт министрінің күші жойылған кейбір бұйрықтарының тізбесі</w:t>
      </w:r>
    </w:p>
    <w:bookmarkEnd w:id="33"/>
    <w:bookmarkStart w:name="z44" w:id="34"/>
    <w:p>
      <w:pPr>
        <w:spacing w:after="0"/>
        <w:ind w:left="0"/>
        <w:jc w:val="both"/>
      </w:pPr>
      <w:r>
        <w:rPr>
          <w:rFonts w:ascii="Times New Roman"/>
          <w:b w:val="false"/>
          <w:i w:val="false"/>
          <w:color w:val="000000"/>
          <w:sz w:val="28"/>
        </w:rPr>
        <w:t xml:space="preserve">
      1. "Туризм саласындағы мемлекеттік көрсетілетін қызметтердің стандарттарын бекіту туралы" Қазақстан Республикасы Инвестициялар және даму министрінің 2015 жылғы 28 сәуірдегі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11578 болып тіркелген, "Әділет" ақпараттық-құқықтық жүйесінде 2015 жылғы 24 шілдеде жарияланған).</w:t>
      </w:r>
    </w:p>
    <w:bookmarkEnd w:id="34"/>
    <w:bookmarkStart w:name="z45" w:id="35"/>
    <w:p>
      <w:pPr>
        <w:spacing w:after="0"/>
        <w:ind w:left="0"/>
        <w:jc w:val="both"/>
      </w:pPr>
      <w:r>
        <w:rPr>
          <w:rFonts w:ascii="Times New Roman"/>
          <w:b w:val="false"/>
          <w:i w:val="false"/>
          <w:color w:val="000000"/>
          <w:sz w:val="28"/>
        </w:rPr>
        <w:t xml:space="preserve">
      2. "Туризм саласындағы мемлекеттік көрсетілетін қызметтердің стандарттарын бекіту туралы" Қазақстан Республикасы Инвестициялар және даму министрінің м.а. 2015 жылғы 26 қарашадағы № 1112 Қазақстан Республикасы Инвестициялар және даму министрінің 2015 жылғы 28 сәуірдегі № 495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12865 болып тіркелген "Әділет" ақпараттық-құқықтық жүйесінде 2016 жылғы 28 қаңтарда жарияланған).</w:t>
      </w:r>
    </w:p>
    <w:bookmarkEnd w:id="35"/>
    <w:bookmarkStart w:name="z46" w:id="36"/>
    <w:p>
      <w:pPr>
        <w:spacing w:after="0"/>
        <w:ind w:left="0"/>
        <w:jc w:val="both"/>
      </w:pPr>
      <w:r>
        <w:rPr>
          <w:rFonts w:ascii="Times New Roman"/>
          <w:b w:val="false"/>
          <w:i w:val="false"/>
          <w:color w:val="000000"/>
          <w:sz w:val="28"/>
        </w:rPr>
        <w:t xml:space="preserve">
      3. "Туризм саласындағы мемлекеттік көрсетілетін қызметтердің стандарттарын бекіту туралы" Қазақстан Республикасы Инвестициялар және даму министрінің м.а. 2016 жылғы 26 қаңтардағы № </w:t>
      </w:r>
      <w:r>
        <w:rPr>
          <w:rFonts w:ascii="Times New Roman"/>
          <w:b w:val="false"/>
          <w:i w:val="false"/>
          <w:color w:val="000000"/>
          <w:sz w:val="28"/>
        </w:rPr>
        <w:t>78</w:t>
      </w:r>
      <w:r>
        <w:rPr>
          <w:rFonts w:ascii="Times New Roman"/>
          <w:b w:val="false"/>
          <w:i w:val="false"/>
          <w:color w:val="000000"/>
          <w:sz w:val="28"/>
        </w:rPr>
        <w:t xml:space="preserve"> "Қазақстан Республикасы Инвестициялар және даму министрінің 2015 жылғы 28 сәуірдегі № 495 бұйрығына өзгерістер енгізу туралы" (Нормативтік құқықтық актілерді мемлекеттік тіркеу тізілімінде № 13292 болып тіркелген, "Әділет" ақпараттық-құқықтық жүйесінде 2016 жылғы 14 наурызда жарияланған).</w:t>
      </w:r>
    </w:p>
    <w:bookmarkEnd w:id="36"/>
    <w:bookmarkStart w:name="z47" w:id="37"/>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кейбір бұйрықтарына өзгерістер енгізу туралы" Қазақстан Республикасы Мәдениет және спорт министрінің 2017 жылғы 5 шілдедегі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16031 болып тіркелген, Қазақстан Республикасы нормативтік құқықтық актілерінің эталондық бақылау банкінде 2017 жылғы 13 желтоқсанда жарияланған).</w:t>
      </w:r>
    </w:p>
    <w:bookmarkEnd w:id="37"/>
    <w:bookmarkStart w:name="z48" w:id="38"/>
    <w:p>
      <w:pPr>
        <w:spacing w:after="0"/>
        <w:ind w:left="0"/>
        <w:jc w:val="both"/>
      </w:pPr>
      <w:r>
        <w:rPr>
          <w:rFonts w:ascii="Times New Roman"/>
          <w:b w:val="false"/>
          <w:i w:val="false"/>
          <w:color w:val="000000"/>
          <w:sz w:val="28"/>
        </w:rPr>
        <w:t xml:space="preserve">
      5. "Қазақстан Республикасы Инвестициялар және даму министрлігінің кейбір бұйрықтарына өзгерістер енгізу туралы" Қазақстан Республикасы Мәдениет және спорт министрінің 2018 жылғы 11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16628 болып тіркелген, Қазақстан Республикасы нормативтік құқықтық актілерінің эталондық бақылау банкінде 2018 жылғы 28 наурызда жарияланған).</w:t>
      </w:r>
    </w:p>
    <w:bookmarkEnd w:id="38"/>
    <w:bookmarkStart w:name="z49" w:id="39"/>
    <w:p>
      <w:pPr>
        <w:spacing w:after="0"/>
        <w:ind w:left="0"/>
        <w:jc w:val="both"/>
      </w:pPr>
      <w:r>
        <w:rPr>
          <w:rFonts w:ascii="Times New Roman"/>
          <w:b w:val="false"/>
          <w:i w:val="false"/>
          <w:color w:val="000000"/>
          <w:sz w:val="28"/>
        </w:rPr>
        <w:t xml:space="preserve">
      6. "Туризм саласындағы мемлекеттік көрсетілетін қызметтердің стандарттарын бекіту туралы" Қазақстан Республикасы Мәдениет және спорт министрінің 2019 жылғы 14 қаңтардағы № 6 "Қазақстан Республикасы Инвестициялар және даму министрінің 2015 жылғы 28 сәуірдегі № 495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18204 болып тіркелген, Қазақстан Республикасы нормативтік құқықтық актілерінің эталондық бақылау банкінде 2019 жылғы 28 қаңтарда жарияланған).</w:t>
      </w:r>
    </w:p>
    <w:bookmarkEnd w:id="39"/>
    <w:bookmarkStart w:name="z50" w:id="40"/>
    <w:p>
      <w:pPr>
        <w:spacing w:after="0"/>
        <w:ind w:left="0"/>
        <w:jc w:val="both"/>
      </w:pPr>
      <w:r>
        <w:rPr>
          <w:rFonts w:ascii="Times New Roman"/>
          <w:b w:val="false"/>
          <w:i w:val="false"/>
          <w:color w:val="000000"/>
          <w:sz w:val="28"/>
        </w:rPr>
        <w:t xml:space="preserve">
      7. "Туризм саласындағы мемлекеттік көрсетілетін қызметтердің стандарттарын бекіту туралы" Қазақстан Республикасы Мәдениет және спорт министрінің 2019 жылғы 18 сәуірдегі № 105 "Қазақстан Республикасы Инвестициялар және даму министрінің 2015 жылғы 28 сәуірдегі № 495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18599 болып тіркелген, Қазақстан Республикасы нормативтік құқықтық актілерінің эталондық бақылау банкінде 2019 жылғы 4 мамырда жарияланған).</w:t>
      </w:r>
    </w:p>
    <w:bookmarkEnd w:id="40"/>
    <w:bookmarkStart w:name="z51" w:id="41"/>
    <w:p>
      <w:pPr>
        <w:spacing w:after="0"/>
        <w:ind w:left="0"/>
        <w:jc w:val="both"/>
      </w:pPr>
      <w:r>
        <w:rPr>
          <w:rFonts w:ascii="Times New Roman"/>
          <w:b w:val="false"/>
          <w:i w:val="false"/>
          <w:color w:val="000000"/>
          <w:sz w:val="28"/>
        </w:rPr>
        <w:t xml:space="preserve">
      8. "Қазақстан Республикасы Инвестициялар және даму министрлігінің кейбір бұйрықтарына өзгерістер енгізу туралы" Қазақстан Республикасы Мәдениет және спорт министрінің 2019 жылғы 12 шілдедегі № 196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19070 болып тіркелген, Қазақстан Республикасы нормативтік құқықтық актілерінің эталондық бақылау банкінде 2019 жылғы 2 тамызда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