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26a7" w14:textId="09c2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 а. 2015 жылғы 26 маусымдағы № 727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26 мамырдағы № 214/НҚ бұйрығы. Қазақстан Республикасының Әділет министрлігінде 2020 жылғы 29 мамырда № 20779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 а. 2015 жылғы 26 маусымдағы № 727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12181 болып тіркелген, 2015 жылғы 29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Қазақстан Республикасының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органдарының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бұйрықтың Қазақстан Республикасы Цифрлық даму, инновациялар және аэроғарыш өнеркәсібі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214/НҚ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26 маусымдағы</w:t>
            </w:r>
            <w:r>
              <w:br/>
            </w:r>
            <w:r>
              <w:rPr>
                <w:rFonts w:ascii="Times New Roman"/>
                <w:b w:val="false"/>
                <w:i w:val="false"/>
                <w:color w:val="000000"/>
                <w:sz w:val="20"/>
              </w:rPr>
              <w:t>№ 727 бұйрығымен</w:t>
            </w:r>
            <w:r>
              <w:br/>
            </w:r>
            <w:r>
              <w:rPr>
                <w:rFonts w:ascii="Times New Roman"/>
                <w:b w:val="false"/>
                <w:i w:val="false"/>
                <w:color w:val="000000"/>
                <w:sz w:val="20"/>
              </w:rPr>
              <w:t>бекітілген</w:t>
            </w:r>
          </w:p>
        </w:tc>
      </w:tr>
    </w:tbl>
    <w:bookmarkStart w:name="z16" w:id="13"/>
    <w:p>
      <w:pPr>
        <w:spacing w:after="0"/>
        <w:ind w:left="0"/>
        <w:jc w:val="left"/>
      </w:pPr>
      <w:r>
        <w:rPr>
          <w:rFonts w:ascii="Times New Roman"/>
          <w:b/>
          <w:i w:val="false"/>
          <w:color w:val="000000"/>
        </w:rPr>
        <w:t xml:space="preserve"> Қазақстан Республикасының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xml:space="preserve">
      1. Осы Қазақстан Республикасының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 (бұдан әрі - Қағидалар)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(бұдан әрі - Заң) сәйкес әзірленді және Қазақстан Республикасының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тәртібін айқындайды.</w:t>
      </w:r>
    </w:p>
    <w:bookmarkEnd w:id="15"/>
    <w:bookmarkStart w:name="z19"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0" w:id="17"/>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бағдарламалық-аппараттық кешен;</w:t>
      </w:r>
    </w:p>
    <w:bookmarkEnd w:id="17"/>
    <w:bookmarkStart w:name="z21" w:id="18"/>
    <w:p>
      <w:pPr>
        <w:spacing w:after="0"/>
        <w:ind w:left="0"/>
        <w:jc w:val="both"/>
      </w:pPr>
      <w:r>
        <w:rPr>
          <w:rFonts w:ascii="Times New Roman"/>
          <w:b w:val="false"/>
          <w:i w:val="false"/>
          <w:color w:val="000000"/>
          <w:sz w:val="28"/>
        </w:rPr>
        <w:t>
      2) кері қайтарып алынған тіркеу куәліктерінің тізімі (бұдан әрі - ҚТКТ) - қолданысы тоқтатылған тіркеу куәліктері, олардың сериялық нөмірлері, қайтарылған күні мен себебі туралы мәліметтерді қамтитын тіркеу куәліктері тіркелімінің бөлігі;</w:t>
      </w:r>
    </w:p>
    <w:bookmarkEnd w:id="18"/>
    <w:bookmarkStart w:name="z22" w:id="19"/>
    <w:p>
      <w:pPr>
        <w:spacing w:after="0"/>
        <w:ind w:left="0"/>
        <w:jc w:val="both"/>
      </w:pPr>
      <w:r>
        <w:rPr>
          <w:rFonts w:ascii="Times New Roman"/>
          <w:b w:val="false"/>
          <w:i w:val="false"/>
          <w:color w:val="000000"/>
          <w:sz w:val="28"/>
        </w:rPr>
        <w:t>
      3)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жарамдылығын растайтын заңды тұлға;</w:t>
      </w:r>
    </w:p>
    <w:bookmarkEnd w:id="19"/>
    <w:bookmarkStart w:name="z23" w:id="20"/>
    <w:p>
      <w:pPr>
        <w:spacing w:after="0"/>
        <w:ind w:left="0"/>
        <w:jc w:val="both"/>
      </w:pPr>
      <w:r>
        <w:rPr>
          <w:rFonts w:ascii="Times New Roman"/>
          <w:b w:val="false"/>
          <w:i w:val="false"/>
          <w:color w:val="000000"/>
          <w:sz w:val="28"/>
        </w:rPr>
        <w:t>
      4) Қазақстан Республикасының негізгі куәландырушы орталығы (бұдан әрі - ҚР НКО) - куәландырушы орталықтардың электрондық цифрлық қолтаңбасының ашық кілттерінің тиесілілігі мен жарамдылығын растауды жүзеге асыратын куәландырушы орталық;</w:t>
      </w:r>
    </w:p>
    <w:bookmarkEnd w:id="20"/>
    <w:bookmarkStart w:name="z24" w:id="21"/>
    <w:p>
      <w:pPr>
        <w:spacing w:after="0"/>
        <w:ind w:left="0"/>
        <w:jc w:val="both"/>
      </w:pPr>
      <w:r>
        <w:rPr>
          <w:rFonts w:ascii="Times New Roman"/>
          <w:b w:val="false"/>
          <w:i w:val="false"/>
          <w:color w:val="000000"/>
          <w:sz w:val="28"/>
        </w:rPr>
        <w:t>
      5) өтініш беруші - ҚР НКО-ны қоспағанда, куәландырушы орталық;</w:t>
      </w:r>
    </w:p>
    <w:bookmarkEnd w:id="21"/>
    <w:bookmarkStart w:name="z25" w:id="22"/>
    <w:p>
      <w:pPr>
        <w:spacing w:after="0"/>
        <w:ind w:left="0"/>
        <w:jc w:val="both"/>
      </w:pPr>
      <w:r>
        <w:rPr>
          <w:rFonts w:ascii="Times New Roman"/>
          <w:b w:val="false"/>
          <w:i w:val="false"/>
          <w:color w:val="000000"/>
          <w:sz w:val="28"/>
        </w:rPr>
        <w:t>
      6) пайдаланушы - ҚР НКО қоспағанда, куәландырушы орталықтың тіркеу куәлігінің иесі;</w:t>
      </w:r>
    </w:p>
    <w:bookmarkEnd w:id="22"/>
    <w:bookmarkStart w:name="z26" w:id="23"/>
    <w:p>
      <w:pPr>
        <w:spacing w:after="0"/>
        <w:ind w:left="0"/>
        <w:jc w:val="both"/>
      </w:pPr>
      <w:r>
        <w:rPr>
          <w:rFonts w:ascii="Times New Roman"/>
          <w:b w:val="false"/>
          <w:i w:val="false"/>
          <w:color w:val="000000"/>
          <w:sz w:val="28"/>
        </w:rPr>
        <w:t>
      7) тіркеу куәлігі - электрондық цифрлық қолтаңбаның Заңда белгіленген талаптарға сәйкестігін растау үшін куәландырушы орталық беретін электрондық құжат;</w:t>
      </w:r>
    </w:p>
    <w:bookmarkEnd w:id="23"/>
    <w:bookmarkStart w:name="z27" w:id="24"/>
    <w:p>
      <w:pPr>
        <w:spacing w:after="0"/>
        <w:ind w:left="0"/>
        <w:jc w:val="both"/>
      </w:pPr>
      <w:r>
        <w:rPr>
          <w:rFonts w:ascii="Times New Roman"/>
          <w:b w:val="false"/>
          <w:i w:val="false"/>
          <w:color w:val="000000"/>
          <w:sz w:val="28"/>
        </w:rPr>
        <w:t>
      8) тіркеу куәлігін кері қайтарып алу - ҚР НКО тіркеу куәлігін жарамсыз деп тану рәсімі;</w:t>
      </w:r>
    </w:p>
    <w:bookmarkEnd w:id="24"/>
    <w:bookmarkStart w:name="z28" w:id="25"/>
    <w:p>
      <w:pPr>
        <w:spacing w:after="0"/>
        <w:ind w:left="0"/>
        <w:jc w:val="both"/>
      </w:pPr>
      <w:r>
        <w:rPr>
          <w:rFonts w:ascii="Times New Roman"/>
          <w:b w:val="false"/>
          <w:i w:val="false"/>
          <w:color w:val="000000"/>
          <w:sz w:val="28"/>
        </w:rPr>
        <w:t>
      9) тіркеу куәлігінің иесі - оның атына тіркеу куәлігі берілген, тіркеу куәлігінде көрсетілген ашық кілтке сәйкес келетін жабық кілтті заңды түрде иеленетін жеке немесе заңды тұлға;</w:t>
      </w:r>
    </w:p>
    <w:bookmarkEnd w:id="25"/>
    <w:bookmarkStart w:name="z29" w:id="26"/>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терілімі.</w:t>
      </w:r>
    </w:p>
    <w:bookmarkEnd w:id="26"/>
    <w:bookmarkStart w:name="z30" w:id="27"/>
    <w:p>
      <w:pPr>
        <w:spacing w:after="0"/>
        <w:ind w:left="0"/>
        <w:jc w:val="left"/>
      </w:pPr>
      <w:r>
        <w:rPr>
          <w:rFonts w:ascii="Times New Roman"/>
          <w:b/>
          <w:i w:val="false"/>
          <w:color w:val="000000"/>
        </w:rPr>
        <w:t xml:space="preserve"> 2-тарау. Куәландырушы орталығына тіркеу куәлігін беру тәртібі</w:t>
      </w:r>
    </w:p>
    <w:bookmarkEnd w:id="27"/>
    <w:bookmarkStart w:name="z31" w:id="28"/>
    <w:p>
      <w:pPr>
        <w:spacing w:after="0"/>
        <w:ind w:left="0"/>
        <w:jc w:val="both"/>
      </w:pPr>
      <w:r>
        <w:rPr>
          <w:rFonts w:ascii="Times New Roman"/>
          <w:b w:val="false"/>
          <w:i w:val="false"/>
          <w:color w:val="000000"/>
          <w:sz w:val="28"/>
        </w:rPr>
        <w:t>
      3. Куәландырушы орталыққа тіркеу куәлігін беру үшін өтініш беруші ҚР НКО-на пошта немесе арнайы пошта байланысы арқылы, сондай-ақ қолма-қол мынадай құжаттарды ұсынады:</w:t>
      </w:r>
    </w:p>
    <w:bookmarkEnd w:id="28"/>
    <w:bookmarkStart w:name="z32" w:id="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куәландырушы орталыққа тіркеу куәлігін беруге өтініш;</w:t>
      </w:r>
    </w:p>
    <w:bookmarkEnd w:id="29"/>
    <w:bookmarkStart w:name="z33" w:id="30"/>
    <w:p>
      <w:pPr>
        <w:spacing w:after="0"/>
        <w:ind w:left="0"/>
        <w:jc w:val="both"/>
      </w:pPr>
      <w:r>
        <w:rPr>
          <w:rFonts w:ascii="Times New Roman"/>
          <w:b w:val="false"/>
          <w:i w:val="false"/>
          <w:color w:val="000000"/>
          <w:sz w:val="28"/>
        </w:rPr>
        <w:t>
      2) куәландырушы орталықты аккредиттеу туралы куәліктің көшірмесі;</w:t>
      </w:r>
    </w:p>
    <w:bookmarkEnd w:id="30"/>
    <w:bookmarkStart w:name="z34" w:id="31"/>
    <w:p>
      <w:pPr>
        <w:spacing w:after="0"/>
        <w:ind w:left="0"/>
        <w:jc w:val="both"/>
      </w:pPr>
      <w:r>
        <w:rPr>
          <w:rFonts w:ascii="Times New Roman"/>
          <w:b w:val="false"/>
          <w:i w:val="false"/>
          <w:color w:val="000000"/>
          <w:sz w:val="28"/>
        </w:rPr>
        <w:t>
      3) электрондық құжат нысанындағы куәландырушы орталықтың тіркеу куәлігі.</w:t>
      </w:r>
    </w:p>
    <w:bookmarkEnd w:id="31"/>
    <w:bookmarkStart w:name="z35" w:id="32"/>
    <w:p>
      <w:pPr>
        <w:spacing w:after="0"/>
        <w:ind w:left="0"/>
        <w:jc w:val="both"/>
      </w:pPr>
      <w:r>
        <w:rPr>
          <w:rFonts w:ascii="Times New Roman"/>
          <w:b w:val="false"/>
          <w:i w:val="false"/>
          <w:color w:val="000000"/>
          <w:sz w:val="28"/>
        </w:rPr>
        <w:t>
      4. Куәландырушы орталыққа тіркеу куәлігін беру пошта немесе арнайы пошта байланысы арқылы, сондай-ақ осы Қағидалардың 3-тармағында көрсетілген құжаттарды тапсырғаннан кейін он бес жұмыс күні ішінде қолма-қол жүзеге асырылады.</w:t>
      </w:r>
    </w:p>
    <w:bookmarkEnd w:id="32"/>
    <w:bookmarkStart w:name="z36" w:id="33"/>
    <w:p>
      <w:pPr>
        <w:spacing w:after="0"/>
        <w:ind w:left="0"/>
        <w:jc w:val="both"/>
      </w:pPr>
      <w:r>
        <w:rPr>
          <w:rFonts w:ascii="Times New Roman"/>
          <w:b w:val="false"/>
          <w:i w:val="false"/>
          <w:color w:val="000000"/>
          <w:sz w:val="28"/>
        </w:rPr>
        <w:t>
      5. ҚР НКО және өтініш беруші қажет болған жағдайда тіркеу куәлігін жедел шығару немесе кері қайтарып алу жағдайлары үшін өзара тіркеу куәлігін беру және кері қайтарып алу туралы келісім жасай алады.</w:t>
      </w:r>
    </w:p>
    <w:bookmarkEnd w:id="33"/>
    <w:bookmarkStart w:name="z37" w:id="34"/>
    <w:p>
      <w:pPr>
        <w:spacing w:after="0"/>
        <w:ind w:left="0"/>
        <w:jc w:val="both"/>
      </w:pPr>
      <w:r>
        <w:rPr>
          <w:rFonts w:ascii="Times New Roman"/>
          <w:b w:val="false"/>
          <w:i w:val="false"/>
          <w:color w:val="000000"/>
          <w:sz w:val="28"/>
        </w:rPr>
        <w:t xml:space="preserve">
      6. Құжаттарды қарағаннан кейін ҚР НКО куәландырушы орталыққа электрондық құжат нысанында тіркеу куәлігін,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қағаз жеткізгіштегі көшірмесін береді және оны тіркеу куәліктерінің тіркеліміне тіркейді.</w:t>
      </w:r>
    </w:p>
    <w:bookmarkEnd w:id="34"/>
    <w:bookmarkStart w:name="z38" w:id="35"/>
    <w:p>
      <w:pPr>
        <w:spacing w:after="0"/>
        <w:ind w:left="0"/>
        <w:jc w:val="both"/>
      </w:pPr>
      <w:r>
        <w:rPr>
          <w:rFonts w:ascii="Times New Roman"/>
          <w:b w:val="false"/>
          <w:i w:val="false"/>
          <w:color w:val="000000"/>
          <w:sz w:val="28"/>
        </w:rPr>
        <w:t xml:space="preserve">
      7. Куәландырушы орталыққа тіркеу куәлігін беру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тіркеу куәліктерін беруді есепке алудың арнайы журналында тіркеледі.</w:t>
      </w:r>
    </w:p>
    <w:bookmarkEnd w:id="35"/>
    <w:bookmarkStart w:name="z39" w:id="36"/>
    <w:p>
      <w:pPr>
        <w:spacing w:after="0"/>
        <w:ind w:left="0"/>
        <w:jc w:val="both"/>
      </w:pPr>
      <w:r>
        <w:rPr>
          <w:rFonts w:ascii="Times New Roman"/>
          <w:b w:val="false"/>
          <w:i w:val="false"/>
          <w:color w:val="000000"/>
          <w:sz w:val="28"/>
        </w:rPr>
        <w:t>
      8. ҚР НКО мынадай:</w:t>
      </w:r>
    </w:p>
    <w:bookmarkEnd w:id="36"/>
    <w:bookmarkStart w:name="z40" w:id="37"/>
    <w:p>
      <w:pPr>
        <w:spacing w:after="0"/>
        <w:ind w:left="0"/>
        <w:jc w:val="both"/>
      </w:pPr>
      <w:r>
        <w:rPr>
          <w:rFonts w:ascii="Times New Roman"/>
          <w:b w:val="false"/>
          <w:i w:val="false"/>
          <w:color w:val="000000"/>
          <w:sz w:val="28"/>
        </w:rPr>
        <w:t>
      1) ұсынылған құжаттардың толық болмаған;</w:t>
      </w:r>
    </w:p>
    <w:bookmarkEnd w:id="37"/>
    <w:bookmarkStart w:name="z41" w:id="38"/>
    <w:p>
      <w:pPr>
        <w:spacing w:after="0"/>
        <w:ind w:left="0"/>
        <w:jc w:val="both"/>
      </w:pPr>
      <w:r>
        <w:rPr>
          <w:rFonts w:ascii="Times New Roman"/>
          <w:b w:val="false"/>
          <w:i w:val="false"/>
          <w:color w:val="000000"/>
          <w:sz w:val="28"/>
        </w:rPr>
        <w:t>
      2) анық емес мәліметтер ұсынылған;</w:t>
      </w:r>
    </w:p>
    <w:bookmarkEnd w:id="38"/>
    <w:bookmarkStart w:name="z42" w:id="39"/>
    <w:p>
      <w:pPr>
        <w:spacing w:after="0"/>
        <w:ind w:left="0"/>
        <w:jc w:val="both"/>
      </w:pPr>
      <w:r>
        <w:rPr>
          <w:rFonts w:ascii="Times New Roman"/>
          <w:b w:val="false"/>
          <w:i w:val="false"/>
          <w:color w:val="000000"/>
          <w:sz w:val="28"/>
        </w:rPr>
        <w:t>
      3) заңды күшіне енген сот шешіміне сәйкес;</w:t>
      </w:r>
    </w:p>
    <w:bookmarkEnd w:id="39"/>
    <w:bookmarkStart w:name="z43" w:id="40"/>
    <w:p>
      <w:pPr>
        <w:spacing w:after="0"/>
        <w:ind w:left="0"/>
        <w:jc w:val="both"/>
      </w:pPr>
      <w:r>
        <w:rPr>
          <w:rFonts w:ascii="Times New Roman"/>
          <w:b w:val="false"/>
          <w:i w:val="false"/>
          <w:color w:val="000000"/>
          <w:sz w:val="28"/>
        </w:rPr>
        <w:t>
      4) адам он алты жасқа толмаған жағдайларда куәландырушы орталыққа тіркеу куәлігін беруден бас тартады.</w:t>
      </w:r>
    </w:p>
    <w:bookmarkEnd w:id="40"/>
    <w:p>
      <w:pPr>
        <w:spacing w:after="0"/>
        <w:ind w:left="0"/>
        <w:jc w:val="both"/>
      </w:pPr>
      <w:r>
        <w:rPr>
          <w:rFonts w:ascii="Times New Roman"/>
          <w:b w:val="false"/>
          <w:i w:val="false"/>
          <w:color w:val="000000"/>
          <w:sz w:val="28"/>
        </w:rPr>
        <w:t>
      Куәландырушы орталыққа тіркеу куәлігін беруден бас тарту туралы дәлелді жазбаша жауап өтініш берушіге пошта немесе арнайы пошта байланысы арқылы, сондай-ақ қолма-қол өтініш беруші ҚР НКО-ға жүгінген күнінен бастап он бес жұмыс күні ішінде беріледі.</w:t>
      </w:r>
    </w:p>
    <w:bookmarkStart w:name="z44" w:id="41"/>
    <w:p>
      <w:pPr>
        <w:spacing w:after="0"/>
        <w:ind w:left="0"/>
        <w:jc w:val="both"/>
      </w:pPr>
      <w:r>
        <w:rPr>
          <w:rFonts w:ascii="Times New Roman"/>
          <w:b w:val="false"/>
          <w:i w:val="false"/>
          <w:color w:val="000000"/>
          <w:sz w:val="28"/>
        </w:rPr>
        <w:t>
      9. Куәландырушы орталықтың тіркеу куәлігінің қолданылу мерзімі ол берілген сәттен бастап бес жылды құрайды.</w:t>
      </w:r>
    </w:p>
    <w:bookmarkEnd w:id="41"/>
    <w:bookmarkStart w:name="z45" w:id="42"/>
    <w:p>
      <w:pPr>
        <w:spacing w:after="0"/>
        <w:ind w:left="0"/>
        <w:jc w:val="left"/>
      </w:pPr>
      <w:r>
        <w:rPr>
          <w:rFonts w:ascii="Times New Roman"/>
          <w:b/>
          <w:i w:val="false"/>
          <w:color w:val="000000"/>
        </w:rPr>
        <w:t xml:space="preserve"> 3-тарау. ҚР НКО берілген тіркеу куәліктерін сақтау тәртібі</w:t>
      </w:r>
    </w:p>
    <w:bookmarkEnd w:id="42"/>
    <w:bookmarkStart w:name="z46" w:id="43"/>
    <w:p>
      <w:pPr>
        <w:spacing w:after="0"/>
        <w:ind w:left="0"/>
        <w:jc w:val="both"/>
      </w:pPr>
      <w:r>
        <w:rPr>
          <w:rFonts w:ascii="Times New Roman"/>
          <w:b w:val="false"/>
          <w:i w:val="false"/>
          <w:color w:val="000000"/>
          <w:sz w:val="28"/>
        </w:rPr>
        <w:t xml:space="preserve">
      10. ЭЦҚ құру және кері қайтарып алу туралы құжаттарды сақтау мерзімі Қазақстан Республикасы Мәдениет және спорт министрінің м. а.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мерзімдерін көрсете отырып, мемлекеттік және мемлекеттік емес ұйымдар қызметінде жасалатын үлгілік құжаттар тізбесіне (Нормативтік құқықтық актілерді мемлекеттік тіркеу тізілімінде № 15997 болып тіркелген) сәйкес он бес жылды құрайды.</w:t>
      </w:r>
    </w:p>
    <w:bookmarkEnd w:id="43"/>
    <w:bookmarkStart w:name="z47" w:id="44"/>
    <w:p>
      <w:pPr>
        <w:spacing w:after="0"/>
        <w:ind w:left="0"/>
        <w:jc w:val="both"/>
      </w:pPr>
      <w:r>
        <w:rPr>
          <w:rFonts w:ascii="Times New Roman"/>
          <w:b w:val="false"/>
          <w:i w:val="false"/>
          <w:color w:val="000000"/>
          <w:sz w:val="28"/>
        </w:rPr>
        <w:t xml:space="preserve">
      11. Осы Қағидалардың 10-тармағында көрсетілген мерзім өткеннен кейін кері қайтарып алынған тіркеу куәліктері Қазақстан Республикасы Үкіметінің 2018 жылғы 19 қыркүйектегі № 575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архивтік сақтауға түседі.</w:t>
      </w:r>
    </w:p>
    <w:bookmarkEnd w:id="44"/>
    <w:bookmarkStart w:name="z48" w:id="45"/>
    <w:p>
      <w:pPr>
        <w:spacing w:after="0"/>
        <w:ind w:left="0"/>
        <w:jc w:val="left"/>
      </w:pPr>
      <w:r>
        <w:rPr>
          <w:rFonts w:ascii="Times New Roman"/>
          <w:b/>
          <w:i w:val="false"/>
          <w:color w:val="000000"/>
        </w:rPr>
        <w:t xml:space="preserve"> 4-тарау. Куәландырушы орталығының тіркеу куәлігін кері қайтарып алу тәртібі</w:t>
      </w:r>
    </w:p>
    <w:bookmarkEnd w:id="45"/>
    <w:bookmarkStart w:name="z49" w:id="46"/>
    <w:p>
      <w:pPr>
        <w:spacing w:after="0"/>
        <w:ind w:left="0"/>
        <w:jc w:val="both"/>
      </w:pPr>
      <w:r>
        <w:rPr>
          <w:rFonts w:ascii="Times New Roman"/>
          <w:b w:val="false"/>
          <w:i w:val="false"/>
          <w:color w:val="000000"/>
          <w:sz w:val="28"/>
        </w:rPr>
        <w:t>
      12. Куәландырушы орталықтың тіркеу куәлігін кері қайтарып алу мынадай жағдайларда:</w:t>
      </w:r>
    </w:p>
    <w:bookmarkEnd w:id="46"/>
    <w:bookmarkStart w:name="z50" w:id="4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тіркеу куәлігін кері қайтаруға өтініштің негізінде тіркеу куәлігі иесінің немесе оның өкiлiнiң талабы бойынша;</w:t>
      </w:r>
    </w:p>
    <w:bookmarkEnd w:id="47"/>
    <w:bookmarkStart w:name="z51" w:id="48"/>
    <w:p>
      <w:pPr>
        <w:spacing w:after="0"/>
        <w:ind w:left="0"/>
        <w:jc w:val="both"/>
      </w:pPr>
      <w:r>
        <w:rPr>
          <w:rFonts w:ascii="Times New Roman"/>
          <w:b w:val="false"/>
          <w:i w:val="false"/>
          <w:color w:val="000000"/>
          <w:sz w:val="28"/>
        </w:rPr>
        <w:t>
      2) дұрыс емес мәліметтерді беру фактісі не тіркеу куәлігін алған кезде құжаттардың толық емес пакеті анықталған кезде;</w:t>
      </w:r>
    </w:p>
    <w:bookmarkEnd w:id="48"/>
    <w:bookmarkStart w:name="z52" w:id="49"/>
    <w:p>
      <w:pPr>
        <w:spacing w:after="0"/>
        <w:ind w:left="0"/>
        <w:jc w:val="both"/>
      </w:pPr>
      <w:r>
        <w:rPr>
          <w:rFonts w:ascii="Times New Roman"/>
          <w:b w:val="false"/>
          <w:i w:val="false"/>
          <w:color w:val="000000"/>
          <w:sz w:val="28"/>
        </w:rPr>
        <w:t>
      3) тіркеу куәлігінің иесі қайтыс болғанда;</w:t>
      </w:r>
    </w:p>
    <w:bookmarkEnd w:id="49"/>
    <w:bookmarkStart w:name="z53" w:id="50"/>
    <w:p>
      <w:pPr>
        <w:spacing w:after="0"/>
        <w:ind w:left="0"/>
        <w:jc w:val="both"/>
      </w:pPr>
      <w:r>
        <w:rPr>
          <w:rFonts w:ascii="Times New Roman"/>
          <w:b w:val="false"/>
          <w:i w:val="false"/>
          <w:color w:val="000000"/>
          <w:sz w:val="28"/>
        </w:rPr>
        <w:t>
      4) тіркеу куәлігін иеленушінің тегі, аты немесе әкесінің аты (егер ол жеке басты куәландыратын құжатта көрсетілсе) өзгергенде;</w:t>
      </w:r>
    </w:p>
    <w:bookmarkEnd w:id="50"/>
    <w:bookmarkStart w:name="z54" w:id="51"/>
    <w:p>
      <w:pPr>
        <w:spacing w:after="0"/>
        <w:ind w:left="0"/>
        <w:jc w:val="both"/>
      </w:pPr>
      <w:r>
        <w:rPr>
          <w:rFonts w:ascii="Times New Roman"/>
          <w:b w:val="false"/>
          <w:i w:val="false"/>
          <w:color w:val="000000"/>
          <w:sz w:val="28"/>
        </w:rPr>
        <w:t>
      5) тіркеу куәлігінің иесі-заңды тұлғаның атауы ауысқан, қайта ұйымдастырылған, таратылған, заңды тұлғаның бірінші басшысы ауысқан;</w:t>
      </w:r>
    </w:p>
    <w:bookmarkEnd w:id="51"/>
    <w:bookmarkStart w:name="z55" w:id="52"/>
    <w:p>
      <w:pPr>
        <w:spacing w:after="0"/>
        <w:ind w:left="0"/>
        <w:jc w:val="both"/>
      </w:pPr>
      <w:r>
        <w:rPr>
          <w:rFonts w:ascii="Times New Roman"/>
          <w:b w:val="false"/>
          <w:i w:val="false"/>
          <w:color w:val="000000"/>
          <w:sz w:val="28"/>
        </w:rPr>
        <w:t>
      6) тіркеу куәлігі иесінің азаматтығынан шығу;</w:t>
      </w:r>
    </w:p>
    <w:bookmarkEnd w:id="52"/>
    <w:bookmarkStart w:name="z56" w:id="53"/>
    <w:p>
      <w:pPr>
        <w:spacing w:after="0"/>
        <w:ind w:left="0"/>
        <w:jc w:val="both"/>
      </w:pPr>
      <w:r>
        <w:rPr>
          <w:rFonts w:ascii="Times New Roman"/>
          <w:b w:val="false"/>
          <w:i w:val="false"/>
          <w:color w:val="000000"/>
          <w:sz w:val="28"/>
        </w:rPr>
        <w:t>
      7) куәландырушы орталық пен тіркеу куәлігінің иесі арасындағы келісімде көзделген жағдайларда;</w:t>
      </w:r>
    </w:p>
    <w:bookmarkEnd w:id="53"/>
    <w:bookmarkStart w:name="z57" w:id="54"/>
    <w:p>
      <w:pPr>
        <w:spacing w:after="0"/>
        <w:ind w:left="0"/>
        <w:jc w:val="both"/>
      </w:pPr>
      <w:r>
        <w:rPr>
          <w:rFonts w:ascii="Times New Roman"/>
          <w:b w:val="false"/>
          <w:i w:val="false"/>
          <w:color w:val="000000"/>
          <w:sz w:val="28"/>
        </w:rPr>
        <w:t>
      8) заңды күшіне енген сот шешімі бойынша жүзеге асырылады.</w:t>
      </w:r>
    </w:p>
    <w:bookmarkEnd w:id="54"/>
    <w:bookmarkStart w:name="z58" w:id="55"/>
    <w:p>
      <w:pPr>
        <w:spacing w:after="0"/>
        <w:ind w:left="0"/>
        <w:jc w:val="both"/>
      </w:pPr>
      <w:r>
        <w:rPr>
          <w:rFonts w:ascii="Times New Roman"/>
          <w:b w:val="false"/>
          <w:i w:val="false"/>
          <w:color w:val="000000"/>
          <w:sz w:val="28"/>
        </w:rPr>
        <w:t>
      13. Куәландырушы орталығының тіркеу куәлігін кері қайтарып алу үшін өтініш беруші ҚР НКО-ға осы Қағидалардың 12-тармағында көзделген жағдайлардың бірі орын алғанын растау құжатын қоса бере отырып, пошта немесе арнайы пошта байланысы арқылы, сондай-ақ қолма-қол ресми хатты ұсынады.</w:t>
      </w:r>
    </w:p>
    <w:bookmarkEnd w:id="55"/>
    <w:bookmarkStart w:name="z59" w:id="56"/>
    <w:p>
      <w:pPr>
        <w:spacing w:after="0"/>
        <w:ind w:left="0"/>
        <w:jc w:val="both"/>
      </w:pPr>
      <w:r>
        <w:rPr>
          <w:rFonts w:ascii="Times New Roman"/>
          <w:b w:val="false"/>
          <w:i w:val="false"/>
          <w:color w:val="000000"/>
          <w:sz w:val="28"/>
        </w:rPr>
        <w:t>
      14. Куәландырушы орталықтың тіркеу куәлігін кері қайтарып алу тіркеу куәлігін кері қайтарып алуға ресми хатты алған күннен бастап екі жұмыс күні ішінде жүзеге асырылады.</w:t>
      </w:r>
    </w:p>
    <w:bookmarkEnd w:id="56"/>
    <w:bookmarkStart w:name="z60" w:id="57"/>
    <w:p>
      <w:pPr>
        <w:spacing w:after="0"/>
        <w:ind w:left="0"/>
        <w:jc w:val="both"/>
      </w:pPr>
      <w:r>
        <w:rPr>
          <w:rFonts w:ascii="Times New Roman"/>
          <w:b w:val="false"/>
          <w:i w:val="false"/>
          <w:color w:val="000000"/>
          <w:sz w:val="28"/>
        </w:rPr>
        <w:t>
      15. Құжаттарды қарағаннан кейін ҚР НКО тиісті ақпаратты алған күннен бастап бір жұмыс күннен кешіктірмейтін мерзімде куәландырушы орталықтың тіркеу куәлігін кері қайтарып алу күнін, себебі мен уақытын көрсете отырып, тіркеу куәлігінің қолданылуын тоқтату туралы жазбаны тіркеу куәліктерінің тіркеліміне енгізеді.</w:t>
      </w:r>
    </w:p>
    <w:bookmarkEnd w:id="57"/>
    <w:bookmarkStart w:name="z61" w:id="58"/>
    <w:p>
      <w:pPr>
        <w:spacing w:after="0"/>
        <w:ind w:left="0"/>
        <w:jc w:val="both"/>
      </w:pPr>
      <w:r>
        <w:rPr>
          <w:rFonts w:ascii="Times New Roman"/>
          <w:b w:val="false"/>
          <w:i w:val="false"/>
          <w:color w:val="000000"/>
          <w:sz w:val="28"/>
        </w:rPr>
        <w:t>
      16. Тіркеу куәлігін кері қайтарып алу күні ҚР НКО өтініш берушіге пошта немесе арнайы пошта байланысы арқылы, сондай-ақ қолма-қол тіркеу куәлігін кері қайтарып алу туралы жазбаша хабарламаны жібереді және осы фактіні www.root.gov.kz мекенжайы бойынша ҚР НКО-ның интернет-ресурсындағы ҚТКТ жариялайды.</w:t>
      </w:r>
    </w:p>
    <w:bookmarkEnd w:id="58"/>
    <w:p>
      <w:pPr>
        <w:spacing w:after="0"/>
        <w:ind w:left="0"/>
        <w:jc w:val="both"/>
      </w:pPr>
      <w:r>
        <w:rPr>
          <w:rFonts w:ascii="Times New Roman"/>
          <w:b w:val="false"/>
          <w:i w:val="false"/>
          <w:color w:val="000000"/>
          <w:sz w:val="28"/>
        </w:rPr>
        <w:t>
      ҚТКТ жаңарту кемінде бір айда бір рет кезеңділігімен жүргізіледі.</w:t>
      </w:r>
    </w:p>
    <w:bookmarkStart w:name="z62" w:id="59"/>
    <w:p>
      <w:pPr>
        <w:spacing w:after="0"/>
        <w:ind w:left="0"/>
        <w:jc w:val="left"/>
      </w:pPr>
      <w:r>
        <w:rPr>
          <w:rFonts w:ascii="Times New Roman"/>
          <w:b/>
          <w:i w:val="false"/>
          <w:color w:val="000000"/>
        </w:rPr>
        <w:t xml:space="preserve"> 5-тарау. Электрондық цифрлық қолтаңбаның ашық кілтінің тиесілілігі мен жарамдылығын растау тәртібі</w:t>
      </w:r>
    </w:p>
    <w:bookmarkEnd w:id="59"/>
    <w:bookmarkStart w:name="z63" w:id="60"/>
    <w:p>
      <w:pPr>
        <w:spacing w:after="0"/>
        <w:ind w:left="0"/>
        <w:jc w:val="both"/>
      </w:pPr>
      <w:r>
        <w:rPr>
          <w:rFonts w:ascii="Times New Roman"/>
          <w:b w:val="false"/>
          <w:i w:val="false"/>
          <w:color w:val="000000"/>
          <w:sz w:val="28"/>
        </w:rPr>
        <w:t>
      17. Куәландырушы орталықтың пайдаланушысы тіркеу куәлігі бар электрондық құжатты алған кезде куәландырушы орталықтың АКҚҚ пайдалана отырып, ЭЦҚ ашық кілтінің тиесілілігі мен жарамдылығын растау үшін мынадай тексерулерді:</w:t>
      </w:r>
    </w:p>
    <w:bookmarkEnd w:id="60"/>
    <w:bookmarkStart w:name="z64" w:id="61"/>
    <w:p>
      <w:pPr>
        <w:spacing w:after="0"/>
        <w:ind w:left="0"/>
        <w:jc w:val="both"/>
      </w:pPr>
      <w:r>
        <w:rPr>
          <w:rFonts w:ascii="Times New Roman"/>
          <w:b w:val="false"/>
          <w:i w:val="false"/>
          <w:color w:val="000000"/>
          <w:sz w:val="28"/>
        </w:rPr>
        <w:t>
      1) куәландырушы орталығының тіркеу куәлігі ҚР НКО ЭЦҚ қайта бағыныстылығын;</w:t>
      </w:r>
    </w:p>
    <w:bookmarkEnd w:id="61"/>
    <w:bookmarkStart w:name="z65" w:id="62"/>
    <w:p>
      <w:pPr>
        <w:spacing w:after="0"/>
        <w:ind w:left="0"/>
        <w:jc w:val="both"/>
      </w:pPr>
      <w:r>
        <w:rPr>
          <w:rFonts w:ascii="Times New Roman"/>
          <w:b w:val="false"/>
          <w:i w:val="false"/>
          <w:color w:val="000000"/>
          <w:sz w:val="28"/>
        </w:rPr>
        <w:t>
      2) куәландырушы орталық тіркеу куәлігінің жарамдылық мерзімін;</w:t>
      </w:r>
    </w:p>
    <w:bookmarkEnd w:id="62"/>
    <w:bookmarkStart w:name="z66" w:id="63"/>
    <w:p>
      <w:pPr>
        <w:spacing w:after="0"/>
        <w:ind w:left="0"/>
        <w:jc w:val="both"/>
      </w:pPr>
      <w:r>
        <w:rPr>
          <w:rFonts w:ascii="Times New Roman"/>
          <w:b w:val="false"/>
          <w:i w:val="false"/>
          <w:color w:val="000000"/>
          <w:sz w:val="28"/>
        </w:rPr>
        <w:t>
      3) куәландырушы орталықтың тіркеу куәлігінің кері қайтарылып алынуын орындау жолымен оны тексеруді жүзеге асырады.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негізгі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 алу</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Куәландырушы орталығына тіркеу куәлігін беруге өтініш</w:t>
      </w:r>
    </w:p>
    <w:p>
      <w:pPr>
        <w:spacing w:after="0"/>
        <w:ind w:left="0"/>
        <w:jc w:val="both"/>
      </w:pPr>
      <w:r>
        <w:rPr>
          <w:rFonts w:ascii="Times New Roman"/>
          <w:b w:val="false"/>
          <w:i w:val="false"/>
          <w:color w:val="000000"/>
          <w:sz w:val="28"/>
        </w:rPr>
        <w:t>
      Осы арқылы мен, _________________________________________________________________</w:t>
      </w:r>
    </w:p>
    <w:p>
      <w:pPr>
        <w:spacing w:after="0"/>
        <w:ind w:left="0"/>
        <w:jc w:val="both"/>
      </w:pPr>
      <w:r>
        <w:rPr>
          <w:rFonts w:ascii="Times New Roman"/>
          <w:b w:val="false"/>
          <w:i w:val="false"/>
          <w:color w:val="000000"/>
          <w:sz w:val="28"/>
        </w:rPr>
        <w:t>
      (Өкілдің тегі, аты, әкесінің аты ( ол болған жағдайда), туған күні)</w:t>
      </w:r>
    </w:p>
    <w:p>
      <w:pPr>
        <w:spacing w:after="0"/>
        <w:ind w:left="0"/>
        <w:jc w:val="both"/>
      </w:pPr>
      <w:r>
        <w:rPr>
          <w:rFonts w:ascii="Times New Roman"/>
          <w:b w:val="false"/>
          <w:i w:val="false"/>
          <w:color w:val="000000"/>
          <w:sz w:val="28"/>
        </w:rPr>
        <w:t>
      Өкілдің ЖСН: 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мекенжайы, телефоны) сұрау салуды (PKCS#10) немесе Base64 </w:t>
      </w:r>
    </w:p>
    <w:p>
      <w:pPr>
        <w:spacing w:after="0"/>
        <w:ind w:left="0"/>
        <w:jc w:val="both"/>
      </w:pPr>
      <w:r>
        <w:rPr>
          <w:rFonts w:ascii="Times New Roman"/>
          <w:b w:val="false"/>
          <w:i w:val="false"/>
          <w:color w:val="000000"/>
          <w:sz w:val="28"/>
        </w:rPr>
        <w:t xml:space="preserve">
      форматында куәландырушы орталықтың тіркеу куәлігі (P7B) өңдеуді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(сұрау салудың немесе тіркеу куәлігінің сұлбасы) және өтініште көрсетілген мәліметтерге </w:t>
      </w:r>
    </w:p>
    <w:p>
      <w:pPr>
        <w:spacing w:after="0"/>
        <w:ind w:left="0"/>
        <w:jc w:val="both"/>
      </w:pPr>
      <w:r>
        <w:rPr>
          <w:rFonts w:ascii="Times New Roman"/>
          <w:b w:val="false"/>
          <w:i w:val="false"/>
          <w:color w:val="000000"/>
          <w:sz w:val="28"/>
        </w:rPr>
        <w:t xml:space="preserve">
      сәйкес бағынышты куәландырушы орталықтың тіркеу куәлігін шығаруды сұраймын. </w:t>
      </w:r>
    </w:p>
    <w:p>
      <w:pPr>
        <w:spacing w:after="0"/>
        <w:ind w:left="0"/>
        <w:jc w:val="both"/>
      </w:pPr>
      <w:r>
        <w:rPr>
          <w:rFonts w:ascii="Times New Roman"/>
          <w:b w:val="false"/>
          <w:i w:val="false"/>
          <w:color w:val="000000"/>
          <w:sz w:val="28"/>
        </w:rPr>
        <w:t xml:space="preserve">
      Сәйкестендіру деректері: </w:t>
      </w:r>
    </w:p>
    <w:p>
      <w:pPr>
        <w:spacing w:after="0"/>
        <w:ind w:left="0"/>
        <w:jc w:val="both"/>
      </w:pPr>
      <w:r>
        <w:rPr>
          <w:rFonts w:ascii="Times New Roman"/>
          <w:b w:val="false"/>
          <w:i w:val="false"/>
          <w:color w:val="000000"/>
          <w:sz w:val="28"/>
        </w:rPr>
        <w:t>
      елдің атауы: _____________________________________________________________________</w:t>
      </w:r>
    </w:p>
    <w:p>
      <w:pPr>
        <w:spacing w:after="0"/>
        <w:ind w:left="0"/>
        <w:jc w:val="both"/>
      </w:pPr>
      <w:r>
        <w:rPr>
          <w:rFonts w:ascii="Times New Roman"/>
          <w:b w:val="false"/>
          <w:i w:val="false"/>
          <w:color w:val="000000"/>
          <w:sz w:val="28"/>
        </w:rPr>
        <w:t>
      облыстың атауы: ________________________, қала ____________________________________</w:t>
      </w:r>
    </w:p>
    <w:p>
      <w:pPr>
        <w:spacing w:after="0"/>
        <w:ind w:left="0"/>
        <w:jc w:val="both"/>
      </w:pPr>
      <w:r>
        <w:rPr>
          <w:rFonts w:ascii="Times New Roman"/>
          <w:b w:val="false"/>
          <w:i w:val="false"/>
          <w:color w:val="000000"/>
          <w:sz w:val="28"/>
        </w:rPr>
        <w:t>
      ұйымның атауы: _________________________________________________________________</w:t>
      </w:r>
    </w:p>
    <w:p>
      <w:pPr>
        <w:spacing w:after="0"/>
        <w:ind w:left="0"/>
        <w:jc w:val="both"/>
      </w:pPr>
      <w:r>
        <w:rPr>
          <w:rFonts w:ascii="Times New Roman"/>
          <w:b w:val="false"/>
          <w:i w:val="false"/>
          <w:color w:val="000000"/>
          <w:sz w:val="28"/>
        </w:rPr>
        <w:t>
      куәландырушы орталықтың атауы: 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____________________________________________________</w:t>
      </w:r>
    </w:p>
    <w:p>
      <w:pPr>
        <w:spacing w:after="0"/>
        <w:ind w:left="0"/>
        <w:jc w:val="both"/>
      </w:pPr>
      <w:r>
        <w:rPr>
          <w:rFonts w:ascii="Times New Roman"/>
          <w:b w:val="false"/>
          <w:i w:val="false"/>
          <w:color w:val="000000"/>
          <w:sz w:val="28"/>
        </w:rPr>
        <w:t xml:space="preserve">
      Тіркеу куәліктерін пайдалану саласы: </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Тіркеу куәлігінің жарамдылық мерзімі: ______________________________________________</w:t>
      </w:r>
    </w:p>
    <w:p>
      <w:pPr>
        <w:spacing w:after="0"/>
        <w:ind w:left="0"/>
        <w:jc w:val="both"/>
      </w:pPr>
      <w:r>
        <w:rPr>
          <w:rFonts w:ascii="Times New Roman"/>
          <w:b w:val="false"/>
          <w:i w:val="false"/>
          <w:color w:val="000000"/>
          <w:sz w:val="28"/>
        </w:rPr>
        <w:t xml:space="preserve">
      Басшы ______________ ____________________ </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Мөрге арналған орын (бар болса) 20___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негізгі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 алу</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 _______тіркеу куәлігі </w:t>
      </w:r>
    </w:p>
    <w:p>
      <w:pPr>
        <w:spacing w:after="0"/>
        <w:ind w:left="0"/>
        <w:jc w:val="both"/>
      </w:pPr>
      <w:r>
        <w:rPr>
          <w:rFonts w:ascii="Times New Roman"/>
          <w:b w:val="false"/>
          <w:i w:val="false"/>
          <w:color w:val="000000"/>
          <w:sz w:val="28"/>
        </w:rPr>
        <w:t>
      Нұсқасы: _______________________________________________________________________</w:t>
      </w:r>
    </w:p>
    <w:p>
      <w:pPr>
        <w:spacing w:after="0"/>
        <w:ind w:left="0"/>
        <w:jc w:val="both"/>
      </w:pPr>
      <w:r>
        <w:rPr>
          <w:rFonts w:ascii="Times New Roman"/>
          <w:b w:val="false"/>
          <w:i w:val="false"/>
          <w:color w:val="000000"/>
          <w:sz w:val="28"/>
        </w:rPr>
        <w:t>
      Тіркеу куәлігінің сериялық нөмірі: __________________________________________________</w:t>
      </w:r>
    </w:p>
    <w:p>
      <w:pPr>
        <w:spacing w:after="0"/>
        <w:ind w:left="0"/>
        <w:jc w:val="both"/>
      </w:pPr>
      <w:r>
        <w:rPr>
          <w:rFonts w:ascii="Times New Roman"/>
          <w:b w:val="false"/>
          <w:i w:val="false"/>
          <w:color w:val="000000"/>
          <w:sz w:val="28"/>
        </w:rPr>
        <w:t>
      ЭЦҚ алгоритмінің сәйкестендірушісі: _______________________________________________</w:t>
      </w:r>
    </w:p>
    <w:p>
      <w:pPr>
        <w:spacing w:after="0"/>
        <w:ind w:left="0"/>
        <w:jc w:val="both"/>
      </w:pPr>
      <w:r>
        <w:rPr>
          <w:rFonts w:ascii="Times New Roman"/>
          <w:b w:val="false"/>
          <w:i w:val="false"/>
          <w:color w:val="000000"/>
          <w:sz w:val="28"/>
        </w:rPr>
        <w:t>
      Тіркеу куәлігін шығарушының аты: _________________________________________________</w:t>
      </w:r>
    </w:p>
    <w:p>
      <w:pPr>
        <w:spacing w:after="0"/>
        <w:ind w:left="0"/>
        <w:jc w:val="both"/>
      </w:pPr>
      <w:r>
        <w:rPr>
          <w:rFonts w:ascii="Times New Roman"/>
          <w:b w:val="false"/>
          <w:i w:val="false"/>
          <w:color w:val="000000"/>
          <w:sz w:val="28"/>
        </w:rPr>
        <w:t>
      Тіркеу куәлігін шығарушының криптографиялық түрлендіру алгоритмі: 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Тіркеу куәлігінің жарамдылық мерзімі: </w:t>
      </w:r>
    </w:p>
    <w:p>
      <w:pPr>
        <w:spacing w:after="0"/>
        <w:ind w:left="0"/>
        <w:jc w:val="both"/>
      </w:pPr>
      <w:r>
        <w:rPr>
          <w:rFonts w:ascii="Times New Roman"/>
          <w:b w:val="false"/>
          <w:i w:val="false"/>
          <w:color w:val="000000"/>
          <w:sz w:val="28"/>
        </w:rPr>
        <w:t xml:space="preserve">
      _____________ бастап ______________ дейін жарамды </w:t>
      </w:r>
    </w:p>
    <w:p>
      <w:pPr>
        <w:spacing w:after="0"/>
        <w:ind w:left="0"/>
        <w:jc w:val="both"/>
      </w:pPr>
      <w:r>
        <w:rPr>
          <w:rFonts w:ascii="Times New Roman"/>
          <w:b w:val="false"/>
          <w:i w:val="false"/>
          <w:color w:val="000000"/>
          <w:sz w:val="28"/>
        </w:rPr>
        <w:t>
      Тіркеу куәлігі иесінің аты: _________________________________________________________</w:t>
      </w:r>
    </w:p>
    <w:p>
      <w:pPr>
        <w:spacing w:after="0"/>
        <w:ind w:left="0"/>
        <w:jc w:val="both"/>
      </w:pPr>
      <w:r>
        <w:rPr>
          <w:rFonts w:ascii="Times New Roman"/>
          <w:b w:val="false"/>
          <w:i w:val="false"/>
          <w:color w:val="000000"/>
          <w:sz w:val="28"/>
        </w:rPr>
        <w:t>
      Өкілдің ЖСН: 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___________________________________________________________________________</w:t>
      </w:r>
    </w:p>
    <w:p>
      <w:pPr>
        <w:spacing w:after="0"/>
        <w:ind w:left="0"/>
        <w:jc w:val="both"/>
      </w:pPr>
      <w:r>
        <w:rPr>
          <w:rFonts w:ascii="Times New Roman"/>
          <w:b w:val="false"/>
          <w:i w:val="false"/>
          <w:color w:val="000000"/>
          <w:sz w:val="28"/>
        </w:rPr>
        <w:t xml:space="preserve">
      Тіркеу куәлігі иесінің жабық кілті: </w:t>
      </w:r>
    </w:p>
    <w:p>
      <w:pPr>
        <w:spacing w:after="0"/>
        <w:ind w:left="0"/>
        <w:jc w:val="both"/>
      </w:pPr>
      <w:r>
        <w:rPr>
          <w:rFonts w:ascii="Times New Roman"/>
          <w:b w:val="false"/>
          <w:i w:val="false"/>
          <w:color w:val="000000"/>
          <w:sz w:val="28"/>
        </w:rPr>
        <w:t xml:space="preserve">
      Кілттің ұзындығы: ________ бит </w:t>
      </w:r>
    </w:p>
    <w:p>
      <w:pPr>
        <w:spacing w:after="0"/>
        <w:ind w:left="0"/>
        <w:jc w:val="both"/>
      </w:pPr>
      <w:r>
        <w:rPr>
          <w:rFonts w:ascii="Times New Roman"/>
          <w:b w:val="false"/>
          <w:i w:val="false"/>
          <w:color w:val="000000"/>
          <w:sz w:val="28"/>
        </w:rPr>
        <w:t xml:space="preserve">
      Тіркеу куәлігі иесінің ашық кілті: </w:t>
      </w:r>
    </w:p>
    <w:p>
      <w:pPr>
        <w:spacing w:after="0"/>
        <w:ind w:left="0"/>
        <w:jc w:val="both"/>
      </w:pPr>
      <w:r>
        <w:rPr>
          <w:rFonts w:ascii="Times New Roman"/>
          <w:b w:val="false"/>
          <w:i w:val="false"/>
          <w:color w:val="000000"/>
          <w:sz w:val="28"/>
        </w:rPr>
        <w:t xml:space="preserve">
      Кілттің ұзындығы: </w:t>
      </w:r>
    </w:p>
    <w:p>
      <w:pPr>
        <w:spacing w:after="0"/>
        <w:ind w:left="0"/>
        <w:jc w:val="both"/>
      </w:pPr>
      <w:r>
        <w:rPr>
          <w:rFonts w:ascii="Times New Roman"/>
          <w:b w:val="false"/>
          <w:i w:val="false"/>
          <w:color w:val="000000"/>
          <w:sz w:val="28"/>
        </w:rPr>
        <w:t xml:space="preserve">
      ___________ бит мәні: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Кілттің мақсаты: _________________________________________________________________</w:t>
      </w:r>
    </w:p>
    <w:p>
      <w:pPr>
        <w:spacing w:after="0"/>
        <w:ind w:left="0"/>
        <w:jc w:val="both"/>
      </w:pPr>
      <w:r>
        <w:rPr>
          <w:rFonts w:ascii="Times New Roman"/>
          <w:b w:val="false"/>
          <w:i w:val="false"/>
          <w:color w:val="000000"/>
          <w:sz w:val="28"/>
        </w:rPr>
        <w:t>
      Кілтті қолдану аймағы: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7617"/>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Кілттің қолданылуы</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ЭЦҚ құралы: форматындағы тіркеу куәлігі ___________________________________________: </w:t>
      </w:r>
    </w:p>
    <w:p>
      <w:pPr>
        <w:spacing w:after="0"/>
        <w:ind w:left="0"/>
        <w:jc w:val="both"/>
      </w:pPr>
      <w:r>
        <w:rPr>
          <w:rFonts w:ascii="Times New Roman"/>
          <w:b w:val="false"/>
          <w:i w:val="false"/>
          <w:color w:val="000000"/>
          <w:sz w:val="28"/>
        </w:rPr>
        <w:t xml:space="preserve">
      Шығарушының осы тіркеу куәлігіндегі ЭЦҚ: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20___жылғы "____" _________: </w:t>
      </w:r>
    </w:p>
    <w:p>
      <w:pPr>
        <w:spacing w:after="0"/>
        <w:ind w:left="0"/>
        <w:jc w:val="both"/>
      </w:pPr>
      <w:r>
        <w:rPr>
          <w:rFonts w:ascii="Times New Roman"/>
          <w:b w:val="false"/>
          <w:i w:val="false"/>
          <w:color w:val="000000"/>
          <w:sz w:val="28"/>
        </w:rPr>
        <w:t xml:space="preserve">
      № тіркеу куәлігіне қосымша _______ форматындағы тіркеу куәлігі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Мөрге арналған орын (бар болса) 20___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негізгі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 алу</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4"/>
    <w:p>
      <w:pPr>
        <w:spacing w:after="0"/>
        <w:ind w:left="0"/>
        <w:jc w:val="left"/>
      </w:pPr>
      <w:r>
        <w:rPr>
          <w:rFonts w:ascii="Times New Roman"/>
          <w:b/>
          <w:i w:val="false"/>
          <w:color w:val="000000"/>
        </w:rPr>
        <w:t xml:space="preserve"> Куәландырушы орталығына тіркеу куәліктерін беруді есепке алу журналы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028"/>
        <w:gridCol w:w="1314"/>
        <w:gridCol w:w="1028"/>
        <w:gridCol w:w="1314"/>
        <w:gridCol w:w="1028"/>
        <w:gridCol w:w="3503"/>
        <w:gridCol w:w="1028"/>
        <w:gridCol w:w="1029"/>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нөмірі және күні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атауы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 күні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сериялық нөмірі</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(бар болса)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негізгі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 алу</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Тіркеу куәлігін кері қайтарып алуға өтініш</w:t>
      </w:r>
    </w:p>
    <w:p>
      <w:pPr>
        <w:spacing w:after="0"/>
        <w:ind w:left="0"/>
        <w:jc w:val="both"/>
      </w:pPr>
      <w:r>
        <w:rPr>
          <w:rFonts w:ascii="Times New Roman"/>
          <w:b w:val="false"/>
          <w:i w:val="false"/>
          <w:color w:val="000000"/>
          <w:sz w:val="28"/>
        </w:rPr>
        <w:t>
      Осы арқылы мен, _________________________________________________________________</w:t>
      </w:r>
    </w:p>
    <w:p>
      <w:pPr>
        <w:spacing w:after="0"/>
        <w:ind w:left="0"/>
        <w:jc w:val="both"/>
      </w:pPr>
      <w:r>
        <w:rPr>
          <w:rFonts w:ascii="Times New Roman"/>
          <w:b w:val="false"/>
          <w:i w:val="false"/>
          <w:color w:val="000000"/>
          <w:sz w:val="28"/>
        </w:rPr>
        <w:t>
      (Өкілдің тегі, аты, әкесінің аты ( ол болған жағдайда), туған күні)</w:t>
      </w:r>
    </w:p>
    <w:p>
      <w:pPr>
        <w:spacing w:after="0"/>
        <w:ind w:left="0"/>
        <w:jc w:val="both"/>
      </w:pPr>
      <w:r>
        <w:rPr>
          <w:rFonts w:ascii="Times New Roman"/>
          <w:b w:val="false"/>
          <w:i w:val="false"/>
          <w:color w:val="000000"/>
          <w:sz w:val="28"/>
        </w:rPr>
        <w:t>
      Өкілдің ЖСН: 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мекенжайы, телефоны): _______________________________________</w:t>
      </w:r>
    </w:p>
    <w:p>
      <w:pPr>
        <w:spacing w:after="0"/>
        <w:ind w:left="0"/>
        <w:jc w:val="both"/>
      </w:pPr>
      <w:r>
        <w:rPr>
          <w:rFonts w:ascii="Times New Roman"/>
          <w:b w:val="false"/>
          <w:i w:val="false"/>
          <w:color w:val="000000"/>
          <w:sz w:val="28"/>
        </w:rPr>
        <w:t xml:space="preserve">
      байланысты бұрын берілген КО тіркеу куәлігін кері қайтарып алуды сұраймын. </w:t>
      </w:r>
    </w:p>
    <w:p>
      <w:pPr>
        <w:spacing w:after="0"/>
        <w:ind w:left="0"/>
        <w:jc w:val="both"/>
      </w:pPr>
      <w:r>
        <w:rPr>
          <w:rFonts w:ascii="Times New Roman"/>
          <w:b w:val="false"/>
          <w:i w:val="false"/>
          <w:color w:val="000000"/>
          <w:sz w:val="28"/>
        </w:rPr>
        <w:t>
      Тіркеу куәлігінің сериялық нөмірі: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елдің атауы: _____________________________________________________________________</w:t>
      </w:r>
    </w:p>
    <w:p>
      <w:pPr>
        <w:spacing w:after="0"/>
        <w:ind w:left="0"/>
        <w:jc w:val="both"/>
      </w:pPr>
      <w:r>
        <w:rPr>
          <w:rFonts w:ascii="Times New Roman"/>
          <w:b w:val="false"/>
          <w:i w:val="false"/>
          <w:color w:val="000000"/>
          <w:sz w:val="28"/>
        </w:rPr>
        <w:t>
      облыстың атауы: _______________________, қала_____________________________________</w:t>
      </w:r>
    </w:p>
    <w:p>
      <w:pPr>
        <w:spacing w:after="0"/>
        <w:ind w:left="0"/>
        <w:jc w:val="both"/>
      </w:pPr>
      <w:r>
        <w:rPr>
          <w:rFonts w:ascii="Times New Roman"/>
          <w:b w:val="false"/>
          <w:i w:val="false"/>
          <w:color w:val="000000"/>
          <w:sz w:val="28"/>
        </w:rPr>
        <w:t>
      ұйымның атауы: _________________________________________________________________</w:t>
      </w:r>
    </w:p>
    <w:p>
      <w:pPr>
        <w:spacing w:after="0"/>
        <w:ind w:left="0"/>
        <w:jc w:val="both"/>
      </w:pPr>
      <w:r>
        <w:rPr>
          <w:rFonts w:ascii="Times New Roman"/>
          <w:b w:val="false"/>
          <w:i w:val="false"/>
          <w:color w:val="000000"/>
          <w:sz w:val="28"/>
        </w:rPr>
        <w:t>
      Куәландырушы орталықтың атауы: 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____________________________________________________</w:t>
      </w:r>
    </w:p>
    <w:p>
      <w:pPr>
        <w:spacing w:after="0"/>
        <w:ind w:left="0"/>
        <w:jc w:val="both"/>
      </w:pPr>
      <w:r>
        <w:rPr>
          <w:rFonts w:ascii="Times New Roman"/>
          <w:b w:val="false"/>
          <w:i w:val="false"/>
          <w:color w:val="000000"/>
          <w:sz w:val="28"/>
        </w:rPr>
        <w:t>
      Тіркеу куәлігінің жарамдылық мерзімі: ______________________________________________</w:t>
      </w:r>
    </w:p>
    <w:p>
      <w:pPr>
        <w:spacing w:after="0"/>
        <w:ind w:left="0"/>
        <w:jc w:val="both"/>
      </w:pPr>
      <w:r>
        <w:rPr>
          <w:rFonts w:ascii="Times New Roman"/>
          <w:b w:val="false"/>
          <w:i w:val="false"/>
          <w:color w:val="000000"/>
          <w:sz w:val="28"/>
        </w:rPr>
        <w:t>
      Күні: 20__ жылғы "__"______</w:t>
      </w:r>
    </w:p>
    <w:p>
      <w:pPr>
        <w:spacing w:after="0"/>
        <w:ind w:left="0"/>
        <w:jc w:val="both"/>
      </w:pPr>
      <w:r>
        <w:rPr>
          <w:rFonts w:ascii="Times New Roman"/>
          <w:b w:val="false"/>
          <w:i w:val="false"/>
          <w:color w:val="000000"/>
          <w:sz w:val="28"/>
        </w:rPr>
        <w:t xml:space="preserve">
      Басшы ______________ 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Мөрге арналған орын (бар болса) 20___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214/НҚ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26 маусымдағы</w:t>
            </w:r>
            <w:r>
              <w:br/>
            </w:r>
            <w:r>
              <w:rPr>
                <w:rFonts w:ascii="Times New Roman"/>
                <w:b w:val="false"/>
                <w:i w:val="false"/>
                <w:color w:val="000000"/>
                <w:sz w:val="20"/>
              </w:rPr>
              <w:t>№ 727 бұйрығымен</w:t>
            </w:r>
            <w:r>
              <w:br/>
            </w:r>
            <w:r>
              <w:rPr>
                <w:rFonts w:ascii="Times New Roman"/>
                <w:b w:val="false"/>
                <w:i w:val="false"/>
                <w:color w:val="000000"/>
                <w:sz w:val="20"/>
              </w:rPr>
              <w:t>бекітілген</w:t>
            </w:r>
          </w:p>
        </w:tc>
      </w:tr>
    </w:tbl>
    <w:bookmarkStart w:name="z78" w:id="65"/>
    <w:p>
      <w:pPr>
        <w:spacing w:after="0"/>
        <w:ind w:left="0"/>
        <w:jc w:val="left"/>
      </w:pPr>
      <w:r>
        <w:rPr>
          <w:rFonts w:ascii="Times New Roman"/>
          <w:b/>
          <w:i w:val="false"/>
          <w:color w:val="000000"/>
        </w:rPr>
        <w:t xml:space="preserve"> Мемлекеттік органдары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65"/>
    <w:bookmarkStart w:name="z79" w:id="66"/>
    <w:p>
      <w:pPr>
        <w:spacing w:after="0"/>
        <w:ind w:left="0"/>
        <w:jc w:val="left"/>
      </w:pPr>
      <w:r>
        <w:rPr>
          <w:rFonts w:ascii="Times New Roman"/>
          <w:b/>
          <w:i w:val="false"/>
          <w:color w:val="000000"/>
        </w:rPr>
        <w:t xml:space="preserve"> 1-тарау. Жалпы ережелер</w:t>
      </w:r>
    </w:p>
    <w:bookmarkEnd w:id="66"/>
    <w:bookmarkStart w:name="z80" w:id="67"/>
    <w:p>
      <w:pPr>
        <w:spacing w:after="0"/>
        <w:ind w:left="0"/>
        <w:jc w:val="both"/>
      </w:pPr>
      <w:r>
        <w:rPr>
          <w:rFonts w:ascii="Times New Roman"/>
          <w:b w:val="false"/>
          <w:i w:val="false"/>
          <w:color w:val="000000"/>
          <w:sz w:val="28"/>
        </w:rPr>
        <w:t xml:space="preserve">
      1. Осы мемлекеттік органдардың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 (бұдан әрі - Қағидалар)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(бұдан әрі - Заң) сәйкес әзірленді және Қазақстан Республикасы мемлекеттік органдарының куәландырушы орталығының тіркеу куәліктерін беру, сақтау, кері қайтарып алу және электрондық цифрлық қолтаңба ашық кілтінің тиесілілігі мен жарамдылығын растау тәртібін айқындайды.</w:t>
      </w:r>
    </w:p>
    <w:bookmarkEnd w:id="67"/>
    <w:bookmarkStart w:name="z81" w:id="68"/>
    <w:p>
      <w:pPr>
        <w:spacing w:after="0"/>
        <w:ind w:left="0"/>
        <w:jc w:val="both"/>
      </w:pPr>
      <w:r>
        <w:rPr>
          <w:rFonts w:ascii="Times New Roman"/>
          <w:b w:val="false"/>
          <w:i w:val="false"/>
          <w:color w:val="000000"/>
          <w:sz w:val="28"/>
        </w:rPr>
        <w:t>
      2. Осы Қағидаларда мынадай ұғымдар пайдаланылады:</w:t>
      </w:r>
    </w:p>
    <w:bookmarkEnd w:id="68"/>
    <w:bookmarkStart w:name="z82" w:id="69"/>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 аппараттық кешен;</w:t>
      </w:r>
    </w:p>
    <w:bookmarkEnd w:id="69"/>
    <w:bookmarkStart w:name="z83" w:id="70"/>
    <w:p>
      <w:pPr>
        <w:spacing w:after="0"/>
        <w:ind w:left="0"/>
        <w:jc w:val="both"/>
      </w:pPr>
      <w:r>
        <w:rPr>
          <w:rFonts w:ascii="Times New Roman"/>
          <w:b w:val="false"/>
          <w:i w:val="false"/>
          <w:color w:val="000000"/>
          <w:sz w:val="28"/>
        </w:rPr>
        <w:t>
      2) "Е-қызмет" персоналды басқарудың интеграцияланған ақпараттық жүйесі (бұдан әрі - "Е-қызмет" жүйесі) - Қазақстан Республикасы Мемлекеттік қызмет істері агенттігі мен мемлекеттік органдардың персоналды басқару қызметінің бірінші кезектегі міндеттерін шешуге, сондай-ақ персоналды басқару процестерін дамыту мен жетілдіруге арналған Қазақстан Республикасы мемлекеттік қызметінің персоналды басқарудың интеграцияланған ақпараттық жүйесі;</w:t>
      </w:r>
    </w:p>
    <w:bookmarkEnd w:id="70"/>
    <w:bookmarkStart w:name="z84" w:id="71"/>
    <w:p>
      <w:pPr>
        <w:spacing w:after="0"/>
        <w:ind w:left="0"/>
        <w:jc w:val="both"/>
      </w:pPr>
      <w:r>
        <w:rPr>
          <w:rFonts w:ascii="Times New Roman"/>
          <w:b w:val="false"/>
          <w:i w:val="false"/>
          <w:color w:val="000000"/>
          <w:sz w:val="28"/>
        </w:rPr>
        <w:t>
      3) жұмыс станциясы - қолданбалы міндеттерді шешуге арналған жергілікті желі құрамындағы стационарлық компьютер;</w:t>
      </w:r>
    </w:p>
    <w:bookmarkEnd w:id="71"/>
    <w:bookmarkStart w:name="z85" w:id="72"/>
    <w:p>
      <w:pPr>
        <w:spacing w:after="0"/>
        <w:ind w:left="0"/>
        <w:jc w:val="both"/>
      </w:pPr>
      <w:r>
        <w:rPr>
          <w:rFonts w:ascii="Times New Roman"/>
          <w:b w:val="false"/>
          <w:i w:val="false"/>
          <w:color w:val="000000"/>
          <w:sz w:val="28"/>
        </w:rPr>
        <w:t>
      4) кері қайтарып алынған тіркеу куәлігі - қолданысы осы Қағидаларда белгіленген тәртіпте тоқтатылған Қазақстан Республикасы мемлекеттік органдарының куәландырушы орталығы берген тіркеу куәлігі;</w:t>
      </w:r>
    </w:p>
    <w:bookmarkEnd w:id="72"/>
    <w:bookmarkStart w:name="z86" w:id="73"/>
    <w:p>
      <w:pPr>
        <w:spacing w:after="0"/>
        <w:ind w:left="0"/>
        <w:jc w:val="both"/>
      </w:pPr>
      <w:r>
        <w:rPr>
          <w:rFonts w:ascii="Times New Roman"/>
          <w:b w:val="false"/>
          <w:i w:val="false"/>
          <w:color w:val="000000"/>
          <w:sz w:val="28"/>
        </w:rPr>
        <w:t>
      5) кері қайтарып алынған тіркеу куәліктерінің тізімі (бұдан әрі - ҚТКТ) - әрекеті тоқтатылған тіркеу куәліктері, олардың сериялық нөмірлері, қайтарылған күні және себебі туралы мәліметтерді қамтитын тіркеу куәліктері тіркелімінің бөлігі;</w:t>
      </w:r>
    </w:p>
    <w:bookmarkEnd w:id="73"/>
    <w:bookmarkStart w:name="z87" w:id="74"/>
    <w:p>
      <w:pPr>
        <w:spacing w:after="0"/>
        <w:ind w:left="0"/>
        <w:jc w:val="both"/>
      </w:pPr>
      <w:r>
        <w:rPr>
          <w:rFonts w:ascii="Times New Roman"/>
          <w:b w:val="false"/>
          <w:i w:val="false"/>
          <w:color w:val="000000"/>
          <w:sz w:val="28"/>
        </w:rPr>
        <w:t>
      6) кілтті ақпаратты жеткізгіш - онда сақталатын электрондық цифрлық қолтаңба жабық кілттерін қорғау үшін ҚР СТ 1073-2007 (3-деңгей) "Ақпаратты криптографикалық қорғау құралы. Жалпы техникалық талаптар" стандарты талаптарына сәйкестік сертификаты бар, АКҚҚ пайдаланылатын, арнайы тасығыш;</w:t>
      </w:r>
    </w:p>
    <w:bookmarkEnd w:id="74"/>
    <w:bookmarkStart w:name="z88" w:id="75"/>
    <w:p>
      <w:pPr>
        <w:spacing w:after="0"/>
        <w:ind w:left="0"/>
        <w:jc w:val="both"/>
      </w:pPr>
      <w:r>
        <w:rPr>
          <w:rFonts w:ascii="Times New Roman"/>
          <w:b w:val="false"/>
          <w:i w:val="false"/>
          <w:color w:val="000000"/>
          <w:sz w:val="28"/>
        </w:rPr>
        <w:t>
      7) Қазақстан Республикасының мемлекеттік органдарының куәландырушы орталығы (бұдан әрі - МО КО) - Қазақстан Республикасы мемлекеттік органдарының ақпараттық жүйелерінде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куәландырушы орталық;</w:t>
      </w:r>
    </w:p>
    <w:bookmarkEnd w:id="75"/>
    <w:bookmarkStart w:name="z89" w:id="76"/>
    <w:p>
      <w:pPr>
        <w:spacing w:after="0"/>
        <w:ind w:left="0"/>
        <w:jc w:val="both"/>
      </w:pPr>
      <w:r>
        <w:rPr>
          <w:rFonts w:ascii="Times New Roman"/>
          <w:b w:val="false"/>
          <w:i w:val="false"/>
          <w:color w:val="000000"/>
          <w:sz w:val="28"/>
        </w:rPr>
        <w:t>
      8) мемлекеттік органдардың бірыңғай көлік ортасы (бұдан әрі - МО БКО) -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bookmarkEnd w:id="76"/>
    <w:bookmarkStart w:name="z90" w:id="77"/>
    <w:p>
      <w:pPr>
        <w:spacing w:after="0"/>
        <w:ind w:left="0"/>
        <w:jc w:val="both"/>
      </w:pPr>
      <w:r>
        <w:rPr>
          <w:rFonts w:ascii="Times New Roman"/>
          <w:b w:val="false"/>
          <w:i w:val="false"/>
          <w:color w:val="000000"/>
          <w:sz w:val="28"/>
        </w:rPr>
        <w:t>
      9) МО КО онлайн өтінім беру сервисі - МО КО желісінде МО БКО пайдаланушыларының тіркеу куәліктерін шығаруға және кері қайтарып алуға онлайн режимінде өтінімдерді қалыптастыруға арналған сервис.</w:t>
      </w:r>
    </w:p>
    <w:bookmarkEnd w:id="77"/>
    <w:bookmarkStart w:name="z91" w:id="78"/>
    <w:p>
      <w:pPr>
        <w:spacing w:after="0"/>
        <w:ind w:left="0"/>
        <w:jc w:val="both"/>
      </w:pPr>
      <w:r>
        <w:rPr>
          <w:rFonts w:ascii="Times New Roman"/>
          <w:b w:val="false"/>
          <w:i w:val="false"/>
          <w:color w:val="000000"/>
          <w:sz w:val="28"/>
        </w:rPr>
        <w:t>
      10) өтініш беруші - Қазақстан Республикасының мемлекеттік органдары мен олардың аумақтық бөлімшелері;</w:t>
      </w:r>
    </w:p>
    <w:bookmarkEnd w:id="78"/>
    <w:bookmarkStart w:name="z92" w:id="79"/>
    <w:p>
      <w:pPr>
        <w:spacing w:after="0"/>
        <w:ind w:left="0"/>
        <w:jc w:val="both"/>
      </w:pPr>
      <w:r>
        <w:rPr>
          <w:rFonts w:ascii="Times New Roman"/>
          <w:b w:val="false"/>
          <w:i w:val="false"/>
          <w:color w:val="000000"/>
          <w:sz w:val="28"/>
        </w:rPr>
        <w:t>
      11) тіркеу куәлігі - куәландырушы орталық электрондық цифрлық қолтаңбаның Заңда белгіленген талаптарға сәйкестігін растау үшін беретін электрондық құжат;</w:t>
      </w:r>
    </w:p>
    <w:bookmarkEnd w:id="79"/>
    <w:bookmarkStart w:name="z93" w:id="80"/>
    <w:p>
      <w:pPr>
        <w:spacing w:after="0"/>
        <w:ind w:left="0"/>
        <w:jc w:val="both"/>
      </w:pPr>
      <w:r>
        <w:rPr>
          <w:rFonts w:ascii="Times New Roman"/>
          <w:b w:val="false"/>
          <w:i w:val="false"/>
          <w:color w:val="000000"/>
          <w:sz w:val="28"/>
        </w:rPr>
        <w:t>
      12) тіркеу куәлігінің иесі (бұдан әрі - пайдаланушы) - атына тіркеу куәлігі берілген, тіркеу куәлігінде көрсетілген ашық кілтке сәйкес жабық кілтті заңды түрде иеленуші электрондық құжат айналымы жүйесінің қатысушысы;</w:t>
      </w:r>
    </w:p>
    <w:bookmarkEnd w:id="80"/>
    <w:bookmarkStart w:name="z94" w:id="81"/>
    <w:p>
      <w:pPr>
        <w:spacing w:after="0"/>
        <w:ind w:left="0"/>
        <w:jc w:val="both"/>
      </w:pPr>
      <w:r>
        <w:rPr>
          <w:rFonts w:ascii="Times New Roman"/>
          <w:b w:val="false"/>
          <w:i w:val="false"/>
          <w:color w:val="000000"/>
          <w:sz w:val="28"/>
        </w:rPr>
        <w:t>
      13) электрондық құжат айналымы - мемлекеттік органдар, жеке және заңды тұлғалар арасында электрондық құжаттар алмасу;</w:t>
      </w:r>
    </w:p>
    <w:bookmarkEnd w:id="81"/>
    <w:bookmarkStart w:name="z95" w:id="82"/>
    <w:p>
      <w:pPr>
        <w:spacing w:after="0"/>
        <w:ind w:left="0"/>
        <w:jc w:val="both"/>
      </w:pPr>
      <w:r>
        <w:rPr>
          <w:rFonts w:ascii="Times New Roman"/>
          <w:b w:val="false"/>
          <w:i w:val="false"/>
          <w:color w:val="000000"/>
          <w:sz w:val="28"/>
        </w:rPr>
        <w:t>
      14) электрондық құжат айналымы жүйесі (бұдан әрі - ЭҚЖ) - қатысушылары арасындағы қатынастар осы Заңмен және Қазақстан Республикасының өзге де нормативтік құқықтық актілерімен реттелетін электрондық құжаттар алмасу жүйесі;</w:t>
      </w:r>
    </w:p>
    <w:bookmarkEnd w:id="82"/>
    <w:bookmarkStart w:name="z96" w:id="8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83"/>
    <w:bookmarkStart w:name="z97" w:id="84"/>
    <w:p>
      <w:pPr>
        <w:spacing w:after="0"/>
        <w:ind w:left="0"/>
        <w:jc w:val="both"/>
      </w:pPr>
      <w:r>
        <w:rPr>
          <w:rFonts w:ascii="Times New Roman"/>
          <w:b w:val="false"/>
          <w:i w:val="false"/>
          <w:color w:val="000000"/>
          <w:sz w:val="28"/>
        </w:rPr>
        <w:t>
      16) электрондық цифрлық қолтаңбаның ашық кілті - кез келген тұлғаның қолы жететін және электрондық құжаттағы электрондық цифрлық қолтаңбаның түпнұсқалығын растауға арналған электрондық цифрлық нышандар дәйектілігі;</w:t>
      </w:r>
    </w:p>
    <w:bookmarkEnd w:id="84"/>
    <w:bookmarkStart w:name="z98" w:id="85"/>
    <w:p>
      <w:pPr>
        <w:spacing w:after="0"/>
        <w:ind w:left="0"/>
        <w:jc w:val="both"/>
      </w:pPr>
      <w:r>
        <w:rPr>
          <w:rFonts w:ascii="Times New Roman"/>
          <w:b w:val="false"/>
          <w:i w:val="false"/>
          <w:color w:val="000000"/>
          <w:sz w:val="28"/>
        </w:rPr>
        <w:t>
      17) электрондық цифрлық қолтаңбаның жабық кілті - тіркеу куәлігінің иесіне белгілі және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85"/>
    <w:bookmarkStart w:name="z99" w:id="86"/>
    <w:p>
      <w:pPr>
        <w:spacing w:after="0"/>
        <w:ind w:left="0"/>
        <w:jc w:val="left"/>
      </w:pPr>
      <w:r>
        <w:rPr>
          <w:rFonts w:ascii="Times New Roman"/>
          <w:b/>
          <w:i w:val="false"/>
          <w:color w:val="000000"/>
        </w:rPr>
        <w:t xml:space="preserve"> 2-тарау. МО КО пайдаланушысының тіркеу куәлігін беру тәртібі</w:t>
      </w:r>
    </w:p>
    <w:bookmarkEnd w:id="86"/>
    <w:bookmarkStart w:name="z100" w:id="87"/>
    <w:p>
      <w:pPr>
        <w:spacing w:after="0"/>
        <w:ind w:left="0"/>
        <w:jc w:val="both"/>
      </w:pPr>
      <w:r>
        <w:rPr>
          <w:rFonts w:ascii="Times New Roman"/>
          <w:b w:val="false"/>
          <w:i w:val="false"/>
          <w:color w:val="000000"/>
          <w:sz w:val="28"/>
        </w:rPr>
        <w:t>
      3. МО КО пайдаланушыларының тіркеу куәліктерін беру мынадай тәсілдердің бірімен:</w:t>
      </w:r>
    </w:p>
    <w:bookmarkEnd w:id="87"/>
    <w:bookmarkStart w:name="z101" w:id="88"/>
    <w:p>
      <w:pPr>
        <w:spacing w:after="0"/>
        <w:ind w:left="0"/>
        <w:jc w:val="both"/>
      </w:pPr>
      <w:r>
        <w:rPr>
          <w:rFonts w:ascii="Times New Roman"/>
          <w:b w:val="false"/>
          <w:i w:val="false"/>
          <w:color w:val="000000"/>
          <w:sz w:val="28"/>
        </w:rPr>
        <w:t>
      1) офлайн режимінде (МОО қызметкері өтініш берген кезде);</w:t>
      </w:r>
    </w:p>
    <w:bookmarkEnd w:id="88"/>
    <w:bookmarkStart w:name="z102" w:id="89"/>
    <w:p>
      <w:pPr>
        <w:spacing w:after="0"/>
        <w:ind w:left="0"/>
        <w:jc w:val="both"/>
      </w:pPr>
      <w:r>
        <w:rPr>
          <w:rFonts w:ascii="Times New Roman"/>
          <w:b w:val="false"/>
          <w:i w:val="false"/>
          <w:color w:val="000000"/>
          <w:sz w:val="28"/>
        </w:rPr>
        <w:t>
      2) онлайн режимінде (өтініш беруші өтініш берген кезде);</w:t>
      </w:r>
    </w:p>
    <w:bookmarkEnd w:id="89"/>
    <w:bookmarkStart w:name="z103" w:id="90"/>
    <w:p>
      <w:pPr>
        <w:spacing w:after="0"/>
        <w:ind w:left="0"/>
        <w:jc w:val="both"/>
      </w:pPr>
      <w:r>
        <w:rPr>
          <w:rFonts w:ascii="Times New Roman"/>
          <w:b w:val="false"/>
          <w:i w:val="false"/>
          <w:color w:val="000000"/>
          <w:sz w:val="28"/>
        </w:rPr>
        <w:t>
      3) "Е-қызмет" жүйесі арқылы жүзеге асырылады.</w:t>
      </w:r>
    </w:p>
    <w:bookmarkEnd w:id="90"/>
    <w:bookmarkStart w:name="z104" w:id="91"/>
    <w:p>
      <w:pPr>
        <w:spacing w:after="0"/>
        <w:ind w:left="0"/>
        <w:jc w:val="both"/>
      </w:pPr>
      <w:r>
        <w:rPr>
          <w:rFonts w:ascii="Times New Roman"/>
          <w:b w:val="false"/>
          <w:i w:val="false"/>
          <w:color w:val="000000"/>
          <w:sz w:val="28"/>
        </w:rPr>
        <w:t>
      4. Офлайн режимінде МО КО пайдаланушыларының тіркеу куәліктерін беру мынадай жағдайларда:</w:t>
      </w:r>
    </w:p>
    <w:bookmarkEnd w:id="91"/>
    <w:bookmarkStart w:name="z105" w:id="92"/>
    <w:p>
      <w:pPr>
        <w:spacing w:after="0"/>
        <w:ind w:left="0"/>
        <w:jc w:val="both"/>
      </w:pPr>
      <w:r>
        <w:rPr>
          <w:rFonts w:ascii="Times New Roman"/>
          <w:b w:val="false"/>
          <w:i w:val="false"/>
          <w:color w:val="000000"/>
          <w:sz w:val="28"/>
        </w:rPr>
        <w:t>
      1) МО КО пайдаланушының тіркеу куәлігін алғашқы беру кезінде;</w:t>
      </w:r>
    </w:p>
    <w:bookmarkEnd w:id="92"/>
    <w:bookmarkStart w:name="z106" w:id="93"/>
    <w:p>
      <w:pPr>
        <w:spacing w:after="0"/>
        <w:ind w:left="0"/>
        <w:jc w:val="both"/>
      </w:pPr>
      <w:r>
        <w:rPr>
          <w:rFonts w:ascii="Times New Roman"/>
          <w:b w:val="false"/>
          <w:i w:val="false"/>
          <w:color w:val="000000"/>
          <w:sz w:val="28"/>
        </w:rPr>
        <w:t>
      2) МО КО пайдаланушысының негізгі ақпаратты жеткізгіш істен шыққан немесе жоғалған кезде жүзеге асырылады.</w:t>
      </w:r>
    </w:p>
    <w:bookmarkEnd w:id="93"/>
    <w:p>
      <w:pPr>
        <w:spacing w:after="0"/>
        <w:ind w:left="0"/>
        <w:jc w:val="both"/>
      </w:pPr>
      <w:r>
        <w:rPr>
          <w:rFonts w:ascii="Times New Roman"/>
          <w:b w:val="false"/>
          <w:i w:val="false"/>
          <w:color w:val="000000"/>
          <w:sz w:val="28"/>
        </w:rPr>
        <w:t xml:space="preserve">
      МО КО өтініш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ЭҚЖ арқылы жіберілген офлайн режимінде тіркеу куәліктерін алу үшін өтініш негізінде тіркеу куәлігін береді.</w:t>
      </w:r>
    </w:p>
    <w:p>
      <w:pPr>
        <w:spacing w:after="0"/>
        <w:ind w:left="0"/>
        <w:jc w:val="both"/>
      </w:pPr>
      <w:r>
        <w:rPr>
          <w:rFonts w:ascii="Times New Roman"/>
          <w:b w:val="false"/>
          <w:i w:val="false"/>
          <w:color w:val="000000"/>
          <w:sz w:val="28"/>
        </w:rPr>
        <w:t>
      МО КО қызметкері ЭЦҚ-ның жабық кілтін генерациялауды және кілтті ақпаратты жеткізгішке МО КО пайдаланушысының тіркеу куәлігін шығаруды жүргізеді;</w:t>
      </w:r>
    </w:p>
    <w:p>
      <w:pPr>
        <w:spacing w:after="0"/>
        <w:ind w:left="0"/>
        <w:jc w:val="both"/>
      </w:pPr>
      <w:r>
        <w:rPr>
          <w:rFonts w:ascii="Times New Roman"/>
          <w:b w:val="false"/>
          <w:i w:val="false"/>
          <w:color w:val="000000"/>
          <w:sz w:val="28"/>
        </w:rPr>
        <w:t xml:space="preserve">
      Кілтті ақпаратты тасығыш өтініш берушіге пошта немесе арнайы пошта байланысы арқылы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берушіден МО КО пайдаланушыларының тіркеу куәліктерін бір жолғы алуға немесе кері қайтарып алуға қызметтік куәлігін немесе сенімхатты көрсеткен жағдайда, оның тегі, аты, әкесінің аты (бар болса) орындаушы ретінде хатта көрсетілген жағдайда өтініш берушінің уәкілетті қызметкері арқылы қолма-қол беріледі.</w:t>
      </w:r>
    </w:p>
    <w:p>
      <w:pPr>
        <w:spacing w:after="0"/>
        <w:ind w:left="0"/>
        <w:jc w:val="both"/>
      </w:pPr>
      <w:r>
        <w:rPr>
          <w:rFonts w:ascii="Times New Roman"/>
          <w:b w:val="false"/>
          <w:i w:val="false"/>
          <w:color w:val="000000"/>
          <w:sz w:val="28"/>
        </w:rPr>
        <w:t xml:space="preserve">
      МО КО пайдаланушысының тіркеу куәлігі бар кілтті ақпаратты жеткізгішті қолма-қол алған кезде өтініш берушінің уәкілетті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МО КО пайдаланушыларының тіркеу куәліктерін беруді есепке алу журналына қол қояды.</w:t>
      </w:r>
    </w:p>
    <w:bookmarkStart w:name="z107" w:id="94"/>
    <w:p>
      <w:pPr>
        <w:spacing w:after="0"/>
        <w:ind w:left="0"/>
        <w:jc w:val="both"/>
      </w:pPr>
      <w:r>
        <w:rPr>
          <w:rFonts w:ascii="Times New Roman"/>
          <w:b w:val="false"/>
          <w:i w:val="false"/>
          <w:color w:val="000000"/>
          <w:sz w:val="28"/>
        </w:rPr>
        <w:t>
      5. МО КО пайдаланушысының тіркеу куәлігін онлайн режимінде беру пайдаланушыда негізгі ақпаратты тасығыш болған жағдайда жүзеге асырылады:</w:t>
      </w:r>
    </w:p>
    <w:bookmarkEnd w:id="94"/>
    <w:bookmarkStart w:name="z108" w:id="95"/>
    <w:p>
      <w:pPr>
        <w:spacing w:after="0"/>
        <w:ind w:left="0"/>
        <w:jc w:val="both"/>
      </w:pPr>
      <w:r>
        <w:rPr>
          <w:rFonts w:ascii="Times New Roman"/>
          <w:b w:val="false"/>
          <w:i w:val="false"/>
          <w:color w:val="000000"/>
          <w:sz w:val="28"/>
        </w:rPr>
        <w:t>
      1) өтініш беруші жұмыс станциясына негізгі ақпарат тасығышты қосады;</w:t>
      </w:r>
    </w:p>
    <w:bookmarkEnd w:id="95"/>
    <w:bookmarkStart w:name="z109" w:id="96"/>
    <w:p>
      <w:pPr>
        <w:spacing w:after="0"/>
        <w:ind w:left="0"/>
        <w:jc w:val="both"/>
      </w:pPr>
      <w:r>
        <w:rPr>
          <w:rFonts w:ascii="Times New Roman"/>
          <w:b w:val="false"/>
          <w:i w:val="false"/>
          <w:color w:val="000000"/>
          <w:sz w:val="28"/>
        </w:rPr>
        <w:t>
      2) өтініш беруші МО КО онлайн өтінім беру сервисінде өтінім беру арқылы жабық кілтті генерациялайды;</w:t>
      </w:r>
    </w:p>
    <w:bookmarkEnd w:id="96"/>
    <w:bookmarkStart w:name="z110" w:id="97"/>
    <w:p>
      <w:pPr>
        <w:spacing w:after="0"/>
        <w:ind w:left="0"/>
        <w:jc w:val="both"/>
      </w:pPr>
      <w:r>
        <w:rPr>
          <w:rFonts w:ascii="Times New Roman"/>
          <w:b w:val="false"/>
          <w:i w:val="false"/>
          <w:color w:val="000000"/>
          <w:sz w:val="28"/>
        </w:rPr>
        <w:t xml:space="preserve">
      3) өтініш беруші ЭҚЖ арқылы МО КО-ға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өтінімді онлайн беру сервисі арқылы тіркеу куәлігін алуға өтінішпен бірге хат жібереді.</w:t>
      </w:r>
    </w:p>
    <w:bookmarkEnd w:id="97"/>
    <w:p>
      <w:pPr>
        <w:spacing w:after="0"/>
        <w:ind w:left="0"/>
        <w:jc w:val="both"/>
      </w:pPr>
      <w:r>
        <w:rPr>
          <w:rFonts w:ascii="Times New Roman"/>
          <w:b w:val="false"/>
          <w:i w:val="false"/>
          <w:color w:val="000000"/>
          <w:sz w:val="28"/>
        </w:rPr>
        <w:t>
      МО КО қызметкері өтініш берушіден өтінім берудің онлайн сервисі арқылы тіркеу куәлігін алуға өтінішті алғаннан кейін ұсынылған деректердің толықтығын тексеруді жүзеге асырады және тіркеу куәліктерін беруге өтінімді растайды.</w:t>
      </w:r>
    </w:p>
    <w:p>
      <w:pPr>
        <w:spacing w:after="0"/>
        <w:ind w:left="0"/>
        <w:jc w:val="both"/>
      </w:pPr>
      <w:r>
        <w:rPr>
          <w:rFonts w:ascii="Times New Roman"/>
          <w:b w:val="false"/>
          <w:i w:val="false"/>
          <w:color w:val="000000"/>
          <w:sz w:val="28"/>
        </w:rPr>
        <w:t>
      Өтінім беруші өтінімді МО КО қызметкері растағаннан кейін өтінім берушінің негізгі ақпарат тасығышына тіркеу куәлігін белгілейді және оны тіркеу куәлігінің иесіне береді.</w:t>
      </w:r>
    </w:p>
    <w:bookmarkStart w:name="z111" w:id="98"/>
    <w:p>
      <w:pPr>
        <w:spacing w:after="0"/>
        <w:ind w:left="0"/>
        <w:jc w:val="both"/>
      </w:pPr>
      <w:r>
        <w:rPr>
          <w:rFonts w:ascii="Times New Roman"/>
          <w:b w:val="false"/>
          <w:i w:val="false"/>
          <w:color w:val="000000"/>
          <w:sz w:val="28"/>
        </w:rPr>
        <w:t>
      6. Пайдаланушыда негізгі ақпаратты тасығыш болған жағдайда "Е-қызмет" жүйесі арқылы МО КО пайдаланушысының тіркеу куәлігін беру:</w:t>
      </w:r>
    </w:p>
    <w:bookmarkEnd w:id="98"/>
    <w:bookmarkStart w:name="z112" w:id="99"/>
    <w:p>
      <w:pPr>
        <w:spacing w:after="0"/>
        <w:ind w:left="0"/>
        <w:jc w:val="both"/>
      </w:pPr>
      <w:r>
        <w:rPr>
          <w:rFonts w:ascii="Times New Roman"/>
          <w:b w:val="false"/>
          <w:i w:val="false"/>
          <w:color w:val="000000"/>
          <w:sz w:val="28"/>
        </w:rPr>
        <w:t>
      1) өтініш берушінің қызметкері жұмыс станциясына негізгі ақпарат тасығышты қосады;</w:t>
      </w:r>
    </w:p>
    <w:bookmarkEnd w:id="99"/>
    <w:bookmarkStart w:name="z113" w:id="100"/>
    <w:p>
      <w:pPr>
        <w:spacing w:after="0"/>
        <w:ind w:left="0"/>
        <w:jc w:val="both"/>
      </w:pPr>
      <w:r>
        <w:rPr>
          <w:rFonts w:ascii="Times New Roman"/>
          <w:b w:val="false"/>
          <w:i w:val="false"/>
          <w:color w:val="000000"/>
          <w:sz w:val="28"/>
        </w:rPr>
        <w:t>
      2) өтініш берушінің қызметкері өтінімді "Е-қызмет" жүйесі арқылы береді;</w:t>
      </w:r>
    </w:p>
    <w:bookmarkEnd w:id="100"/>
    <w:bookmarkStart w:name="z114" w:id="101"/>
    <w:p>
      <w:pPr>
        <w:spacing w:after="0"/>
        <w:ind w:left="0"/>
        <w:jc w:val="both"/>
      </w:pPr>
      <w:r>
        <w:rPr>
          <w:rFonts w:ascii="Times New Roman"/>
          <w:b w:val="false"/>
          <w:i w:val="false"/>
          <w:color w:val="000000"/>
          <w:sz w:val="28"/>
        </w:rPr>
        <w:t>
      3) өтінімге өтініш берушінің ЭЦҚ кілттерімен қол қойылады және МО БКО арқылы "Е-қызмет" жүйесінің иесіне жіберіледі";</w:t>
      </w:r>
    </w:p>
    <w:bookmarkEnd w:id="101"/>
    <w:bookmarkStart w:name="z115" w:id="102"/>
    <w:p>
      <w:pPr>
        <w:spacing w:after="0"/>
        <w:ind w:left="0"/>
        <w:jc w:val="both"/>
      </w:pPr>
      <w:r>
        <w:rPr>
          <w:rFonts w:ascii="Times New Roman"/>
          <w:b w:val="false"/>
          <w:i w:val="false"/>
          <w:color w:val="000000"/>
          <w:sz w:val="28"/>
        </w:rPr>
        <w:t>
      4) "Е-қызмет" жүйесінің иесі МО КО жіберілетін өтінімге ЭЦҚ кілттерімен қол қояды;</w:t>
      </w:r>
    </w:p>
    <w:bookmarkEnd w:id="102"/>
    <w:bookmarkStart w:name="z116" w:id="103"/>
    <w:p>
      <w:pPr>
        <w:spacing w:after="0"/>
        <w:ind w:left="0"/>
        <w:jc w:val="both"/>
      </w:pPr>
      <w:r>
        <w:rPr>
          <w:rFonts w:ascii="Times New Roman"/>
          <w:b w:val="false"/>
          <w:i w:val="false"/>
          <w:color w:val="000000"/>
          <w:sz w:val="28"/>
        </w:rPr>
        <w:t>
      5) МО КО, "Е-қызмет" жүйесінен өтінім алғаннан кейін МО КО пайдаланушысының тіркеу куәлігін шығарады.</w:t>
      </w:r>
    </w:p>
    <w:bookmarkEnd w:id="103"/>
    <w:p>
      <w:pPr>
        <w:spacing w:after="0"/>
        <w:ind w:left="0"/>
        <w:jc w:val="both"/>
      </w:pPr>
      <w:r>
        <w:rPr>
          <w:rFonts w:ascii="Times New Roman"/>
          <w:b w:val="false"/>
          <w:i w:val="false"/>
          <w:color w:val="000000"/>
          <w:sz w:val="28"/>
        </w:rPr>
        <w:t>
      Өтінім берушінің қызметкері өтінімді МО КО қызметкері растағаннан кейін негізгі ақпаратты жеткізште тіркеу куәлігін белгілейді.</w:t>
      </w:r>
    </w:p>
    <w:bookmarkStart w:name="z117" w:id="104"/>
    <w:p>
      <w:pPr>
        <w:spacing w:after="0"/>
        <w:ind w:left="0"/>
        <w:jc w:val="both"/>
      </w:pPr>
      <w:r>
        <w:rPr>
          <w:rFonts w:ascii="Times New Roman"/>
          <w:b w:val="false"/>
          <w:i w:val="false"/>
          <w:color w:val="000000"/>
          <w:sz w:val="28"/>
        </w:rPr>
        <w:t>
      7. МО КО пайдаланушыларының тіркеу куәлігін беру мынадай мерзімдерде:</w:t>
      </w:r>
    </w:p>
    <w:bookmarkEnd w:id="104"/>
    <w:bookmarkStart w:name="z118" w:id="105"/>
    <w:p>
      <w:pPr>
        <w:spacing w:after="0"/>
        <w:ind w:left="0"/>
        <w:jc w:val="both"/>
      </w:pPr>
      <w:r>
        <w:rPr>
          <w:rFonts w:ascii="Times New Roman"/>
          <w:b w:val="false"/>
          <w:i w:val="false"/>
          <w:color w:val="000000"/>
          <w:sz w:val="28"/>
        </w:rPr>
        <w:t>
      1) мемлекеттік әкімшілік қызметшілер үшін - өтінім алған сәттен бастап бес жұмыс күні ішінде;</w:t>
      </w:r>
    </w:p>
    <w:bookmarkEnd w:id="105"/>
    <w:bookmarkStart w:name="z119" w:id="106"/>
    <w:p>
      <w:pPr>
        <w:spacing w:after="0"/>
        <w:ind w:left="0"/>
        <w:jc w:val="both"/>
      </w:pPr>
      <w:r>
        <w:rPr>
          <w:rFonts w:ascii="Times New Roman"/>
          <w:b w:val="false"/>
          <w:i w:val="false"/>
          <w:color w:val="000000"/>
          <w:sz w:val="28"/>
        </w:rPr>
        <w:t>
      2) мемлекеттік саяси қызметшілер үшін - өтінім алған сәттен бастап бір жұмыс күні ішінде жүзеге асырылады.</w:t>
      </w:r>
    </w:p>
    <w:bookmarkEnd w:id="106"/>
    <w:bookmarkStart w:name="z120" w:id="107"/>
    <w:p>
      <w:pPr>
        <w:spacing w:after="0"/>
        <w:ind w:left="0"/>
        <w:jc w:val="both"/>
      </w:pPr>
      <w:r>
        <w:rPr>
          <w:rFonts w:ascii="Times New Roman"/>
          <w:b w:val="false"/>
          <w:i w:val="false"/>
          <w:color w:val="000000"/>
          <w:sz w:val="28"/>
        </w:rPr>
        <w:t xml:space="preserve">
      8. Тіркеу куәлігі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 КО пайдаланушылары үшін тіркеу куәлігінің құрылымы бар электрондық құжат нысанында беріледі.</w:t>
      </w:r>
    </w:p>
    <w:bookmarkEnd w:id="107"/>
    <w:bookmarkStart w:name="z121" w:id="108"/>
    <w:p>
      <w:pPr>
        <w:spacing w:after="0"/>
        <w:ind w:left="0"/>
        <w:jc w:val="both"/>
      </w:pPr>
      <w:r>
        <w:rPr>
          <w:rFonts w:ascii="Times New Roman"/>
          <w:b w:val="false"/>
          <w:i w:val="false"/>
          <w:color w:val="000000"/>
          <w:sz w:val="28"/>
        </w:rPr>
        <w:t>
      9. Қазақстан Республикасының жергілікті атқарушы органдары осы Қағиданың 5-тармағына сәйкес өтінім береді.</w:t>
      </w:r>
    </w:p>
    <w:bookmarkEnd w:id="108"/>
    <w:bookmarkStart w:name="z122" w:id="109"/>
    <w:p>
      <w:pPr>
        <w:spacing w:after="0"/>
        <w:ind w:left="0"/>
        <w:jc w:val="both"/>
      </w:pPr>
      <w:r>
        <w:rPr>
          <w:rFonts w:ascii="Times New Roman"/>
          <w:b w:val="false"/>
          <w:i w:val="false"/>
          <w:color w:val="000000"/>
          <w:sz w:val="28"/>
        </w:rPr>
        <w:t>
      10. Өтініш берушінің МО КО пайдаланушысының тіркеу куәлігін шығару жөніндегі өтінімге жауап болып табылады:</w:t>
      </w:r>
    </w:p>
    <w:bookmarkEnd w:id="109"/>
    <w:bookmarkStart w:name="z123" w:id="110"/>
    <w:p>
      <w:pPr>
        <w:spacing w:after="0"/>
        <w:ind w:left="0"/>
        <w:jc w:val="both"/>
      </w:pPr>
      <w:r>
        <w:rPr>
          <w:rFonts w:ascii="Times New Roman"/>
          <w:b w:val="false"/>
          <w:i w:val="false"/>
          <w:color w:val="000000"/>
          <w:sz w:val="28"/>
        </w:rPr>
        <w:t>
      1) офлайн режимі үшін - негізгі ақпаратты жеткізгішті өтініш берушіге қолма-қол, пошта немесе арнайы пошта байланысымен беру;</w:t>
      </w:r>
    </w:p>
    <w:bookmarkEnd w:id="110"/>
    <w:bookmarkStart w:name="z124" w:id="111"/>
    <w:p>
      <w:pPr>
        <w:spacing w:after="0"/>
        <w:ind w:left="0"/>
        <w:jc w:val="both"/>
      </w:pPr>
      <w:r>
        <w:rPr>
          <w:rFonts w:ascii="Times New Roman"/>
          <w:b w:val="false"/>
          <w:i w:val="false"/>
          <w:color w:val="000000"/>
          <w:sz w:val="28"/>
        </w:rPr>
        <w:t>
      2) онлайн режимі және "Е-қызмет" жүйесі үшін - МО КО пайдаланушысының тіркеу куәлігін шығару.</w:t>
      </w:r>
    </w:p>
    <w:bookmarkEnd w:id="111"/>
    <w:bookmarkStart w:name="z125" w:id="112"/>
    <w:p>
      <w:pPr>
        <w:spacing w:after="0"/>
        <w:ind w:left="0"/>
        <w:jc w:val="both"/>
      </w:pPr>
      <w:r>
        <w:rPr>
          <w:rFonts w:ascii="Times New Roman"/>
          <w:b w:val="false"/>
          <w:i w:val="false"/>
          <w:color w:val="000000"/>
          <w:sz w:val="28"/>
        </w:rPr>
        <w:t>
      11. МО КО мынадай:</w:t>
      </w:r>
    </w:p>
    <w:bookmarkEnd w:id="112"/>
    <w:bookmarkStart w:name="z126" w:id="113"/>
    <w:p>
      <w:pPr>
        <w:spacing w:after="0"/>
        <w:ind w:left="0"/>
        <w:jc w:val="both"/>
      </w:pPr>
      <w:r>
        <w:rPr>
          <w:rFonts w:ascii="Times New Roman"/>
          <w:b w:val="false"/>
          <w:i w:val="false"/>
          <w:color w:val="000000"/>
          <w:sz w:val="28"/>
        </w:rPr>
        <w:t>
      1) ұсынылған құжаттар толық болмаған;</w:t>
      </w:r>
    </w:p>
    <w:bookmarkEnd w:id="113"/>
    <w:bookmarkStart w:name="z127" w:id="114"/>
    <w:p>
      <w:pPr>
        <w:spacing w:after="0"/>
        <w:ind w:left="0"/>
        <w:jc w:val="both"/>
      </w:pPr>
      <w:r>
        <w:rPr>
          <w:rFonts w:ascii="Times New Roman"/>
          <w:b w:val="false"/>
          <w:i w:val="false"/>
          <w:color w:val="000000"/>
          <w:sz w:val="28"/>
        </w:rPr>
        <w:t>
      2) анық емес мәліметтер ұсынылған;</w:t>
      </w:r>
    </w:p>
    <w:bookmarkEnd w:id="114"/>
    <w:bookmarkStart w:name="z128" w:id="115"/>
    <w:p>
      <w:pPr>
        <w:spacing w:after="0"/>
        <w:ind w:left="0"/>
        <w:jc w:val="both"/>
      </w:pPr>
      <w:r>
        <w:rPr>
          <w:rFonts w:ascii="Times New Roman"/>
          <w:b w:val="false"/>
          <w:i w:val="false"/>
          <w:color w:val="000000"/>
          <w:sz w:val="28"/>
        </w:rPr>
        <w:t>
      3) соттың заңды күшіне енген шешіміне сәйкес;</w:t>
      </w:r>
    </w:p>
    <w:bookmarkEnd w:id="115"/>
    <w:bookmarkStart w:name="z129" w:id="116"/>
    <w:p>
      <w:pPr>
        <w:spacing w:after="0"/>
        <w:ind w:left="0"/>
        <w:jc w:val="both"/>
      </w:pPr>
      <w:r>
        <w:rPr>
          <w:rFonts w:ascii="Times New Roman"/>
          <w:b w:val="false"/>
          <w:i w:val="false"/>
          <w:color w:val="000000"/>
          <w:sz w:val="28"/>
        </w:rPr>
        <w:t>
      4) адам он алты жасқа жетпеген жағдайларда тіркеу куәлігін беруден бас тартады;</w:t>
      </w:r>
    </w:p>
    <w:bookmarkEnd w:id="116"/>
    <w:bookmarkStart w:name="z130" w:id="117"/>
    <w:p>
      <w:pPr>
        <w:spacing w:after="0"/>
        <w:ind w:left="0"/>
        <w:jc w:val="both"/>
      </w:pPr>
      <w:r>
        <w:rPr>
          <w:rFonts w:ascii="Times New Roman"/>
          <w:b w:val="false"/>
          <w:i w:val="false"/>
          <w:color w:val="000000"/>
          <w:sz w:val="28"/>
        </w:rPr>
        <w:t>
      5) МО КО пайдаланушысында қолданыстағы тіркеу куәлігінің бар болуы:</w:t>
      </w:r>
    </w:p>
    <w:bookmarkEnd w:id="117"/>
    <w:p>
      <w:pPr>
        <w:spacing w:after="0"/>
        <w:ind w:left="0"/>
        <w:jc w:val="both"/>
      </w:pPr>
      <w:r>
        <w:rPr>
          <w:rFonts w:ascii="Times New Roman"/>
          <w:b w:val="false"/>
          <w:i w:val="false"/>
          <w:color w:val="000000"/>
          <w:sz w:val="28"/>
        </w:rPr>
        <w:t>
      пайдаланушының екі мемлекеттік органдарда бір мезгілде жұмыс істеуі (растайтын құжаттар болған жағдайда);</w:t>
      </w:r>
    </w:p>
    <w:p>
      <w:pPr>
        <w:spacing w:after="0"/>
        <w:ind w:left="0"/>
        <w:jc w:val="both"/>
      </w:pPr>
      <w:r>
        <w:rPr>
          <w:rFonts w:ascii="Times New Roman"/>
          <w:b w:val="false"/>
          <w:i w:val="false"/>
          <w:color w:val="000000"/>
          <w:sz w:val="28"/>
        </w:rPr>
        <w:t>
      "Е-Қызмет" АЖ-да МО КО пайдаланушыларының тіркеу куәліктерін шығаруға сұрау салуларға қол қою құқығымен тіркеу куәлігі иесіне береді.</w:t>
      </w:r>
    </w:p>
    <w:bookmarkStart w:name="z131" w:id="118"/>
    <w:p>
      <w:pPr>
        <w:spacing w:after="0"/>
        <w:ind w:left="0"/>
        <w:jc w:val="both"/>
      </w:pPr>
      <w:r>
        <w:rPr>
          <w:rFonts w:ascii="Times New Roman"/>
          <w:b w:val="false"/>
          <w:i w:val="false"/>
          <w:color w:val="000000"/>
          <w:sz w:val="28"/>
        </w:rPr>
        <w:t>
      12. МО КО пайдаланушысының тіркеу куәлігін беруден бас тарту туралы жауап:</w:t>
      </w:r>
    </w:p>
    <w:bookmarkEnd w:id="118"/>
    <w:bookmarkStart w:name="z132" w:id="119"/>
    <w:p>
      <w:pPr>
        <w:spacing w:after="0"/>
        <w:ind w:left="0"/>
        <w:jc w:val="both"/>
      </w:pPr>
      <w:r>
        <w:rPr>
          <w:rFonts w:ascii="Times New Roman"/>
          <w:b w:val="false"/>
          <w:i w:val="false"/>
          <w:color w:val="000000"/>
          <w:sz w:val="28"/>
        </w:rPr>
        <w:t>
      1) офлайн режимі үшін - жазбаша дәлелді жауап өтініш берушіге ЭҚЖ арқылы, өтініш беруші МО КО өтініш берген күннен бастап бес жұмыс күні ішінде;</w:t>
      </w:r>
    </w:p>
    <w:bookmarkEnd w:id="119"/>
    <w:bookmarkStart w:name="z133" w:id="120"/>
    <w:p>
      <w:pPr>
        <w:spacing w:after="0"/>
        <w:ind w:left="0"/>
        <w:jc w:val="both"/>
      </w:pPr>
      <w:r>
        <w:rPr>
          <w:rFonts w:ascii="Times New Roman"/>
          <w:b w:val="false"/>
          <w:i w:val="false"/>
          <w:color w:val="000000"/>
          <w:sz w:val="28"/>
        </w:rPr>
        <w:t>
      2) онлайн режим үшін - бас тарту себебін ұсына отырып, онлайн өтінім беру сервисінде өтінімді қабылдамау жолымен;</w:t>
      </w:r>
    </w:p>
    <w:bookmarkEnd w:id="120"/>
    <w:bookmarkStart w:name="z134" w:id="121"/>
    <w:p>
      <w:pPr>
        <w:spacing w:after="0"/>
        <w:ind w:left="0"/>
        <w:jc w:val="both"/>
      </w:pPr>
      <w:r>
        <w:rPr>
          <w:rFonts w:ascii="Times New Roman"/>
          <w:b w:val="false"/>
          <w:i w:val="false"/>
          <w:color w:val="000000"/>
          <w:sz w:val="28"/>
        </w:rPr>
        <w:t>
      3) "Е-қызмет" жүйесі үшін - бас тарту себебін ұсына отырып, онлайн өтінім беру сервисінде өтінімді қабылдамау жолымен ұсынылады.</w:t>
      </w:r>
    </w:p>
    <w:bookmarkEnd w:id="121"/>
    <w:bookmarkStart w:name="z135" w:id="122"/>
    <w:p>
      <w:pPr>
        <w:spacing w:after="0"/>
        <w:ind w:left="0"/>
        <w:jc w:val="both"/>
      </w:pPr>
      <w:r>
        <w:rPr>
          <w:rFonts w:ascii="Times New Roman"/>
          <w:b w:val="false"/>
          <w:i w:val="false"/>
          <w:color w:val="000000"/>
          <w:sz w:val="28"/>
        </w:rPr>
        <w:t xml:space="preserve">
      13. Өтініш беруші осы Қағидалардың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жіберілген хатты ұсынбаған жағдайда, өтініш беруші электрондық құжат нысанында онлайн режимінде тіркеу куәлігін алуға берген өтінімнің күші өтінім берілген сәттен бастап он төрт жұмыс күні өткеннен кейін жойылады.</w:t>
      </w:r>
    </w:p>
    <w:bookmarkEnd w:id="122"/>
    <w:bookmarkStart w:name="z136" w:id="123"/>
    <w:p>
      <w:pPr>
        <w:spacing w:after="0"/>
        <w:ind w:left="0"/>
        <w:jc w:val="both"/>
      </w:pPr>
      <w:r>
        <w:rPr>
          <w:rFonts w:ascii="Times New Roman"/>
          <w:b w:val="false"/>
          <w:i w:val="false"/>
          <w:color w:val="000000"/>
          <w:sz w:val="28"/>
        </w:rPr>
        <w:t>
      14. Тіркеу куәлігінің қолданылу мерзімі оны шығарған сәттен бастап үш жылды құрайды.</w:t>
      </w:r>
    </w:p>
    <w:bookmarkEnd w:id="123"/>
    <w:bookmarkStart w:name="z137" w:id="124"/>
    <w:p>
      <w:pPr>
        <w:spacing w:after="0"/>
        <w:ind w:left="0"/>
        <w:jc w:val="left"/>
      </w:pPr>
      <w:r>
        <w:rPr>
          <w:rFonts w:ascii="Times New Roman"/>
          <w:b/>
          <w:i w:val="false"/>
          <w:color w:val="000000"/>
        </w:rPr>
        <w:t xml:space="preserve"> 3-тарау. МО КО пайдаланушысының тіркеу куәлігін сақтау тәртібі</w:t>
      </w:r>
    </w:p>
    <w:bookmarkEnd w:id="124"/>
    <w:bookmarkStart w:name="z138" w:id="125"/>
    <w:p>
      <w:pPr>
        <w:spacing w:after="0"/>
        <w:ind w:left="0"/>
        <w:jc w:val="both"/>
      </w:pPr>
      <w:r>
        <w:rPr>
          <w:rFonts w:ascii="Times New Roman"/>
          <w:b w:val="false"/>
          <w:i w:val="false"/>
          <w:color w:val="000000"/>
          <w:sz w:val="28"/>
        </w:rPr>
        <w:t xml:space="preserve">
      15. ЭЦҚ құру және қайтарып алу туралы құжаттарды сақтау мерзімі Қазақстан Республикасы Мәдениет және спорт министрінің м. а.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және мемлекеттік емес ұйымдардың қызметінде жасалатын үлгілік құжаттардың тізбесіне сәйкес он бес жылды құрайды (Нормативтік құқықтық актілердің мемлекеттік тіркеу тізілімінде № 15997 болып тіркелген).</w:t>
      </w:r>
    </w:p>
    <w:bookmarkEnd w:id="125"/>
    <w:bookmarkStart w:name="z139" w:id="126"/>
    <w:p>
      <w:pPr>
        <w:spacing w:after="0"/>
        <w:ind w:left="0"/>
        <w:jc w:val="both"/>
      </w:pPr>
      <w:r>
        <w:rPr>
          <w:rFonts w:ascii="Times New Roman"/>
          <w:b w:val="false"/>
          <w:i w:val="false"/>
          <w:color w:val="000000"/>
          <w:sz w:val="28"/>
        </w:rPr>
        <w:t xml:space="preserve">
      16. Осы Қағидалардың 15-тармағында көрсетілген мерзім өткеннен кейін кері қайтарып алынған тіркеу куәліктері Қазақстан Республикасы Үкіметінің 2018 жылғы 19 қыркүйектегі № 575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және басқа да мұрағат құжаттарын ведомстволық және жеке мұрағаттардың қабылдау, сақтау, есепке алу және пайдалану қағидаларына сәйкес мұрағаттық сақтауға түседі.</w:t>
      </w:r>
    </w:p>
    <w:bookmarkEnd w:id="126"/>
    <w:bookmarkStart w:name="z140" w:id="127"/>
    <w:p>
      <w:pPr>
        <w:spacing w:after="0"/>
        <w:ind w:left="0"/>
        <w:jc w:val="left"/>
      </w:pPr>
      <w:r>
        <w:rPr>
          <w:rFonts w:ascii="Times New Roman"/>
          <w:b/>
          <w:i w:val="false"/>
          <w:color w:val="000000"/>
        </w:rPr>
        <w:t xml:space="preserve"> 4-тарау. МО КО пайдаланушысының тіркеу куәлігін кері қайтарып алу тәртібі</w:t>
      </w:r>
    </w:p>
    <w:bookmarkEnd w:id="127"/>
    <w:bookmarkStart w:name="z141" w:id="128"/>
    <w:p>
      <w:pPr>
        <w:spacing w:after="0"/>
        <w:ind w:left="0"/>
        <w:jc w:val="both"/>
      </w:pPr>
      <w:r>
        <w:rPr>
          <w:rFonts w:ascii="Times New Roman"/>
          <w:b w:val="false"/>
          <w:i w:val="false"/>
          <w:color w:val="000000"/>
          <w:sz w:val="28"/>
        </w:rPr>
        <w:t>
      17. МО КО мынадай жағдайларда МО КО пайдаланушысының тіркеу куәлігін кері қайтарып алады:</w:t>
      </w:r>
    </w:p>
    <w:bookmarkEnd w:id="128"/>
    <w:bookmarkStart w:name="z142" w:id="129"/>
    <w:p>
      <w:pPr>
        <w:spacing w:after="0"/>
        <w:ind w:left="0"/>
        <w:jc w:val="both"/>
      </w:pPr>
      <w:r>
        <w:rPr>
          <w:rFonts w:ascii="Times New Roman"/>
          <w:b w:val="false"/>
          <w:i w:val="false"/>
          <w:color w:val="000000"/>
          <w:sz w:val="28"/>
        </w:rPr>
        <w:t xml:space="preserve">
      1) тіркеу куәлігі иесінің не оның өкілінің талабы бойынша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Мемлекеттік органдардың куәландырушы орталығын пайдаланушының тіркеу куәлігін кері қайтарып алуға арналған өтініш (бұдан әрі - кері қайтарып алуға өтініш) негізінде;</w:t>
      </w:r>
    </w:p>
    <w:bookmarkEnd w:id="129"/>
    <w:bookmarkStart w:name="z143" w:id="130"/>
    <w:p>
      <w:pPr>
        <w:spacing w:after="0"/>
        <w:ind w:left="0"/>
        <w:jc w:val="both"/>
      </w:pPr>
      <w:r>
        <w:rPr>
          <w:rFonts w:ascii="Times New Roman"/>
          <w:b w:val="false"/>
          <w:i w:val="false"/>
          <w:color w:val="000000"/>
          <w:sz w:val="28"/>
        </w:rPr>
        <w:t>
      2) дұрыс емес мәліметтерді беру фактісі не тіркеу куәлігін алған кезде құжаттардың толық емес пакеті анықталған кезде;</w:t>
      </w:r>
    </w:p>
    <w:bookmarkEnd w:id="130"/>
    <w:bookmarkStart w:name="z144" w:id="131"/>
    <w:p>
      <w:pPr>
        <w:spacing w:after="0"/>
        <w:ind w:left="0"/>
        <w:jc w:val="both"/>
      </w:pPr>
      <w:r>
        <w:rPr>
          <w:rFonts w:ascii="Times New Roman"/>
          <w:b w:val="false"/>
          <w:i w:val="false"/>
          <w:color w:val="000000"/>
          <w:sz w:val="28"/>
        </w:rPr>
        <w:t>
      3) тіркеу куәлігі иесінің қайтыс болуы;</w:t>
      </w:r>
    </w:p>
    <w:bookmarkEnd w:id="131"/>
    <w:bookmarkStart w:name="z145" w:id="132"/>
    <w:p>
      <w:pPr>
        <w:spacing w:after="0"/>
        <w:ind w:left="0"/>
        <w:jc w:val="both"/>
      </w:pPr>
      <w:r>
        <w:rPr>
          <w:rFonts w:ascii="Times New Roman"/>
          <w:b w:val="false"/>
          <w:i w:val="false"/>
          <w:color w:val="000000"/>
          <w:sz w:val="28"/>
        </w:rPr>
        <w:t>
      4) тіркеу куәлігі иесінің тегі, аты немесе әкесінің аты (егер ол жеке басын куәландыратын құжатта көрсетілсе) өзгерген;</w:t>
      </w:r>
    </w:p>
    <w:bookmarkEnd w:id="132"/>
    <w:bookmarkStart w:name="z146" w:id="133"/>
    <w:p>
      <w:pPr>
        <w:spacing w:after="0"/>
        <w:ind w:left="0"/>
        <w:jc w:val="both"/>
      </w:pPr>
      <w:r>
        <w:rPr>
          <w:rFonts w:ascii="Times New Roman"/>
          <w:b w:val="false"/>
          <w:i w:val="false"/>
          <w:color w:val="000000"/>
          <w:sz w:val="28"/>
        </w:rPr>
        <w:t>
      5) тіркеу куәлігінің иесі-заңды тұлғаның атауы ауысқан, қайта ұйымдастырылған, таратылған, заңды тұлғаның бірінші басшысы ауысқан;</w:t>
      </w:r>
    </w:p>
    <w:bookmarkEnd w:id="133"/>
    <w:bookmarkStart w:name="z147" w:id="134"/>
    <w:p>
      <w:pPr>
        <w:spacing w:after="0"/>
        <w:ind w:left="0"/>
        <w:jc w:val="both"/>
      </w:pPr>
      <w:r>
        <w:rPr>
          <w:rFonts w:ascii="Times New Roman"/>
          <w:b w:val="false"/>
          <w:i w:val="false"/>
          <w:color w:val="000000"/>
          <w:sz w:val="28"/>
        </w:rPr>
        <w:t>
      6) куәландырушы орталық пен тіркеу куәлігінің иесі арасындағы келісімде көзделген;</w:t>
      </w:r>
    </w:p>
    <w:bookmarkEnd w:id="134"/>
    <w:bookmarkStart w:name="z148" w:id="135"/>
    <w:p>
      <w:pPr>
        <w:spacing w:after="0"/>
        <w:ind w:left="0"/>
        <w:jc w:val="both"/>
      </w:pPr>
      <w:r>
        <w:rPr>
          <w:rFonts w:ascii="Times New Roman"/>
          <w:b w:val="false"/>
          <w:i w:val="false"/>
          <w:color w:val="000000"/>
          <w:sz w:val="28"/>
        </w:rPr>
        <w:t>
      7) заңды күшіне енген сот шешімі бойынша тоқтатылады.</w:t>
      </w:r>
    </w:p>
    <w:bookmarkEnd w:id="135"/>
    <w:bookmarkStart w:name="z149" w:id="136"/>
    <w:p>
      <w:pPr>
        <w:spacing w:after="0"/>
        <w:ind w:left="0"/>
        <w:jc w:val="both"/>
      </w:pPr>
      <w:r>
        <w:rPr>
          <w:rFonts w:ascii="Times New Roman"/>
          <w:b w:val="false"/>
          <w:i w:val="false"/>
          <w:color w:val="000000"/>
          <w:sz w:val="28"/>
        </w:rPr>
        <w:t>
      18. МО КО пайдаланушыларының тіркеу куәліктерін кері қайтарып алу мынадай тәсілдердің бірімен:</w:t>
      </w:r>
    </w:p>
    <w:bookmarkEnd w:id="136"/>
    <w:bookmarkStart w:name="z150" w:id="137"/>
    <w:p>
      <w:pPr>
        <w:spacing w:after="0"/>
        <w:ind w:left="0"/>
        <w:jc w:val="both"/>
      </w:pPr>
      <w:r>
        <w:rPr>
          <w:rFonts w:ascii="Times New Roman"/>
          <w:b w:val="false"/>
          <w:i w:val="false"/>
          <w:color w:val="000000"/>
          <w:sz w:val="28"/>
        </w:rPr>
        <w:t>
      1) офлайн режимінде (МОО қызметкері өтініш берген кезде);</w:t>
      </w:r>
    </w:p>
    <w:bookmarkEnd w:id="137"/>
    <w:bookmarkStart w:name="z151" w:id="138"/>
    <w:p>
      <w:pPr>
        <w:spacing w:after="0"/>
        <w:ind w:left="0"/>
        <w:jc w:val="both"/>
      </w:pPr>
      <w:r>
        <w:rPr>
          <w:rFonts w:ascii="Times New Roman"/>
          <w:b w:val="false"/>
          <w:i w:val="false"/>
          <w:color w:val="000000"/>
          <w:sz w:val="28"/>
        </w:rPr>
        <w:t>
      2) онлайн режимінде (өтініш беруші өтініш берген кезде);</w:t>
      </w:r>
    </w:p>
    <w:bookmarkEnd w:id="138"/>
    <w:bookmarkStart w:name="z152" w:id="139"/>
    <w:p>
      <w:pPr>
        <w:spacing w:after="0"/>
        <w:ind w:left="0"/>
        <w:jc w:val="both"/>
      </w:pPr>
      <w:r>
        <w:rPr>
          <w:rFonts w:ascii="Times New Roman"/>
          <w:b w:val="false"/>
          <w:i w:val="false"/>
          <w:color w:val="000000"/>
          <w:sz w:val="28"/>
        </w:rPr>
        <w:t>
      3) "Е-қызмет" жүйесі арқылы жүзеге асырылады.</w:t>
      </w:r>
    </w:p>
    <w:bookmarkEnd w:id="139"/>
    <w:bookmarkStart w:name="z153" w:id="140"/>
    <w:p>
      <w:pPr>
        <w:spacing w:after="0"/>
        <w:ind w:left="0"/>
        <w:jc w:val="both"/>
      </w:pPr>
      <w:r>
        <w:rPr>
          <w:rFonts w:ascii="Times New Roman"/>
          <w:b w:val="false"/>
          <w:i w:val="false"/>
          <w:color w:val="000000"/>
          <w:sz w:val="28"/>
        </w:rPr>
        <w:t>
      19. МО КО пайдаланушыларының тіркеу куәліктерін офлайн режимінде кері қайтарып алуды МО КО қызметкері ЭҚЖ, пошта немесе арнайы пошта байланысы арқылы жіберілген кері қайтарып алуға өтініш негізінде жүзеге асырады.</w:t>
      </w:r>
    </w:p>
    <w:bookmarkEnd w:id="140"/>
    <w:bookmarkStart w:name="z154" w:id="141"/>
    <w:p>
      <w:pPr>
        <w:spacing w:after="0"/>
        <w:ind w:left="0"/>
        <w:jc w:val="both"/>
      </w:pPr>
      <w:r>
        <w:rPr>
          <w:rFonts w:ascii="Times New Roman"/>
          <w:b w:val="false"/>
          <w:i w:val="false"/>
          <w:color w:val="000000"/>
          <w:sz w:val="28"/>
        </w:rPr>
        <w:t>
      20. МО КО пайдаланушыларының тіркеу куәліктерін онлайн режимде кері қайтару:</w:t>
      </w:r>
    </w:p>
    <w:bookmarkEnd w:id="141"/>
    <w:bookmarkStart w:name="z155" w:id="142"/>
    <w:p>
      <w:pPr>
        <w:spacing w:after="0"/>
        <w:ind w:left="0"/>
        <w:jc w:val="both"/>
      </w:pPr>
      <w:r>
        <w:rPr>
          <w:rFonts w:ascii="Times New Roman"/>
          <w:b w:val="false"/>
          <w:i w:val="false"/>
          <w:color w:val="000000"/>
          <w:sz w:val="28"/>
        </w:rPr>
        <w:t>
      1) өтініш беруші жұмыс станциясына негізгі ақпарат жеткізгішті қосады;</w:t>
      </w:r>
    </w:p>
    <w:bookmarkEnd w:id="142"/>
    <w:bookmarkStart w:name="z156" w:id="143"/>
    <w:p>
      <w:pPr>
        <w:spacing w:after="0"/>
        <w:ind w:left="0"/>
        <w:jc w:val="both"/>
      </w:pPr>
      <w:r>
        <w:rPr>
          <w:rFonts w:ascii="Times New Roman"/>
          <w:b w:val="false"/>
          <w:i w:val="false"/>
          <w:color w:val="000000"/>
          <w:sz w:val="28"/>
        </w:rPr>
        <w:t>
      2) өтініш беруші МО КО пайдаланушысының тіркеу куәлігін кері қайтарып алуға сұрау салуды МО БКО желісі арқылы онлайн өтінім беру жүйесінде өтінім беру жолымен жібереді;</w:t>
      </w:r>
    </w:p>
    <w:bookmarkEnd w:id="143"/>
    <w:bookmarkStart w:name="z157" w:id="144"/>
    <w:p>
      <w:pPr>
        <w:spacing w:after="0"/>
        <w:ind w:left="0"/>
        <w:jc w:val="both"/>
      </w:pPr>
      <w:r>
        <w:rPr>
          <w:rFonts w:ascii="Times New Roman"/>
          <w:b w:val="false"/>
          <w:i w:val="false"/>
          <w:color w:val="000000"/>
          <w:sz w:val="28"/>
        </w:rPr>
        <w:t>
      3) өтініш беруші ЭҚЖ арқылы МО КО-ға қайтарып алуға өтінімді жолдайды;</w:t>
      </w:r>
    </w:p>
    <w:bookmarkEnd w:id="144"/>
    <w:bookmarkStart w:name="z158" w:id="145"/>
    <w:p>
      <w:pPr>
        <w:spacing w:after="0"/>
        <w:ind w:left="0"/>
        <w:jc w:val="both"/>
      </w:pPr>
      <w:r>
        <w:rPr>
          <w:rFonts w:ascii="Times New Roman"/>
          <w:b w:val="false"/>
          <w:i w:val="false"/>
          <w:color w:val="000000"/>
          <w:sz w:val="28"/>
        </w:rPr>
        <w:t>
      4) МО КО қызметкері өтініш берушінің хатын алғаннан кейін ұсынылған деректердің толықтығын тексеруді жүзеге асырады және тіркеу куәлігін кері қайтарып алуға сұрау салуды растайды.</w:t>
      </w:r>
    </w:p>
    <w:bookmarkEnd w:id="145"/>
    <w:bookmarkStart w:name="z159" w:id="146"/>
    <w:p>
      <w:pPr>
        <w:spacing w:after="0"/>
        <w:ind w:left="0"/>
        <w:jc w:val="both"/>
      </w:pPr>
      <w:r>
        <w:rPr>
          <w:rFonts w:ascii="Times New Roman"/>
          <w:b w:val="false"/>
          <w:i w:val="false"/>
          <w:color w:val="000000"/>
          <w:sz w:val="28"/>
        </w:rPr>
        <w:t>
      21. "Е-қызмет" жүйесі арқылы МО КО пайдаланушыларының тіркеу куәліктерін кері қайтарып алу":</w:t>
      </w:r>
    </w:p>
    <w:bookmarkEnd w:id="146"/>
    <w:bookmarkStart w:name="z160" w:id="147"/>
    <w:p>
      <w:pPr>
        <w:spacing w:after="0"/>
        <w:ind w:left="0"/>
        <w:jc w:val="both"/>
      </w:pPr>
      <w:r>
        <w:rPr>
          <w:rFonts w:ascii="Times New Roman"/>
          <w:b w:val="false"/>
          <w:i w:val="false"/>
          <w:color w:val="000000"/>
          <w:sz w:val="28"/>
        </w:rPr>
        <w:t>
      1) өтініш беруші жұмыс станциясына негізгі ақпарат жеткізгішті қосады;</w:t>
      </w:r>
    </w:p>
    <w:bookmarkEnd w:id="147"/>
    <w:bookmarkStart w:name="z161" w:id="148"/>
    <w:p>
      <w:pPr>
        <w:spacing w:after="0"/>
        <w:ind w:left="0"/>
        <w:jc w:val="both"/>
      </w:pPr>
      <w:r>
        <w:rPr>
          <w:rFonts w:ascii="Times New Roman"/>
          <w:b w:val="false"/>
          <w:i w:val="false"/>
          <w:color w:val="000000"/>
          <w:sz w:val="28"/>
        </w:rPr>
        <w:t>
      2) өтініш беруші "Е-қызмет" жүйесі арқылы өтінім береді";</w:t>
      </w:r>
    </w:p>
    <w:bookmarkEnd w:id="148"/>
    <w:bookmarkStart w:name="z162" w:id="149"/>
    <w:p>
      <w:pPr>
        <w:spacing w:after="0"/>
        <w:ind w:left="0"/>
        <w:jc w:val="both"/>
      </w:pPr>
      <w:r>
        <w:rPr>
          <w:rFonts w:ascii="Times New Roman"/>
          <w:b w:val="false"/>
          <w:i w:val="false"/>
          <w:color w:val="000000"/>
          <w:sz w:val="28"/>
        </w:rPr>
        <w:t>
      3) өтінімге өтініш берушінің ЭЦҚ кілттерімен қол қойылады және МО БКО арқылы "Е-қызмет" жүйесінің иесіне жіберілед";</w:t>
      </w:r>
    </w:p>
    <w:bookmarkEnd w:id="149"/>
    <w:bookmarkStart w:name="z163" w:id="150"/>
    <w:p>
      <w:pPr>
        <w:spacing w:after="0"/>
        <w:ind w:left="0"/>
        <w:jc w:val="both"/>
      </w:pPr>
      <w:r>
        <w:rPr>
          <w:rFonts w:ascii="Times New Roman"/>
          <w:b w:val="false"/>
          <w:i w:val="false"/>
          <w:color w:val="000000"/>
          <w:sz w:val="28"/>
        </w:rPr>
        <w:t>
      4) МО КО "Е-қызмет" жүйесінен өтінімді алғаннан кейін МО КО пайдаланушының тіркеу куәлігін қайтарып алады.</w:t>
      </w:r>
    </w:p>
    <w:bookmarkEnd w:id="150"/>
    <w:bookmarkStart w:name="z164" w:id="151"/>
    <w:p>
      <w:pPr>
        <w:spacing w:after="0"/>
        <w:ind w:left="0"/>
        <w:jc w:val="both"/>
      </w:pPr>
      <w:r>
        <w:rPr>
          <w:rFonts w:ascii="Times New Roman"/>
          <w:b w:val="false"/>
          <w:i w:val="false"/>
          <w:color w:val="000000"/>
          <w:sz w:val="28"/>
        </w:rPr>
        <w:t>
      22. Тіркеу куәлігін кері қайтарып алу тіркеу куәлігін кері қайтарып алуға арналған хат тіркелген сәттен бастап екі жұмыс күнінен кешіктірілмей жүзеге асырылады;</w:t>
      </w:r>
    </w:p>
    <w:bookmarkEnd w:id="151"/>
    <w:bookmarkStart w:name="z165" w:id="152"/>
    <w:p>
      <w:pPr>
        <w:spacing w:after="0"/>
        <w:ind w:left="0"/>
        <w:jc w:val="both"/>
      </w:pPr>
      <w:r>
        <w:rPr>
          <w:rFonts w:ascii="Times New Roman"/>
          <w:b w:val="false"/>
          <w:i w:val="false"/>
          <w:color w:val="000000"/>
          <w:sz w:val="28"/>
        </w:rPr>
        <w:t>
      23. Қазақстан Республикасының мемлекеттік органдарына МО КО берген негізгі ақпаратты жеткізгіш мынадай жағдайларда:</w:t>
      </w:r>
    </w:p>
    <w:bookmarkEnd w:id="152"/>
    <w:bookmarkStart w:name="z166" w:id="153"/>
    <w:p>
      <w:pPr>
        <w:spacing w:after="0"/>
        <w:ind w:left="0"/>
        <w:jc w:val="both"/>
      </w:pPr>
      <w:r>
        <w:rPr>
          <w:rFonts w:ascii="Times New Roman"/>
          <w:b w:val="false"/>
          <w:i w:val="false"/>
          <w:color w:val="000000"/>
          <w:sz w:val="28"/>
        </w:rPr>
        <w:t>
      1) қызметкерді Қазақстан Республикасының мемлекеттік органынан шығуы;</w:t>
      </w:r>
    </w:p>
    <w:bookmarkEnd w:id="153"/>
    <w:bookmarkStart w:name="z167" w:id="154"/>
    <w:p>
      <w:pPr>
        <w:spacing w:after="0"/>
        <w:ind w:left="0"/>
        <w:jc w:val="both"/>
      </w:pPr>
      <w:r>
        <w:rPr>
          <w:rFonts w:ascii="Times New Roman"/>
          <w:b w:val="false"/>
          <w:i w:val="false"/>
          <w:color w:val="000000"/>
          <w:sz w:val="28"/>
        </w:rPr>
        <w:t>
      2) негізгі ақпаратты жеткізгіштің істен шығуы;</w:t>
      </w:r>
    </w:p>
    <w:bookmarkEnd w:id="154"/>
    <w:bookmarkStart w:name="z168" w:id="155"/>
    <w:p>
      <w:pPr>
        <w:spacing w:after="0"/>
        <w:ind w:left="0"/>
        <w:jc w:val="both"/>
      </w:pPr>
      <w:r>
        <w:rPr>
          <w:rFonts w:ascii="Times New Roman"/>
          <w:b w:val="false"/>
          <w:i w:val="false"/>
          <w:color w:val="000000"/>
          <w:sz w:val="28"/>
        </w:rPr>
        <w:t>
      3) қажетсіз МО КО пайдаланушының тіркеу куәлігін қайтарып алған кезде қайтаруға жатады.</w:t>
      </w:r>
    </w:p>
    <w:bookmarkEnd w:id="155"/>
    <w:bookmarkStart w:name="z169" w:id="156"/>
    <w:p>
      <w:pPr>
        <w:spacing w:after="0"/>
        <w:ind w:left="0"/>
        <w:jc w:val="both"/>
      </w:pPr>
      <w:r>
        <w:rPr>
          <w:rFonts w:ascii="Times New Roman"/>
          <w:b w:val="false"/>
          <w:i w:val="false"/>
          <w:color w:val="000000"/>
          <w:sz w:val="28"/>
        </w:rPr>
        <w:t>
      24. Қазақстан Республикасының мемлекеттік органдары МО КО берген кілтті ақпарат жеткізгішін қайтаруды МО КО пайдаланушының тіркеу куәлігін кері қайтарып алу туралы хатты тіркеген күннен бастап бес жұмыс күні ішінде қолма-қол, арнайы немесе пошта байланысы арқылы жүзеге асырады.</w:t>
      </w:r>
    </w:p>
    <w:bookmarkEnd w:id="156"/>
    <w:bookmarkStart w:name="z170" w:id="157"/>
    <w:p>
      <w:pPr>
        <w:spacing w:after="0"/>
        <w:ind w:left="0"/>
        <w:jc w:val="both"/>
      </w:pPr>
      <w:r>
        <w:rPr>
          <w:rFonts w:ascii="Times New Roman"/>
          <w:b w:val="false"/>
          <w:i w:val="false"/>
          <w:color w:val="000000"/>
          <w:sz w:val="28"/>
        </w:rPr>
        <w:t>
      25. МО КО кері қайтарылған тіркеу куәліктері туралы мәліметтерді, олардың сериялық нөмірлерін және кері қайтарып алу себебін интернет-ресурста www.ucgo.gov.kz мекенжайы бойынша және МО БКО желісінде жариялайды.</w:t>
      </w:r>
    </w:p>
    <w:bookmarkEnd w:id="157"/>
    <w:bookmarkStart w:name="z171" w:id="158"/>
    <w:p>
      <w:pPr>
        <w:spacing w:after="0"/>
        <w:ind w:left="0"/>
        <w:jc w:val="left"/>
      </w:pPr>
      <w:r>
        <w:rPr>
          <w:rFonts w:ascii="Times New Roman"/>
          <w:b/>
          <w:i w:val="false"/>
          <w:color w:val="000000"/>
        </w:rPr>
        <w:t xml:space="preserve"> 5-тарау. Электрондық цифрлық қолтаңба ашық кілтінің тиесілілігі мен жарамдылығын растау тәртібі</w:t>
      </w:r>
    </w:p>
    <w:bookmarkEnd w:id="158"/>
    <w:bookmarkStart w:name="z172" w:id="159"/>
    <w:p>
      <w:pPr>
        <w:spacing w:after="0"/>
        <w:ind w:left="0"/>
        <w:jc w:val="both"/>
      </w:pPr>
      <w:r>
        <w:rPr>
          <w:rFonts w:ascii="Times New Roman"/>
          <w:b w:val="false"/>
          <w:i w:val="false"/>
          <w:color w:val="000000"/>
          <w:sz w:val="28"/>
        </w:rPr>
        <w:t xml:space="preserve">
      26. ЭЦҚ ашық кілтінің тиесілілігі мен жарамдылығын растауды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құжаттау, құжаттаманы басқару және электрондық құжат айналымы жүйелерін пайдалану қағидаларының талаптарын орындай отырып, ЭҚЖ жүзеге асырылады.</w:t>
      </w:r>
    </w:p>
    <w:bookmarkEnd w:id="159"/>
    <w:bookmarkStart w:name="z173" w:id="160"/>
    <w:p>
      <w:pPr>
        <w:spacing w:after="0"/>
        <w:ind w:left="0"/>
        <w:jc w:val="both"/>
      </w:pPr>
      <w:r>
        <w:rPr>
          <w:rFonts w:ascii="Times New Roman"/>
          <w:b w:val="false"/>
          <w:i w:val="false"/>
          <w:color w:val="000000"/>
          <w:sz w:val="28"/>
        </w:rPr>
        <w:t>
      27. ЭҚЖ қол қоятын тараптың тіркеу куәлігін қамтитын, электрондық құжатты алған кезде ЭЦҚ-ның жабық кілтінің ЭЦҚ-ның ашық кілтіне тиістілігіне тіркеу куәлігін тексеруді жүзеге асырады.</w:t>
      </w:r>
    </w:p>
    <w:bookmarkEnd w:id="160"/>
    <w:bookmarkStart w:name="z174" w:id="161"/>
    <w:p>
      <w:pPr>
        <w:spacing w:after="0"/>
        <w:ind w:left="0"/>
        <w:jc w:val="both"/>
      </w:pPr>
      <w:r>
        <w:rPr>
          <w:rFonts w:ascii="Times New Roman"/>
          <w:b w:val="false"/>
          <w:i w:val="false"/>
          <w:color w:val="000000"/>
          <w:sz w:val="28"/>
        </w:rPr>
        <w:t>
      28. Қол қоятын тараптың тіркеу куәлігін тексеру МО КО АКҚҚ пайдалана отырып, мынадай тексерулерді орындау:</w:t>
      </w:r>
    </w:p>
    <w:bookmarkEnd w:id="161"/>
    <w:p>
      <w:pPr>
        <w:spacing w:after="0"/>
        <w:ind w:left="0"/>
        <w:jc w:val="both"/>
      </w:pPr>
      <w:r>
        <w:rPr>
          <w:rFonts w:ascii="Times New Roman"/>
          <w:b w:val="false"/>
          <w:i w:val="false"/>
          <w:color w:val="000000"/>
          <w:sz w:val="28"/>
        </w:rPr>
        <w:t>
      куәландырушы орталықтардың аралық тіркеу куәліктерін ескере отырып, тексерілетін тіркеу куәлігінен куәландырушы орталықтың сенім білдірілген негізгі тіркеу куәлігіне дейін дұрыс тізбегінің құрылуын тексеру;</w:t>
      </w:r>
    </w:p>
    <w:p>
      <w:pPr>
        <w:spacing w:after="0"/>
        <w:ind w:left="0"/>
        <w:jc w:val="both"/>
      </w:pPr>
      <w:r>
        <w:rPr>
          <w:rFonts w:ascii="Times New Roman"/>
          <w:b w:val="false"/>
          <w:i w:val="false"/>
          <w:color w:val="000000"/>
          <w:sz w:val="28"/>
        </w:rPr>
        <w:t>
      тіркеу куәлігінің қолданылу мерзімін тексеру. Куәландырушы орталықтардың аралық тіркеу куәліктерін ескере отырып, тексерілетін тіркеу куәлігінен куәландырушы орталықтың сенім білдірілген негізгі тіркеу куәлігіне дейін жарамдылық мерзімдерін тексеру;</w:t>
      </w:r>
    </w:p>
    <w:p>
      <w:pPr>
        <w:spacing w:after="0"/>
        <w:ind w:left="0"/>
        <w:jc w:val="both"/>
      </w:pPr>
      <w:r>
        <w:rPr>
          <w:rFonts w:ascii="Times New Roman"/>
          <w:b w:val="false"/>
          <w:i w:val="false"/>
          <w:color w:val="000000"/>
          <w:sz w:val="28"/>
        </w:rPr>
        <w:t>
      тіркеу куәлігінің кері қайтарылғандығын тексеру жолымен жүзеге асырылады. Қол қоюшы тараптың тіркеу куәлігін кері қайтаруға қатысты тексеру мына әдістердің бірін қолдану арқылы жүзеге асырылады:</w:t>
      </w:r>
    </w:p>
    <w:p>
      <w:pPr>
        <w:spacing w:after="0"/>
        <w:ind w:left="0"/>
        <w:jc w:val="both"/>
      </w:pPr>
      <w:r>
        <w:rPr>
          <w:rFonts w:ascii="Times New Roman"/>
          <w:b w:val="false"/>
          <w:i w:val="false"/>
          <w:color w:val="000000"/>
          <w:sz w:val="28"/>
        </w:rPr>
        <w:t>
      МО КО ҚТКТ негізінде. Тексерудің осы әдісі МО КО ҚТКТ қолдану мерзімі басталған сәтте тексерілетін тіркеу куәлігінің кері қайтарылғандығын растайды;</w:t>
      </w:r>
    </w:p>
    <w:p>
      <w:pPr>
        <w:spacing w:after="0"/>
        <w:ind w:left="0"/>
        <w:jc w:val="both"/>
      </w:pPr>
      <w:r>
        <w:rPr>
          <w:rFonts w:ascii="Times New Roman"/>
          <w:b w:val="false"/>
          <w:i w:val="false"/>
          <w:color w:val="000000"/>
          <w:sz w:val="28"/>
        </w:rPr>
        <w:t>
      OCSP (On-line Certificate Status Protocol) протоколына негізделген тіркеу куәлігінің кері қайтарылғандығын онлайн тексеру. Бұл тексеріс тәсілі тексеріліп отырған тіркеу куәлігі сұрау салынған сәтте (ағымдағы уақыт) кері қайтарылғандығын растайды;</w:t>
      </w:r>
    </w:p>
    <w:p>
      <w:pPr>
        <w:spacing w:after="0"/>
        <w:ind w:left="0"/>
        <w:jc w:val="both"/>
      </w:pPr>
      <w:r>
        <w:rPr>
          <w:rFonts w:ascii="Times New Roman"/>
          <w:b w:val="false"/>
          <w:i w:val="false"/>
          <w:color w:val="000000"/>
          <w:sz w:val="28"/>
        </w:rPr>
        <w:t>
      қосымша ҚТКТ негізінде. Бұл сервисті ҚТКТ сервисімен бірігіп пайдалану қажет, бұл ҚТКТ сервисіне қарағанда барынша өзектендірілген ақпаратты алуға мүмкіндік береді. Бұл тексеру әдісі тексеріліп отырған тіркеу куәлігі қосымша МО КО ҚТКТ қолдану мерзімі басталған сәтте кері қайтарылғандығын растайды;</w:t>
      </w:r>
    </w:p>
    <w:p>
      <w:pPr>
        <w:spacing w:after="0"/>
        <w:ind w:left="0"/>
        <w:jc w:val="both"/>
      </w:pPr>
      <w:r>
        <w:rPr>
          <w:rFonts w:ascii="Times New Roman"/>
          <w:b w:val="false"/>
          <w:i w:val="false"/>
          <w:color w:val="000000"/>
          <w:sz w:val="28"/>
        </w:rPr>
        <w:t>
      кілтті пайдалану саласын тексеру. Тексеру "кілтті пайдалану" (KeyUsage) тiркеу куәлiгі алаңының мәнiн тексеруді қамтиды. Егер "кілтті пайдалану" алаңы "Цифрлық қолтаңба" мен "Бастартпаушылық" мәндерін қамтитын болса, онда осы тіркеу куәлігі ЭЦҚ үшін пайдаланылады. Ал, егер "кілтті пайдалану" алаңы "Цифрлық қолтаңба" мен "Кілттерді шифрлау" мәндерін қамтитын болса, онда осы тіркеу куәлігі аутентификациялау үшін пайдаланылады;</w:t>
      </w:r>
    </w:p>
    <w:p>
      <w:pPr>
        <w:spacing w:after="0"/>
        <w:ind w:left="0"/>
        <w:jc w:val="both"/>
      </w:pPr>
      <w:r>
        <w:rPr>
          <w:rFonts w:ascii="Times New Roman"/>
          <w:b w:val="false"/>
          <w:i w:val="false"/>
          <w:color w:val="000000"/>
          <w:sz w:val="28"/>
        </w:rPr>
        <w:t>
      уақыт белгісін тексеру. Уақыттың көрсетілген кезеңінде құжатқа қол қоюдың дәлелі ҚР ҰКО алынған және құжатқа қол қою уақытын қамтитын уақыт белгісінің түбіртегі болып табылады. Осы тексеру ұзақ мерзімді сақталудағы электрондық құжаттар үшiн жүргізіледі және құжатқа қол қою кезеңінде қалыптасады.</w:t>
      </w:r>
    </w:p>
    <w:p>
      <w:pPr>
        <w:spacing w:after="0"/>
        <w:ind w:left="0"/>
        <w:jc w:val="both"/>
      </w:pPr>
      <w:r>
        <w:rPr>
          <w:rFonts w:ascii="Times New Roman"/>
          <w:b w:val="false"/>
          <w:i w:val="false"/>
          <w:color w:val="000000"/>
          <w:sz w:val="28"/>
        </w:rPr>
        <w:t xml:space="preserve">
      Электрондық құжаттағы ЭЦҚ-ны тексеру АКҚҚ-ны пайдалана отырып, қол қоюшы тараптың тіркеу куәлігінде қамтылған ЭЦҚ ашық кілтін пайдалану арқылы жүргізіледі. ЭЦҚ тексеруді техникалық іске асыру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12864 болып тіркелген) Электрондық цифрлық қолтаңбаның төлнұсқалығын тексеру қағидаларымен белгіленген талаптарды орындай отырып, ЭҚЖ иесіне жүктеледі.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органдары</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Офлайн режимінде тіркеу куәліктерін алу үшін өтініш</w:t>
      </w:r>
    </w:p>
    <w:p>
      <w:pPr>
        <w:spacing w:after="0"/>
        <w:ind w:left="0"/>
        <w:jc w:val="both"/>
      </w:pPr>
      <w:r>
        <w:rPr>
          <w:rFonts w:ascii="Times New Roman"/>
          <w:b w:val="false"/>
          <w:i w:val="false"/>
          <w:color w:val="000000"/>
          <w:sz w:val="28"/>
        </w:rPr>
        <w:t>
      Осы Қазақстан Республикасының мемлекеттік органдардың куәландырушы орталығында тіркеу куәліктерін мына қызметкерлерге беруді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3583"/>
        <w:gridCol w:w="972"/>
        <w:gridCol w:w="972"/>
        <w:gridCol w:w="972"/>
        <w:gridCol w:w="1514"/>
        <w:gridCol w:w="3315"/>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(қолдану мерзімінің өтуі туралы хабарландыру үшін)</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www.ucgo.gov.kz мекенжайы бойынша интернет-ресурсында орналасқан Қазақстан Республикасының мемлекеттік органдарын куәландырушы орталығының ақпараттық жүйесінің пайдаланушылық келісімінің шарттарын жоғарыда аталған қызметкерлермен қабылдағаны туралы хабарлаймыз. </w:t>
      </w:r>
    </w:p>
    <w:p>
      <w:pPr>
        <w:spacing w:after="0"/>
        <w:ind w:left="0"/>
        <w:jc w:val="both"/>
      </w:pPr>
      <w:r>
        <w:rPr>
          <w:rFonts w:ascii="Times New Roman"/>
          <w:b w:val="false"/>
          <w:i w:val="false"/>
          <w:color w:val="000000"/>
          <w:sz w:val="28"/>
        </w:rPr>
        <w:t xml:space="preserve">
      Басшы ______________ __________________________ </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органдары</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органдары куәландырушы орталығы пайдаланушыларының тіркеу куәліктерін бір рет алуға немесе кері қайтарып алуға сенімхат</w:t>
      </w:r>
    </w:p>
    <w:tbl>
      <w:tblPr>
        <w:tblW w:w="0" w:type="auto"/>
        <w:tblCellSpacing w:w="0" w:type="auto"/>
        <w:tblBorders>
          <w:top w:val="none"/>
          <w:left w:val="none"/>
          <w:bottom w:val="none"/>
          <w:right w:val="none"/>
          <w:insideH w:val="none"/>
          <w:insideV w:val="none"/>
        </w:tblBorders>
      </w:tblPr>
      <w:tblGrid>
        <w:gridCol w:w="831"/>
        <w:gridCol w:w="7054"/>
        <w:gridCol w:w="441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 ,</w:t>
            </w:r>
          </w:p>
        </w:tc>
        <w:tc>
          <w:tcPr>
            <w:tcW w:w="4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"___"____________</w:t>
            </w:r>
          </w:p>
        </w:tc>
      </w:tr>
      <w:tr>
        <w:trPr>
          <w:trHeight w:val="30" w:hRule="atLeast"/>
        </w:trPr>
        <w:tc>
          <w:tcPr>
            <w:tcW w:w="8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4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БСН _________________________, </w:t>
      </w:r>
    </w:p>
    <w:p>
      <w:pPr>
        <w:spacing w:after="0"/>
        <w:ind w:left="0"/>
        <w:jc w:val="both"/>
      </w:pPr>
      <w:r>
        <w:rPr>
          <w:rFonts w:ascii="Times New Roman"/>
          <w:b w:val="false"/>
          <w:i w:val="false"/>
          <w:color w:val="000000"/>
          <w:sz w:val="28"/>
        </w:rPr>
        <w:t xml:space="preserve">
      заңды мекенжайы: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атынан, </w:t>
      </w:r>
    </w:p>
    <w:p>
      <w:pPr>
        <w:spacing w:after="0"/>
        <w:ind w:left="0"/>
        <w:jc w:val="both"/>
      </w:pPr>
      <w:r>
        <w:rPr>
          <w:rFonts w:ascii="Times New Roman"/>
          <w:b w:val="false"/>
          <w:i w:val="false"/>
          <w:color w:val="000000"/>
          <w:sz w:val="28"/>
        </w:rPr>
        <w:t>
      Жарғының (Қағиданың) негізінде әрекет ететін азаматтарға осы сенімхатпен уәкілеттік береді: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туған жылы мен орны, мекенжайы) </w:t>
      </w:r>
    </w:p>
    <w:p>
      <w:pPr>
        <w:spacing w:after="0"/>
        <w:ind w:left="0"/>
        <w:jc w:val="both"/>
      </w:pPr>
      <w:r>
        <w:rPr>
          <w:rFonts w:ascii="Times New Roman"/>
          <w:b w:val="false"/>
          <w:i w:val="false"/>
          <w:color w:val="000000"/>
          <w:sz w:val="28"/>
        </w:rPr>
        <w:t>
      ЖСН____________________,</w:t>
      </w:r>
    </w:p>
    <w:p>
      <w:pPr>
        <w:spacing w:after="0"/>
        <w:ind w:left="0"/>
        <w:jc w:val="both"/>
      </w:pPr>
      <w:r>
        <w:rPr>
          <w:rFonts w:ascii="Times New Roman"/>
          <w:b w:val="false"/>
          <w:i w:val="false"/>
          <w:color w:val="000000"/>
          <w:sz w:val="28"/>
        </w:rPr>
        <w:t>
      ұсынуға арналған құжаттар ________________________________________________________</w:t>
      </w:r>
    </w:p>
    <w:p>
      <w:pPr>
        <w:spacing w:after="0"/>
        <w:ind w:left="0"/>
        <w:jc w:val="both"/>
      </w:pPr>
      <w:r>
        <w:rPr>
          <w:rFonts w:ascii="Times New Roman"/>
          <w:b w:val="false"/>
          <w:i w:val="false"/>
          <w:color w:val="000000"/>
          <w:sz w:val="28"/>
        </w:rPr>
        <w:t>
      (беру немесе кері қайтарып алу)</w:t>
      </w:r>
    </w:p>
    <w:p>
      <w:pPr>
        <w:spacing w:after="0"/>
        <w:ind w:left="0"/>
        <w:jc w:val="both"/>
      </w:pPr>
      <w:r>
        <w:rPr>
          <w:rFonts w:ascii="Times New Roman"/>
          <w:b w:val="false"/>
          <w:i w:val="false"/>
          <w:color w:val="000000"/>
          <w:sz w:val="28"/>
        </w:rPr>
        <w:t xml:space="preserve">
      Қазақстан Республикасының мемлекеттік органның қызметкерлері үшін мемлекеттік </w:t>
      </w:r>
    </w:p>
    <w:p>
      <w:pPr>
        <w:spacing w:after="0"/>
        <w:ind w:left="0"/>
        <w:jc w:val="both"/>
      </w:pPr>
      <w:r>
        <w:rPr>
          <w:rFonts w:ascii="Times New Roman"/>
          <w:b w:val="false"/>
          <w:i w:val="false"/>
          <w:color w:val="000000"/>
          <w:sz w:val="28"/>
        </w:rPr>
        <w:t xml:space="preserve">
      органдарының куәландырушы орталығына пайдаланушылардың тіркеу куәліктерін беру: </w:t>
      </w:r>
    </w:p>
    <w:p>
      <w:pPr>
        <w:spacing w:after="0"/>
        <w:ind w:left="0"/>
        <w:jc w:val="both"/>
      </w:pPr>
      <w:r>
        <w:rPr>
          <w:rFonts w:ascii="Times New Roman"/>
          <w:b w:val="false"/>
          <w:i w:val="false"/>
          <w:color w:val="000000"/>
          <w:sz w:val="28"/>
        </w:rPr>
        <w:t xml:space="preserve">
      1. ____________________________________, ___________, __________________ </w:t>
      </w:r>
    </w:p>
    <w:p>
      <w:pPr>
        <w:spacing w:after="0"/>
        <w:ind w:left="0"/>
        <w:jc w:val="both"/>
      </w:pPr>
      <w:r>
        <w:rPr>
          <w:rFonts w:ascii="Times New Roman"/>
          <w:b w:val="false"/>
          <w:i w:val="false"/>
          <w:color w:val="000000"/>
          <w:sz w:val="28"/>
        </w:rPr>
        <w:t>
      (Тегі, аты, әкесінің аты бар болған жағдайда) (лауазымы) (қызметкердің қолы)</w:t>
      </w:r>
    </w:p>
    <w:p>
      <w:pPr>
        <w:spacing w:after="0"/>
        <w:ind w:left="0"/>
        <w:jc w:val="both"/>
      </w:pPr>
      <w:r>
        <w:rPr>
          <w:rFonts w:ascii="Times New Roman"/>
          <w:b w:val="false"/>
          <w:i w:val="false"/>
          <w:color w:val="000000"/>
          <w:sz w:val="28"/>
        </w:rPr>
        <w:t>
      ЖСН _______________________________</w:t>
      </w:r>
    </w:p>
    <w:p>
      <w:pPr>
        <w:spacing w:after="0"/>
        <w:ind w:left="0"/>
        <w:jc w:val="both"/>
      </w:pPr>
      <w:r>
        <w:rPr>
          <w:rFonts w:ascii="Times New Roman"/>
          <w:b w:val="false"/>
          <w:i w:val="false"/>
          <w:color w:val="000000"/>
          <w:sz w:val="28"/>
        </w:rPr>
        <w:t xml:space="preserve">
      2. ____________________________________, ___________, __________________ </w:t>
      </w:r>
    </w:p>
    <w:p>
      <w:pPr>
        <w:spacing w:after="0"/>
        <w:ind w:left="0"/>
        <w:jc w:val="both"/>
      </w:pPr>
      <w:r>
        <w:rPr>
          <w:rFonts w:ascii="Times New Roman"/>
          <w:b w:val="false"/>
          <w:i w:val="false"/>
          <w:color w:val="000000"/>
          <w:sz w:val="28"/>
        </w:rPr>
        <w:t>
      (Тегі, аты, әкесінің аты бар болған жағдайда) (лауазымы) (қызметкердің қолы)</w:t>
      </w:r>
    </w:p>
    <w:p>
      <w:pPr>
        <w:spacing w:after="0"/>
        <w:ind w:left="0"/>
        <w:jc w:val="both"/>
      </w:pPr>
      <w:r>
        <w:rPr>
          <w:rFonts w:ascii="Times New Roman"/>
          <w:b w:val="false"/>
          <w:i w:val="false"/>
          <w:color w:val="000000"/>
          <w:sz w:val="28"/>
        </w:rPr>
        <w:t>
      ЖСН _______________________________</w:t>
      </w:r>
    </w:p>
    <w:p>
      <w:pPr>
        <w:spacing w:after="0"/>
        <w:ind w:left="0"/>
        <w:jc w:val="both"/>
      </w:pPr>
      <w:r>
        <w:rPr>
          <w:rFonts w:ascii="Times New Roman"/>
          <w:b w:val="false"/>
          <w:i w:val="false"/>
          <w:color w:val="000000"/>
          <w:sz w:val="28"/>
        </w:rPr>
        <w:t xml:space="preserve">
      Басшы ____________ __________________________ </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органдары</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органдары куәландырушы орталығы пайдаланушыларының тіркеу куәліктерін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997"/>
        <w:gridCol w:w="3527"/>
        <w:gridCol w:w="997"/>
        <w:gridCol w:w="780"/>
        <w:gridCol w:w="2877"/>
        <w:gridCol w:w="781"/>
        <w:gridCol w:w="781"/>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нөмірі және күні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шығарылған пайдаланушының тегі, аты, әкесінің аты (бар болған жағдайда)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шығарылған күні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сериялық нөмірі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(бар болған жағдайда)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органдары</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 беру онлайн сервисі арқылы тіркеу куәліктерін алу үшін өтініш</w:t>
      </w:r>
    </w:p>
    <w:p>
      <w:pPr>
        <w:spacing w:after="0"/>
        <w:ind w:left="0"/>
        <w:jc w:val="both"/>
      </w:pPr>
      <w:r>
        <w:rPr>
          <w:rFonts w:ascii="Times New Roman"/>
          <w:b w:val="false"/>
          <w:i w:val="false"/>
          <w:color w:val="000000"/>
          <w:sz w:val="28"/>
        </w:rPr>
        <w:t xml:space="preserve">
      Осы Қазақстан Республикасының мемлекеттік органдарының куәландырушы </w:t>
      </w:r>
    </w:p>
    <w:p>
      <w:pPr>
        <w:spacing w:after="0"/>
        <w:ind w:left="0"/>
        <w:jc w:val="both"/>
      </w:pPr>
      <w:r>
        <w:rPr>
          <w:rFonts w:ascii="Times New Roman"/>
          <w:b w:val="false"/>
          <w:i w:val="false"/>
          <w:color w:val="000000"/>
          <w:sz w:val="28"/>
        </w:rPr>
        <w:t>
      орталығында мына қызметкерлерге тіркеу куәліктерін беруді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2804"/>
        <w:gridCol w:w="823"/>
        <w:gridCol w:w="823"/>
        <w:gridCol w:w="823"/>
        <w:gridCol w:w="1281"/>
        <w:gridCol w:w="2118"/>
        <w:gridCol w:w="2805"/>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 (онлайн берілген кезде толтырылады)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(қолдану мерзімінің өтуі туралы хабарлау үшін)</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www.ucgo.gov.kz мекенжайы бойынша интернет-ресурста орналасқан Қазақстан Республикасының мемлекеттік органдарын куәландырушы орталығының ақпараттық жүйесінің пайдаланушылық келісімшарттарын жоғарыда аталған қызметкерлермен қабылдағаны туралы хабарлаймыз.</w:t>
      </w:r>
    </w:p>
    <w:p>
      <w:pPr>
        <w:spacing w:after="0"/>
        <w:ind w:left="0"/>
        <w:jc w:val="both"/>
      </w:pPr>
      <w:r>
        <w:rPr>
          <w:rFonts w:ascii="Times New Roman"/>
          <w:b w:val="false"/>
          <w:i w:val="false"/>
          <w:color w:val="000000"/>
          <w:sz w:val="28"/>
        </w:rPr>
        <w:t xml:space="preserve">
      Басшы _____________________ _________________________ </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xml:space="preserve">
      Орындаушының тегі, аты, әкесінің аты (бар болған жағдайда) және коды көрсетілген телефон нөмірі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органдардың куәландырушы орталығының пайдаланушылары үшін тіркеу куәлігінің құрылымы (қол қою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653"/>
        <w:gridCol w:w="6314"/>
        <w:gridCol w:w="476"/>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Міндеттілігі/Маңыздылығы</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алгоритмі</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баспагер (бірегей аты)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 ОРТАЛЫҒЫ</w:t>
            </w:r>
            <w:r>
              <w:br/>
            </w:r>
            <w:r>
              <w:rPr>
                <w:rFonts w:ascii="Times New Roman"/>
                <w:b w:val="false"/>
                <w:i w:val="false"/>
                <w:color w:val="000000"/>
                <w:sz w:val="20"/>
              </w:rPr>
              <w:t>
O = "ҰЛТТЫҚ АҚПАРАТТЫҚ ТЕХНОЛОГИЯЛАР" АҚ</w:t>
            </w:r>
            <w:r>
              <w:br/>
            </w:r>
            <w:r>
              <w:rPr>
                <w:rFonts w:ascii="Times New Roman"/>
                <w:b w:val="false"/>
                <w:i w:val="false"/>
                <w:color w:val="000000"/>
                <w:sz w:val="20"/>
              </w:rPr>
              <w:t>
С = KZ</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w:t>
            </w:r>
            <w:r>
              <w:br/>
            </w:r>
            <w:r>
              <w:rPr>
                <w:rFonts w:ascii="Times New Roman"/>
                <w:b w:val="false"/>
                <w:i w:val="false"/>
                <w:color w:val="000000"/>
                <w:sz w:val="20"/>
              </w:rPr>
              <w:t>
G = ӘКЕСІНІҢ АТЫ</w:t>
            </w:r>
            <w:r>
              <w:br/>
            </w:r>
            <w:r>
              <w:rPr>
                <w:rFonts w:ascii="Times New Roman"/>
                <w:b w:val="false"/>
                <w:i w:val="false"/>
                <w:color w:val="000000"/>
                <w:sz w:val="20"/>
              </w:rPr>
              <w:t>
SERIALNUMBER= IINXXXXXXXXXXXX</w:t>
            </w:r>
            <w:r>
              <w:br/>
            </w:r>
            <w:r>
              <w:rPr>
                <w:rFonts w:ascii="Times New Roman"/>
                <w:b w:val="false"/>
                <w:i w:val="false"/>
                <w:color w:val="000000"/>
                <w:sz w:val="20"/>
              </w:rPr>
              <w:t>
CN = ТЕГІ АТЫ</w:t>
            </w:r>
            <w:r>
              <w:br/>
            </w:r>
            <w:r>
              <w:rPr>
                <w:rFonts w:ascii="Times New Roman"/>
                <w:b w:val="false"/>
                <w:i w:val="false"/>
                <w:color w:val="000000"/>
                <w:sz w:val="20"/>
              </w:rPr>
              <w:t>
OU = BINXXXXXXXXXXXX</w:t>
            </w:r>
            <w:r>
              <w:br/>
            </w:r>
            <w:r>
              <w:rPr>
                <w:rFonts w:ascii="Times New Roman"/>
                <w:b w:val="false"/>
                <w:i w:val="false"/>
                <w:color w:val="000000"/>
                <w:sz w:val="20"/>
              </w:rPr>
              <w:t>
O = МЕКЕМЕ АТАУЫ</w:t>
            </w:r>
            <w:r>
              <w:br/>
            </w:r>
            <w:r>
              <w:rPr>
                <w:rFonts w:ascii="Times New Roman"/>
                <w:b w:val="false"/>
                <w:i w:val="false"/>
                <w:color w:val="000000"/>
                <w:sz w:val="20"/>
              </w:rPr>
              <w:t>
S = ОБЛЫС</w:t>
            </w:r>
            <w:r>
              <w:br/>
            </w:r>
            <w:r>
              <w:rPr>
                <w:rFonts w:ascii="Times New Roman"/>
                <w:b w:val="false"/>
                <w:i w:val="false"/>
                <w:color w:val="000000"/>
                <w:sz w:val="20"/>
              </w:rPr>
              <w:t>
C = KZ</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келесі параметрлермен</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Бас тартпаушылық</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қайтару тізімін тарату нүктесі</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аты:</w:t>
            </w:r>
            <w:r>
              <w:br/>
            </w:r>
            <w:r>
              <w:rPr>
                <w:rFonts w:ascii="Times New Roman"/>
                <w:b w:val="false"/>
                <w:i w:val="false"/>
                <w:color w:val="000000"/>
                <w:sz w:val="20"/>
              </w:rPr>
              <w:t>
URL=http://​crl.​ucgo.​gov.​kz / ucgo.crl</w:t>
            </w:r>
            <w:r>
              <w:br/>
            </w:r>
            <w:r>
              <w:rPr>
                <w:rFonts w:ascii="Times New Roman"/>
                <w:b w:val="false"/>
                <w:i w:val="false"/>
                <w:color w:val="000000"/>
                <w:sz w:val="20"/>
              </w:rPr>
              <w:t>
URL=http://​crl1.​ucgo.​gov.​kz / ucgo.crl</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 жеткізу</w:t>
            </w:r>
            <w:r>
              <w:br/>
            </w:r>
            <w:r>
              <w:rPr>
                <w:rFonts w:ascii="Times New Roman"/>
                <w:b w:val="false"/>
                <w:i w:val="false"/>
                <w:color w:val="000000"/>
                <w:sz w:val="20"/>
              </w:rPr>
              <w:t>
Қол жеткізу әдісі = Сертификаттау орталығының өнім берушісі (1.​3.​6.​1.5.​5.​7.​48.2)</w:t>
            </w:r>
            <w:r>
              <w:br/>
            </w:r>
            <w:r>
              <w:rPr>
                <w:rFonts w:ascii="Times New Roman"/>
                <w:b w:val="false"/>
                <w:i w:val="false"/>
                <w:color w:val="000000"/>
                <w:sz w:val="20"/>
              </w:rPr>
              <w:t>
Қосымша аты: URL=http: / / ucgo.gov.​kz/​cert / ucgo.cer</w:t>
            </w:r>
            <w:r>
              <w:br/>
            </w:r>
            <w:r>
              <w:rPr>
                <w:rFonts w:ascii="Times New Roman"/>
                <w:b w:val="false"/>
                <w:i w:val="false"/>
                <w:color w:val="000000"/>
                <w:sz w:val="20"/>
              </w:rPr>
              <w:t>
[2]Сертификаттау орталығының мәліметтеріне қол жеткізу</w:t>
            </w:r>
            <w:r>
              <w:br/>
            </w:r>
            <w:r>
              <w:rPr>
                <w:rFonts w:ascii="Times New Roman"/>
                <w:b w:val="false"/>
                <w:i w:val="false"/>
                <w:color w:val="000000"/>
                <w:sz w:val="20"/>
              </w:rPr>
              <w:t>
Қол жеткізу әдісі = желі арқылы сертификат жай-күйін анықтау хаттамасы (1.​3.​6.​1.5.​5.​7.​48.1)</w:t>
            </w:r>
            <w:r>
              <w:br/>
            </w:r>
            <w:r>
              <w:rPr>
                <w:rFonts w:ascii="Times New Roman"/>
                <w:b w:val="false"/>
                <w:i w:val="false"/>
                <w:color w:val="000000"/>
                <w:sz w:val="20"/>
              </w:rPr>
              <w:t>
Қосымша аты:</w:t>
            </w:r>
            <w:r>
              <w:br/>
            </w:r>
            <w:r>
              <w:rPr>
                <w:rFonts w:ascii="Times New Roman"/>
                <w:b w:val="false"/>
                <w:i w:val="false"/>
                <w:color w:val="000000"/>
                <w:sz w:val="20"/>
              </w:rPr>
              <w:t>
URL= http://​ocsp.​ucgo.​gov.​kz</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куәлігінің саясаты:</w:t>
            </w:r>
            <w:r>
              <w:br/>
            </w:r>
            <w:r>
              <w:rPr>
                <w:rFonts w:ascii="Times New Roman"/>
                <w:b w:val="false"/>
                <w:i w:val="false"/>
                <w:color w:val="000000"/>
                <w:sz w:val="20"/>
              </w:rPr>
              <w:t>
Саясатты сәйкестендірушісі=1.​2.​398.​3.2.2.1</w:t>
            </w:r>
            <w:r>
              <w:br/>
            </w:r>
            <w:r>
              <w:rPr>
                <w:rFonts w:ascii="Times New Roman"/>
                <w:b w:val="false"/>
                <w:i w:val="false"/>
                <w:color w:val="000000"/>
                <w:sz w:val="20"/>
              </w:rPr>
              <w:t>
[1,1] саясатты мамандандырушының мәліметтері:</w:t>
            </w:r>
            <w:r>
              <w:br/>
            </w:r>
            <w:r>
              <w:rPr>
                <w:rFonts w:ascii="Times New Roman"/>
                <w:b w:val="false"/>
                <w:i w:val="false"/>
                <w:color w:val="000000"/>
                <w:sz w:val="20"/>
              </w:rPr>
              <w:t>
саясатты мамандандырушының сәйкестендірушісі = CPS</w:t>
            </w:r>
            <w:r>
              <w:br/>
            </w:r>
            <w:r>
              <w:rPr>
                <w:rFonts w:ascii="Times New Roman"/>
                <w:b w:val="false"/>
                <w:i w:val="false"/>
                <w:color w:val="000000"/>
                <w:sz w:val="20"/>
              </w:rPr>
              <w:t>
Мамандандырушы:</w:t>
            </w:r>
            <w:r>
              <w:br/>
            </w:r>
            <w:r>
              <w:rPr>
                <w:rFonts w:ascii="Times New Roman"/>
                <w:b w:val="false"/>
                <w:i w:val="false"/>
                <w:color w:val="000000"/>
                <w:sz w:val="20"/>
              </w:rPr>
              <w:t>
http://​ucgo.​gov.​kz/​cps</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сәйкестендірушісі =</w:t>
            </w:r>
            <w:r>
              <w:br/>
            </w:r>
            <w:r>
              <w:rPr>
                <w:rFonts w:ascii="Times New Roman"/>
                <w:b w:val="false"/>
                <w:i w:val="false"/>
                <w:color w:val="000000"/>
                <w:sz w:val="20"/>
              </w:rPr>
              <w:t>
сериялық нөмірі</w:t>
            </w:r>
            <w:r>
              <w:br/>
            </w:r>
            <w:r>
              <w:rPr>
                <w:rFonts w:ascii="Times New Roman"/>
                <w:b w:val="false"/>
                <w:i w:val="false"/>
                <w:color w:val="000000"/>
                <w:sz w:val="20"/>
              </w:rPr>
              <w:t>
Сертификаттың өнім берушісі:</w:t>
            </w:r>
            <w:r>
              <w:br/>
            </w:r>
            <w:r>
              <w:rPr>
                <w:rFonts w:ascii="Times New Roman"/>
                <w:b w:val="false"/>
                <w:i w:val="false"/>
                <w:color w:val="000000"/>
                <w:sz w:val="20"/>
              </w:rPr>
              <w:t>
Каталогтың мекенжайы:</w:t>
            </w:r>
            <w:r>
              <w:br/>
            </w:r>
            <w:r>
              <w:rPr>
                <w:rFonts w:ascii="Times New Roman"/>
                <w:b w:val="false"/>
                <w:i w:val="false"/>
                <w:color w:val="000000"/>
                <w:sz w:val="20"/>
              </w:rPr>
              <w:t>
CN = МЕМЛЕКЕТТІК ОРГАНДАРДЫҢ КҮӘЛАНДЫРУШЫ ОРТАЛЫҒЫ</w:t>
            </w:r>
            <w:r>
              <w:br/>
            </w:r>
            <w:r>
              <w:rPr>
                <w:rFonts w:ascii="Times New Roman"/>
                <w:b w:val="false"/>
                <w:i w:val="false"/>
                <w:color w:val="000000"/>
                <w:sz w:val="20"/>
              </w:rPr>
              <w:t>
O = "ҰЛТТЫҚ АҚПАРАТТЫҚ ТЕХНОЛОГИЯЛАР" АҚ</w:t>
            </w:r>
            <w:r>
              <w:br/>
            </w:r>
            <w:r>
              <w:rPr>
                <w:rFonts w:ascii="Times New Roman"/>
                <w:b w:val="false"/>
                <w:i w:val="false"/>
                <w:color w:val="000000"/>
                <w:sz w:val="20"/>
              </w:rPr>
              <w:t>
С = KZ</w:t>
            </w:r>
            <w:r>
              <w:br/>
            </w:r>
            <w:r>
              <w:rPr>
                <w:rFonts w:ascii="Times New Roman"/>
                <w:b w:val="false"/>
                <w:i w:val="false"/>
                <w:color w:val="000000"/>
                <w:sz w:val="20"/>
              </w:rPr>
              <w:t>
Сертификаттың сериялық нөмірі = Сериялық нөмір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bl>
    <w:p>
      <w:pPr>
        <w:spacing w:after="0"/>
        <w:ind w:left="0"/>
        <w:jc w:val="left"/>
      </w:pPr>
      <w:r>
        <w:rPr>
          <w:rFonts w:ascii="Times New Roman"/>
          <w:b/>
          <w:i w:val="false"/>
          <w:color w:val="000000"/>
        </w:rPr>
        <w:t xml:space="preserve"> Қазақстан Республикасының мемлекеттік органдардың куәландырушы орталығының пайдаланушылары үшін тіркеу куәлігінің құрылымы (аутентификация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569"/>
        <w:gridCol w:w="5503"/>
        <w:gridCol w:w="1995"/>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Міндеттілігі/Маңыздылығы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алгоритмі</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баспагер (бірегей аты)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 ОРТАЛЫҒЫ</w:t>
            </w:r>
            <w:r>
              <w:br/>
            </w:r>
            <w:r>
              <w:rPr>
                <w:rFonts w:ascii="Times New Roman"/>
                <w:b w:val="false"/>
                <w:i w:val="false"/>
                <w:color w:val="000000"/>
                <w:sz w:val="20"/>
              </w:rPr>
              <w:t>
O = "ҰЛТТЫҚ АҚПАРАТТЫҚ ТЕХНОЛОГИЯЛАР" АҚ</w:t>
            </w:r>
            <w:r>
              <w:br/>
            </w:r>
            <w:r>
              <w:rPr>
                <w:rFonts w:ascii="Times New Roman"/>
                <w:b w:val="false"/>
                <w:i w:val="false"/>
                <w:color w:val="000000"/>
                <w:sz w:val="20"/>
              </w:rPr>
              <w:t>
С = KZ</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w:t>
            </w:r>
            <w:r>
              <w:br/>
            </w:r>
            <w:r>
              <w:rPr>
                <w:rFonts w:ascii="Times New Roman"/>
                <w:b w:val="false"/>
                <w:i w:val="false"/>
                <w:color w:val="000000"/>
                <w:sz w:val="20"/>
              </w:rPr>
              <w:t>
G = ӘКЕСІНІҢ АТЫ</w:t>
            </w:r>
            <w:r>
              <w:br/>
            </w:r>
            <w:r>
              <w:rPr>
                <w:rFonts w:ascii="Times New Roman"/>
                <w:b w:val="false"/>
                <w:i w:val="false"/>
                <w:color w:val="000000"/>
                <w:sz w:val="20"/>
              </w:rPr>
              <w:t>
SERIALNUMBER= IINXXXXXXXXXXXX</w:t>
            </w:r>
            <w:r>
              <w:br/>
            </w:r>
            <w:r>
              <w:rPr>
                <w:rFonts w:ascii="Times New Roman"/>
                <w:b w:val="false"/>
                <w:i w:val="false"/>
                <w:color w:val="000000"/>
                <w:sz w:val="20"/>
              </w:rPr>
              <w:t>
CN = ТЕГІ АТЫ</w:t>
            </w:r>
            <w:r>
              <w:br/>
            </w:r>
            <w:r>
              <w:rPr>
                <w:rFonts w:ascii="Times New Roman"/>
                <w:b w:val="false"/>
                <w:i w:val="false"/>
                <w:color w:val="000000"/>
                <w:sz w:val="20"/>
              </w:rPr>
              <w:t>
OU = BINXXXXXXXXXXXX</w:t>
            </w:r>
            <w:r>
              <w:br/>
            </w:r>
            <w:r>
              <w:rPr>
                <w:rFonts w:ascii="Times New Roman"/>
                <w:b w:val="false"/>
                <w:i w:val="false"/>
                <w:color w:val="000000"/>
                <w:sz w:val="20"/>
              </w:rPr>
              <w:t>
O = МЕКЕМЕ АТАУЫ</w:t>
            </w:r>
            <w:r>
              <w:br/>
            </w:r>
            <w:r>
              <w:rPr>
                <w:rFonts w:ascii="Times New Roman"/>
                <w:b w:val="false"/>
                <w:i w:val="false"/>
                <w:color w:val="000000"/>
                <w:sz w:val="20"/>
              </w:rPr>
              <w:t>
S = ОБЛЫС</w:t>
            </w:r>
            <w:r>
              <w:br/>
            </w:r>
            <w:r>
              <w:rPr>
                <w:rFonts w:ascii="Times New Roman"/>
                <w:b w:val="false"/>
                <w:i w:val="false"/>
                <w:color w:val="000000"/>
                <w:sz w:val="20"/>
              </w:rPr>
              <w:t>
C = KZ</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келесі параметрлермен</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түпнұсқалығын тексеру</w:t>
            </w:r>
            <w:r>
              <w:br/>
            </w:r>
            <w:r>
              <w:rPr>
                <w:rFonts w:ascii="Times New Roman"/>
                <w:b w:val="false"/>
                <w:i w:val="false"/>
                <w:color w:val="000000"/>
                <w:sz w:val="20"/>
              </w:rPr>
              <w:t>
1.​3.​6.​1.5.​5.​7.​3.2</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қайтару тізімін тарату нүктесі</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аты:</w:t>
            </w:r>
            <w:r>
              <w:br/>
            </w:r>
            <w:r>
              <w:rPr>
                <w:rFonts w:ascii="Times New Roman"/>
                <w:b w:val="false"/>
                <w:i w:val="false"/>
                <w:color w:val="000000"/>
                <w:sz w:val="20"/>
              </w:rPr>
              <w:t>
URL=http://​crl.​ucgo.​gov.​kz / ucgo.crl</w:t>
            </w:r>
            <w:r>
              <w:br/>
            </w:r>
            <w:r>
              <w:rPr>
                <w:rFonts w:ascii="Times New Roman"/>
                <w:b w:val="false"/>
                <w:i w:val="false"/>
                <w:color w:val="000000"/>
                <w:sz w:val="20"/>
              </w:rPr>
              <w:t>
URL=http://​crl1.​ucgo.​gov.​kz / ucgo.crl</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 жеткізу</w:t>
            </w:r>
            <w:r>
              <w:br/>
            </w:r>
            <w:r>
              <w:rPr>
                <w:rFonts w:ascii="Times New Roman"/>
                <w:b w:val="false"/>
                <w:i w:val="false"/>
                <w:color w:val="000000"/>
                <w:sz w:val="20"/>
              </w:rPr>
              <w:t>
Қол жеткізу әдісі = Сертификаттау орталығының өнім берушісі (1.​3.​6.​1.5.​5.​7.​48.2)</w:t>
            </w:r>
            <w:r>
              <w:br/>
            </w:r>
            <w:r>
              <w:rPr>
                <w:rFonts w:ascii="Times New Roman"/>
                <w:b w:val="false"/>
                <w:i w:val="false"/>
                <w:color w:val="000000"/>
                <w:sz w:val="20"/>
              </w:rPr>
              <w:t>
Қосымша аты: URL=http: / / ucgo.gov.​kz/​cert / ucgo.cer</w:t>
            </w:r>
            <w:r>
              <w:br/>
            </w:r>
            <w:r>
              <w:rPr>
                <w:rFonts w:ascii="Times New Roman"/>
                <w:b w:val="false"/>
                <w:i w:val="false"/>
                <w:color w:val="000000"/>
                <w:sz w:val="20"/>
              </w:rPr>
              <w:t>
[2]Сертификаттау орталығының мәліметтеріне қол жеткізу</w:t>
            </w:r>
            <w:r>
              <w:br/>
            </w:r>
            <w:r>
              <w:rPr>
                <w:rFonts w:ascii="Times New Roman"/>
                <w:b w:val="false"/>
                <w:i w:val="false"/>
                <w:color w:val="000000"/>
                <w:sz w:val="20"/>
              </w:rPr>
              <w:t>
Қол жеткізу әдісі = желі арқылы сертификат жай-күйін анықтау хаттамасы (1.​3.​6.​1.5.​5.​7.​48.1)</w:t>
            </w:r>
            <w:r>
              <w:br/>
            </w:r>
            <w:r>
              <w:rPr>
                <w:rFonts w:ascii="Times New Roman"/>
                <w:b w:val="false"/>
                <w:i w:val="false"/>
                <w:color w:val="000000"/>
                <w:sz w:val="20"/>
              </w:rPr>
              <w:t>
Қосымша аты:</w:t>
            </w:r>
            <w:r>
              <w:br/>
            </w:r>
            <w:r>
              <w:rPr>
                <w:rFonts w:ascii="Times New Roman"/>
                <w:b w:val="false"/>
                <w:i w:val="false"/>
                <w:color w:val="000000"/>
                <w:sz w:val="20"/>
              </w:rPr>
              <w:t>
URL= http://​ocsp.​ucgo.​gov.​kz</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куәлігінің саясаты:</w:t>
            </w:r>
            <w:r>
              <w:br/>
            </w:r>
            <w:r>
              <w:rPr>
                <w:rFonts w:ascii="Times New Roman"/>
                <w:b w:val="false"/>
                <w:i w:val="false"/>
                <w:color w:val="000000"/>
                <w:sz w:val="20"/>
              </w:rPr>
              <w:t>
Саясатты сәйкестендірушісі=1.​2.​398.​3.2.2.2</w:t>
            </w:r>
            <w:r>
              <w:br/>
            </w:r>
            <w:r>
              <w:rPr>
                <w:rFonts w:ascii="Times New Roman"/>
                <w:b w:val="false"/>
                <w:i w:val="false"/>
                <w:color w:val="000000"/>
                <w:sz w:val="20"/>
              </w:rPr>
              <w:t>
[1,1] саясатты мамандандырушының мәліметтері:</w:t>
            </w:r>
            <w:r>
              <w:br/>
            </w:r>
            <w:r>
              <w:rPr>
                <w:rFonts w:ascii="Times New Roman"/>
                <w:b w:val="false"/>
                <w:i w:val="false"/>
                <w:color w:val="000000"/>
                <w:sz w:val="20"/>
              </w:rPr>
              <w:t>
саясатты мамандандырушының сәйкестендірушісі = CPS</w:t>
            </w:r>
            <w:r>
              <w:br/>
            </w:r>
            <w:r>
              <w:rPr>
                <w:rFonts w:ascii="Times New Roman"/>
                <w:b w:val="false"/>
                <w:i w:val="false"/>
                <w:color w:val="000000"/>
                <w:sz w:val="20"/>
              </w:rPr>
              <w:t>
Мамандандырушы:</w:t>
            </w:r>
            <w:r>
              <w:br/>
            </w:r>
            <w:r>
              <w:rPr>
                <w:rFonts w:ascii="Times New Roman"/>
                <w:b w:val="false"/>
                <w:i w:val="false"/>
                <w:color w:val="000000"/>
                <w:sz w:val="20"/>
              </w:rPr>
              <w:t>
http://​ucgo.​gov.​kz/​cps</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сәйкестендірушісі =</w:t>
            </w:r>
            <w:r>
              <w:br/>
            </w:r>
            <w:r>
              <w:rPr>
                <w:rFonts w:ascii="Times New Roman"/>
                <w:b w:val="false"/>
                <w:i w:val="false"/>
                <w:color w:val="000000"/>
                <w:sz w:val="20"/>
              </w:rPr>
              <w:t>
сериялық нөмірі</w:t>
            </w:r>
            <w:r>
              <w:br/>
            </w:r>
            <w:r>
              <w:rPr>
                <w:rFonts w:ascii="Times New Roman"/>
                <w:b w:val="false"/>
                <w:i w:val="false"/>
                <w:color w:val="000000"/>
                <w:sz w:val="20"/>
              </w:rPr>
              <w:t>
Сертификаттың өнім берушісі:</w:t>
            </w:r>
            <w:r>
              <w:br/>
            </w:r>
            <w:r>
              <w:rPr>
                <w:rFonts w:ascii="Times New Roman"/>
                <w:b w:val="false"/>
                <w:i w:val="false"/>
                <w:color w:val="000000"/>
                <w:sz w:val="20"/>
              </w:rPr>
              <w:t>
Каталогтың мекенжайы:</w:t>
            </w:r>
            <w:r>
              <w:br/>
            </w:r>
            <w:r>
              <w:rPr>
                <w:rFonts w:ascii="Times New Roman"/>
                <w:b w:val="false"/>
                <w:i w:val="false"/>
                <w:color w:val="000000"/>
                <w:sz w:val="20"/>
              </w:rPr>
              <w:t>
CN = МЕМЛЕКЕТТІК ОРГАНДАРДЫҢ КҮӘЛАНДЫРУШЫ ОРТАЛЫҒЫ</w:t>
            </w:r>
            <w:r>
              <w:br/>
            </w:r>
            <w:r>
              <w:rPr>
                <w:rFonts w:ascii="Times New Roman"/>
                <w:b w:val="false"/>
                <w:i w:val="false"/>
                <w:color w:val="000000"/>
                <w:sz w:val="20"/>
              </w:rPr>
              <w:t>
O = "ҰЛТТЫҚ АҚПАРАТТЫҚ ТЕХНОЛОГИЯЛАР" АҚ</w:t>
            </w:r>
            <w:r>
              <w:br/>
            </w:r>
            <w:r>
              <w:rPr>
                <w:rFonts w:ascii="Times New Roman"/>
                <w:b w:val="false"/>
                <w:i w:val="false"/>
                <w:color w:val="000000"/>
                <w:sz w:val="20"/>
              </w:rPr>
              <w:t>
С = KZ</w:t>
            </w:r>
            <w:r>
              <w:br/>
            </w:r>
            <w:r>
              <w:rPr>
                <w:rFonts w:ascii="Times New Roman"/>
                <w:b w:val="false"/>
                <w:i w:val="false"/>
                <w:color w:val="000000"/>
                <w:sz w:val="20"/>
              </w:rPr>
              <w:t>
Сертификаттың сериялық нөмірі = Сериялық нөмір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органдары</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органдары куәландырушы орталығының тіркеу куәліктерін кері қайтарып алуға өтініш</w:t>
      </w:r>
    </w:p>
    <w:p>
      <w:pPr>
        <w:spacing w:after="0"/>
        <w:ind w:left="0"/>
        <w:jc w:val="both"/>
      </w:pPr>
      <w:r>
        <w:rPr>
          <w:rFonts w:ascii="Times New Roman"/>
          <w:b w:val="false"/>
          <w:i w:val="false"/>
          <w:color w:val="000000"/>
          <w:sz w:val="28"/>
        </w:rPr>
        <w:t>
      Қазақстан Республикасының мемлекеттік органдарын куәландырушы орталығында мына қызметкерлердің тiркеу куәлiктерін кері қайтарып алуды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5326"/>
        <w:gridCol w:w="1563"/>
        <w:gridCol w:w="2284"/>
        <w:gridCol w:w="1564"/>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(ұйым)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негізгі ақпаратты тасығыш ___ дана.</w:t>
      </w:r>
    </w:p>
    <w:p>
      <w:pPr>
        <w:spacing w:after="0"/>
        <w:ind w:left="0"/>
        <w:jc w:val="both"/>
      </w:pPr>
      <w:r>
        <w:rPr>
          <w:rFonts w:ascii="Times New Roman"/>
          <w:b w:val="false"/>
          <w:i w:val="false"/>
          <w:color w:val="000000"/>
          <w:sz w:val="28"/>
        </w:rPr>
        <w:t xml:space="preserve">
      Басшы _______________ ___________________________ </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214/НҚ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26 маусымдағы</w:t>
            </w:r>
            <w:r>
              <w:br/>
            </w:r>
            <w:r>
              <w:rPr>
                <w:rFonts w:ascii="Times New Roman"/>
                <w:b w:val="false"/>
                <w:i w:val="false"/>
                <w:color w:val="000000"/>
                <w:sz w:val="20"/>
              </w:rPr>
              <w:t>№ 727 бұйрығымен</w:t>
            </w:r>
            <w:r>
              <w:br/>
            </w:r>
            <w:r>
              <w:rPr>
                <w:rFonts w:ascii="Times New Roman"/>
                <w:b w:val="false"/>
                <w:i w:val="false"/>
                <w:color w:val="000000"/>
                <w:sz w:val="20"/>
              </w:rPr>
              <w:t>бекітілген</w:t>
            </w:r>
          </w:p>
        </w:tc>
      </w:tr>
    </w:tbl>
    <w:bookmarkStart w:name="z188" w:id="162"/>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162"/>
    <w:bookmarkStart w:name="z189" w:id="163"/>
    <w:p>
      <w:pPr>
        <w:spacing w:after="0"/>
        <w:ind w:left="0"/>
        <w:jc w:val="left"/>
      </w:pPr>
      <w:r>
        <w:rPr>
          <w:rFonts w:ascii="Times New Roman"/>
          <w:b/>
          <w:i w:val="false"/>
          <w:color w:val="000000"/>
        </w:rPr>
        <w:t xml:space="preserve"> 1-тарау. Жалпы ережелер</w:t>
      </w:r>
    </w:p>
    <w:bookmarkEnd w:id="163"/>
    <w:bookmarkStart w:name="z190" w:id="164"/>
    <w:p>
      <w:pPr>
        <w:spacing w:after="0"/>
        <w:ind w:left="0"/>
        <w:jc w:val="both"/>
      </w:pPr>
      <w:r>
        <w:rPr>
          <w:rFonts w:ascii="Times New Roman"/>
          <w:b w:val="false"/>
          <w:i w:val="false"/>
          <w:color w:val="000000"/>
          <w:sz w:val="28"/>
        </w:rPr>
        <w:t xml:space="preserve">
      1. Осы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 (бұдан әрі - Қағидалар)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(бұдан әрі - Заң), "Мемлекеттік көрсетілетін қызметтер туралы" 2013 жылғы 15 сәуірдегі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тармақшасына сәйкес сәйкес әзірленді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сонымен қатар "Қазақстан Республикасының Ұлттық куәландыру орталығының тіркеу куәлігін беру және қайтарып алу" мемлекеттік қызметін көрсету тәртібін айқындайды.</w:t>
      </w:r>
    </w:p>
    <w:bookmarkEnd w:id="164"/>
    <w:bookmarkStart w:name="z191" w:id="16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5"/>
    <w:bookmarkStart w:name="z192" w:id="16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66"/>
    <w:bookmarkStart w:name="z193" w:id="167"/>
    <w:p>
      <w:pPr>
        <w:spacing w:after="0"/>
        <w:ind w:left="0"/>
        <w:jc w:val="both"/>
      </w:pPr>
      <w:r>
        <w:rPr>
          <w:rFonts w:ascii="Times New Roman"/>
          <w:b w:val="false"/>
          <w:i w:val="false"/>
          <w:color w:val="000000"/>
          <w:sz w:val="28"/>
        </w:rPr>
        <w:t>
      2)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бағдарламалық-аппараттық кешен;</w:t>
      </w:r>
    </w:p>
    <w:bookmarkEnd w:id="167"/>
    <w:bookmarkStart w:name="z194" w:id="168"/>
    <w:p>
      <w:pPr>
        <w:spacing w:after="0"/>
        <w:ind w:left="0"/>
        <w:jc w:val="both"/>
      </w:pPr>
      <w:r>
        <w:rPr>
          <w:rFonts w:ascii="Times New Roman"/>
          <w:b w:val="false"/>
          <w:i w:val="false"/>
          <w:color w:val="000000"/>
          <w:sz w:val="28"/>
        </w:rPr>
        <w:t>
      3) есептеу техникасы құралдары - дербес немесе басқа жүйелер құрамында жұмыс істеуге қабілетті деректерді өңдеу жүйелерінің бағдарламалық және техникалық элементтерінің жиынтығы;</w:t>
      </w:r>
    </w:p>
    <w:bookmarkEnd w:id="168"/>
    <w:bookmarkStart w:name="z195" w:id="169"/>
    <w:p>
      <w:pPr>
        <w:spacing w:after="0"/>
        <w:ind w:left="0"/>
        <w:jc w:val="both"/>
      </w:pPr>
      <w:r>
        <w:rPr>
          <w:rFonts w:ascii="Times New Roman"/>
          <w:b w:val="false"/>
          <w:i w:val="false"/>
          <w:color w:val="000000"/>
          <w:sz w:val="28"/>
        </w:rPr>
        <w:t>
      4) интернет-ресурс pki.gov.kz (бұдан әрі - портал) - "Ұлттық ақпараттық технологиялар" акционерлік қоғамы тіркеу куәліктерін шығаруға өтініштерді қабылдауды және нәтижелерді беруді жүзеге асыратын Қазақстан Республикасы куәландырушы орталығының интернет-ресурсы;</w:t>
      </w:r>
    </w:p>
    <w:bookmarkEnd w:id="169"/>
    <w:bookmarkStart w:name="z196" w:id="170"/>
    <w:p>
      <w:pPr>
        <w:spacing w:after="0"/>
        <w:ind w:left="0"/>
        <w:jc w:val="both"/>
      </w:pPr>
      <w:r>
        <w:rPr>
          <w:rFonts w:ascii="Times New Roman"/>
          <w:b w:val="false"/>
          <w:i w:val="false"/>
          <w:color w:val="000000"/>
          <w:sz w:val="28"/>
        </w:rPr>
        <w:t>
      5) кері қайтарып алынған тіркеу куәлігі - қолданылуы осы Қағидаларда белгіленген тәртіппен тоқтатылған Ұлттық куәландырушы орталық берген тіркеу куәлігі;</w:t>
      </w:r>
    </w:p>
    <w:bookmarkEnd w:id="170"/>
    <w:bookmarkStart w:name="z197" w:id="171"/>
    <w:p>
      <w:pPr>
        <w:spacing w:after="0"/>
        <w:ind w:left="0"/>
        <w:jc w:val="both"/>
      </w:pPr>
      <w:r>
        <w:rPr>
          <w:rFonts w:ascii="Times New Roman"/>
          <w:b w:val="false"/>
          <w:i w:val="false"/>
          <w:color w:val="000000"/>
          <w:sz w:val="28"/>
        </w:rPr>
        <w:t>
      6) кері қайтарып алынған тіркеу куәліктерінің тізімі (бұдан әрі - АЖҚС) - күші тоқтатылған тіркеу куәліктері туралы мәліметтерді, олардың сериялық нөмірлерін, кері қайтарып алу күні мен себебін қамтитын тіркеу куәліктері тіркелімінің бір бөлігі;</w:t>
      </w:r>
    </w:p>
    <w:bookmarkEnd w:id="171"/>
    <w:bookmarkStart w:name="z198" w:id="172"/>
    <w:p>
      <w:pPr>
        <w:spacing w:after="0"/>
        <w:ind w:left="0"/>
        <w:jc w:val="both"/>
      </w:pPr>
      <w:r>
        <w:rPr>
          <w:rFonts w:ascii="Times New Roman"/>
          <w:b w:val="false"/>
          <w:i w:val="false"/>
          <w:color w:val="000000"/>
          <w:sz w:val="28"/>
        </w:rPr>
        <w:t>
      7) Қазақстан Республикасының Ұлттық куәландырушы орталығы (бұдан әрі - ҚР ҰКО)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172"/>
    <w:bookmarkStart w:name="z199" w:id="173"/>
    <w:p>
      <w:pPr>
        <w:spacing w:after="0"/>
        <w:ind w:left="0"/>
        <w:jc w:val="both"/>
      </w:pPr>
      <w:r>
        <w:rPr>
          <w:rFonts w:ascii="Times New Roman"/>
          <w:b w:val="false"/>
          <w:i w:val="false"/>
          <w:color w:val="000000"/>
          <w:sz w:val="28"/>
        </w:rPr>
        <w:t>
      8)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bookmarkEnd w:id="173"/>
    <w:bookmarkStart w:name="z200" w:id="174"/>
    <w:p>
      <w:pPr>
        <w:spacing w:after="0"/>
        <w:ind w:left="0"/>
        <w:jc w:val="both"/>
      </w:pPr>
      <w:r>
        <w:rPr>
          <w:rFonts w:ascii="Times New Roman"/>
          <w:b w:val="false"/>
          <w:i w:val="false"/>
          <w:color w:val="000000"/>
          <w:sz w:val="28"/>
        </w:rPr>
        <w:t>
      9) Объектілік сәйкестендіргіш (бұдан әрі - OID) - ақпараттық жүйе объектісімен байланысты және оны объектілердің әлемдік мекенжай кеңістігінде бір мәнді сәйкестендіретін цифрлардың бірегей жиынтығы;</w:t>
      </w:r>
    </w:p>
    <w:bookmarkEnd w:id="174"/>
    <w:bookmarkStart w:name="z201" w:id="175"/>
    <w:p>
      <w:pPr>
        <w:spacing w:after="0"/>
        <w:ind w:left="0"/>
        <w:jc w:val="both"/>
      </w:pPr>
      <w:r>
        <w:rPr>
          <w:rFonts w:ascii="Times New Roman"/>
          <w:b w:val="false"/>
          <w:i w:val="false"/>
          <w:color w:val="000000"/>
          <w:sz w:val="28"/>
        </w:rPr>
        <w:t>
      10) түйінді ақпаратты тасымалдаушы - электрондық цифрлық қолтаңбаның сақталатын жабық кілттерін қорғау үшін 1073-2007 "ақпаратты криптографиялық қорғау құралдары. Жалпы техникалық талаптар" (2-деңгей);</w:t>
      </w:r>
    </w:p>
    <w:bookmarkEnd w:id="175"/>
    <w:bookmarkStart w:name="z202" w:id="176"/>
    <w:p>
      <w:pPr>
        <w:spacing w:after="0"/>
        <w:ind w:left="0"/>
        <w:jc w:val="both"/>
      </w:pPr>
      <w:r>
        <w:rPr>
          <w:rFonts w:ascii="Times New Roman"/>
          <w:b w:val="false"/>
          <w:i w:val="false"/>
          <w:color w:val="000000"/>
          <w:sz w:val="28"/>
        </w:rPr>
        <w:t>
      11) тіркеу куәлігі - электрондық цифрлық қолтаңбаның Заңда белгіленген талаптарға сәйкестігін растау үшін куәландырушы орталық беретін қағаз жеткізгіштегі құжат немесе электрондық құжат;</w:t>
      </w:r>
    </w:p>
    <w:bookmarkEnd w:id="176"/>
    <w:bookmarkStart w:name="z203" w:id="177"/>
    <w:p>
      <w:pPr>
        <w:spacing w:after="0"/>
        <w:ind w:left="0"/>
        <w:jc w:val="both"/>
      </w:pPr>
      <w:r>
        <w:rPr>
          <w:rFonts w:ascii="Times New Roman"/>
          <w:b w:val="false"/>
          <w:i w:val="false"/>
          <w:color w:val="000000"/>
          <w:sz w:val="28"/>
        </w:rPr>
        <w:t>
      12) тіркеу куәлігінің үлгісі (бұдан әрі - үлгі) - Объектілік сәйкестендіргішпен берілген тіркеу куәлігінің құрылымы;</w:t>
      </w:r>
    </w:p>
    <w:bookmarkEnd w:id="177"/>
    <w:bookmarkStart w:name="z204" w:id="178"/>
    <w:p>
      <w:pPr>
        <w:spacing w:after="0"/>
        <w:ind w:left="0"/>
        <w:jc w:val="both"/>
      </w:pPr>
      <w:r>
        <w:rPr>
          <w:rFonts w:ascii="Times New Roman"/>
          <w:b w:val="false"/>
          <w:i w:val="false"/>
          <w:color w:val="000000"/>
          <w:sz w:val="28"/>
        </w:rPr>
        <w:t>
      13) тіркеу орталығы (бұдан әрі - ТО) - өтінішті қабылдауды және "Қазақстан Республикасы Ұлттық куәландырушы орталығының тіркеу куәлігін беру және кері қайтарып алу" Мемлекеттік қызмет көрсету нәтижесін беруді жүзеге асыратын ұйым (ЭҮП қоспағанда););</w:t>
      </w:r>
    </w:p>
    <w:bookmarkEnd w:id="178"/>
    <w:bookmarkStart w:name="z205" w:id="179"/>
    <w:p>
      <w:pPr>
        <w:spacing w:after="0"/>
        <w:ind w:left="0"/>
        <w:jc w:val="both"/>
      </w:pPr>
      <w:r>
        <w:rPr>
          <w:rFonts w:ascii="Times New Roman"/>
          <w:b w:val="false"/>
          <w:i w:val="false"/>
          <w:color w:val="000000"/>
          <w:sz w:val="28"/>
        </w:rPr>
        <w:t>
      14) тіркеу куәлігінің иесі - атына тіркеу куәлігі берілген, тіркеу куәлігінде көрсетілген ашық кілтке сәйкес келетін жабық кілтті заңды түрде иеленетін жеке немесе заңды тұлға;</w:t>
      </w:r>
    </w:p>
    <w:bookmarkEnd w:id="179"/>
    <w:bookmarkStart w:name="z206" w:id="180"/>
    <w:p>
      <w:pPr>
        <w:spacing w:after="0"/>
        <w:ind w:left="0"/>
        <w:jc w:val="both"/>
      </w:pPr>
      <w:r>
        <w:rPr>
          <w:rFonts w:ascii="Times New Roman"/>
          <w:b w:val="false"/>
          <w:i w:val="false"/>
          <w:color w:val="000000"/>
          <w:sz w:val="28"/>
        </w:rPr>
        <w:t>
      15) электрондық құжат айналымы жүйесі (бұдан әрі - ЭҚЖ) - қатысушылар арасындағы қатынастар заңмен және Қазақстан Республикасының өзге де нормативтік құқықтық актілерімен реттелетін электрондық құжаттармен алмасу жүйесі.;</w:t>
      </w:r>
    </w:p>
    <w:bookmarkEnd w:id="180"/>
    <w:bookmarkStart w:name="z207" w:id="181"/>
    <w:p>
      <w:pPr>
        <w:spacing w:after="0"/>
        <w:ind w:left="0"/>
        <w:jc w:val="both"/>
      </w:pPr>
      <w:r>
        <w:rPr>
          <w:rFonts w:ascii="Times New Roman"/>
          <w:b w:val="false"/>
          <w:i w:val="false"/>
          <w:color w:val="000000"/>
          <w:sz w:val="28"/>
        </w:rPr>
        <w:t>
      16) электрондық құжат айналымы жүйесіне қатысушы - электрондық құжаттарды жинау, өңдеу, сақтау, беру, іздеу және тарату процестеріне қатысатын жеке немесе заңды тұлға, мемлекеттік орган немесе лауазымды тұлға;</w:t>
      </w:r>
    </w:p>
    <w:bookmarkEnd w:id="181"/>
    <w:bookmarkStart w:name="z208" w:id="182"/>
    <w:p>
      <w:pPr>
        <w:spacing w:after="0"/>
        <w:ind w:left="0"/>
        <w:jc w:val="both"/>
      </w:pPr>
      <w:r>
        <w:rPr>
          <w:rFonts w:ascii="Times New Roman"/>
          <w:b w:val="false"/>
          <w:i w:val="false"/>
          <w:color w:val="000000"/>
          <w:sz w:val="28"/>
        </w:rPr>
        <w:t>
      17) Электрондық тасығыш - ақпаратты электрондық нысанда сақтауға, сондай-ақ техникалық құралдардың көмегімен жазуға немесе оны жаңғыртуға арналған материалдық тасығыш;</w:t>
      </w:r>
    </w:p>
    <w:bookmarkEnd w:id="182"/>
    <w:bookmarkStart w:name="z209" w:id="183"/>
    <w:p>
      <w:pPr>
        <w:spacing w:after="0"/>
        <w:ind w:left="0"/>
        <w:jc w:val="both"/>
      </w:pPr>
      <w:r>
        <w:rPr>
          <w:rFonts w:ascii="Times New Roman"/>
          <w:b w:val="false"/>
          <w:i w:val="false"/>
          <w:color w:val="000000"/>
          <w:sz w:val="28"/>
        </w:rPr>
        <w:t>
      18) "Электрондық үкіметтің" веб-порталы (бұдан әрі - ЭҮП)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электрондық нысанда көрсетілетін қызметтеріне қол жеткізудің бірыңғай терезесі болып табылатын ақпараттық жүйе;;</w:t>
      </w:r>
    </w:p>
    <w:bookmarkEnd w:id="183"/>
    <w:bookmarkStart w:name="z210" w:id="184"/>
    <w:p>
      <w:pPr>
        <w:spacing w:after="0"/>
        <w:ind w:left="0"/>
        <w:jc w:val="both"/>
      </w:pPr>
      <w:r>
        <w:rPr>
          <w:rFonts w:ascii="Times New Roman"/>
          <w:b w:val="false"/>
          <w:i w:val="false"/>
          <w:color w:val="000000"/>
          <w:sz w:val="28"/>
        </w:rPr>
        <w:t>
      19) "Электрондық үкіметтің" мобильдік қосымшасы (бұдан әрі - мобильді қосымша) -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өзге де қызметтерге қол жеткізуді ұсынатын бағдарламалық өнім.;</w:t>
      </w:r>
    </w:p>
    <w:bookmarkEnd w:id="184"/>
    <w:bookmarkStart w:name="z211" w:id="185"/>
    <w:p>
      <w:pPr>
        <w:spacing w:after="0"/>
        <w:ind w:left="0"/>
        <w:jc w:val="both"/>
      </w:pPr>
      <w:r>
        <w:rPr>
          <w:rFonts w:ascii="Times New Roman"/>
          <w:b w:val="false"/>
          <w:i w:val="false"/>
          <w:color w:val="000000"/>
          <w:sz w:val="28"/>
        </w:rPr>
        <w:t>
      20)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bookmarkEnd w:id="185"/>
    <w:bookmarkStart w:name="z212" w:id="186"/>
    <w:p>
      <w:pPr>
        <w:spacing w:after="0"/>
        <w:ind w:left="0"/>
        <w:jc w:val="both"/>
      </w:pPr>
      <w:r>
        <w:rPr>
          <w:rFonts w:ascii="Times New Roman"/>
          <w:b w:val="false"/>
          <w:i w:val="false"/>
          <w:color w:val="000000"/>
          <w:sz w:val="28"/>
        </w:rPr>
        <w:t>
      21) ЭЦҚ құралдары - ЭЦҚ-ның түпнұсқалығын жасау және тексеру үшін пайдаланылатын бағдарламалық және техникалық құралдардың жиынтығы;</w:t>
      </w:r>
    </w:p>
    <w:bookmarkEnd w:id="186"/>
    <w:bookmarkStart w:name="z213" w:id="187"/>
    <w:p>
      <w:pPr>
        <w:spacing w:after="0"/>
        <w:ind w:left="0"/>
        <w:jc w:val="both"/>
      </w:pPr>
      <w:r>
        <w:rPr>
          <w:rFonts w:ascii="Times New Roman"/>
          <w:b w:val="false"/>
          <w:i w:val="false"/>
          <w:color w:val="000000"/>
          <w:sz w:val="28"/>
        </w:rPr>
        <w:t>
      22) Secure Sockets Layer (бұдан әрі - SSL) - интернетте ақпараттың қорғалған берілуін қамтамасыз ететін криптографиялық хаттама болып табылатын қорғалған сокеттердің деңгейі;</w:t>
      </w:r>
    </w:p>
    <w:bookmarkEnd w:id="187"/>
    <w:bookmarkStart w:name="z214" w:id="188"/>
    <w:p>
      <w:pPr>
        <w:spacing w:after="0"/>
        <w:ind w:left="0"/>
        <w:jc w:val="both"/>
      </w:pPr>
      <w:r>
        <w:rPr>
          <w:rFonts w:ascii="Times New Roman"/>
          <w:b w:val="false"/>
          <w:i w:val="false"/>
          <w:color w:val="000000"/>
          <w:sz w:val="28"/>
        </w:rPr>
        <w:t>
      23) WHOIS - домендік атаулардың иелері туралы тіркеу деректерін алу сервисі.</w:t>
      </w:r>
    </w:p>
    <w:bookmarkEnd w:id="188"/>
    <w:bookmarkStart w:name="z215" w:id="189"/>
    <w:p>
      <w:pPr>
        <w:spacing w:after="0"/>
        <w:ind w:left="0"/>
        <w:jc w:val="left"/>
      </w:pPr>
      <w:r>
        <w:rPr>
          <w:rFonts w:ascii="Times New Roman"/>
          <w:b/>
          <w:i w:val="false"/>
          <w:color w:val="000000"/>
        </w:rPr>
        <w:t xml:space="preserve"> 2-тарау. ҚР ҰКО пайдаланушысына тіркеу куәліктерін беру тәртібі</w:t>
      </w:r>
    </w:p>
    <w:bookmarkEnd w:id="189"/>
    <w:bookmarkStart w:name="z216" w:id="190"/>
    <w:p>
      <w:pPr>
        <w:spacing w:after="0"/>
        <w:ind w:left="0"/>
        <w:jc w:val="both"/>
      </w:pPr>
      <w:r>
        <w:rPr>
          <w:rFonts w:ascii="Times New Roman"/>
          <w:b w:val="false"/>
          <w:i w:val="false"/>
          <w:color w:val="000000"/>
          <w:sz w:val="28"/>
        </w:rPr>
        <w:t>
      3. Тіркеу куәліктері келесі үлгілер бойынша беріледі:</w:t>
      </w:r>
    </w:p>
    <w:bookmarkEnd w:id="190"/>
    <w:bookmarkStart w:name="z217" w:id="191"/>
    <w:p>
      <w:pPr>
        <w:spacing w:after="0"/>
        <w:ind w:left="0"/>
        <w:jc w:val="both"/>
      </w:pPr>
      <w:r>
        <w:rPr>
          <w:rFonts w:ascii="Times New Roman"/>
          <w:b w:val="false"/>
          <w:i w:val="false"/>
          <w:color w:val="000000"/>
          <w:sz w:val="28"/>
        </w:rPr>
        <w:t>
      1) жеке тұлғалар үшін:</w:t>
      </w:r>
    </w:p>
    <w:bookmarkEnd w:id="191"/>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SSL;</w:t>
      </w:r>
    </w:p>
    <w:p>
      <w:pPr>
        <w:spacing w:after="0"/>
        <w:ind w:left="0"/>
        <w:jc w:val="both"/>
      </w:pPr>
      <w:r>
        <w:rPr>
          <w:rFonts w:ascii="Times New Roman"/>
          <w:b w:val="false"/>
          <w:i w:val="false"/>
          <w:color w:val="000000"/>
          <w:sz w:val="28"/>
        </w:rPr>
        <w:t>
      ақпараттық жүйе.</w:t>
      </w:r>
    </w:p>
    <w:bookmarkStart w:name="z218" w:id="192"/>
    <w:p>
      <w:pPr>
        <w:spacing w:after="0"/>
        <w:ind w:left="0"/>
        <w:jc w:val="both"/>
      </w:pPr>
      <w:r>
        <w:rPr>
          <w:rFonts w:ascii="Times New Roman"/>
          <w:b w:val="false"/>
          <w:i w:val="false"/>
          <w:color w:val="000000"/>
          <w:sz w:val="28"/>
        </w:rPr>
        <w:t>
      2) заңды тұлғалар не қызметін бірлескен кәсіпкерлік түрінде жүзеге асыратын дара кәсіпкер үшін:</w:t>
      </w:r>
    </w:p>
    <w:bookmarkEnd w:id="192"/>
    <w:p>
      <w:pPr>
        <w:spacing w:after="0"/>
        <w:ind w:left="0"/>
        <w:jc w:val="both"/>
      </w:pPr>
      <w:r>
        <w:rPr>
          <w:rFonts w:ascii="Times New Roman"/>
          <w:b w:val="false"/>
          <w:i w:val="false"/>
          <w:color w:val="000000"/>
          <w:sz w:val="28"/>
        </w:rPr>
        <w:t>
      бірлескен кәсіпкерлік түрінде қызметін жүзеге асыратын бірінші басшы немесе дара кәсіпкер;</w:t>
      </w:r>
    </w:p>
    <w:p>
      <w:pPr>
        <w:spacing w:after="0"/>
        <w:ind w:left="0"/>
        <w:jc w:val="both"/>
      </w:pPr>
      <w:r>
        <w:rPr>
          <w:rFonts w:ascii="Times New Roman"/>
          <w:b w:val="false"/>
          <w:i w:val="false"/>
          <w:color w:val="000000"/>
          <w:sz w:val="28"/>
        </w:rPr>
        <w:t>
      қол қою құқығы бар қызметкер;</w:t>
      </w:r>
    </w:p>
    <w:p>
      <w:pPr>
        <w:spacing w:after="0"/>
        <w:ind w:left="0"/>
        <w:jc w:val="both"/>
      </w:pPr>
      <w:r>
        <w:rPr>
          <w:rFonts w:ascii="Times New Roman"/>
          <w:b w:val="false"/>
          <w:i w:val="false"/>
          <w:color w:val="000000"/>
          <w:sz w:val="28"/>
        </w:rPr>
        <w:t>
      кадр бөлімінің қызметкері;</w:t>
      </w:r>
    </w:p>
    <w:p>
      <w:pPr>
        <w:spacing w:after="0"/>
        <w:ind w:left="0"/>
        <w:jc w:val="both"/>
      </w:pPr>
      <w:r>
        <w:rPr>
          <w:rFonts w:ascii="Times New Roman"/>
          <w:b w:val="false"/>
          <w:i w:val="false"/>
          <w:color w:val="000000"/>
          <w:sz w:val="28"/>
        </w:rPr>
        <w:t>
      қаржылық құжаттарға қол қою құқығы бар қызметкер;</w:t>
      </w:r>
    </w:p>
    <w:p>
      <w:pPr>
        <w:spacing w:after="0"/>
        <w:ind w:left="0"/>
        <w:jc w:val="both"/>
      </w:pPr>
      <w:r>
        <w:rPr>
          <w:rFonts w:ascii="Times New Roman"/>
          <w:b w:val="false"/>
          <w:i w:val="false"/>
          <w:color w:val="000000"/>
          <w:sz w:val="28"/>
        </w:rPr>
        <w:t>
      ұйым қызметкері;</w:t>
      </w:r>
    </w:p>
    <w:p>
      <w:pPr>
        <w:spacing w:after="0"/>
        <w:ind w:left="0"/>
        <w:jc w:val="both"/>
      </w:pPr>
      <w:r>
        <w:rPr>
          <w:rFonts w:ascii="Times New Roman"/>
          <w:b w:val="false"/>
          <w:i w:val="false"/>
          <w:color w:val="000000"/>
          <w:sz w:val="28"/>
        </w:rPr>
        <w:t>
      "Қазынашылық-Клиент" ақпараттық жүйесінің қатысушысы";</w:t>
      </w:r>
    </w:p>
    <w:p>
      <w:pPr>
        <w:spacing w:after="0"/>
        <w:ind w:left="0"/>
        <w:jc w:val="both"/>
      </w:pPr>
      <w:r>
        <w:rPr>
          <w:rFonts w:ascii="Times New Roman"/>
          <w:b w:val="false"/>
          <w:i w:val="false"/>
          <w:color w:val="000000"/>
          <w:sz w:val="28"/>
        </w:rPr>
        <w:t>
      SSL;</w:t>
      </w:r>
    </w:p>
    <w:p>
      <w:pPr>
        <w:spacing w:after="0"/>
        <w:ind w:left="0"/>
        <w:jc w:val="both"/>
      </w:pPr>
      <w:r>
        <w:rPr>
          <w:rFonts w:ascii="Times New Roman"/>
          <w:b w:val="false"/>
          <w:i w:val="false"/>
          <w:color w:val="000000"/>
          <w:sz w:val="28"/>
        </w:rPr>
        <w:t>
      ақпараттық жүйе.</w:t>
      </w:r>
    </w:p>
    <w:p>
      <w:pPr>
        <w:spacing w:after="0"/>
        <w:ind w:left="0"/>
        <w:jc w:val="both"/>
      </w:pPr>
      <w:r>
        <w:rPr>
          <w:rFonts w:ascii="Times New Roman"/>
          <w:b w:val="false"/>
          <w:i w:val="false"/>
          <w:color w:val="000000"/>
          <w:sz w:val="28"/>
        </w:rPr>
        <w:t>
      "Қазақстан Республикасы Ұлттық куәландырушы орталықтың тіркеу куәлігін беру және кері қайтарып алу" мемлекеттік көрсетілетін қызметті (бұдан әрі - мемлекеттік көрсетілетін қызмет) жеке және заңды тұлғаларға (бұдан әрі - көрсетілетін қызметті алушылар) "Ұлттық ақпараттық технологиялар" акционерлік қоғамы (бұдан әрі - көрсетілетін қызметті беруші) көрсетеді.</w:t>
      </w:r>
    </w:p>
    <w:p>
      <w:pPr>
        <w:spacing w:after="0"/>
        <w:ind w:left="0"/>
        <w:jc w:val="both"/>
      </w:pPr>
      <w:r>
        <w:rPr>
          <w:rFonts w:ascii="Times New Roman"/>
          <w:b w:val="false"/>
          <w:i w:val="false"/>
          <w:color w:val="000000"/>
          <w:sz w:val="28"/>
        </w:rPr>
        <w:t>
      Тіркеу куәліктерін алу үшін көрсетілетін қызметті алушы порталда немесе ЭҮП мемлекеттік көрсетілетін қызметті алу үшін өтінім нысанын толтырады.</w:t>
      </w:r>
    </w:p>
    <w:p>
      <w:pPr>
        <w:spacing w:after="0"/>
        <w:ind w:left="0"/>
        <w:jc w:val="both"/>
      </w:pPr>
      <w:r>
        <w:rPr>
          <w:rFonts w:ascii="Times New Roman"/>
          <w:b w:val="false"/>
          <w:i w:val="false"/>
          <w:color w:val="000000"/>
          <w:sz w:val="28"/>
        </w:rPr>
        <w:t>
      Көрсетілетін қызметті алушы жеке тұлғаның тіркеу куәліктерін алу үшін "жалғыз терезе" қағидаты бойынша Мемлекеттік корпорацияға жүгінген кезде ҚР ҰКО тіркеу куәліктерін беруге өтінішті Мемлекеттік корпорацияның қызметкері береді.</w:t>
      </w:r>
    </w:p>
    <w:p>
      <w:pPr>
        <w:spacing w:after="0"/>
        <w:ind w:left="0"/>
        <w:jc w:val="both"/>
      </w:pPr>
      <w:r>
        <w:rPr>
          <w:rFonts w:ascii="Times New Roman"/>
          <w:b w:val="false"/>
          <w:i w:val="false"/>
          <w:color w:val="000000"/>
          <w:sz w:val="28"/>
        </w:rPr>
        <w:t>
      Көрсетілетін қызметті алушы Мемлекеттік корпорацияға немесе көрсетілетін қызметті берушіге жүгінген жағдайда, тіркеу куәліктері микросхемасы (жеке тұлғаларға), электрондық тасығышы (жеке тұлғаларға), "электрондық үкіметтің" мобильдік қосымшасы немесе көрсетілетін қызметті алушының түйінді ақпаратын тасығышы бар жеке куәлікке жазылады.</w:t>
      </w:r>
    </w:p>
    <w:p>
      <w:pPr>
        <w:spacing w:after="0"/>
        <w:ind w:left="0"/>
        <w:jc w:val="both"/>
      </w:pPr>
      <w:r>
        <w:rPr>
          <w:rFonts w:ascii="Times New Roman"/>
          <w:b w:val="false"/>
          <w:i w:val="false"/>
          <w:color w:val="000000"/>
          <w:sz w:val="28"/>
        </w:rPr>
        <w:t>
      Ақпаратты криптографиялық қорғау құралдары (бұдан әрі - sim-карта) бар sim-картаға тіркеу куәліктерін жазу көрсетілетін қызметті алушы Мемлекеттік корпорацияға жүгінген кезде жүзеге асырылады.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тіркеу куәліктері микросхемасы бар жеке куәлікке (жеке тұлғаларға), есептеу техникасы құралдарына немесе көрсетілетін қызметті алушының негізгі ақпарат жеткізгішіне жазылады.</w:t>
      </w:r>
    </w:p>
    <w:p>
      <w:pPr>
        <w:spacing w:after="0"/>
        <w:ind w:left="0"/>
        <w:jc w:val="both"/>
      </w:pPr>
      <w:r>
        <w:rPr>
          <w:rFonts w:ascii="Times New Roman"/>
          <w:b w:val="false"/>
          <w:i w:val="false"/>
          <w:color w:val="000000"/>
          <w:sz w:val="28"/>
        </w:rPr>
        <w:t xml:space="preserve">
      Көрсетілетін қызметті алушы ЭҮП арқылы жүгінген кезде тіркеу куәліктері есептеу техникасы құралдарына немесе көрсетілетін қызметті алушының "электрондық үкіметтің" мобильдік қосымшасына жазылады, бұл ретте Мемлекеттік көрсетілетін қызмет стандартында көрсетілген қажетті құжаттар пакеті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(бұдан әрі - Стандарт) сәйкес Мемлекеттік корпорацияға ұсынылады.</w:t>
      </w:r>
    </w:p>
    <w:bookmarkStart w:name="z219" w:id="193"/>
    <w:p>
      <w:pPr>
        <w:spacing w:after="0"/>
        <w:ind w:left="0"/>
        <w:jc w:val="both"/>
      </w:pPr>
      <w:r>
        <w:rPr>
          <w:rFonts w:ascii="Times New Roman"/>
          <w:b w:val="false"/>
          <w:i w:val="false"/>
          <w:color w:val="000000"/>
          <w:sz w:val="28"/>
        </w:rPr>
        <w:t>
      4. ҚР ҰКО тіркеу куәліктерін беру шарттары:</w:t>
      </w:r>
    </w:p>
    <w:bookmarkEnd w:id="193"/>
    <w:bookmarkStart w:name="z220" w:id="194"/>
    <w:p>
      <w:pPr>
        <w:spacing w:after="0"/>
        <w:ind w:left="0"/>
        <w:jc w:val="both"/>
      </w:pPr>
      <w:r>
        <w:rPr>
          <w:rFonts w:ascii="Times New Roman"/>
          <w:b w:val="false"/>
          <w:i w:val="false"/>
          <w:color w:val="000000"/>
          <w:sz w:val="28"/>
        </w:rPr>
        <w:t>
      1) тіркеу куәліктерін алу үшін жеке тұлға ТО-ға Стандартта көрсетілген құжаттарды ұсынады.</w:t>
      </w:r>
    </w:p>
    <w:bookmarkEnd w:id="194"/>
    <w:bookmarkStart w:name="z221" w:id="195"/>
    <w:p>
      <w:pPr>
        <w:spacing w:after="0"/>
        <w:ind w:left="0"/>
        <w:jc w:val="both"/>
      </w:pPr>
      <w:r>
        <w:rPr>
          <w:rFonts w:ascii="Times New Roman"/>
          <w:b w:val="false"/>
          <w:i w:val="false"/>
          <w:color w:val="000000"/>
          <w:sz w:val="28"/>
        </w:rPr>
        <w:t>
      2) тіркеу куәліктерін алу үшін қызметін бірлескен кәсіпкерлік негізінде жүзеге асыратын дара кәсіпкерлер, шаруа қожалықтары және фермер қожалықтары ТО-ға Стандартта көрсетілген құжаттарды ұсынады.</w:t>
      </w:r>
    </w:p>
    <w:bookmarkEnd w:id="195"/>
    <w:p>
      <w:pPr>
        <w:spacing w:after="0"/>
        <w:ind w:left="0"/>
        <w:jc w:val="both"/>
      </w:pPr>
      <w:r>
        <w:rPr>
          <w:rFonts w:ascii="Times New Roman"/>
          <w:b w:val="false"/>
          <w:i w:val="false"/>
          <w:color w:val="000000"/>
          <w:sz w:val="28"/>
        </w:rPr>
        <w:t>
      Бірлескен кәсіпкерлік түрінде қызметін жүзеге асыратын жеке кәсіпкер немесе шаруа немесе фермер қожалығы қызметкерінің атына тіркеу куәлігін алу үшін, ТО-ға өтініш бергенге дейін бірлескен кәсіпкерлік түрінде қызметін жүзеге асыратын жеке кәсіпкер немесе шаруа немесе фермер қожалығының басшысы қызметкердің ҚР ҰКО тіркеу куәліктерін беруге өтінімін порталдың немесе ЭҮП-ның жеке кабинеті арқылы өзінің ЭЦҚ-мен куәландыру жолымен растайды.</w:t>
      </w:r>
    </w:p>
    <w:p>
      <w:pPr>
        <w:spacing w:after="0"/>
        <w:ind w:left="0"/>
        <w:jc w:val="both"/>
      </w:pPr>
      <w:r>
        <w:rPr>
          <w:rFonts w:ascii="Times New Roman"/>
          <w:b w:val="false"/>
          <w:i w:val="false"/>
          <w:color w:val="000000"/>
          <w:sz w:val="28"/>
        </w:rPr>
        <w:t>
      Бірлескен кәсіпкерлік түрінде қызметін жүзеге асыратын жеке кәсіпкер немесе шаруа немесе фермер қожалығының басшысы порталдың жеке кабинеті арқылы қызметкерге ҚР ҰКО тіркеу куәліктерін беруге өтінімдерді растау құқығымен беруге мүмкіндігі бар. Бұл ретте уәкілетті қызметкер "қол қою құқығы бар қызметкер" немесе "кадр бөлімінің қызметкері"үлгісі бойынша тіркеу куәлігін алуы қажет.</w:t>
      </w:r>
    </w:p>
    <w:bookmarkStart w:name="z222" w:id="196"/>
    <w:p>
      <w:pPr>
        <w:spacing w:after="0"/>
        <w:ind w:left="0"/>
        <w:jc w:val="both"/>
      </w:pPr>
      <w:r>
        <w:rPr>
          <w:rFonts w:ascii="Times New Roman"/>
          <w:b w:val="false"/>
          <w:i w:val="false"/>
          <w:color w:val="000000"/>
          <w:sz w:val="28"/>
        </w:rPr>
        <w:t>
      3) тіркеу куәліктерін алу үшін "бірлескен кәсіпкерлік түрінде қызметін жүзеге асыратын бірінші басшы немесе дара кәсіпкер", "қол қою құқығы бар қызметкер", "кадр бөлімінің қызметкері" "қаржылық құжаттарға қол қою құқығы бар қызметкер "және" ұйым қызметкері, заңды тұлға (филиал, өкілдік) ТО-ға Стандартта көрсетілген құжаттарды ұсынады.</w:t>
      </w:r>
    </w:p>
    <w:bookmarkEnd w:id="196"/>
    <w:p>
      <w:pPr>
        <w:spacing w:after="0"/>
        <w:ind w:left="0"/>
        <w:jc w:val="both"/>
      </w:pPr>
      <w:r>
        <w:rPr>
          <w:rFonts w:ascii="Times New Roman"/>
          <w:b w:val="false"/>
          <w:i w:val="false"/>
          <w:color w:val="000000"/>
          <w:sz w:val="28"/>
        </w:rPr>
        <w:t>
      Заңды тұлға (филиал, өкілдік) қызметкерінің атына тіркеу куәлігін алу үшін ЦР-ға жүгінгенге дейін заңды тұлғаның (филиалдың, өкілдіктің) бірінші басшысы заңды тұлға (филиал, өкілдік) қызметкерлері үшін порталдың немесе ЭҮП жеке кабинеті арқылы өзінің ЭЦҚ-мен куәландыру жолымен ҚР ҰКО тіркеу куәліктерін беруге өтінімді растайды.</w:t>
      </w:r>
    </w:p>
    <w:p>
      <w:pPr>
        <w:spacing w:after="0"/>
        <w:ind w:left="0"/>
        <w:jc w:val="both"/>
      </w:pPr>
      <w:r>
        <w:rPr>
          <w:rFonts w:ascii="Times New Roman"/>
          <w:b w:val="false"/>
          <w:i w:val="false"/>
          <w:color w:val="000000"/>
          <w:sz w:val="28"/>
        </w:rPr>
        <w:t>
      Бірінші басшы порталдың жеке кабинеті арқылы заңды тұлғаның (филиалдың, өкілдіктің) қызметкеріне ҚР ҰКО тіркеу куәліктерін беруге өтінімдерді растау құқығымен беруге мүмкіндігі бар. Бұл ретте уәкілетті қызметкер "қол қою құқығы бар қызметкер" немесе "кадр бөлімінің қызметкері" үлгісі бойынша тіркеу куәлігін алуы қажет.</w:t>
      </w:r>
    </w:p>
    <w:bookmarkStart w:name="z223" w:id="197"/>
    <w:p>
      <w:pPr>
        <w:spacing w:after="0"/>
        <w:ind w:left="0"/>
        <w:jc w:val="both"/>
      </w:pPr>
      <w:r>
        <w:rPr>
          <w:rFonts w:ascii="Times New Roman"/>
          <w:b w:val="false"/>
          <w:i w:val="false"/>
          <w:color w:val="000000"/>
          <w:sz w:val="28"/>
        </w:rPr>
        <w:t>
      4) тіркеу куәліктерін алу үшін жеке тұлға, интернет-ресурстың домендік атауының иесі ТО-ға Стандартта көрсетілген құжаттарды ұсынады.</w:t>
      </w:r>
    </w:p>
    <w:bookmarkEnd w:id="197"/>
    <w:p>
      <w:pPr>
        <w:spacing w:after="0"/>
        <w:ind w:left="0"/>
        <w:jc w:val="both"/>
      </w:pPr>
      <w:r>
        <w:rPr>
          <w:rFonts w:ascii="Times New Roman"/>
          <w:b w:val="false"/>
          <w:i w:val="false"/>
          <w:color w:val="000000"/>
          <w:sz w:val="28"/>
        </w:rPr>
        <w:t>
      Құжаттарды қабылдағаннан және мемлекеттік қызметті көрсетуге өтінім расталғаннан кейін көрсетілетін қызметті беруші домендік атаудың көрсетілетін қызметті алушыға тиесілігін тексереді. Домендік атаудың көрсетілетін қызметті алушыға тиесілілігі расталған жағдайда, көрсетілетін қызметті беруші мемлекеттік қызметті көрсетуге өтінімді растайды. Домендік атаудың көрсетілетін қызметті алушыға тиесілігі расталмаған жағдайда, көрсетілетін қызметті беруші көрсетілетін қызметті алушыға мемлекеттік қызметті көрсетуден бас тартады.</w:t>
      </w:r>
    </w:p>
    <w:bookmarkStart w:name="z224" w:id="198"/>
    <w:p>
      <w:pPr>
        <w:spacing w:after="0"/>
        <w:ind w:left="0"/>
        <w:jc w:val="both"/>
      </w:pPr>
      <w:r>
        <w:rPr>
          <w:rFonts w:ascii="Times New Roman"/>
          <w:b w:val="false"/>
          <w:i w:val="false"/>
          <w:color w:val="000000"/>
          <w:sz w:val="28"/>
        </w:rPr>
        <w:t>
      5) тіркеу куәліктерін алу үшін заңды тұлға, интернет-ресурстың домендік атауының иесі ТО-ға Стандартта көрсетілген құжаттарды ұсынады.</w:t>
      </w:r>
    </w:p>
    <w:bookmarkEnd w:id="198"/>
    <w:p>
      <w:pPr>
        <w:spacing w:after="0"/>
        <w:ind w:left="0"/>
        <w:jc w:val="both"/>
      </w:pPr>
      <w:r>
        <w:rPr>
          <w:rFonts w:ascii="Times New Roman"/>
          <w:b w:val="false"/>
          <w:i w:val="false"/>
          <w:color w:val="000000"/>
          <w:sz w:val="28"/>
        </w:rPr>
        <w:t>
      ЦР-ға өтініш бергенге дейін заңды тұлғаның (филиалдың, өкілдіктің) бірінші басшысы портал немесе ЭҮП жеке кабинеті арқылы өзінің ЭЦҚ-сымен куәландыру жолымен ҚР ҰКО тіркеу куәліктерін SSL беруге өтінімді растайды.</w:t>
      </w:r>
    </w:p>
    <w:p>
      <w:pPr>
        <w:spacing w:after="0"/>
        <w:ind w:left="0"/>
        <w:jc w:val="both"/>
      </w:pPr>
      <w:r>
        <w:rPr>
          <w:rFonts w:ascii="Times New Roman"/>
          <w:b w:val="false"/>
          <w:i w:val="false"/>
          <w:color w:val="000000"/>
          <w:sz w:val="28"/>
        </w:rPr>
        <w:t>
      Бірінші басшы порталдың жеке кабинеті арқылы заңды тұлғаның (филиалдың, өкілдіктің) қызметкеріне ҚР ҰКО тіркеу куәліктерін беруге өтінімдерді растау құқығымен беруге мүмкіндігі бар. Бұл ретте уәкілетті қызметкер "қол қою құқығы бар қызметкер" немесе "кадр бөлімінің қызметкері"үлгісі бойынша тіркеу куәлігін алуы қажет.</w:t>
      </w:r>
    </w:p>
    <w:p>
      <w:pPr>
        <w:spacing w:after="0"/>
        <w:ind w:left="0"/>
        <w:jc w:val="both"/>
      </w:pPr>
      <w:r>
        <w:rPr>
          <w:rFonts w:ascii="Times New Roman"/>
          <w:b w:val="false"/>
          <w:i w:val="false"/>
          <w:color w:val="000000"/>
          <w:sz w:val="28"/>
        </w:rPr>
        <w:t>
      Құжаттарды қабылдағаннан және мемлекеттік қызметті көрсетуге арналған өтінімді растағаннан кейін көрсетілетін қызметті беруші өтінімді осы Қағидалардың талаптарына сәйкестігін тексереді. Өтінім осы Қағидалардың талаптарына сәйкес келген жағдайда, көрсетілетін қызметті беруші мемлекеттік қызметті көрсетуге арналған өтінімді растайды. Өтінімнің осы Қағидаларға сәйкессіздігі анықталған жағдайда, көрсетілетін қызметті беруші көрсетілетін қызметті алушыға мемлекеттік қызмет көрсетуден бас тартады.</w:t>
      </w:r>
    </w:p>
    <w:bookmarkStart w:name="z225" w:id="199"/>
    <w:p>
      <w:pPr>
        <w:spacing w:after="0"/>
        <w:ind w:left="0"/>
        <w:jc w:val="both"/>
      </w:pPr>
      <w:r>
        <w:rPr>
          <w:rFonts w:ascii="Times New Roman"/>
          <w:b w:val="false"/>
          <w:i w:val="false"/>
          <w:color w:val="000000"/>
          <w:sz w:val="28"/>
        </w:rPr>
        <w:t>
      6) тіркеу куәліктерін алу үшін "Қазынашылық - клиент" ақпараттық жүйесінің қатысушысы ТО-ға Стандартта көрсетілген құжаттарды ұсынады.</w:t>
      </w:r>
    </w:p>
    <w:bookmarkEnd w:id="199"/>
    <w:bookmarkStart w:name="z226" w:id="200"/>
    <w:p>
      <w:pPr>
        <w:spacing w:after="0"/>
        <w:ind w:left="0"/>
        <w:jc w:val="both"/>
      </w:pPr>
      <w:r>
        <w:rPr>
          <w:rFonts w:ascii="Times New Roman"/>
          <w:b w:val="false"/>
          <w:i w:val="false"/>
          <w:color w:val="000000"/>
          <w:sz w:val="28"/>
        </w:rPr>
        <w:t>
      7) тіркеу куәліктерін алу үшін резидент емес жеке тұлға ТО-ға Стандартта көрсетілген құжаттарды ұсынады.</w:t>
      </w:r>
    </w:p>
    <w:bookmarkEnd w:id="200"/>
    <w:bookmarkStart w:name="z227" w:id="201"/>
    <w:p>
      <w:pPr>
        <w:spacing w:after="0"/>
        <w:ind w:left="0"/>
        <w:jc w:val="both"/>
      </w:pPr>
      <w:r>
        <w:rPr>
          <w:rFonts w:ascii="Times New Roman"/>
          <w:b w:val="false"/>
          <w:i w:val="false"/>
          <w:color w:val="000000"/>
          <w:sz w:val="28"/>
        </w:rPr>
        <w:t>
      8) тіркеу куәліктерін алу үшін "бірлескен кәсіпкерлік түрінде қызметін жүзеге асыратын бірінші басшы немесе дара кәсіпкер", "қол қою құқығы бар қызметкер", "кадр бөлімінің қызметкері" "қаржылық құжаттарға қол қою құқығы бар қызметкер" және "ұйымның қызметкері, мемлекеттің резиденті емес заңды тұлға ТО-ға Стандартта көрсетілген құжаттарды ұсынады.</w:t>
      </w:r>
    </w:p>
    <w:bookmarkEnd w:id="201"/>
    <w:p>
      <w:pPr>
        <w:spacing w:after="0"/>
        <w:ind w:left="0"/>
        <w:jc w:val="both"/>
      </w:pPr>
      <w:r>
        <w:rPr>
          <w:rFonts w:ascii="Times New Roman"/>
          <w:b w:val="false"/>
          <w:i w:val="false"/>
          <w:color w:val="000000"/>
          <w:sz w:val="28"/>
        </w:rPr>
        <w:t>
      Резидент емес заңды тұлға (филиал, өкілдік) қызметкерінің атына тіркеу куәлігін алу үшін резидент емес заңды тұлғаның (филиалдың, өкілдіктің) бірінші басшысы резидент емес заңды тұлғаның (филиалдың, өкілдіктің) қызметкерлері үшін порталдың немесе ЭҮП жеке кабинеті арқылы өзінің ЭЦҚ-сымен куәландыру жолымен ҚР ҰКО тіркеу куәліктерін беруге өтінімді растайды.</w:t>
      </w:r>
    </w:p>
    <w:p>
      <w:pPr>
        <w:spacing w:after="0"/>
        <w:ind w:left="0"/>
        <w:jc w:val="both"/>
      </w:pPr>
      <w:r>
        <w:rPr>
          <w:rFonts w:ascii="Times New Roman"/>
          <w:b w:val="false"/>
          <w:i w:val="false"/>
          <w:color w:val="000000"/>
          <w:sz w:val="28"/>
        </w:rPr>
        <w:t>
      Бірінші басшы порталдың жеке кабинеті арқылы заңды тұлғаның (филиалдың, өкілдіктің) қызметкеріне ҚР ҰКО тіркеу куәліктерін беруге өтінімдерді растау құқығымен беруге мүмкіндігі бар. Бұл ретте уәкілетті қызметкер "қол қою құқығы бар қызметкер" немесе "кадр бөлімінің қызметкері" үлгісі бойынша тіркеу куәлігін алуы қажет.</w:t>
      </w:r>
    </w:p>
    <w:bookmarkStart w:name="z228" w:id="202"/>
    <w:p>
      <w:pPr>
        <w:spacing w:after="0"/>
        <w:ind w:left="0"/>
        <w:jc w:val="both"/>
      </w:pPr>
      <w:r>
        <w:rPr>
          <w:rFonts w:ascii="Times New Roman"/>
          <w:b w:val="false"/>
          <w:i w:val="false"/>
          <w:color w:val="000000"/>
          <w:sz w:val="28"/>
        </w:rPr>
        <w:t>
      9) жеке және (немесе) заңды тұлғадан ақпараттық жүйеге тіркеу куәліктерін алу үшін осы Қағидалардың 8-тармағына сәйкес порталдың "жеке кабинеті" арқылы жүзеге асырылады.</w:t>
      </w:r>
    </w:p>
    <w:bookmarkEnd w:id="202"/>
    <w:bookmarkStart w:name="z229" w:id="203"/>
    <w:p>
      <w:pPr>
        <w:spacing w:after="0"/>
        <w:ind w:left="0"/>
        <w:jc w:val="both"/>
      </w:pPr>
      <w:r>
        <w:rPr>
          <w:rFonts w:ascii="Times New Roman"/>
          <w:b w:val="false"/>
          <w:i w:val="false"/>
          <w:color w:val="000000"/>
          <w:sz w:val="28"/>
        </w:rPr>
        <w:t>
      5. ТО-ға жүгінген кезде көрсетілетін қызметті алушыға тіркеу куәліктерін беру Стандартта көрсетілген құжаттарды ұсынғаннан кейін бір жұмыс күні ішінде ҚР ҰКО жүзеге асырылады.</w:t>
      </w:r>
    </w:p>
    <w:bookmarkEnd w:id="203"/>
    <w:bookmarkStart w:name="z230" w:id="204"/>
    <w:p>
      <w:pPr>
        <w:spacing w:after="0"/>
        <w:ind w:left="0"/>
        <w:jc w:val="both"/>
      </w:pPr>
      <w:r>
        <w:rPr>
          <w:rFonts w:ascii="Times New Roman"/>
          <w:b w:val="false"/>
          <w:i w:val="false"/>
          <w:color w:val="000000"/>
          <w:sz w:val="28"/>
        </w:rPr>
        <w:t>
      6. Мемлекеттік корпорация арқылы мемлекеттік қызметті алу үшін барлық қажетті құжаттарды тапсырған кезде Мемлекеттік корпорация қызметкері көрсетілетін қызметті алушыға қабылданған құжаттардың тізбесін, өтінішті қабылдаған қызметкердің тегін, атын, әкесінің атын (бар болса), өтінішті беру күні мен уақытын, сондай-ақ дайын құжаттарды беру күнін көрсете отырып, тиісті құжаттардың қабылданғаны туралы қолхат береді.</w:t>
      </w:r>
    </w:p>
    <w:bookmarkEnd w:id="204"/>
    <w:bookmarkStart w:name="z231" w:id="205"/>
    <w:p>
      <w:pPr>
        <w:spacing w:after="0"/>
        <w:ind w:left="0"/>
        <w:jc w:val="both"/>
      </w:pPr>
      <w:r>
        <w:rPr>
          <w:rFonts w:ascii="Times New Roman"/>
          <w:b w:val="false"/>
          <w:i w:val="false"/>
          <w:color w:val="000000"/>
          <w:sz w:val="28"/>
        </w:rPr>
        <w:t>
      7. Портал немесе ЭҮП "жеке кабинеті" арқылы тіркеу куәліктерін беруді ҚР ҰКО иеленушіде қолданыстағы тіркеу куәліктері болған кезде ашық кілтті (лерді) қамтитын электрондық құжат нысанында сұрау салу келіп түскеннен кейін бір жұмыс күні ішінде жүзеге асырады.</w:t>
      </w:r>
    </w:p>
    <w:bookmarkEnd w:id="205"/>
    <w:bookmarkStart w:name="z232" w:id="206"/>
    <w:p>
      <w:pPr>
        <w:spacing w:after="0"/>
        <w:ind w:left="0"/>
        <w:jc w:val="both"/>
      </w:pPr>
      <w:r>
        <w:rPr>
          <w:rFonts w:ascii="Times New Roman"/>
          <w:b w:val="false"/>
          <w:i w:val="false"/>
          <w:color w:val="000000"/>
          <w:sz w:val="28"/>
        </w:rPr>
        <w:t xml:space="preserve">
      8. Тіркеу куәлігін беру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бағыныстылығы басқаға берілген Қазақстан РеспубликасыҰлттық куәландырушы орталығының тіркеу куәлігінің құрылымы(RSA алгоритмінде) тіркеу куәлігінің құрылымы бойынша электрондық құжат нысанында жүзеге асырылады.</w:t>
      </w:r>
    </w:p>
    <w:bookmarkEnd w:id="206"/>
    <w:bookmarkStart w:name="z233" w:id="207"/>
    <w:p>
      <w:pPr>
        <w:spacing w:after="0"/>
        <w:ind w:left="0"/>
        <w:jc w:val="both"/>
      </w:pPr>
      <w:r>
        <w:rPr>
          <w:rFonts w:ascii="Times New Roman"/>
          <w:b w:val="false"/>
          <w:i w:val="false"/>
          <w:color w:val="000000"/>
          <w:sz w:val="28"/>
        </w:rPr>
        <w:t>
      9. Көрсетілетін қызметті алушы парольге қойылатын мынадай талаптарға сәйкес ЭЦҚ-ның жабық кілттеріне пароль орнатады:</w:t>
      </w:r>
    </w:p>
    <w:bookmarkEnd w:id="207"/>
    <w:p>
      <w:pPr>
        <w:spacing w:after="0"/>
        <w:ind w:left="0"/>
        <w:jc w:val="both"/>
      </w:pPr>
      <w:r>
        <w:rPr>
          <w:rFonts w:ascii="Times New Roman"/>
          <w:b w:val="false"/>
          <w:i w:val="false"/>
          <w:color w:val="000000"/>
          <w:sz w:val="28"/>
        </w:rPr>
        <w:t>
      парольдің ұзындығы болуы тиіс 8 символдан кем емес;</w:t>
      </w:r>
    </w:p>
    <w:p>
      <w:pPr>
        <w:spacing w:after="0"/>
        <w:ind w:left="0"/>
        <w:jc w:val="both"/>
      </w:pPr>
      <w:r>
        <w:rPr>
          <w:rFonts w:ascii="Times New Roman"/>
          <w:b w:val="false"/>
          <w:i w:val="false"/>
          <w:color w:val="000000"/>
          <w:sz w:val="28"/>
        </w:rPr>
        <w:t>
      пароль символдарының ішінде міндетті түрде әріптік символдар болуы керек;</w:t>
      </w:r>
    </w:p>
    <w:p>
      <w:pPr>
        <w:spacing w:after="0"/>
        <w:ind w:left="0"/>
        <w:jc w:val="both"/>
      </w:pPr>
      <w:r>
        <w:rPr>
          <w:rFonts w:ascii="Times New Roman"/>
          <w:b w:val="false"/>
          <w:i w:val="false"/>
          <w:color w:val="000000"/>
          <w:sz w:val="28"/>
        </w:rPr>
        <w:t>
      сандар және (немесе) арнайы таңбалар ( # ,$, @ және басқалар).</w:t>
      </w:r>
    </w:p>
    <w:bookmarkStart w:name="z234" w:id="208"/>
    <w:p>
      <w:pPr>
        <w:spacing w:after="0"/>
        <w:ind w:left="0"/>
        <w:jc w:val="both"/>
      </w:pPr>
      <w:r>
        <w:rPr>
          <w:rFonts w:ascii="Times New Roman"/>
          <w:b w:val="false"/>
          <w:i w:val="false"/>
          <w:color w:val="000000"/>
          <w:sz w:val="28"/>
        </w:rPr>
        <w:t>
      10. Көрсетілетін қызметті алушы Стандартта көрсетілген құжаттарды ТО-ға ұсынбаған жағдайда, портал немесе ЭҮП арқылы электрондық құжат нысанында тіркеу куәліктерін алуға көрсетілетін қызметті алушы берген өтінім өтінім берілген сәттен бастап бір ай өткен соң кері қайтарылып алынатын болады.</w:t>
      </w:r>
    </w:p>
    <w:bookmarkEnd w:id="208"/>
    <w:bookmarkStart w:name="z235" w:id="209"/>
    <w:p>
      <w:pPr>
        <w:spacing w:after="0"/>
        <w:ind w:left="0"/>
        <w:jc w:val="both"/>
      </w:pPr>
      <w:r>
        <w:rPr>
          <w:rFonts w:ascii="Times New Roman"/>
          <w:b w:val="false"/>
          <w:i w:val="false"/>
          <w:color w:val="000000"/>
          <w:sz w:val="28"/>
        </w:rPr>
        <w:t>
      11. Тіркеу куәлігін тіркеу тіркеу куәліктерінің тіркелімінде тіркеу куәлігінің мазмұнын құрайтын жазбаларды (мәліметтерді) қалыптастыру жолымен жүзеге асырылады. ҚР ҰКО ерекше ерекшеліктері үшін тіркеу куәлігіне Объектілік идентификатор (OID) береді.</w:t>
      </w:r>
    </w:p>
    <w:bookmarkEnd w:id="209"/>
    <w:bookmarkStart w:name="z236" w:id="210"/>
    <w:p>
      <w:pPr>
        <w:spacing w:after="0"/>
        <w:ind w:left="0"/>
        <w:jc w:val="both"/>
      </w:pPr>
      <w:r>
        <w:rPr>
          <w:rFonts w:ascii="Times New Roman"/>
          <w:b w:val="false"/>
          <w:i w:val="false"/>
          <w:color w:val="000000"/>
          <w:sz w:val="28"/>
        </w:rPr>
        <w:t>
      12. Құжаттар топтамасын қабылдау кезінде Мемлекеттік корпорацияның немесе көрсетілетін қызметті берушінің қызметкері ұйымның мөрімен куәландырылған көрсетілетін қызметті алушының өкіліне Стандартқа сәйкес Қазақстан Республикасы Ұлттық куәландырушы орталығының тіркеу куәліктерін бір жолғы алуға немесе кері қайтарып алуға көрсетілетін қызметті алушының өкіліне сенімхатты қоспағанда, көрсетілетін қызметті алушының ұсынылған құжаттарының толықтығын тексереді, "Жеке тұлғалар" немесе "Заңды тұлғалар" мемлекеттік деректер қоры ақпараттық жүйесінен деректерді көрсетілетін қызметті алушы құжаттарының түпнұсқаларымен салыстырып тексереді және түпнұсқаларын көрсетілетін қызметті алушыға қайтарады.</w:t>
      </w:r>
    </w:p>
    <w:bookmarkEnd w:id="210"/>
    <w:p>
      <w:pPr>
        <w:spacing w:after="0"/>
        <w:ind w:left="0"/>
        <w:jc w:val="both"/>
      </w:pPr>
      <w:r>
        <w:rPr>
          <w:rFonts w:ascii="Times New Roman"/>
          <w:b w:val="false"/>
          <w:i w:val="false"/>
          <w:color w:val="000000"/>
          <w:sz w:val="28"/>
        </w:rPr>
        <w:t>
      Стандартта көзделген тізбеге сәйкес көрсетілетін қызмет алушы ұсынатын құжаттар пакетінің толық болмаған жағдайда, Мемлекеттік корпорацияның немесе көрсетілетін қызметті берушінің қызметкері құжаттарды қабылдаудан бас тартады.</w:t>
      </w:r>
    </w:p>
    <w:bookmarkStart w:name="z237" w:id="211"/>
    <w:p>
      <w:pPr>
        <w:spacing w:after="0"/>
        <w:ind w:left="0"/>
        <w:jc w:val="both"/>
      </w:pPr>
      <w:r>
        <w:rPr>
          <w:rFonts w:ascii="Times New Roman"/>
          <w:b w:val="false"/>
          <w:i w:val="false"/>
          <w:color w:val="000000"/>
          <w:sz w:val="28"/>
        </w:rPr>
        <w:t>
      13. Жеке басын куәландыратын құжаттар туралы мәліметтерді (жеке тұлғалар үшін), құрылтай құжаттарын және заңды тұлғаны мемлекеттік тіркеу (қайта тіркеу) туралы анықтаманы немесе куәлікті (заңды тұлғалар үшін), сондай-ақ заңды тұлғаның бірінші басшысы туралы ақпаратты көрсетілетін қызметті беруші, Мемлекеттік корпорация қызметкері тиісті мемлекеттік ақпараттық жүйелерден "электрондық үкімет"шлюзі арқылы алады.</w:t>
      </w:r>
    </w:p>
    <w:bookmarkEnd w:id="211"/>
    <w:bookmarkStart w:name="z238" w:id="212"/>
    <w:p>
      <w:pPr>
        <w:spacing w:after="0"/>
        <w:ind w:left="0"/>
        <w:jc w:val="both"/>
      </w:pPr>
      <w:r>
        <w:rPr>
          <w:rFonts w:ascii="Times New Roman"/>
          <w:b w:val="false"/>
          <w:i w:val="false"/>
          <w:color w:val="000000"/>
          <w:sz w:val="28"/>
        </w:rPr>
        <w:t>
      14. Құжаттарда өшірулердің, қосып жазулардың, сызылған сөздердің және өзге де келісілмеген түзетулердің болуына жол берілмейді.</w:t>
      </w:r>
    </w:p>
    <w:bookmarkEnd w:id="212"/>
    <w:bookmarkStart w:name="z239" w:id="213"/>
    <w:p>
      <w:pPr>
        <w:spacing w:after="0"/>
        <w:ind w:left="0"/>
        <w:jc w:val="both"/>
      </w:pPr>
      <w:r>
        <w:rPr>
          <w:rFonts w:ascii="Times New Roman"/>
          <w:b w:val="false"/>
          <w:i w:val="false"/>
          <w:color w:val="000000"/>
          <w:sz w:val="28"/>
        </w:rPr>
        <w:t>
      15. Егер Қазақстан Республикасының заңдарында өзгеше көзделмесе, көрсетілетін қызметті беруші немесе Мемлекеттік корпорация қызметкері мемлекеттік жүйелерді көрсету кезінде ақпараттық жүйелерде қамтылған заңмен қорғалатын құпияны құрайтын мәліметтерді пайдалануға жазбаша келісім алады.</w:t>
      </w:r>
    </w:p>
    <w:bookmarkEnd w:id="213"/>
    <w:bookmarkStart w:name="z240" w:id="214"/>
    <w:p>
      <w:pPr>
        <w:spacing w:after="0"/>
        <w:ind w:left="0"/>
        <w:jc w:val="both"/>
      </w:pPr>
      <w:r>
        <w:rPr>
          <w:rFonts w:ascii="Times New Roman"/>
          <w:b w:val="false"/>
          <w:i w:val="false"/>
          <w:color w:val="000000"/>
          <w:sz w:val="28"/>
        </w:rPr>
        <w:t>
      16. Жеке куәлікке немесе негізгі ақпаратты тасымалдаушыға шығарылған тіркеу куәлігінің қолданылу мерзімі ол берілген сәттен бастап үш жылды құрайды.</w:t>
      </w:r>
    </w:p>
    <w:bookmarkEnd w:id="214"/>
    <w:p>
      <w:pPr>
        <w:spacing w:after="0"/>
        <w:ind w:left="0"/>
        <w:jc w:val="both"/>
      </w:pPr>
      <w:r>
        <w:rPr>
          <w:rFonts w:ascii="Times New Roman"/>
          <w:b w:val="false"/>
          <w:i w:val="false"/>
          <w:color w:val="000000"/>
          <w:sz w:val="28"/>
        </w:rPr>
        <w:t>
      Есептеу техникасы құралдарына, электрондық тасымалдағышқа немесе мобильді қосымшаға шығарылған тіркеу куәлігінің қолданылу мерзімі оны берген сәттен бастап бір жылды құрайды.</w:t>
      </w:r>
    </w:p>
    <w:bookmarkStart w:name="z241" w:id="215"/>
    <w:p>
      <w:pPr>
        <w:spacing w:after="0"/>
        <w:ind w:left="0"/>
        <w:jc w:val="left"/>
      </w:pPr>
      <w:r>
        <w:rPr>
          <w:rFonts w:ascii="Times New Roman"/>
          <w:b/>
          <w:i w:val="false"/>
          <w:color w:val="000000"/>
        </w:rPr>
        <w:t xml:space="preserve"> 3-тарау. ҰКО берген тіркеу куәліктерін сақтау тәртібі</w:t>
      </w:r>
    </w:p>
    <w:bookmarkEnd w:id="215"/>
    <w:bookmarkStart w:name="z242" w:id="216"/>
    <w:p>
      <w:pPr>
        <w:spacing w:after="0"/>
        <w:ind w:left="0"/>
        <w:jc w:val="both"/>
      </w:pPr>
      <w:r>
        <w:rPr>
          <w:rFonts w:ascii="Times New Roman"/>
          <w:b w:val="false"/>
          <w:i w:val="false"/>
          <w:color w:val="000000"/>
          <w:sz w:val="28"/>
        </w:rPr>
        <w:t xml:space="preserve">
      17. ЭЦҚ құру және кері қайтарып алу туралы құжаттарды сақтау мерзімі Қазақстан Республикасы Мәдениет және спорт министрінің м. а. 2017 жылғы 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мерзімдерін көрсете отырып, мемлекеттік және мемлекеттік емес ұйымдар қызметінде жасалатын үлгілік құжаттар тізбесіне (Нормативтік құқықтық актілерді мемлекеттік тіркеу тізілімінде № 15997 болып тіркелген) сәйкес он бес жылды құрайды.</w:t>
      </w:r>
    </w:p>
    <w:bookmarkEnd w:id="216"/>
    <w:bookmarkStart w:name="z243" w:id="217"/>
    <w:p>
      <w:pPr>
        <w:spacing w:after="0"/>
        <w:ind w:left="0"/>
        <w:jc w:val="both"/>
      </w:pPr>
      <w:r>
        <w:rPr>
          <w:rFonts w:ascii="Times New Roman"/>
          <w:b w:val="false"/>
          <w:i w:val="false"/>
          <w:color w:val="000000"/>
          <w:sz w:val="28"/>
        </w:rPr>
        <w:t xml:space="preserve">
      18. Осы Қағидалардың 17-тармағында көрсетілген мерзім өткеннен кейін кері қайтарып алынған тіркеу куәліктері Қазақстан Республикасы Үкіметінің 2018 жылғы 19 қыркүйектегі № 575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архив қорының құжаттарын және басқа да архив құжаттарын ведомстволық және жеке архивтердің қабылдау, сақтау, есепке алу және пайдалану қағидаларына сәйкес архивке сақтауға түседі.</w:t>
      </w:r>
    </w:p>
    <w:bookmarkEnd w:id="217"/>
    <w:bookmarkStart w:name="z244" w:id="218"/>
    <w:p>
      <w:pPr>
        <w:spacing w:after="0"/>
        <w:ind w:left="0"/>
        <w:jc w:val="left"/>
      </w:pPr>
      <w:r>
        <w:rPr>
          <w:rFonts w:ascii="Times New Roman"/>
          <w:b/>
          <w:i w:val="false"/>
          <w:color w:val="000000"/>
        </w:rPr>
        <w:t xml:space="preserve"> 4-тарау. Тіркеу куәлігін кері қайтарып алу тәртібі</w:t>
      </w:r>
    </w:p>
    <w:bookmarkEnd w:id="218"/>
    <w:bookmarkStart w:name="z245" w:id="219"/>
    <w:p>
      <w:pPr>
        <w:spacing w:after="0"/>
        <w:ind w:left="0"/>
        <w:jc w:val="both"/>
      </w:pPr>
      <w:r>
        <w:rPr>
          <w:rFonts w:ascii="Times New Roman"/>
          <w:b w:val="false"/>
          <w:i w:val="false"/>
          <w:color w:val="000000"/>
          <w:sz w:val="28"/>
        </w:rPr>
        <w:t>
      19. Қолданыстағы тіркеу куәлігі көрсетілетін қызмет алушының ТО-ға жүгіну арқылы, тіркеу куәлігінің иесімен Стандартта көрсетілген құжаттарды ұсыну негізінде кері қайтарылады.</w:t>
      </w:r>
    </w:p>
    <w:bookmarkEnd w:id="219"/>
    <w:bookmarkStart w:name="z246" w:id="220"/>
    <w:p>
      <w:pPr>
        <w:spacing w:after="0"/>
        <w:ind w:left="0"/>
        <w:jc w:val="both"/>
      </w:pPr>
      <w:r>
        <w:rPr>
          <w:rFonts w:ascii="Times New Roman"/>
          <w:b w:val="false"/>
          <w:i w:val="false"/>
          <w:color w:val="000000"/>
          <w:sz w:val="28"/>
        </w:rPr>
        <w:t>
      20. ҚР ҰКО қолданыстағы тіркеу куәлігі ашық кілтті қамтитын және тіркеу куәлігі иесінің ЭЦҚ-мен куәландырылған электрондық құжат нысанындағы сұрау салу негізінде порталдың немесе ЭҮП-тің "жеке кабинеті" арқылы кері қайтарылады.</w:t>
      </w:r>
    </w:p>
    <w:bookmarkEnd w:id="220"/>
    <w:p>
      <w:pPr>
        <w:spacing w:after="0"/>
        <w:ind w:left="0"/>
        <w:jc w:val="both"/>
      </w:pPr>
      <w:r>
        <w:rPr>
          <w:rFonts w:ascii="Times New Roman"/>
          <w:b w:val="false"/>
          <w:i w:val="false"/>
          <w:color w:val="000000"/>
          <w:sz w:val="28"/>
        </w:rPr>
        <w:t>
      Ақпараттық жүйе үшін ҚР ҰКО тіркеу куәлігі ашық кілтті қамтитын және тіркеу куәлігі иесінің ЭЦҚ-мен куәландырылған электрондық құжат нысанындағы сұрау салу негізінде портал арқылы кері қайтарылады.</w:t>
      </w:r>
    </w:p>
    <w:bookmarkStart w:name="z247" w:id="221"/>
    <w:p>
      <w:pPr>
        <w:spacing w:after="0"/>
        <w:ind w:left="0"/>
        <w:jc w:val="both"/>
      </w:pPr>
      <w:r>
        <w:rPr>
          <w:rFonts w:ascii="Times New Roman"/>
          <w:b w:val="false"/>
          <w:i w:val="false"/>
          <w:color w:val="000000"/>
          <w:sz w:val="28"/>
        </w:rPr>
        <w:t>
      21. ҚР ҰКО мынадай жағдайларда олардың қолданылу мерзімі аяқталғанға дейін тіркеу куәліктерін кері қайтарып алады:</w:t>
      </w:r>
    </w:p>
    <w:bookmarkEnd w:id="221"/>
    <w:bookmarkStart w:name="z248" w:id="222"/>
    <w:p>
      <w:pPr>
        <w:spacing w:after="0"/>
        <w:ind w:left="0"/>
        <w:jc w:val="both"/>
      </w:pPr>
      <w:r>
        <w:rPr>
          <w:rFonts w:ascii="Times New Roman"/>
          <w:b w:val="false"/>
          <w:i w:val="false"/>
          <w:color w:val="000000"/>
          <w:sz w:val="28"/>
        </w:rPr>
        <w:t xml:space="preserve">
      1) тіркеу куәлігі иесінің немесе оның өкілінің талап етуі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тіркеу куәлігін кері қайтарып алуға арналған өтініш негізінде;</w:t>
      </w:r>
    </w:p>
    <w:bookmarkEnd w:id="222"/>
    <w:bookmarkStart w:name="z249" w:id="223"/>
    <w:p>
      <w:pPr>
        <w:spacing w:after="0"/>
        <w:ind w:left="0"/>
        <w:jc w:val="both"/>
      </w:pPr>
      <w:r>
        <w:rPr>
          <w:rFonts w:ascii="Times New Roman"/>
          <w:b w:val="false"/>
          <w:i w:val="false"/>
          <w:color w:val="000000"/>
          <w:sz w:val="28"/>
        </w:rPr>
        <w:t>
      2) дұрыс емес мәліметтерді беру фактісі не тіркеу куәлігін алған кезде құжаттардың толық емес пакеті анықталған кезде;</w:t>
      </w:r>
    </w:p>
    <w:bookmarkEnd w:id="223"/>
    <w:bookmarkStart w:name="z250" w:id="224"/>
    <w:p>
      <w:pPr>
        <w:spacing w:after="0"/>
        <w:ind w:left="0"/>
        <w:jc w:val="both"/>
      </w:pPr>
      <w:r>
        <w:rPr>
          <w:rFonts w:ascii="Times New Roman"/>
          <w:b w:val="false"/>
          <w:i w:val="false"/>
          <w:color w:val="000000"/>
          <w:sz w:val="28"/>
        </w:rPr>
        <w:t>
      3) тіркеу куәлігі иесінің қайтыс болуы;</w:t>
      </w:r>
    </w:p>
    <w:bookmarkEnd w:id="224"/>
    <w:bookmarkStart w:name="z251" w:id="225"/>
    <w:p>
      <w:pPr>
        <w:spacing w:after="0"/>
        <w:ind w:left="0"/>
        <w:jc w:val="both"/>
      </w:pPr>
      <w:r>
        <w:rPr>
          <w:rFonts w:ascii="Times New Roman"/>
          <w:b w:val="false"/>
          <w:i w:val="false"/>
          <w:color w:val="000000"/>
          <w:sz w:val="28"/>
        </w:rPr>
        <w:t>
      4) тіркеу куәлігі иесінің тегі, аты немесе әкесінің аты (егер ол жеке басын куәландыратын құжатта көрсетілсе) өзгерген;</w:t>
      </w:r>
    </w:p>
    <w:bookmarkEnd w:id="225"/>
    <w:bookmarkStart w:name="z252" w:id="226"/>
    <w:p>
      <w:pPr>
        <w:spacing w:after="0"/>
        <w:ind w:left="0"/>
        <w:jc w:val="both"/>
      </w:pPr>
      <w:r>
        <w:rPr>
          <w:rFonts w:ascii="Times New Roman"/>
          <w:b w:val="false"/>
          <w:i w:val="false"/>
          <w:color w:val="000000"/>
          <w:sz w:val="28"/>
        </w:rPr>
        <w:t>
      5) тіркеу куәлігінің иесі-заңды тұлғаның атауы ауысқан, қайта ұйымдастырылған, таратылған, заңды тұлғаның бірінші басшысы ауысқан;</w:t>
      </w:r>
    </w:p>
    <w:bookmarkEnd w:id="226"/>
    <w:bookmarkStart w:name="z253" w:id="227"/>
    <w:p>
      <w:pPr>
        <w:spacing w:after="0"/>
        <w:ind w:left="0"/>
        <w:jc w:val="both"/>
      </w:pPr>
      <w:r>
        <w:rPr>
          <w:rFonts w:ascii="Times New Roman"/>
          <w:b w:val="false"/>
          <w:i w:val="false"/>
          <w:color w:val="000000"/>
          <w:sz w:val="28"/>
        </w:rPr>
        <w:t>
      6) куәландырушы орталық пен тіркеу куәлігінің иесі арасындағы келісімде көзделген;</w:t>
      </w:r>
    </w:p>
    <w:bookmarkEnd w:id="227"/>
    <w:bookmarkStart w:name="z254" w:id="228"/>
    <w:p>
      <w:pPr>
        <w:spacing w:after="0"/>
        <w:ind w:left="0"/>
        <w:jc w:val="both"/>
      </w:pPr>
      <w:r>
        <w:rPr>
          <w:rFonts w:ascii="Times New Roman"/>
          <w:b w:val="false"/>
          <w:i w:val="false"/>
          <w:color w:val="000000"/>
          <w:sz w:val="28"/>
        </w:rPr>
        <w:t>
      7) заңды күшіне енген сот шешімі бойынша тоқтатылады.</w:t>
      </w:r>
    </w:p>
    <w:bookmarkEnd w:id="228"/>
    <w:p>
      <w:pPr>
        <w:spacing w:after="0"/>
        <w:ind w:left="0"/>
        <w:jc w:val="both"/>
      </w:pPr>
      <w:r>
        <w:rPr>
          <w:rFonts w:ascii="Times New Roman"/>
          <w:b w:val="false"/>
          <w:i w:val="false"/>
          <w:color w:val="000000"/>
          <w:sz w:val="28"/>
        </w:rPr>
        <w:t>
      Портал жұмысында техникалық іркілістер болған жағдайда тіркеу куәліктерін кері қайтарып алу портал жұмысы қалпына келтірілгенге дейін тоқтатылады.</w:t>
      </w:r>
    </w:p>
    <w:p>
      <w:pPr>
        <w:spacing w:after="0"/>
        <w:ind w:left="0"/>
        <w:jc w:val="both"/>
      </w:pPr>
      <w:r>
        <w:rPr>
          <w:rFonts w:ascii="Times New Roman"/>
          <w:b w:val="false"/>
          <w:i w:val="false"/>
          <w:color w:val="000000"/>
          <w:sz w:val="28"/>
        </w:rPr>
        <w:t>
      Көрсетілетін қызметті беруші осы Қағидалардың 21-тармағында 1) тармақшаны қоспағанда, көрсетілген жағдай туындаған кезде көрсетілетін қызметті алушыдан өтінішсіз тіркеу куәліктерін кері қайтарып алуды жүргізеді.</w:t>
      </w:r>
    </w:p>
    <w:bookmarkStart w:name="z255" w:id="229"/>
    <w:p>
      <w:pPr>
        <w:spacing w:after="0"/>
        <w:ind w:left="0"/>
        <w:jc w:val="both"/>
      </w:pPr>
      <w:r>
        <w:rPr>
          <w:rFonts w:ascii="Times New Roman"/>
          <w:b w:val="false"/>
          <w:i w:val="false"/>
          <w:color w:val="000000"/>
          <w:sz w:val="28"/>
        </w:rPr>
        <w:t>
      22. ҚР ҰКО тіркеу куәлігін кері қайтарып алу күнін, себептерін және уақытын көрсете отырып, тіркеу куәлігінің қолданылуын тоқтату туралы тіркеу куәліктерінің тіркеліміне жазба енгізеді.</w:t>
      </w:r>
    </w:p>
    <w:bookmarkEnd w:id="229"/>
    <w:bookmarkStart w:name="z256" w:id="230"/>
    <w:p>
      <w:pPr>
        <w:spacing w:after="0"/>
        <w:ind w:left="0"/>
        <w:jc w:val="both"/>
      </w:pPr>
      <w:r>
        <w:rPr>
          <w:rFonts w:ascii="Times New Roman"/>
          <w:b w:val="false"/>
          <w:i w:val="false"/>
          <w:color w:val="000000"/>
          <w:sz w:val="28"/>
        </w:rPr>
        <w:t>
      23. Тіркеу куәліктерін кері қайтарып алу көрсетілетін қызмет алушы ТО-ға жүгінген кезде және Стандартта көрсетілген құжаттарды ұсыну негізінде бір жұмыс күні ішінде жүзеге асырылады.</w:t>
      </w:r>
    </w:p>
    <w:bookmarkEnd w:id="230"/>
    <w:bookmarkStart w:name="z257" w:id="231"/>
    <w:p>
      <w:pPr>
        <w:spacing w:after="0"/>
        <w:ind w:left="0"/>
        <w:jc w:val="both"/>
      </w:pPr>
      <w:r>
        <w:rPr>
          <w:rFonts w:ascii="Times New Roman"/>
          <w:b w:val="false"/>
          <w:i w:val="false"/>
          <w:color w:val="000000"/>
          <w:sz w:val="28"/>
        </w:rPr>
        <w:t>
      24. Порталдың "жеке кабинеті" немесе ЭҮП арқылы тіркеу куәліктерін кері қайтарып алу иесінің қолданыстағы тіркеу куәліктері болған жағдайда, ашық кілтті (лерді) қамтитын электрондық құжат нысанында сұрау салу келіп түскеннен кейін бір жұмыс күні ішінде жүзеге асырылады.</w:t>
      </w:r>
    </w:p>
    <w:bookmarkEnd w:id="231"/>
    <w:bookmarkStart w:name="z258" w:id="232"/>
    <w:p>
      <w:pPr>
        <w:spacing w:after="0"/>
        <w:ind w:left="0"/>
        <w:jc w:val="both"/>
      </w:pPr>
      <w:r>
        <w:rPr>
          <w:rFonts w:ascii="Times New Roman"/>
          <w:b w:val="false"/>
          <w:i w:val="false"/>
          <w:color w:val="000000"/>
          <w:sz w:val="28"/>
        </w:rPr>
        <w:t>
      25. ҚР ҰКО порталда қайтарып алынған тіркеу куәліктері туралы мәліметтерді, олардың сериялық нөмірлерін, СОРС-қа кері қайтарып алу күні мен себебін жариялайды, сондай-ақ көрсетілетін қызметті алушының электрондық поштасына (ол тіркеу куәлігінде болған жағдайда) тіркеу куәліктерін сәтті кері қайтарып алу туралы хабарламаны жібереді (бұл ретте ҚР ҰКО осы хабарламаны көрсетілетін қызметті алушыға жеткізуге жауапты болмайды).</w:t>
      </w:r>
    </w:p>
    <w:bookmarkEnd w:id="232"/>
    <w:bookmarkStart w:name="z259" w:id="233"/>
    <w:p>
      <w:pPr>
        <w:spacing w:after="0"/>
        <w:ind w:left="0"/>
        <w:jc w:val="left"/>
      </w:pPr>
      <w:r>
        <w:rPr>
          <w:rFonts w:ascii="Times New Roman"/>
          <w:b/>
          <w:i w:val="false"/>
          <w:color w:val="000000"/>
        </w:rPr>
        <w:t xml:space="preserve"> 5-тарау. Электрондық цифрлық қолтаңбаның ашық кілтінің тиесілілігі мен жарамдылығын растау тәртібі</w:t>
      </w:r>
    </w:p>
    <w:bookmarkEnd w:id="233"/>
    <w:bookmarkStart w:name="z260" w:id="234"/>
    <w:p>
      <w:pPr>
        <w:spacing w:after="0"/>
        <w:ind w:left="0"/>
        <w:jc w:val="both"/>
      </w:pPr>
      <w:r>
        <w:rPr>
          <w:rFonts w:ascii="Times New Roman"/>
          <w:b w:val="false"/>
          <w:i w:val="false"/>
          <w:color w:val="000000"/>
          <w:sz w:val="28"/>
        </w:rPr>
        <w:t>
      26. ЭЦҚ ашық кілтінің тиесілілігі мен жарамдылығын растауды ЭҚЖ қатысушысы немесе бар болған жағдайда, ЭҚЖ қатысушылары арасында электрондық құжаттармен алмасу кезінде ақпараттық жүйемен жүзеге асырылады.</w:t>
      </w:r>
    </w:p>
    <w:bookmarkEnd w:id="234"/>
    <w:bookmarkStart w:name="z261" w:id="235"/>
    <w:p>
      <w:pPr>
        <w:spacing w:after="0"/>
        <w:ind w:left="0"/>
        <w:jc w:val="both"/>
      </w:pPr>
      <w:r>
        <w:rPr>
          <w:rFonts w:ascii="Times New Roman"/>
          <w:b w:val="false"/>
          <w:i w:val="false"/>
          <w:color w:val="000000"/>
          <w:sz w:val="28"/>
        </w:rPr>
        <w:t>
      27. Қол қоюшы тараптың тіркеу куәлігі бар электрондық құжатты алған кезде ЭҚЖ қатысушысы ЭЦҚ ашық кілтінің тиесілілігі мен жарамдылығын растау үшін оны тексеруді:</w:t>
      </w:r>
    </w:p>
    <w:bookmarkEnd w:id="235"/>
    <w:bookmarkStart w:name="z262" w:id="236"/>
    <w:p>
      <w:pPr>
        <w:spacing w:after="0"/>
        <w:ind w:left="0"/>
        <w:jc w:val="both"/>
      </w:pPr>
      <w:r>
        <w:rPr>
          <w:rFonts w:ascii="Times New Roman"/>
          <w:b w:val="false"/>
          <w:i w:val="false"/>
          <w:color w:val="000000"/>
          <w:sz w:val="28"/>
        </w:rPr>
        <w:t>
      1) қол қоюшы тараптың тіркеу куәлігін тексеру;</w:t>
      </w:r>
    </w:p>
    <w:bookmarkEnd w:id="236"/>
    <w:bookmarkStart w:name="z263" w:id="237"/>
    <w:p>
      <w:pPr>
        <w:spacing w:after="0"/>
        <w:ind w:left="0"/>
        <w:jc w:val="both"/>
      </w:pPr>
      <w:r>
        <w:rPr>
          <w:rFonts w:ascii="Times New Roman"/>
          <w:b w:val="false"/>
          <w:i w:val="false"/>
          <w:color w:val="000000"/>
          <w:sz w:val="28"/>
        </w:rPr>
        <w:t>
      2) электрондық құжатта ЭЦҚ тексеру арқылы жүзеге асырады.</w:t>
      </w:r>
    </w:p>
    <w:bookmarkEnd w:id="237"/>
    <w:bookmarkStart w:name="z264" w:id="238"/>
    <w:p>
      <w:pPr>
        <w:spacing w:after="0"/>
        <w:ind w:left="0"/>
        <w:jc w:val="both"/>
      </w:pPr>
      <w:r>
        <w:rPr>
          <w:rFonts w:ascii="Times New Roman"/>
          <w:b w:val="false"/>
          <w:i w:val="false"/>
          <w:color w:val="000000"/>
          <w:sz w:val="28"/>
        </w:rPr>
        <w:t>
      28. Қол қоятын Тараптың жарамдылығына тіркеу куәлігін тексеру ҚР ҰКО АКҚҚ пайдалана отырып, мынадай тексерулерді орындау жолымен жүзеге асырылады:</w:t>
      </w:r>
    </w:p>
    <w:bookmarkEnd w:id="238"/>
    <w:bookmarkStart w:name="z265" w:id="239"/>
    <w:p>
      <w:pPr>
        <w:spacing w:after="0"/>
        <w:ind w:left="0"/>
        <w:jc w:val="both"/>
      </w:pPr>
      <w:r>
        <w:rPr>
          <w:rFonts w:ascii="Times New Roman"/>
          <w:b w:val="false"/>
          <w:i w:val="false"/>
          <w:color w:val="000000"/>
          <w:sz w:val="28"/>
        </w:rPr>
        <w:t>
      1) куәландырушы орталықтардың аралық тіркеу куәліктерін есепке ала отырып, тексерілетін тіркеу куәлігінен куәландырушы орталықтың сенімді негізгі тіркеу куәлігіне дейін дұрыс тізбектің құрылуын тексеру;</w:t>
      </w:r>
    </w:p>
    <w:bookmarkEnd w:id="239"/>
    <w:bookmarkStart w:name="z266" w:id="240"/>
    <w:p>
      <w:pPr>
        <w:spacing w:after="0"/>
        <w:ind w:left="0"/>
        <w:jc w:val="both"/>
      </w:pPr>
      <w:r>
        <w:rPr>
          <w:rFonts w:ascii="Times New Roman"/>
          <w:b w:val="false"/>
          <w:i w:val="false"/>
          <w:color w:val="000000"/>
          <w:sz w:val="28"/>
        </w:rPr>
        <w:t>
      2) тіркеу куәлігінің қолданылу мерзімін тексеру. Куәландырушы орталықтардың аралық тіркеу куәліктерін ескере отырып, тексерілетін тіркеу куәлігінен куәландырушы орталықтың сенімді негізгі тіркеу куәлігіне дейінгі қолданылу мерзімдерін тексеру;</w:t>
      </w:r>
    </w:p>
    <w:bookmarkEnd w:id="240"/>
    <w:bookmarkStart w:name="z267" w:id="241"/>
    <w:p>
      <w:pPr>
        <w:spacing w:after="0"/>
        <w:ind w:left="0"/>
        <w:jc w:val="both"/>
      </w:pPr>
      <w:r>
        <w:rPr>
          <w:rFonts w:ascii="Times New Roman"/>
          <w:b w:val="false"/>
          <w:i w:val="false"/>
          <w:color w:val="000000"/>
          <w:sz w:val="28"/>
        </w:rPr>
        <w:t>
      3) кері қайтарып алуға тіркеу куәлігін тексеру. Қол қоюшы тараптың кері қайтарып алу үшін тіркеу куәлігін тексеру әдістерінің бірі жүзеге асырады:</w:t>
      </w:r>
    </w:p>
    <w:bookmarkEnd w:id="241"/>
    <w:p>
      <w:pPr>
        <w:spacing w:after="0"/>
        <w:ind w:left="0"/>
        <w:jc w:val="both"/>
      </w:pPr>
      <w:r>
        <w:rPr>
          <w:rFonts w:ascii="Times New Roman"/>
          <w:b w:val="false"/>
          <w:i w:val="false"/>
          <w:color w:val="000000"/>
          <w:sz w:val="28"/>
        </w:rPr>
        <w:t>
      ҚР ҰКО СОРС негізінде. Тексерудің осы әдісі тексерілетін тіркеу куәлігінің ҚР ҰКО АЖКЖ әрекет ету мерзімі басталған сәтте кері қайтарылғандығын растайды;</w:t>
      </w:r>
    </w:p>
    <w:p>
      <w:pPr>
        <w:spacing w:after="0"/>
        <w:ind w:left="0"/>
        <w:jc w:val="both"/>
      </w:pPr>
      <w:r>
        <w:rPr>
          <w:rFonts w:ascii="Times New Roman"/>
          <w:b w:val="false"/>
          <w:i w:val="false"/>
          <w:color w:val="000000"/>
          <w:sz w:val="28"/>
        </w:rPr>
        <w:t>
      OCSP (On-line Certificate Status Protocol) хаттамасына негізделген кері қайтарып алу үшін тіркеу куәлігін онлайн тексеру. Тексерудің осы әдісі тексерілетін тіркеу куәлігінің сұрау салу жіберілген сәтте кері қайтарылмағанын растайды (ағымдағы уақыт);</w:t>
      </w:r>
    </w:p>
    <w:p>
      <w:pPr>
        <w:spacing w:after="0"/>
        <w:ind w:left="0"/>
        <w:jc w:val="both"/>
      </w:pPr>
      <w:r>
        <w:rPr>
          <w:rFonts w:ascii="Times New Roman"/>
          <w:b w:val="false"/>
          <w:i w:val="false"/>
          <w:color w:val="000000"/>
          <w:sz w:val="28"/>
        </w:rPr>
        <w:t>
      қосымша СОРС негізінде. Бұл сервисті СОРС сервисімен бірге пайдалану қажет, бұл СОРС сервисіне қарағанда неғұрлым өзекті ақпарат алуға мүмкіндік береді. Тексерудің осы әдісі ҚР ҰКО қосымша АЖКЖ әрекет ету мерзімі басталған сәтте тексерілетін тіркеу куәлігінің кері қайтарылғандығын растайды.</w:t>
      </w:r>
    </w:p>
    <w:bookmarkStart w:name="z268" w:id="242"/>
    <w:p>
      <w:pPr>
        <w:spacing w:after="0"/>
        <w:ind w:left="0"/>
        <w:jc w:val="both"/>
      </w:pPr>
      <w:r>
        <w:rPr>
          <w:rFonts w:ascii="Times New Roman"/>
          <w:b w:val="false"/>
          <w:i w:val="false"/>
          <w:color w:val="000000"/>
          <w:sz w:val="28"/>
        </w:rPr>
        <w:t>
      4) кілтті пайдалану аймағын тексеру. Тексеру "кілтті пайдалану" (KeyUsage) тіркеу куәлігінің алаңының мәнін тексеру болып табылады. Егер "Кілтті пайдалану" алаңында "Цифрлық қолтаңба" және "Кілттерді шифрлау" мәндері болса, онда бұл тіркеу куәлігі ЭЦҚ үшін пайдаланылады. Егер "Кілтті пайдалану" алаңында "Цифрлық қолтаңба" және "Кілттерді шифрлау" мәндері болса, онда бұл тіркеу куәлігі аутентификация үшін қолданылады;</w:t>
      </w:r>
    </w:p>
    <w:bookmarkEnd w:id="242"/>
    <w:bookmarkStart w:name="z269" w:id="243"/>
    <w:p>
      <w:pPr>
        <w:spacing w:after="0"/>
        <w:ind w:left="0"/>
        <w:jc w:val="both"/>
      </w:pPr>
      <w:r>
        <w:rPr>
          <w:rFonts w:ascii="Times New Roman"/>
          <w:b w:val="false"/>
          <w:i w:val="false"/>
          <w:color w:val="000000"/>
          <w:sz w:val="28"/>
        </w:rPr>
        <w:t>
      5) тіркеу куәлігі саясатының нөмірін және оны пайдаланудың рұқсат етілген тәсілдерін тексеру. Егер тексерілетін тіркеу куәлігінің саясаты оны пайдалануды шектеуді көздесе (тек бір жүйеде), онда осы тіркеу куәлігі және тиісті жабық кілт басқа жүйелерде пайдаланылмайды;</w:t>
      </w:r>
    </w:p>
    <w:bookmarkEnd w:id="243"/>
    <w:bookmarkStart w:name="z270" w:id="244"/>
    <w:p>
      <w:pPr>
        <w:spacing w:after="0"/>
        <w:ind w:left="0"/>
        <w:jc w:val="both"/>
      </w:pPr>
      <w:r>
        <w:rPr>
          <w:rFonts w:ascii="Times New Roman"/>
          <w:b w:val="false"/>
          <w:i w:val="false"/>
          <w:color w:val="000000"/>
          <w:sz w:val="28"/>
        </w:rPr>
        <w:t>
      6) уақыт белгісін тексеру. ҚР ҰКО-да алынған және құжатқа қол қою уақытын қамтитын уақыт белгісінің түбіртегі құжаттың көрсетілген уақытта қол қойылуының дәлелі болып табылады. Бұл тексеру ұзақ мерзімді сақтаудың электрондық құжаттары үшін жүргізіледі және құжатқа қол қою сәтінде қалыптастырылады. Уақыт белгісі түбіртекте көрсетілген уақыт сәтіндегі ЭЦҚ-ның бар-жоғының дәлелі болып табылады;</w:t>
      </w:r>
    </w:p>
    <w:bookmarkEnd w:id="244"/>
    <w:bookmarkStart w:name="z271" w:id="245"/>
    <w:p>
      <w:pPr>
        <w:spacing w:after="0"/>
        <w:ind w:left="0"/>
        <w:jc w:val="both"/>
      </w:pPr>
      <w:r>
        <w:rPr>
          <w:rFonts w:ascii="Times New Roman"/>
          <w:b w:val="false"/>
          <w:i w:val="false"/>
          <w:color w:val="000000"/>
          <w:sz w:val="28"/>
        </w:rPr>
        <w:t>
      7) құжатқа қол қойған тұлғаның өкілеттігін тексеру. Өкілеттіктерді тексеру механизмдері ақпараттық жүйеге жүктеледі. Сондай-ақ, тіркеу куәлігінде бұл туралы ақпарат болған жағдайда, өкілеттіктерді тексеруге болады.</w:t>
      </w:r>
    </w:p>
    <w:bookmarkEnd w:id="245"/>
    <w:bookmarkStart w:name="z272" w:id="246"/>
    <w:p>
      <w:pPr>
        <w:spacing w:after="0"/>
        <w:ind w:left="0"/>
        <w:jc w:val="both"/>
      </w:pPr>
      <w:r>
        <w:rPr>
          <w:rFonts w:ascii="Times New Roman"/>
          <w:b w:val="false"/>
          <w:i w:val="false"/>
          <w:color w:val="000000"/>
          <w:sz w:val="28"/>
        </w:rPr>
        <w:t>
      29. Электрондық құжатта ЭЦҚ ашық кілтінің тиесілілігі мен жарамдылығын растауды тексеру қол қоюшы тараптың тіркеу куәлігінде қамтылған ашық кілтті пайдалану жолымен ҚР ҰКО АКҚҚ пайдалана отырып жүргізіледі. ЭЦҚ тексеруді техникалық іске асыру ақпараттық жүйенің иесіне жүктеледі.</w:t>
      </w:r>
    </w:p>
    <w:bookmarkEnd w:id="246"/>
    <w:bookmarkStart w:name="z273" w:id="247"/>
    <w:p>
      <w:pPr>
        <w:spacing w:after="0"/>
        <w:ind w:left="0"/>
        <w:jc w:val="both"/>
      </w:pPr>
      <w:r>
        <w:rPr>
          <w:rFonts w:ascii="Times New Roman"/>
          <w:b w:val="false"/>
          <w:i w:val="false"/>
          <w:color w:val="000000"/>
          <w:sz w:val="28"/>
        </w:rPr>
        <w:t>
      30. Егер ЭЦҚ немесе тіркеу куәлігі уақыт белгісін тексеруді қоспағанда, жоғарыда жазылған тексерулер өлшемдерінің ең болмағанда бірінің талаптарына сәйкес келмеген жағдайда, онда ЭЦҚ немесе тіркеу куәлігі жарамсыз деп саналады.</w:t>
      </w:r>
    </w:p>
    <w:bookmarkEnd w:id="247"/>
    <w:bookmarkStart w:name="z274" w:id="248"/>
    <w:p>
      <w:pPr>
        <w:spacing w:after="0"/>
        <w:ind w:left="0"/>
        <w:jc w:val="both"/>
      </w:pPr>
      <w:r>
        <w:rPr>
          <w:rFonts w:ascii="Times New Roman"/>
          <w:b w:val="false"/>
          <w:i w:val="false"/>
          <w:color w:val="000000"/>
          <w:sz w:val="28"/>
        </w:rPr>
        <w:t>
      31. ЭЦҚ ашық кілтінің және тіркеу куәлігінің тиесілілігі мен жарамдылығын тексеруді техникалық іске асыру ҚР ҰКО АКҚҚ қолдана отырып әзірлеудің жоғары деңгейлі функцияларын пайдалану жолымен ақпараттық жүйеге жүктеледі.</w:t>
      </w:r>
    </w:p>
    <w:bookmarkEnd w:id="248"/>
    <w:bookmarkStart w:name="z275" w:id="249"/>
    <w:p>
      <w:pPr>
        <w:spacing w:after="0"/>
        <w:ind w:left="0"/>
        <w:jc w:val="left"/>
      </w:pPr>
      <w:r>
        <w:rPr>
          <w:rFonts w:ascii="Times New Roman"/>
          <w:b/>
          <w:i w:val="false"/>
          <w:color w:val="000000"/>
        </w:rPr>
        <w:t xml:space="preserve"> 6-тарау.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49"/>
    <w:bookmarkStart w:name="z276" w:id="250"/>
    <w:p>
      <w:pPr>
        <w:spacing w:after="0"/>
        <w:ind w:left="0"/>
        <w:jc w:val="both"/>
      </w:pPr>
      <w:r>
        <w:rPr>
          <w:rFonts w:ascii="Times New Roman"/>
          <w:b w:val="false"/>
          <w:i w:val="false"/>
          <w:color w:val="000000"/>
          <w:sz w:val="28"/>
        </w:rPr>
        <w:t>
      32.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немесе ақпараттандыру саласындағы уәкілетті органға не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50"/>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ЭҮП арқылы жіберген кезде көрсетілетін қызметті алушыға өтініш туралы ақпарат қолжетімді болады, ол көрсетілетін қызметті берушінің өтінішті өңдеуі барысында жаңартылады (жеткізу, тіркеу, орындау туралы белгілер, шағымды қарау немесе қараудан бас тарту туралы жауап).</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қызметкерінің әрекетіне (әрекетсіздігіне) шағым Мемлекеттік корпорация басшысының атына не ақпараттандыру саласындағы уәкілетті органға беріледі.</w:t>
      </w:r>
    </w:p>
    <w:bookmarkStart w:name="z277" w:id="251"/>
    <w:p>
      <w:pPr>
        <w:spacing w:after="0"/>
        <w:ind w:left="0"/>
        <w:jc w:val="both"/>
      </w:pPr>
      <w:r>
        <w:rPr>
          <w:rFonts w:ascii="Times New Roman"/>
          <w:b w:val="false"/>
          <w:i w:val="false"/>
          <w:color w:val="000000"/>
          <w:sz w:val="28"/>
        </w:rPr>
        <w:t>
      33.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 алу</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008"/>
        <w:gridCol w:w="96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тіркеу куәлігін беру және кері қайтарып алу" Мемлекеттік көрсетілетін қызмет стандарты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"Ұлттық ақпараттық технологиялар" акционерлік қоғамының порталы арқылы;</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w:t>
            </w:r>
            <w:r>
              <w:br/>
            </w:r>
            <w:r>
              <w:rPr>
                <w:rFonts w:ascii="Times New Roman"/>
                <w:b w:val="false"/>
                <w:i w:val="false"/>
                <w:color w:val="000000"/>
                <w:sz w:val="20"/>
              </w:rPr>
              <w:t>
3) "электрондық үкімет" веб-порталы арқылы жүзеге асырылады.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 (бір) жұмыс күні;</w:t>
            </w:r>
            <w:r>
              <w:br/>
            </w:r>
            <w:r>
              <w:rPr>
                <w:rFonts w:ascii="Times New Roman"/>
                <w:b w:val="false"/>
                <w:i w:val="false"/>
                <w:color w:val="000000"/>
                <w:sz w:val="20"/>
              </w:rPr>
              <w:t>
Құжаттар топтамасын тапсыру үшін кезек күтудің рұқсат етілген ең ұзақ уақыты - 20 (жиырма) минут;</w:t>
            </w:r>
            <w:r>
              <w:br/>
            </w:r>
            <w:r>
              <w:rPr>
                <w:rFonts w:ascii="Times New Roman"/>
                <w:b w:val="false"/>
                <w:i w:val="false"/>
                <w:color w:val="000000"/>
                <w:sz w:val="20"/>
              </w:rPr>
              <w:t>
Мемлекеттік корпорацияда қызмет көрсетудің рұқсат етілген ең ұзақ уақыты - 20 (жиырма) минуттан аспайды.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нысаны-электрондық және (немесе) қағаз түрінде.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нысанында тіркеу куәлігін беру;</w:t>
            </w:r>
            <w:r>
              <w:br/>
            </w:r>
            <w:r>
              <w:rPr>
                <w:rFonts w:ascii="Times New Roman"/>
                <w:b w:val="false"/>
                <w:i w:val="false"/>
                <w:color w:val="000000"/>
                <w:sz w:val="20"/>
              </w:rPr>
              <w:t>
2) қайтарып алынған тіркеу куәліктерінің тізімінде сериялық нөмірін орналастыра отырып, тіркеу куәліктерін кері қайтарып алу;</w:t>
            </w:r>
            <w:r>
              <w:br/>
            </w:r>
            <w:r>
              <w:rPr>
                <w:rFonts w:ascii="Times New Roman"/>
                <w:b w:val="false"/>
                <w:i w:val="false"/>
                <w:color w:val="000000"/>
                <w:sz w:val="20"/>
              </w:rPr>
              <w:t>
3) осы Мемлекеттік көрсетілетін қызмет стандартының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жұмыс кестесіне сәйкес сағат 13.00-ден 14.30-ға дейінгі түскі үзіліспен сағат 9.00-ден 18.30-ға дейін.</w:t>
            </w:r>
            <w:r>
              <w:br/>
            </w:r>
            <w:r>
              <w:rPr>
                <w:rFonts w:ascii="Times New Roman"/>
                <w:b w:val="false"/>
                <w:i w:val="false"/>
                <w:color w:val="000000"/>
                <w:sz w:val="20"/>
              </w:rPr>
              <w:t>
2.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09.00-ден 20.00-ге дейін.</w:t>
            </w:r>
            <w:r>
              <w:br/>
            </w:r>
            <w:r>
              <w:rPr>
                <w:rFonts w:ascii="Times New Roman"/>
                <w:b w:val="false"/>
                <w:i w:val="false"/>
                <w:color w:val="000000"/>
                <w:sz w:val="20"/>
              </w:rPr>
              <w:t>
Өтінішті қабылдау және нәтижені беру жеделдетіп қызмет көрсетусіз "электрондық" кезек тәртібімен жүзеге асырылады, ЭҮП арқылы электрондық кезекті брондауға болады;</w:t>
            </w:r>
            <w:r>
              <w:br/>
            </w:r>
            <w:r>
              <w:rPr>
                <w:rFonts w:ascii="Times New Roman"/>
                <w:b w:val="false"/>
                <w:i w:val="false"/>
                <w:color w:val="000000"/>
                <w:sz w:val="20"/>
              </w:rPr>
              <w:t>
3. портал және ЭҮП-профилактикалық жұмыстарды жүргізуге байланысты техникалық үзілістерді қоспағанда, тәулік бойы.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интернет-ресурсында; nitec.kz;</w:t>
            </w:r>
            <w:r>
              <w:br/>
            </w:r>
            <w:r>
              <w:rPr>
                <w:rFonts w:ascii="Times New Roman"/>
                <w:b w:val="false"/>
                <w:i w:val="false"/>
                <w:color w:val="000000"/>
                <w:sz w:val="20"/>
              </w:rPr>
              <w:t>
2) мемлекеттік корпорацияның интернет-ресурсында: www.gov4c.kz ескерту.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беру және кері қайтарып алу бойынша Мемлекеттік қызмет көрсету үшін қажетті құжаттардың тізбесі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ҰКО тіркеу куәліктерін беру үшін көрсетілетін қызметті алушы (не сенімхат бойынша оның өкілі) Мемлекеттік корпорацияға немесе көрсетілетін қызметті берушіге жүгінген кезде):</w:t>
            </w:r>
            <w:r>
              <w:br/>
            </w:r>
            <w:r>
              <w:rPr>
                <w:rFonts w:ascii="Times New Roman"/>
                <w:b w:val="false"/>
                <w:i w:val="false"/>
                <w:color w:val="000000"/>
                <w:sz w:val="20"/>
              </w:rPr>
              <w:t>
1) жеке тұлға:</w:t>
            </w:r>
            <w:r>
              <w:br/>
            </w:r>
            <w:r>
              <w:rPr>
                <w:rFonts w:ascii="Times New Roman"/>
                <w:b w:val="false"/>
                <w:i w:val="false"/>
                <w:color w:val="000000"/>
                <w:sz w:val="20"/>
              </w:rPr>
              <w:t xml:space="preserve">
порталдан, ЭҮП немесе Мемлекеттік корпорацияның интеграцияланған ақпараттық жүйесі (бұдан әрі - ИАЖ) арқылы алынған және бірегей нөмірі бар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ҚР ҰКО тіркеу куәліктерін беруге өтініш (бұдан әрі - жеке тұлға үшін ҚР ҰКО тіркеу куәліктерін беруге өтініш);</w:t>
            </w:r>
            <w:r>
              <w:br/>
            </w: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r>
              <w:br/>
            </w:r>
            <w:r>
              <w:rPr>
                <w:rFonts w:ascii="Times New Roman"/>
                <w:b w:val="false"/>
                <w:i w:val="false"/>
                <w:color w:val="000000"/>
                <w:sz w:val="20"/>
              </w:rPr>
              <w:t>
көрсетілетін қызметті алушының мүдделерін білдірген кезде - ҚР ҰКО тіркеу куәліктерін беруге құжаттарды ұсыну және сенімхатпен анықталған тапсырманы орындау үшін тиісті құжаттарға қол қою өкілеттігін көрсете отырып, көрсетілетін қызметті алушының өкіліне нотариалды куәландырылған сенімхат.</w:t>
            </w:r>
            <w:r>
              <w:br/>
            </w:r>
            <w:r>
              <w:rPr>
                <w:rFonts w:ascii="Times New Roman"/>
                <w:b w:val="false"/>
                <w:i w:val="false"/>
                <w:color w:val="000000"/>
                <w:sz w:val="20"/>
              </w:rPr>
              <w:t>
2) бірлескен кәсіпкерлік түрінде қызметін жүзеге асыратын дара кәсіпкер, шаруа қожалығы немесе фермер қожалығы:</w:t>
            </w:r>
            <w:r>
              <w:br/>
            </w:r>
            <w:r>
              <w:rPr>
                <w:rFonts w:ascii="Times New Roman"/>
                <w:b w:val="false"/>
                <w:i w:val="false"/>
                <w:color w:val="000000"/>
                <w:sz w:val="20"/>
              </w:rPr>
              <w:t xml:space="preserve">
порталдан, ЭҮП немесе бірегей нөмірі бар мемлекеттік корпорация ИАЖ арқылы алынған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ҚР ҰКО тіркеу куәліктерін беруге өтініш (бұдан әрі - заңды тұлғалар үшін және Қазақстан Республикасының бірлескен кәсіпкерлік түрінде қызметін жүзеге асыратын дара кәсіпкер, шаруа қожалығы немесе фермер қожалығы үшін ҚР ҰКО тіркеу куәліктерін беруге өтініш);</w:t>
            </w:r>
            <w:r>
              <w:br/>
            </w: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r>
              <w:br/>
            </w:r>
            <w:r>
              <w:rPr>
                <w:rFonts w:ascii="Times New Roman"/>
                <w:b w:val="false"/>
                <w:i w:val="false"/>
                <w:color w:val="000000"/>
                <w:sz w:val="20"/>
              </w:rPr>
              <w:t>
көрсетілетін қызметті алушының мүдделерін білдірген кезде - ҚР ҰКО тіркеу куәліктерін беруге құжаттарды ұсыну және сенімхатпен анықталған тапсырманы орындау үшін тиісті құжаттарға қол қою өкілеттігін көрсете отырып, көрсетілетін қызметті алушының өкіліне нотариалды куәландырылған сенімхат.</w:t>
            </w:r>
            <w:r>
              <w:br/>
            </w:r>
            <w:r>
              <w:rPr>
                <w:rFonts w:ascii="Times New Roman"/>
                <w:b w:val="false"/>
                <w:i w:val="false"/>
                <w:color w:val="000000"/>
                <w:sz w:val="20"/>
              </w:rPr>
              <w:t>
3) заңды тұлға, оның филиалдары мен өкілдіктері:</w:t>
            </w:r>
            <w:r>
              <w:br/>
            </w:r>
            <w:r>
              <w:rPr>
                <w:rFonts w:ascii="Times New Roman"/>
                <w:b w:val="false"/>
                <w:i w:val="false"/>
                <w:color w:val="000000"/>
                <w:sz w:val="20"/>
              </w:rPr>
              <w:t>
заңды тұлғалар үшін және Қазақстан Республикасының бірлескен кәсіпкерлік түрінде қызметін жүзеге асыратын дара кәсіпкер, шаруа қожалығы немесе фермер қожалығы үшін ҚР ҰКО тіркеу куәліктерін беруге өтініш);;</w:t>
            </w:r>
            <w:r>
              <w:br/>
            </w:r>
            <w:r>
              <w:rPr>
                <w:rFonts w:ascii="Times New Roman"/>
                <w:b w:val="false"/>
                <w:i w:val="false"/>
                <w:color w:val="000000"/>
                <w:sz w:val="20"/>
              </w:rPr>
              <w:t>
көрсетілетін қызметті алушы өкілінің жеке басын куәландыратын құжат (жеке басын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ҚР ҰКО тіркеу куәліктерін бір жолғы алуға немесе кері қайтарып алуға көрсетілетін қызметті алушының өкіліне сенімхат - ҚР ҰКО (бұдан әрі - көрсетілетін қызметті алушының өкіліне сенімхат) тіркеу куәліктерін беруге өтініште көрсетілген тұлғаның мүдделерін білдірген кезде. Ұйымның мөрі болмаған жағдайда, көрсетілетін қызметті алушының өкіліне сенімхат ҚР ҰКО тіркеу куәліктерін беруге құжаттарды ұсыну және сенімхатпен белгіленген тапсырманы орындау үшін тиісті құжаттарға қол қою өкілеттігін көрсете отырып, нотариалды куәландырылады.</w:t>
            </w:r>
            <w:r>
              <w:br/>
            </w:r>
            <w:r>
              <w:rPr>
                <w:rFonts w:ascii="Times New Roman"/>
                <w:b w:val="false"/>
                <w:i w:val="false"/>
                <w:color w:val="000000"/>
                <w:sz w:val="20"/>
              </w:rPr>
              <w:t>
Заңды тұлға филиалының немесе өкілдігінің бірінші басшысына тіркеу куәліктерін алу үшін ҚР ҰКО тіркеу куәліктерін беруге құжаттарды ұсыну және тапсырманы орындау үшін тиісті құжаттарға қол қою өкілеттігін көрсете отырып, заңды тұлғаның уәкілетті органынан сенімхат ұсынылады.</w:t>
            </w:r>
            <w:r>
              <w:br/>
            </w:r>
            <w:r>
              <w:rPr>
                <w:rFonts w:ascii="Times New Roman"/>
                <w:b w:val="false"/>
                <w:i w:val="false"/>
                <w:color w:val="000000"/>
                <w:sz w:val="20"/>
              </w:rPr>
              <w:t>
4) жеке тұлға - интернет-ресурстың домендік атауының иесі:</w:t>
            </w:r>
            <w:r>
              <w:br/>
            </w:r>
            <w:r>
              <w:rPr>
                <w:rFonts w:ascii="Times New Roman"/>
                <w:b w:val="false"/>
                <w:i w:val="false"/>
                <w:color w:val="000000"/>
                <w:sz w:val="20"/>
              </w:rPr>
              <w:t xml:space="preserve">
порталдан, ЭҮП немесе Мемлекеттік корпорация ИАЖ арқылы алынған және бірегей нөмірі бар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ҚР ҰКО тіркеу куәлігінің SSL беруге өтініш;</w:t>
            </w:r>
            <w:r>
              <w:br/>
            </w: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r>
              <w:br/>
            </w:r>
            <w:r>
              <w:rPr>
                <w:rFonts w:ascii="Times New Roman"/>
                <w:b w:val="false"/>
                <w:i w:val="false"/>
                <w:color w:val="000000"/>
                <w:sz w:val="20"/>
              </w:rPr>
              <w:t>
көрсетілетін қызметті алушының мүдделерін білдірген кезде - ҚР ҰКО тіркеу куәліктерін беруге құжаттарды ұсыну және сенімхатпен белгіленген тапсырманы орындау үшін тиісті құжаттарға қол қою өкілеттігін көрсете отырып, көрсетілетін қызметті алушының өкіліне нотариалды куәландырылған сенімхат;</w:t>
            </w:r>
            <w:r>
              <w:br/>
            </w:r>
            <w:r>
              <w:rPr>
                <w:rFonts w:ascii="Times New Roman"/>
                <w:b w:val="false"/>
                <w:i w:val="false"/>
                <w:color w:val="000000"/>
                <w:sz w:val="20"/>
              </w:rPr>
              <w:t>
қағаз тасығыштағы интернет-ресурстың домендік атауын иелену құқығын растайтын құжаттардың бірі:</w:t>
            </w:r>
            <w:r>
              <w:br/>
            </w:r>
            <w:r>
              <w:rPr>
                <w:rFonts w:ascii="Times New Roman"/>
                <w:b w:val="false"/>
                <w:i w:val="false"/>
                <w:color w:val="000000"/>
                <w:sz w:val="20"/>
              </w:rPr>
              <w:t>
Қазақстан желілік ақпарат орталығы берген домендік атауды иелену туралы сертификат;</w:t>
            </w:r>
            <w:r>
              <w:br/>
            </w:r>
            <w:r>
              <w:rPr>
                <w:rFonts w:ascii="Times New Roman"/>
                <w:b w:val="false"/>
                <w:i w:val="false"/>
                <w:color w:val="000000"/>
                <w:sz w:val="20"/>
              </w:rPr>
              <w:t>
домендік атаулардың иелері туралы тіркеу деректерін алу сервисінен үзінді.</w:t>
            </w:r>
            <w:r>
              <w:br/>
            </w:r>
            <w:r>
              <w:rPr>
                <w:rFonts w:ascii="Times New Roman"/>
                <w:b w:val="false"/>
                <w:i w:val="false"/>
                <w:color w:val="000000"/>
                <w:sz w:val="20"/>
              </w:rPr>
              <w:t>
5) заңды тұлға-интернет-ресурстың домендік атауының иесі:</w:t>
            </w:r>
            <w:r>
              <w:br/>
            </w:r>
            <w:r>
              <w:rPr>
                <w:rFonts w:ascii="Times New Roman"/>
                <w:b w:val="false"/>
                <w:i w:val="false"/>
                <w:color w:val="000000"/>
                <w:sz w:val="20"/>
              </w:rPr>
              <w:t xml:space="preserve">
порталдан, ЭҮП немесе Мемлекеттік корпорацияның ИАЖ арқылы алынған және бірегей нөмірі бар осы Мемлекеттік көрсетілетін қызмет стандартына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ҚР ҰКО SSL тіркеу куәлігін беруге өтініш;</w:t>
            </w:r>
            <w:r>
              <w:br/>
            </w:r>
            <w:r>
              <w:rPr>
                <w:rFonts w:ascii="Times New Roman"/>
                <w:b w:val="false"/>
                <w:i w:val="false"/>
                <w:color w:val="000000"/>
                <w:sz w:val="20"/>
              </w:rPr>
              <w:t>
көрсетілетін қызметті алушы өкілінің жеке басын куәландыратын құжат (жеке басын сәйкестендіру үшін);</w:t>
            </w:r>
            <w:r>
              <w:br/>
            </w:r>
            <w:r>
              <w:rPr>
                <w:rFonts w:ascii="Times New Roman"/>
                <w:b w:val="false"/>
                <w:i w:val="false"/>
                <w:color w:val="000000"/>
                <w:sz w:val="20"/>
              </w:rPr>
              <w:t>
көрсетілетін қызметті алушының өкіліне сенімхат - ҚР ҰКО тіркеу куәліктерін беруге өтініште көрсетілген тұлғаның мүдделерін білдірген кезде. Ұйымның мөрі болмаған жағдайда, көрсетілетін қызметті алушының өкіліне сенімхат ҚР ҰКО тіркеу куәліктерін беруге құжаттарды ұсыну және сенімхатпен белгіленген тапсырманы орындау үшін тиісті құжаттарға қол қою өкілеттігін көрсете отырып, нотариалды куәландырылады;</w:t>
            </w:r>
            <w:r>
              <w:br/>
            </w:r>
            <w:r>
              <w:rPr>
                <w:rFonts w:ascii="Times New Roman"/>
                <w:b w:val="false"/>
                <w:i w:val="false"/>
                <w:color w:val="000000"/>
                <w:sz w:val="20"/>
              </w:rPr>
              <w:t>
қағаз тасығыштағы интернет-ресурстың домендік атауын иелену құқығын растайтын құжаттардың бірі:</w:t>
            </w:r>
            <w:r>
              <w:br/>
            </w:r>
            <w:r>
              <w:rPr>
                <w:rFonts w:ascii="Times New Roman"/>
                <w:b w:val="false"/>
                <w:i w:val="false"/>
                <w:color w:val="000000"/>
                <w:sz w:val="20"/>
              </w:rPr>
              <w:t>
Қазақстан желілік ақпарат орталығы берген домендік атауды иелену туралы сертификат;</w:t>
            </w:r>
            <w:r>
              <w:br/>
            </w:r>
            <w:r>
              <w:rPr>
                <w:rFonts w:ascii="Times New Roman"/>
                <w:b w:val="false"/>
                <w:i w:val="false"/>
                <w:color w:val="000000"/>
                <w:sz w:val="20"/>
              </w:rPr>
              <w:t>
домендік атаулардың иелері туралы тіркеу деректерін алу сервисінен үзінді.</w:t>
            </w:r>
            <w:r>
              <w:br/>
            </w:r>
            <w:r>
              <w:rPr>
                <w:rFonts w:ascii="Times New Roman"/>
                <w:b w:val="false"/>
                <w:i w:val="false"/>
                <w:color w:val="000000"/>
                <w:sz w:val="20"/>
              </w:rPr>
              <w:t>
6) "Қазынашылық-клиент" ақпараттық жүйесінің қатысушысы":</w:t>
            </w:r>
            <w:r>
              <w:br/>
            </w:r>
            <w:r>
              <w:rPr>
                <w:rFonts w:ascii="Times New Roman"/>
                <w:b w:val="false"/>
                <w:i w:val="false"/>
                <w:color w:val="000000"/>
                <w:sz w:val="20"/>
              </w:rPr>
              <w:t xml:space="preserve">
порталдан, ЭҮП немесе Мемлекеттік корпорацияның ИАЖ арқылы алынған және бірегей нөмірі бар осы Мемлекеттік көрсетілетін қызмет стандартына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ҚР ҰКО тіркеу куәліктерін беруге өтініш;</w:t>
            </w:r>
            <w:r>
              <w:br/>
            </w:r>
            <w:r>
              <w:rPr>
                <w:rFonts w:ascii="Times New Roman"/>
                <w:b w:val="false"/>
                <w:i w:val="false"/>
                <w:color w:val="000000"/>
                <w:sz w:val="20"/>
              </w:rPr>
              <w:t>
көрсетілетін қызметті алушы өкілінің жеке басын куәландыратын құжат (жеке басын сәйкестендіру үшін);</w:t>
            </w:r>
            <w:r>
              <w:br/>
            </w:r>
            <w:r>
              <w:rPr>
                <w:rFonts w:ascii="Times New Roman"/>
                <w:b w:val="false"/>
                <w:i w:val="false"/>
                <w:color w:val="000000"/>
                <w:sz w:val="20"/>
              </w:rPr>
              <w:t>
Қазақстан Республикасы Қаржы министрлігінің Қазынашылық комитеті мен клиент арасындағы қағаз тасығыштағы ЭЦҚ пайдалану туралы келісім не қосымша келісім (егер келісімге қол қойылған күн мен келісімнің не ҚР ҰКО-ға қосымша келісімнің берілген күні келісімге (қосымша келісімге) қол қойылған күнді қоспағанда, 3 жұмыс күнінен асса, онда осы Келісім кері қайтарылады);</w:t>
            </w:r>
            <w:r>
              <w:br/>
            </w:r>
            <w:r>
              <w:rPr>
                <w:rFonts w:ascii="Times New Roman"/>
                <w:b w:val="false"/>
                <w:i w:val="false"/>
                <w:color w:val="000000"/>
                <w:sz w:val="20"/>
              </w:rPr>
              <w:t>
көрсетілетін қызметті алушының өкіліне сенімхат.</w:t>
            </w:r>
            <w:r>
              <w:br/>
            </w:r>
            <w:r>
              <w:rPr>
                <w:rFonts w:ascii="Times New Roman"/>
                <w:b w:val="false"/>
                <w:i w:val="false"/>
                <w:color w:val="000000"/>
                <w:sz w:val="20"/>
              </w:rPr>
              <w:t>
7) резидент емес жеке тұлға:</w:t>
            </w:r>
            <w:r>
              <w:br/>
            </w:r>
            <w:r>
              <w:rPr>
                <w:rFonts w:ascii="Times New Roman"/>
                <w:b w:val="false"/>
                <w:i w:val="false"/>
                <w:color w:val="000000"/>
                <w:sz w:val="20"/>
              </w:rPr>
              <w:t>
жеке тұлға үшін ҚР ҰКО тіркеу куәліктерін беруге өтініш;</w:t>
            </w:r>
            <w:r>
              <w:br/>
            </w: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r>
              <w:br/>
            </w:r>
            <w:r>
              <w:rPr>
                <w:rFonts w:ascii="Times New Roman"/>
                <w:b w:val="false"/>
                <w:i w:val="false"/>
                <w:color w:val="000000"/>
                <w:sz w:val="20"/>
              </w:rPr>
              <w:t xml:space="preserve">
"Сәйкестендіру нөмірлерінің ұлттық тізілімдері туралы" 2007 жылғы 12 қаңтардағы Қазақстан Республикасының Заңы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осы резидент еместің Қазақстан Республикасының аумағында тіркелгенін растайтын және жеке сәйкестендіру нөмірін қамтитын құжаттардың бірі";</w:t>
            </w:r>
            <w:r>
              <w:br/>
            </w:r>
            <w:r>
              <w:rPr>
                <w:rFonts w:ascii="Times New Roman"/>
                <w:b w:val="false"/>
                <w:i w:val="false"/>
                <w:color w:val="000000"/>
                <w:sz w:val="20"/>
              </w:rPr>
              <w:t>
көрсетілетін қызметті алушының мүдделерін білдірген кезде - ҚР ҰКО тіркеу куәліктерін беруге құжаттарды ұсыну өкілеттігін көрсете отырып, көрсетілетін қызметті алушының өкіліне нотариалды куәландырылған сенімхат.</w:t>
            </w:r>
            <w:r>
              <w:br/>
            </w:r>
            <w:r>
              <w:rPr>
                <w:rFonts w:ascii="Times New Roman"/>
                <w:b w:val="false"/>
                <w:i w:val="false"/>
                <w:color w:val="000000"/>
                <w:sz w:val="20"/>
              </w:rPr>
              <w:t>
Басқа мемлекеттің аумағында тұрақты тұратын шетелдік, азаматтығы жоқ адам құжаттарды ұсынумен қатар олардың мәтінінің қазақ немесе орыс тіліндегі (құжаттарды орыс тілінде ұсыну жағдайларын қоспағанда) нотариат куәландырған аудармасын ұсынуға тиіс. Шетелдіктің, азаматтығы жоқ адамның құжаттары мәтінінің аудармасының дұрыстығы шетел азаматы болып табылатын Мемлекеттің немесе азаматтығы жоқ адамның тұрақты тұратын мемлекетінің дипломатиялық өкілдігінде немесе консулдық мекемесінде не сыртқы саяси ведомствосында куәландырылуы мүмкін.</w:t>
            </w:r>
            <w:r>
              <w:br/>
            </w:r>
            <w:r>
              <w:rPr>
                <w:rFonts w:ascii="Times New Roman"/>
                <w:b w:val="false"/>
                <w:i w:val="false"/>
                <w:color w:val="000000"/>
                <w:sz w:val="20"/>
              </w:rPr>
              <w:t>
8) резидент емес заңды тұлға:</w:t>
            </w:r>
            <w:r>
              <w:br/>
            </w:r>
            <w:r>
              <w:rPr>
                <w:rFonts w:ascii="Times New Roman"/>
                <w:b w:val="false"/>
                <w:i w:val="false"/>
                <w:color w:val="000000"/>
                <w:sz w:val="20"/>
              </w:rPr>
              <w:t>
заңды тұлғалар үшін және Қазақстан Республикасының бірлескен кәсіпкерлік түрінде қызметін жүзеге асыратын дара кәсіпкер, шаруа қожалығы немесе фермер қожалығы үшін ҚР ҰКО тіркеу куәліктерін беруге өтініш);;</w:t>
            </w:r>
            <w:r>
              <w:br/>
            </w:r>
            <w:r>
              <w:rPr>
                <w:rFonts w:ascii="Times New Roman"/>
                <w:b w:val="false"/>
                <w:i w:val="false"/>
                <w:color w:val="000000"/>
                <w:sz w:val="20"/>
              </w:rPr>
              <w:t>
көрсетілетін қызметті алушы өкілінің жеке басын куәландыратын құжат (жеке басын сәйкестендіру үшін);</w:t>
            </w:r>
            <w:r>
              <w:br/>
            </w:r>
            <w:r>
              <w:rPr>
                <w:rFonts w:ascii="Times New Roman"/>
                <w:b w:val="false"/>
                <w:i w:val="false"/>
                <w:color w:val="000000"/>
                <w:sz w:val="20"/>
              </w:rPr>
              <w:t>
"Сәйкестендіру нөмірлерінің ұлттық тізілімдері туралы" 2007 жылғы 12 қаңтардағы Қазақстан Республикасының Заңы 9-бабының 3-тармағына сәйкес жеке сәйкестендіру нөмірін қамтитын құжаттардың бірі-резидент емес құжаттарды табыс еткен кезде;</w:t>
            </w:r>
            <w:r>
              <w:br/>
            </w:r>
            <w:r>
              <w:rPr>
                <w:rFonts w:ascii="Times New Roman"/>
                <w:b w:val="false"/>
                <w:i w:val="false"/>
                <w:color w:val="000000"/>
                <w:sz w:val="20"/>
              </w:rPr>
              <w:t>
көрсетілетін қызметті алушының өкіліне сенімхат - ҚР ҰКО тіркеу куәліктерін беруге өтініште көрсетілген тұлғаның мүдделерін білдірген кезде. Ұйымның мөрі болмаған жағдайда, көрсетілетін қызметті алушының өкіліне сенімхат ҚР ҰКО тіркеу куәліктерін беруге құжаттарды ұсыну және сенімхатпен белгіленген тапсырманы орындау үшін тиісті құжаттарға қол қою өкілеттігін көрсете отырып, нотариалды куәландырылады.</w:t>
            </w:r>
            <w:r>
              <w:br/>
            </w:r>
            <w:r>
              <w:rPr>
                <w:rFonts w:ascii="Times New Roman"/>
                <w:b w:val="false"/>
                <w:i w:val="false"/>
                <w:color w:val="000000"/>
                <w:sz w:val="20"/>
              </w:rPr>
              <w:t>
Резидент емес заңды тұлға филиалының немесе өкілдігінің бірінші басшысына тіркеу куәліктерін алу үшін резидент емес заңды тұлға филиалының немесе өкілдігінің мүдделерін білдіру өкілеттігін көрсете отырып, заңды тұлғаның уәкілетті органынан сенімхат беріледі.</w:t>
            </w:r>
            <w:r>
              <w:br/>
            </w:r>
            <w:r>
              <w:rPr>
                <w:rFonts w:ascii="Times New Roman"/>
                <w:b w:val="false"/>
                <w:i w:val="false"/>
                <w:color w:val="000000"/>
                <w:sz w:val="20"/>
              </w:rPr>
              <w:t>
2. Көрсетілетін қызметті алушы (не сенімхат бойынша оның өкілі) Мемлекеттік корпорацияға немесе көрсетілетін қызметті берушіге жүгінген кезде ҚР ҰКО тіркеу куәліктерін кері қайтарып алу үшін:</w:t>
            </w:r>
            <w:r>
              <w:br/>
            </w:r>
            <w:r>
              <w:rPr>
                <w:rFonts w:ascii="Times New Roman"/>
                <w:b w:val="false"/>
                <w:i w:val="false"/>
                <w:color w:val="000000"/>
                <w:sz w:val="20"/>
              </w:rPr>
              <w:t>
1) жеке тұлға, жеке тұлға - интернет-ресурстың домендік атауының иесі, резидент емес жеке тұлға:</w:t>
            </w:r>
            <w:r>
              <w:br/>
            </w:r>
            <w:r>
              <w:rPr>
                <w:rFonts w:ascii="Times New Roman"/>
                <w:b w:val="false"/>
                <w:i w:val="false"/>
                <w:color w:val="000000"/>
                <w:sz w:val="20"/>
              </w:rPr>
              <w:t xml:space="preserve">
порталдан, ЭҮП немесе Мемлекеттік корпорация ИАЖ арқылы алынған осы Мемлекеттік көрсетілетін қызмет стандартына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ҚР ҰКО тіркеу куәліктерін кері қайтарып алуға өтініш;</w:t>
            </w:r>
            <w:r>
              <w:br/>
            </w: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r>
              <w:br/>
            </w:r>
            <w:r>
              <w:rPr>
                <w:rFonts w:ascii="Times New Roman"/>
                <w:b w:val="false"/>
                <w:i w:val="false"/>
                <w:color w:val="000000"/>
                <w:sz w:val="20"/>
              </w:rPr>
              <w:t>
ҚР ҰКО тіркеу куәліктерін кері қайтарып алуға құжаттарды ұсыну және сенімхатпен белгіленген тапсырманы орындау үшін тиісті құжаттарға қол қою өкілеттігін көрсете отырып, көрсетілетін қызметті алушының өкіліне нотариалды куәландырылған сенімхат.</w:t>
            </w:r>
            <w:r>
              <w:br/>
            </w:r>
            <w:r>
              <w:rPr>
                <w:rFonts w:ascii="Times New Roman"/>
                <w:b w:val="false"/>
                <w:i w:val="false"/>
                <w:color w:val="000000"/>
                <w:sz w:val="20"/>
              </w:rPr>
              <w:t>
2) Қазақстан Республикасының бірлескен кәсіпкерлік түрінде қызметін жүзеге асыратын дара кәсіпкер, шаруа қожалығы немесе фермер қожалығы:</w:t>
            </w:r>
            <w:r>
              <w:br/>
            </w:r>
            <w:r>
              <w:rPr>
                <w:rFonts w:ascii="Times New Roman"/>
                <w:b w:val="false"/>
                <w:i w:val="false"/>
                <w:color w:val="000000"/>
                <w:sz w:val="20"/>
              </w:rPr>
              <w:t xml:space="preserve">
порталдан, ЭҮП немесе Мемлекеттік корпорация ИАЖ арқылы алынған осы Мемлекеттік көрсетілетін қызмет стандартына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ҚР ҰКО тіркеу куәліктерін кері қайтарып алуға өтініш (бұдан әрі - заңды тұлғалар үшін және Қазақстан Республикасының бірлескен кәсіпкерлік түрінде қызметін жүзеге асыратын дара кәсіпкер, шаруа қожалығы немесе фермер қожалығы үшін ҚР ҰКО тіркеу куәліктерін кері қайтарып алуға өтініш);</w:t>
            </w:r>
            <w:r>
              <w:br/>
            </w: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r>
              <w:br/>
            </w:r>
            <w:r>
              <w:rPr>
                <w:rFonts w:ascii="Times New Roman"/>
                <w:b w:val="false"/>
                <w:i w:val="false"/>
                <w:color w:val="000000"/>
                <w:sz w:val="20"/>
              </w:rPr>
              <w:t>
ҚР ҰКО тіркеу куәліктерін кері қайтарып алуға құжаттарды ұсыну және сенімхатпен белгіленген тапсырманы орындау үшін тиісті құжаттарға қол қою өкілеттігін көрсете отырып, көрсетілетін қызметті алушының өкіліне нотариалды куәландырылған сенімхат. Сенімхат болмаған жағдайда, ҚР ҰКО тіркеу куәліктерін кері қайтарып алу осы Мемлекеттік көрсетілетін қызмет стандарттың 9-тармағының 2) тармақшасына сәйкес порталдың жеке кабинеті арқылы жүзеге асырылады.</w:t>
            </w:r>
            <w:r>
              <w:br/>
            </w:r>
            <w:r>
              <w:rPr>
                <w:rFonts w:ascii="Times New Roman"/>
                <w:b w:val="false"/>
                <w:i w:val="false"/>
                <w:color w:val="000000"/>
                <w:sz w:val="20"/>
              </w:rPr>
              <w:t>
3) заңды тұлға, оның филиалдары мен өкілдіктері, резидент емес заңды тұлға, заңды тұлға - интернет-ресурстың домендік атауының иесі, "Қазынашылық-клиент" ақпараттық жүйесіне қатысушы":</w:t>
            </w:r>
            <w:r>
              <w:br/>
            </w:r>
            <w:r>
              <w:rPr>
                <w:rFonts w:ascii="Times New Roman"/>
                <w:b w:val="false"/>
                <w:i w:val="false"/>
                <w:color w:val="000000"/>
                <w:sz w:val="20"/>
              </w:rPr>
              <w:t>
заңды тұлғалар үшін және Қазақстан Республикасының бірлескен кәсіпкерлік түрінде қызметін жүзеге асыратын дара кәсіпкер, шаруа қожалығы немесе фермер қожалығы үшін ҚР ҰКО тіркеу куәліктерін кері қайтарып алуға өтініш;</w:t>
            </w:r>
            <w:r>
              <w:br/>
            </w:r>
            <w:r>
              <w:rPr>
                <w:rFonts w:ascii="Times New Roman"/>
                <w:b w:val="false"/>
                <w:i w:val="false"/>
                <w:color w:val="000000"/>
                <w:sz w:val="20"/>
              </w:rPr>
              <w:t>
көрсетілетін қызметті алушы өкілінің жеке басын куәландыратын құжат (жеке басын сәйкестендіру үшін);</w:t>
            </w:r>
            <w:r>
              <w:br/>
            </w:r>
            <w:r>
              <w:rPr>
                <w:rFonts w:ascii="Times New Roman"/>
                <w:b w:val="false"/>
                <w:i w:val="false"/>
                <w:color w:val="000000"/>
                <w:sz w:val="20"/>
              </w:rPr>
              <w:t>
көрсетілетін қызметті алушының өкіліне сенімхат. Бұл ретте ҚР ҰКО тіркеу куәліктерін кері қайтарып алуға өтініште көрсетілген тұлғаның қолы сенімхатта талап етілмейді.</w:t>
            </w:r>
            <w:r>
              <w:br/>
            </w:r>
            <w:r>
              <w:rPr>
                <w:rFonts w:ascii="Times New Roman"/>
                <w:b w:val="false"/>
                <w:i w:val="false"/>
                <w:color w:val="000000"/>
                <w:sz w:val="20"/>
              </w:rPr>
              <w:t>
Ұйымның мөрі болмаған жағдайда, көрсетілетін қызметті алушының өкіліне сенімхат ҚР ҰКО тіркеу куәліктерін кері қайтарып алуға құжаттарды ұсыну және сенімхатпен белгіленген тапсырманы орындау үшін тиісті құжаттарға қол қою өкілеттігін көрсете отырып, нотариалды куәландырылады.</w:t>
            </w:r>
            <w:r>
              <w:br/>
            </w:r>
            <w:r>
              <w:rPr>
                <w:rFonts w:ascii="Times New Roman"/>
                <w:b w:val="false"/>
                <w:i w:val="false"/>
                <w:color w:val="000000"/>
                <w:sz w:val="20"/>
              </w:rPr>
              <w:t>
Жеке басын куәландыратын құжат туралы мәліметтерді (жеке тұлғалар үшін), бірінші басшы, құрылтай құжаттары туралы мәліметтерді, заңды тұлғаны мемлекеттік тіркеу (қайта тіркеу) туралы мәліметтерді (заңды тұлғалар үшін) көрсетілетін қызметті беруші немесе Мемлекеттік корпорация қызметкері тиісті мемлекеттік ақпараттық жүйелерден "электрондық үкімет" шлюзі арқылы алады. Көрсетілетін қызметті алушының өкілі нотариалды куәландырылған сенімхат бойынша мүдделерін білдірген жағдайда, Мемлекеттік корпорация қызметкері сенімхатты тексереді, сенімхаттың көшірмесін алады және негізгі құжаттар пакетіне қоса береді, содан кейін түпнұсқаны көрсетілетін қызметті алушыға қайтарады.</w:t>
            </w:r>
            <w:r>
              <w:br/>
            </w:r>
            <w:r>
              <w:rPr>
                <w:rFonts w:ascii="Times New Roman"/>
                <w:b w:val="false"/>
                <w:i w:val="false"/>
                <w:color w:val="000000"/>
                <w:sz w:val="20"/>
              </w:rPr>
              <w:t>
Басқа мемлекеттің аумағында тұрақты тұратын шетелдік, азаматтығы жоқ адам құжаттарды ұсынумен қатар олардың мәтінінің қазақ немесе орыс тіліндегі (құжаттарды орыс тілінде ұсыну жағдайларын қоспағанда) нотариат куәландырған аудармасын ұсынуға тиіс. Шетелдіктің, азаматтығы жоқ адамның құжаттары мәтінінің аудармасының дұрыстығы шетел азаматы болып табылатын Мемлекеттің немесе азаматтығы жоқ адамның тұрақты тұратын мемлекетінің дипломатиялық өкілдігінде немесе консулдық мекемесінде не сыртқы саяси ведомствосында куәландырылуы мүмкін.</w:t>
            </w:r>
            <w:r>
              <w:br/>
            </w:r>
            <w:r>
              <w:rPr>
                <w:rFonts w:ascii="Times New Roman"/>
                <w:b w:val="false"/>
                <w:i w:val="false"/>
                <w:color w:val="000000"/>
                <w:sz w:val="20"/>
              </w:rPr>
              <w:t>
Егер Қазақстан Республикасының заңдарында өзгеше көзделмесе, көрсетілетін қызметті беруші немесе Мемлекеттік корпорация қызметкері мемлекеттік жүйелерді көрсету кезінде ақпараттық жүйелерде қамтылған заңмен қорғалатын құпияны құрайтын мәліметтерді пайдалануға жазбаша келісім алады.</w:t>
            </w:r>
            <w:r>
              <w:br/>
            </w:r>
            <w:r>
              <w:rPr>
                <w:rFonts w:ascii="Times New Roman"/>
                <w:b w:val="false"/>
                <w:i w:val="false"/>
                <w:color w:val="000000"/>
                <w:sz w:val="20"/>
              </w:rPr>
              <w:t>
Мемлекеттік корпорация арқылы мемлекеттік қызметті алу үшін барлық қажетті құжаттарды тапсырған кезде Мемлекеттік корпорация қызметкері көрсетілетін қызметті алушыға қабылданған құжаттардың тізбесін, өтінішті қабылдаған қызметкердің тегін, атын, әкесінің атын (бар болса), өтінішті беру күні мен уақытын, сондай-ақ дайын құжаттарды беру күнін көрсете отырып, тиісті құжаттардың қабылданғаны туралы қолхат береді.</w:t>
            </w:r>
            <w:r>
              <w:br/>
            </w:r>
            <w:r>
              <w:rPr>
                <w:rFonts w:ascii="Times New Roman"/>
                <w:b w:val="false"/>
                <w:i w:val="false"/>
                <w:color w:val="000000"/>
                <w:sz w:val="20"/>
              </w:rPr>
              <w:t>
3. "Жеке кабинет" арқылы тіркеу куәліктерін беру үшін порталға немесе ЭҮП жүгінген кезде көрсетілетін қызметті алушы ("Қазынашылық-клиент" ақпараттық жүйесінің қатысушыларын және SSL тіркеу куәлігінің иелерін қоспағанда) ашық кілтті (лерді) қамтитын және көрсетілетін қызметті алушының қолданыстағы электрондық цифрлық қолтаңбасымен куәландырылған электрондық құжат нысанындағы сұрау салуды жібереді.</w:t>
            </w:r>
            <w:r>
              <w:br/>
            </w:r>
            <w:r>
              <w:rPr>
                <w:rFonts w:ascii="Times New Roman"/>
                <w:b w:val="false"/>
                <w:i w:val="false"/>
                <w:color w:val="000000"/>
                <w:sz w:val="20"/>
              </w:rPr>
              <w:t>
Ақпараттық жүйеге тіркеу куәлігін алу үшін көрсетілетін қызметті алушы - ақпараттық жүйенің иесі (жеке немесе заңды тұлға) портал арқылы ашық кілтті қамтитын және портал арқылы көрсетілетін қызметті алушының қолданыстағы электрондық цифрлық қолтаңбасымен куәландырылған электрондық құжат нысанындағы сұрау салуды жібереді. Өтінім беру үшін ақпараттық жүйеге тіркелген Объектілік идентификаторды көрсету қажет.</w:t>
            </w:r>
            <w:r>
              <w:br/>
            </w:r>
            <w:r>
              <w:rPr>
                <w:rFonts w:ascii="Times New Roman"/>
                <w:b w:val="false"/>
                <w:i w:val="false"/>
                <w:color w:val="000000"/>
                <w:sz w:val="20"/>
              </w:rPr>
              <w:t>
Егер сұрау салуды заңды тұлғаның қызметкері жіберген жағдайда, онда заңды тұлғаның (филиалдың, өкілдіктің) бірінші басшысы немесе ҚР ҰКО тіркеу куәлігін беруге өтінімдерді растау құқығы берілген тұлға өзінің электрондық цифрлық қолтаңбасымен куәландыру жолымен ҚР ҰКО тіркеу куәлігін беруге өтінімді растайды.</w:t>
            </w:r>
            <w:r>
              <w:br/>
            </w:r>
            <w:r>
              <w:rPr>
                <w:rFonts w:ascii="Times New Roman"/>
                <w:b w:val="false"/>
                <w:i w:val="false"/>
                <w:color w:val="000000"/>
                <w:sz w:val="20"/>
              </w:rPr>
              <w:t>
4. Порталда немесе ЭҮП-те көрсетілетін қызметті алушының қолданыстағы электрондық цифрлық қолтаңбасымен куәландырылған электрондық құжат нысанында тіркеу куәлігін кері қайтарып алуға сұрау жібере отырып, тіркеу куәлігін кері қайтарып алу мүмкіндігі бар.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көрсетуден бас тарту үшін негіз болып табылады:</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r>
              <w:br/>
            </w:r>
            <w:r>
              <w:rPr>
                <w:rFonts w:ascii="Times New Roman"/>
                <w:b w:val="false"/>
                <w:i w:val="false"/>
                <w:color w:val="000000"/>
                <w:sz w:val="20"/>
              </w:rPr>
              <w:t>
5) адамның он алты жасқа жетпеуі.</w:t>
            </w:r>
            <w:r>
              <w:br/>
            </w:r>
            <w:r>
              <w:rPr>
                <w:rFonts w:ascii="Times New Roman"/>
                <w:b w:val="false"/>
                <w:i w:val="false"/>
                <w:color w:val="000000"/>
                <w:sz w:val="20"/>
              </w:rPr>
              <w:t xml:space="preserve">
Көрсетілетін қызметті алушы осы Мемлекеттік көрсетілетін қызмет стандарттың 9-тармағына сәйкес құжаттар топтамасын немесе қолданылу мерзімі өткен құжаттарды толық ұсынбаған жағдайда, көрсетілетін қызметті беруші немесе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құжаттарды қабылдаудан бас тарту туралы қолхат береді.</w:t>
            </w:r>
            <w:r>
              <w:br/>
            </w: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мемлекеттік қызметті алу үшін қайтадан жүгіне алады.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жеке куәлікті беру үшін мемлекеттік қызметті алу үшін Мемлекеттік корпорацияға жүгінген бірегей нөмірсіз жеке тұлға үшін ҚР ҰКО тіркеу куәліктерін беруге өтініш берілуі мүмкін.</w:t>
            </w:r>
            <w:r>
              <w:br/>
            </w:r>
            <w:r>
              <w:rPr>
                <w:rFonts w:ascii="Times New Roman"/>
                <w:b w:val="false"/>
                <w:i w:val="false"/>
                <w:color w:val="000000"/>
                <w:sz w:val="20"/>
              </w:rPr>
              <w:t>
2. Мемлекеттік қызмет көрсету үшін заңнамада белгіленген тәртіппен өзіне-өзі қызмет көрсету қабілетін немесе мүмкіндігін толық немесе ішінара жоғалтқан көрсетілетін қызметті алушыларға мемлекеттік корпорация қызметкері бірыңғай байланыс орталығы 1414 арқылы өтініш жасау арқылы көрсетілетін қызметті алушының тұрғылықты жеріне барып жүргізеді.</w:t>
            </w:r>
            <w:r>
              <w:br/>
            </w:r>
            <w:r>
              <w:rPr>
                <w:rFonts w:ascii="Times New Roman"/>
                <w:b w:val="false"/>
                <w:i w:val="false"/>
                <w:color w:val="000000"/>
                <w:sz w:val="20"/>
              </w:rPr>
              <w:t>
3. Мемлекеттік қызметті көрсету тәртібі туралы ақпаратты бірыңғай байланыс орталығының 1414 телефоны бойынша порталда көрсетілген көрсетілетін қызметті берушінің телефондары бойынша не Қазақстан Республикасы Цифрлық даму, инновациялар және аэроғарыш өнеркәсібі министрлігінің 8 (7172) 74-10-34 телефоны бойынша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беруге өтініш (жеке тұлға үшін)</w:t>
      </w:r>
    </w:p>
    <w:p>
      <w:pPr>
        <w:spacing w:after="0"/>
        <w:ind w:left="0"/>
        <w:jc w:val="both"/>
      </w:pPr>
      <w:r>
        <w:rPr>
          <w:rFonts w:ascii="Times New Roman"/>
          <w:b w:val="false"/>
          <w:i w:val="false"/>
          <w:color w:val="000000"/>
          <w:sz w:val="28"/>
        </w:rPr>
        <w:t xml:space="preserve">
      Бірегей нөмірі                              </w:t>
      </w:r>
    </w:p>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Оның атына тіркеу куәліктері берілетін жеке тұлғаның сәйкестендіру деректері: </w:t>
      </w:r>
    </w:p>
    <w:p>
      <w:pPr>
        <w:spacing w:after="0"/>
        <w:ind w:left="0"/>
        <w:jc w:val="both"/>
      </w:pPr>
      <w:r>
        <w:rPr>
          <w:rFonts w:ascii="Times New Roman"/>
          <w:b w:val="false"/>
          <w:i w:val="false"/>
          <w:color w:val="000000"/>
          <w:sz w:val="28"/>
        </w:rPr>
        <w:t>
      ЖСН: __________________________________________________________________________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w:t>
      </w:r>
    </w:p>
    <w:p>
      <w:pPr>
        <w:spacing w:after="0"/>
        <w:ind w:left="0"/>
        <w:jc w:val="both"/>
      </w:pPr>
      <w:r>
        <w:rPr>
          <w:rFonts w:ascii="Times New Roman"/>
          <w:b w:val="false"/>
          <w:i w:val="false"/>
          <w:color w:val="000000"/>
          <w:sz w:val="28"/>
        </w:rPr>
        <w:t>
      Әкесінің аты (болған кезде):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Тіркеу куәлігінің жарамдылық мерзімі: ______________________________________________</w:t>
      </w:r>
    </w:p>
    <w:p>
      <w:pPr>
        <w:spacing w:after="0"/>
        <w:ind w:left="0"/>
        <w:jc w:val="both"/>
      </w:pPr>
      <w:r>
        <w:rPr>
          <w:rFonts w:ascii="Times New Roman"/>
          <w:b w:val="false"/>
          <w:i w:val="false"/>
          <w:color w:val="000000"/>
          <w:sz w:val="28"/>
        </w:rPr>
        <w:t xml:space="preserve">
      Қазақстан Республикасы Ұлттық куәландырушы орталығының тіркеу куәліктерін қолдану </w:t>
      </w:r>
    </w:p>
    <w:p>
      <w:pPr>
        <w:spacing w:after="0"/>
        <w:ind w:left="0"/>
        <w:jc w:val="both"/>
      </w:pPr>
      <w:r>
        <w:rPr>
          <w:rFonts w:ascii="Times New Roman"/>
          <w:b w:val="false"/>
          <w:i w:val="false"/>
          <w:color w:val="000000"/>
          <w:sz w:val="28"/>
        </w:rPr>
        <w:t xml:space="preserve">
      қағидаларымен (Certificate Practice Statement) және Қазақстан Республикасы Ұлттық </w:t>
      </w:r>
    </w:p>
    <w:p>
      <w:pPr>
        <w:spacing w:after="0"/>
        <w:ind w:left="0"/>
        <w:jc w:val="both"/>
      </w:pPr>
      <w:r>
        <w:rPr>
          <w:rFonts w:ascii="Times New Roman"/>
          <w:b w:val="false"/>
          <w:i w:val="false"/>
          <w:color w:val="000000"/>
          <w:sz w:val="28"/>
        </w:rPr>
        <w:t xml:space="preserve">
      куәландырушы орталығының тіркеу куәліктерін қолдану саясатымен (Certificate Policy) </w:t>
      </w:r>
    </w:p>
    <w:p>
      <w:pPr>
        <w:spacing w:after="0"/>
        <w:ind w:left="0"/>
        <w:jc w:val="both"/>
      </w:pPr>
      <w:r>
        <w:rPr>
          <w:rFonts w:ascii="Times New Roman"/>
          <w:b w:val="false"/>
          <w:i w:val="false"/>
          <w:color w:val="000000"/>
          <w:sz w:val="28"/>
        </w:rPr>
        <w:t xml:space="preserve">
      таныстым, қарсылығым жоқ. </w:t>
      </w:r>
    </w:p>
    <w:p>
      <w:pPr>
        <w:spacing w:after="0"/>
        <w:ind w:left="0"/>
        <w:jc w:val="both"/>
      </w:pPr>
      <w:r>
        <w:rPr>
          <w:rFonts w:ascii="Times New Roman"/>
          <w:b w:val="false"/>
          <w:i w:val="false"/>
          <w:color w:val="000000"/>
          <w:sz w:val="28"/>
        </w:rPr>
        <w:t xml:space="preserve">
      Қазақстан Республикасы Ұлттық куәландырушы орталығының пайдаланушылық келісімімен </w:t>
      </w:r>
    </w:p>
    <w:p>
      <w:pPr>
        <w:spacing w:after="0"/>
        <w:ind w:left="0"/>
        <w:jc w:val="both"/>
      </w:pPr>
      <w:r>
        <w:rPr>
          <w:rFonts w:ascii="Times New Roman"/>
          <w:b w:val="false"/>
          <w:i w:val="false"/>
          <w:color w:val="000000"/>
          <w:sz w:val="28"/>
        </w:rPr>
        <w:t xml:space="preserve">
      таныстым және мемлекеттік көрсетілетін қызметті алу және электрондық поштаға хабарлама </w:t>
      </w:r>
    </w:p>
    <w:p>
      <w:pPr>
        <w:spacing w:after="0"/>
        <w:ind w:left="0"/>
        <w:jc w:val="both"/>
      </w:pPr>
      <w:r>
        <w:rPr>
          <w:rFonts w:ascii="Times New Roman"/>
          <w:b w:val="false"/>
          <w:i w:val="false"/>
          <w:color w:val="000000"/>
          <w:sz w:val="28"/>
        </w:rPr>
        <w:t xml:space="preserve">
      алу мақсатында менің дербес деректерімді өңдеуге келісімімді растаймын. </w:t>
      </w:r>
    </w:p>
    <w:p>
      <w:pPr>
        <w:spacing w:after="0"/>
        <w:ind w:left="0"/>
        <w:jc w:val="both"/>
      </w:pPr>
      <w:r>
        <w:rPr>
          <w:rFonts w:ascii="Times New Roman"/>
          <w:b w:val="false"/>
          <w:i w:val="false"/>
          <w:color w:val="000000"/>
          <w:sz w:val="28"/>
        </w:rPr>
        <w:t xml:space="preserve">
      ЭЦҚ тиісті жабық кілтін құру үшін пайдаланылатын ЭЦҚ құралдары туралы деректер, </w:t>
      </w:r>
    </w:p>
    <w:p>
      <w:pPr>
        <w:spacing w:after="0"/>
        <w:ind w:left="0"/>
        <w:jc w:val="both"/>
      </w:pPr>
      <w:r>
        <w:rPr>
          <w:rFonts w:ascii="Times New Roman"/>
          <w:b w:val="false"/>
          <w:i w:val="false"/>
          <w:color w:val="000000"/>
          <w:sz w:val="28"/>
        </w:rPr>
        <w:t xml:space="preserve">
      ЭЦҚ алгоритмі стандартының және ашық кілт ұзындығының белгіленуі: </w:t>
      </w:r>
    </w:p>
    <w:p>
      <w:pPr>
        <w:spacing w:after="0"/>
        <w:ind w:left="0"/>
        <w:jc w:val="both"/>
      </w:pPr>
      <w:r>
        <w:rPr>
          <w:rFonts w:ascii="Times New Roman"/>
          <w:b w:val="false"/>
          <w:i w:val="false"/>
          <w:color w:val="000000"/>
          <w:sz w:val="28"/>
        </w:rPr>
        <w:t xml:space="preserve">
      ҚР ҰКО АКҚҚ (ЭЦҚ - RSA 2048 Бит, аутентификация RSA 2048 Бит, sim-карта үшін </w:t>
      </w:r>
    </w:p>
    <w:p>
      <w:pPr>
        <w:spacing w:after="0"/>
        <w:ind w:left="0"/>
        <w:jc w:val="both"/>
      </w:pPr>
      <w:r>
        <w:rPr>
          <w:rFonts w:ascii="Times New Roman"/>
          <w:b w:val="false"/>
          <w:i w:val="false"/>
          <w:color w:val="000000"/>
          <w:sz w:val="28"/>
        </w:rPr>
        <w:t xml:space="preserve">
      ЭЦҚ - МЕМСТ 34.310-2004 512 Бит) </w:t>
      </w:r>
    </w:p>
    <w:p>
      <w:pPr>
        <w:spacing w:after="0"/>
        <w:ind w:left="0"/>
        <w:jc w:val="both"/>
      </w:pPr>
      <w:r>
        <w:rPr>
          <w:rFonts w:ascii="Times New Roman"/>
          <w:b w:val="false"/>
          <w:i w:val="false"/>
          <w:color w:val="000000"/>
          <w:sz w:val="28"/>
        </w:rPr>
        <w:t>
      Қолтаңбаның ашық кілті: __________________________________________________________</w:t>
      </w:r>
    </w:p>
    <w:p>
      <w:pPr>
        <w:spacing w:after="0"/>
        <w:ind w:left="0"/>
        <w:jc w:val="both"/>
      </w:pPr>
      <w:r>
        <w:rPr>
          <w:rFonts w:ascii="Times New Roman"/>
          <w:b w:val="false"/>
          <w:i w:val="false"/>
          <w:color w:val="000000"/>
          <w:sz w:val="28"/>
        </w:rPr>
        <w:t>
      Аутентификацияның ашық кілті: ___________________________________________________</w:t>
      </w:r>
    </w:p>
    <w:p>
      <w:pPr>
        <w:spacing w:after="0"/>
        <w:ind w:left="0"/>
        <w:jc w:val="both"/>
      </w:pPr>
      <w:r>
        <w:rPr>
          <w:rFonts w:ascii="Times New Roman"/>
          <w:b w:val="false"/>
          <w:i w:val="false"/>
          <w:color w:val="000000"/>
          <w:sz w:val="28"/>
        </w:rPr>
        <w:t>
      Қосымша ақпаратқа арналған орын: _________________________________________________</w:t>
      </w:r>
    </w:p>
    <w:p>
      <w:pPr>
        <w:spacing w:after="0"/>
        <w:ind w:left="0"/>
        <w:jc w:val="both"/>
      </w:pPr>
      <w:r>
        <w:rPr>
          <w:rFonts w:ascii="Times New Roman"/>
          <w:b w:val="false"/>
          <w:i w:val="false"/>
          <w:color w:val="000000"/>
          <w:sz w:val="28"/>
        </w:rPr>
        <w:t>
      Жеке тұлғаның (жеке тұлға өкілінің) қолы ____________________________________________</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w:t>
      </w:r>
    </w:p>
    <w:p>
      <w:pPr>
        <w:spacing w:after="0"/>
        <w:ind w:left="0"/>
        <w:jc w:val="both"/>
      </w:pPr>
      <w:r>
        <w:rPr>
          <w:rFonts w:ascii="Times New Roman"/>
          <w:b w:val="false"/>
          <w:i w:val="false"/>
          <w:color w:val="000000"/>
          <w:sz w:val="28"/>
        </w:rPr>
        <w:t xml:space="preserve">
      қоғамына немесе көрсетілетін қызметті берушіге жүгінген күні </w:t>
      </w:r>
    </w:p>
    <w:p>
      <w:pPr>
        <w:spacing w:after="0"/>
        <w:ind w:left="0"/>
        <w:jc w:val="both"/>
      </w:pPr>
      <w:r>
        <w:rPr>
          <w:rFonts w:ascii="Times New Roman"/>
          <w:b w:val="false"/>
          <w:i w:val="false"/>
          <w:color w:val="000000"/>
          <w:sz w:val="28"/>
        </w:rPr>
        <w:t>
      20 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беруге өтініш (Қазақстан Республикасының бірлескен кәсіпкерлік түрінде қызметін жүзеге асыратын заңды тұлға немесе дара кәсіпкер, шаруа қожалығы немесе фермер қожалығы үшін)</w:t>
      </w:r>
    </w:p>
    <w:p>
      <w:pPr>
        <w:spacing w:after="0"/>
        <w:ind w:left="0"/>
        <w:jc w:val="both"/>
      </w:pPr>
      <w:r>
        <w:rPr>
          <w:rFonts w:ascii="Times New Roman"/>
          <w:b w:val="false"/>
          <w:i w:val="false"/>
          <w:color w:val="000000"/>
          <w:sz w:val="28"/>
        </w:rPr>
        <w:t xml:space="preserve">
      Бірегей нөмірі </w:t>
      </w:r>
    </w:p>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65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xml:space="preserve">
      Сәйкестендіру деректері: </w:t>
      </w:r>
    </w:p>
    <w:p>
      <w:pPr>
        <w:spacing w:after="0"/>
        <w:ind w:left="0"/>
        <w:jc w:val="both"/>
      </w:pPr>
      <w:r>
        <w:rPr>
          <w:rFonts w:ascii="Times New Roman"/>
          <w:b w:val="false"/>
          <w:i w:val="false"/>
          <w:color w:val="000000"/>
          <w:sz w:val="28"/>
        </w:rPr>
        <w:t>
      БСН: 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бірлескен кәсіпкерлік түрінде қызметін жүзеге асыратын </w:t>
      </w:r>
    </w:p>
    <w:p>
      <w:pPr>
        <w:spacing w:after="0"/>
        <w:ind w:left="0"/>
        <w:jc w:val="both"/>
      </w:pPr>
      <w:r>
        <w:rPr>
          <w:rFonts w:ascii="Times New Roman"/>
          <w:b w:val="false"/>
          <w:i w:val="false"/>
          <w:color w:val="000000"/>
          <w:sz w:val="28"/>
        </w:rPr>
        <w:t xml:space="preserve">
      ұйымның немесе дара кәсіпкердің, шаруа қожалығының немесе фермер қожалығының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Тіркеу куәліктері берілетін қызметкердің сәйкестендіру деректері: </w:t>
      </w:r>
    </w:p>
    <w:p>
      <w:pPr>
        <w:spacing w:after="0"/>
        <w:ind w:left="0"/>
        <w:jc w:val="both"/>
      </w:pPr>
      <w:r>
        <w:rPr>
          <w:rFonts w:ascii="Times New Roman"/>
          <w:b w:val="false"/>
          <w:i w:val="false"/>
          <w:color w:val="000000"/>
          <w:sz w:val="28"/>
        </w:rPr>
        <w:t>
      ЖСН: __________________________________________________________________________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w:t>
      </w:r>
    </w:p>
    <w:p>
      <w:pPr>
        <w:spacing w:after="0"/>
        <w:ind w:left="0"/>
        <w:jc w:val="both"/>
      </w:pPr>
      <w:r>
        <w:rPr>
          <w:rFonts w:ascii="Times New Roman"/>
          <w:b w:val="false"/>
          <w:i w:val="false"/>
          <w:color w:val="000000"/>
          <w:sz w:val="28"/>
        </w:rPr>
        <w:t>
      Әкесінің аты (болған кезде): 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Тіркеу куәлігінің жарамдылық мерзімі: ______________________________________________</w:t>
      </w:r>
    </w:p>
    <w:p>
      <w:pPr>
        <w:spacing w:after="0"/>
        <w:ind w:left="0"/>
        <w:jc w:val="both"/>
      </w:pPr>
      <w:r>
        <w:rPr>
          <w:rFonts w:ascii="Times New Roman"/>
          <w:b w:val="false"/>
          <w:i w:val="false"/>
          <w:color w:val="000000"/>
          <w:sz w:val="28"/>
        </w:rPr>
        <w:t xml:space="preserve">
      Қазақстан Республикасы Ұлттық куәландырушы орталығының тіркеу куәліктерін қолдану </w:t>
      </w:r>
    </w:p>
    <w:p>
      <w:pPr>
        <w:spacing w:after="0"/>
        <w:ind w:left="0"/>
        <w:jc w:val="both"/>
      </w:pPr>
      <w:r>
        <w:rPr>
          <w:rFonts w:ascii="Times New Roman"/>
          <w:b w:val="false"/>
          <w:i w:val="false"/>
          <w:color w:val="000000"/>
          <w:sz w:val="28"/>
        </w:rPr>
        <w:t xml:space="preserve">
      қағидаларымен (Certificate Practice Statement) және Қазақстан Республикасы Ұлттық </w:t>
      </w:r>
    </w:p>
    <w:p>
      <w:pPr>
        <w:spacing w:after="0"/>
        <w:ind w:left="0"/>
        <w:jc w:val="both"/>
      </w:pPr>
      <w:r>
        <w:rPr>
          <w:rFonts w:ascii="Times New Roman"/>
          <w:b w:val="false"/>
          <w:i w:val="false"/>
          <w:color w:val="000000"/>
          <w:sz w:val="28"/>
        </w:rPr>
        <w:t xml:space="preserve">
      куәландырушы орталығының тіркеу куәліктерін қолдану саясатымен (Certificate Policy) </w:t>
      </w:r>
    </w:p>
    <w:p>
      <w:pPr>
        <w:spacing w:after="0"/>
        <w:ind w:left="0"/>
        <w:jc w:val="both"/>
      </w:pPr>
      <w:r>
        <w:rPr>
          <w:rFonts w:ascii="Times New Roman"/>
          <w:b w:val="false"/>
          <w:i w:val="false"/>
          <w:color w:val="000000"/>
          <w:sz w:val="28"/>
        </w:rPr>
        <w:t xml:space="preserve">
      таныстым, қарсылығым жоқ. </w:t>
      </w:r>
    </w:p>
    <w:p>
      <w:pPr>
        <w:spacing w:after="0"/>
        <w:ind w:left="0"/>
        <w:jc w:val="both"/>
      </w:pPr>
      <w:r>
        <w:rPr>
          <w:rFonts w:ascii="Times New Roman"/>
          <w:b w:val="false"/>
          <w:i w:val="false"/>
          <w:color w:val="000000"/>
          <w:sz w:val="28"/>
        </w:rPr>
        <w:t xml:space="preserve">
      Қазақстан Республикасы Ұлттық куәландырушы орталығының пайдаланушылық келісімімен </w:t>
      </w:r>
    </w:p>
    <w:p>
      <w:pPr>
        <w:spacing w:after="0"/>
        <w:ind w:left="0"/>
        <w:jc w:val="both"/>
      </w:pPr>
      <w:r>
        <w:rPr>
          <w:rFonts w:ascii="Times New Roman"/>
          <w:b w:val="false"/>
          <w:i w:val="false"/>
          <w:color w:val="000000"/>
          <w:sz w:val="28"/>
        </w:rPr>
        <w:t xml:space="preserve">
      таныстым және мемлекеттік көрсетілетін қызметті алу және электрондық поштаға хабарлама </w:t>
      </w:r>
    </w:p>
    <w:p>
      <w:pPr>
        <w:spacing w:after="0"/>
        <w:ind w:left="0"/>
        <w:jc w:val="both"/>
      </w:pPr>
      <w:r>
        <w:rPr>
          <w:rFonts w:ascii="Times New Roman"/>
          <w:b w:val="false"/>
          <w:i w:val="false"/>
          <w:color w:val="000000"/>
          <w:sz w:val="28"/>
        </w:rPr>
        <w:t xml:space="preserve">
      алу мақсатында менің дербес деректерімді өңдеуге келісімімді растаймын. </w:t>
      </w:r>
    </w:p>
    <w:p>
      <w:pPr>
        <w:spacing w:after="0"/>
        <w:ind w:left="0"/>
        <w:jc w:val="both"/>
      </w:pPr>
      <w:r>
        <w:rPr>
          <w:rFonts w:ascii="Times New Roman"/>
          <w:b w:val="false"/>
          <w:i w:val="false"/>
          <w:color w:val="000000"/>
          <w:sz w:val="28"/>
        </w:rPr>
        <w:t xml:space="preserve">
      ЭЦҚ тиісті жабық кілтін құру үшін пайдаланылатын ЭЦҚ құралдары туралы деректер, ЭЦҚ </w:t>
      </w:r>
    </w:p>
    <w:p>
      <w:pPr>
        <w:spacing w:after="0"/>
        <w:ind w:left="0"/>
        <w:jc w:val="both"/>
      </w:pPr>
      <w:r>
        <w:rPr>
          <w:rFonts w:ascii="Times New Roman"/>
          <w:b w:val="false"/>
          <w:i w:val="false"/>
          <w:color w:val="000000"/>
          <w:sz w:val="28"/>
        </w:rPr>
        <w:t xml:space="preserve">
      алгоритмі стандартының және ашық кілт ұзындығының белгіленуі: </w:t>
      </w:r>
    </w:p>
    <w:p>
      <w:pPr>
        <w:spacing w:after="0"/>
        <w:ind w:left="0"/>
        <w:jc w:val="both"/>
      </w:pPr>
      <w:r>
        <w:rPr>
          <w:rFonts w:ascii="Times New Roman"/>
          <w:b w:val="false"/>
          <w:i w:val="false"/>
          <w:color w:val="000000"/>
          <w:sz w:val="28"/>
        </w:rPr>
        <w:t xml:space="preserve">
      ҰКО АКҚҚ (ЭЦҚ - МЕМСТ 34.310-2004 512 Бит, аутентификация RSA 2048 Бит) </w:t>
      </w:r>
    </w:p>
    <w:p>
      <w:pPr>
        <w:spacing w:after="0"/>
        <w:ind w:left="0"/>
        <w:jc w:val="both"/>
      </w:pPr>
      <w:r>
        <w:rPr>
          <w:rFonts w:ascii="Times New Roman"/>
          <w:b w:val="false"/>
          <w:i w:val="false"/>
          <w:color w:val="000000"/>
          <w:sz w:val="28"/>
        </w:rPr>
        <w:t>
      Қолтаңбаның ашық кілті:__________________________________________________________</w:t>
      </w:r>
    </w:p>
    <w:p>
      <w:pPr>
        <w:spacing w:after="0"/>
        <w:ind w:left="0"/>
        <w:jc w:val="both"/>
      </w:pPr>
      <w:r>
        <w:rPr>
          <w:rFonts w:ascii="Times New Roman"/>
          <w:b w:val="false"/>
          <w:i w:val="false"/>
          <w:color w:val="000000"/>
          <w:sz w:val="28"/>
        </w:rPr>
        <w:t>
      Аутентификацияның ашық кілті:____________________________________________________</w:t>
      </w:r>
    </w:p>
    <w:p>
      <w:pPr>
        <w:spacing w:after="0"/>
        <w:ind w:left="0"/>
        <w:jc w:val="both"/>
      </w:pPr>
      <w:r>
        <w:rPr>
          <w:rFonts w:ascii="Times New Roman"/>
          <w:b w:val="false"/>
          <w:i w:val="false"/>
          <w:color w:val="000000"/>
          <w:sz w:val="28"/>
        </w:rPr>
        <w:t>
      Қосымша ақпарат үшін орын:_______________________________________________________</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w:t>
      </w:r>
    </w:p>
    <w:p>
      <w:pPr>
        <w:spacing w:after="0"/>
        <w:ind w:left="0"/>
        <w:jc w:val="both"/>
      </w:pPr>
      <w:r>
        <w:rPr>
          <w:rFonts w:ascii="Times New Roman"/>
          <w:b w:val="false"/>
          <w:i w:val="false"/>
          <w:color w:val="000000"/>
          <w:sz w:val="28"/>
        </w:rPr>
        <w:t xml:space="preserve">
      қоғамына немесе көрсетілетін қызметті берушіге жүгінген күні </w:t>
      </w:r>
    </w:p>
    <w:p>
      <w:pPr>
        <w:spacing w:after="0"/>
        <w:ind w:left="0"/>
        <w:jc w:val="both"/>
      </w:pPr>
      <w:r>
        <w:rPr>
          <w:rFonts w:ascii="Times New Roman"/>
          <w:b w:val="false"/>
          <w:i w:val="false"/>
          <w:color w:val="000000"/>
          <w:sz w:val="28"/>
        </w:rPr>
        <w:t xml:space="preserve">
      20 __ жылғы "___" ______________ </w:t>
      </w:r>
    </w:p>
    <w:p>
      <w:pPr>
        <w:spacing w:after="0"/>
        <w:ind w:left="0"/>
        <w:jc w:val="both"/>
      </w:pPr>
      <w:r>
        <w:rPr>
          <w:rFonts w:ascii="Times New Roman"/>
          <w:b w:val="false"/>
          <w:i w:val="false"/>
          <w:color w:val="000000"/>
          <w:sz w:val="28"/>
        </w:rPr>
        <w:t xml:space="preserve">
      Қазақстан Республикасының бірлескен кәсіпкерлік түрінде қызметін жүзеге асыратын заңды </w:t>
      </w:r>
    </w:p>
    <w:p>
      <w:pPr>
        <w:spacing w:after="0"/>
        <w:ind w:left="0"/>
        <w:jc w:val="both"/>
      </w:pPr>
      <w:r>
        <w:rPr>
          <w:rFonts w:ascii="Times New Roman"/>
          <w:b w:val="false"/>
          <w:i w:val="false"/>
          <w:color w:val="000000"/>
          <w:sz w:val="28"/>
        </w:rPr>
        <w:t xml:space="preserve">
      тұлға немесе дара кәсіпкер, шаруа қожалығы немесе фермер қожалығы өкілінің қолы </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бір жолғы алуға немесе кері қайтарып алуға көрсетілетін қызметті алушының өкіліне сенімхат</w:t>
      </w:r>
    </w:p>
    <w:tbl>
      <w:tblPr>
        <w:tblW w:w="0" w:type="auto"/>
        <w:tblCellSpacing w:w="0" w:type="auto"/>
        <w:tblBorders>
          <w:top w:val="none"/>
          <w:left w:val="none"/>
          <w:bottom w:val="none"/>
          <w:right w:val="none"/>
          <w:insideH w:val="none"/>
          <w:insideV w:val="none"/>
        </w:tblBorders>
      </w:tblPr>
      <w:tblGrid>
        <w:gridCol w:w="786"/>
        <w:gridCol w:w="6680"/>
        <w:gridCol w:w="483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4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 ___________ </w:t>
            </w:r>
          </w:p>
        </w:tc>
      </w:tr>
      <w:tr>
        <w:trPr>
          <w:trHeight w:val="30" w:hRule="atLeast"/>
        </w:trPr>
        <w:tc>
          <w:tcPr>
            <w:tcW w:w="7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4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БСН ___________________________________,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атынан _________________________________________________________________________, </w:t>
      </w:r>
    </w:p>
    <w:p>
      <w:pPr>
        <w:spacing w:after="0"/>
        <w:ind w:left="0"/>
        <w:jc w:val="both"/>
      </w:pPr>
      <w:r>
        <w:rPr>
          <w:rFonts w:ascii="Times New Roman"/>
          <w:b w:val="false"/>
          <w:i w:val="false"/>
          <w:color w:val="000000"/>
          <w:sz w:val="28"/>
        </w:rPr>
        <w:t xml:space="preserve">
      Жарғының (Ереженің) негізінде әрекет ететін осы сенімхатпен азаматты </w:t>
      </w:r>
    </w:p>
    <w:p>
      <w:pPr>
        <w:spacing w:after="0"/>
        <w:ind w:left="0"/>
        <w:jc w:val="both"/>
      </w:pPr>
      <w:r>
        <w:rPr>
          <w:rFonts w:ascii="Times New Roman"/>
          <w:b w:val="false"/>
          <w:i w:val="false"/>
          <w:color w:val="000000"/>
          <w:sz w:val="28"/>
        </w:rPr>
        <w:t xml:space="preserve">
      уәкілеттендіреді _________________________________________________________________, </w:t>
      </w:r>
    </w:p>
    <w:p>
      <w:pPr>
        <w:spacing w:after="0"/>
        <w:ind w:left="0"/>
        <w:jc w:val="both"/>
      </w:pPr>
      <w:r>
        <w:rPr>
          <w:rFonts w:ascii="Times New Roman"/>
          <w:b w:val="false"/>
          <w:i w:val="false"/>
          <w:color w:val="000000"/>
          <w:sz w:val="28"/>
        </w:rPr>
        <w:t>
      (Құжаттарды ұсынған тұлғаның ТАӘ)</w:t>
      </w:r>
    </w:p>
    <w:p>
      <w:pPr>
        <w:spacing w:after="0"/>
        <w:ind w:left="0"/>
        <w:jc w:val="both"/>
      </w:pPr>
      <w:r>
        <w:rPr>
          <w:rFonts w:ascii="Times New Roman"/>
          <w:b w:val="false"/>
          <w:i w:val="false"/>
          <w:color w:val="000000"/>
          <w:sz w:val="28"/>
        </w:rPr>
        <w:t>
      ЖСН ___________________________________________________________________________</w:t>
      </w:r>
    </w:p>
    <w:p>
      <w:pPr>
        <w:spacing w:after="0"/>
        <w:ind w:left="0"/>
        <w:jc w:val="both"/>
      </w:pPr>
      <w:r>
        <w:rPr>
          <w:rFonts w:ascii="Times New Roman"/>
          <w:b w:val="false"/>
          <w:i w:val="false"/>
          <w:color w:val="000000"/>
          <w:sz w:val="28"/>
        </w:rPr>
        <w:t>
      (құжаттарды ұсынған тұлғаның)</w:t>
      </w:r>
    </w:p>
    <w:p>
      <w:pPr>
        <w:spacing w:after="0"/>
        <w:ind w:left="0"/>
        <w:jc w:val="both"/>
      </w:pPr>
      <w:r>
        <w:rPr>
          <w:rFonts w:ascii="Times New Roman"/>
          <w:b w:val="false"/>
          <w:i w:val="false"/>
          <w:color w:val="000000"/>
          <w:sz w:val="28"/>
        </w:rPr>
        <w:t xml:space="preserve">
      құжаттарды ұсыну ________________________________________________ тіркеу куәліктерін </w:t>
      </w:r>
    </w:p>
    <w:p>
      <w:pPr>
        <w:spacing w:after="0"/>
        <w:ind w:left="0"/>
        <w:jc w:val="both"/>
      </w:pPr>
      <w:r>
        <w:rPr>
          <w:rFonts w:ascii="Times New Roman"/>
          <w:b w:val="false"/>
          <w:i w:val="false"/>
          <w:color w:val="000000"/>
          <w:sz w:val="28"/>
        </w:rPr>
        <w:t>
      (беру немесе кері қайтарып алу)</w:t>
      </w:r>
    </w:p>
    <w:p>
      <w:pPr>
        <w:spacing w:after="0"/>
        <w:ind w:left="0"/>
        <w:jc w:val="both"/>
      </w:pPr>
      <w:r>
        <w:rPr>
          <w:rFonts w:ascii="Times New Roman"/>
          <w:b w:val="false"/>
          <w:i w:val="false"/>
          <w:color w:val="000000"/>
          <w:sz w:val="28"/>
        </w:rPr>
        <w:t xml:space="preserve">
      Заңды тұлға қызметкерлеріне арналған Қазақстан Республикасының Ұлттық куәландырушы </w:t>
      </w:r>
    </w:p>
    <w:p>
      <w:pPr>
        <w:spacing w:after="0"/>
        <w:ind w:left="0"/>
        <w:jc w:val="both"/>
      </w:pP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
      1. ____________________________________________, _____________________, </w:t>
      </w:r>
    </w:p>
    <w:p>
      <w:pPr>
        <w:spacing w:after="0"/>
        <w:ind w:left="0"/>
        <w:jc w:val="both"/>
      </w:pPr>
      <w:r>
        <w:rPr>
          <w:rFonts w:ascii="Times New Roman"/>
          <w:b w:val="false"/>
          <w:i w:val="false"/>
          <w:color w:val="000000"/>
          <w:sz w:val="28"/>
        </w:rPr>
        <w:t>
      (Өтініште көрсетілген тұлғаның ТАӘ) (қызметкердің қолы)</w:t>
      </w:r>
    </w:p>
    <w:p>
      <w:pPr>
        <w:spacing w:after="0"/>
        <w:ind w:left="0"/>
        <w:jc w:val="both"/>
      </w:pPr>
      <w:r>
        <w:rPr>
          <w:rFonts w:ascii="Times New Roman"/>
          <w:b w:val="false"/>
          <w:i w:val="false"/>
          <w:color w:val="000000"/>
          <w:sz w:val="28"/>
        </w:rPr>
        <w:t>
      ЖСН ___________________________</w:t>
      </w:r>
    </w:p>
    <w:p>
      <w:pPr>
        <w:spacing w:after="0"/>
        <w:ind w:left="0"/>
        <w:jc w:val="both"/>
      </w:pPr>
      <w:r>
        <w:rPr>
          <w:rFonts w:ascii="Times New Roman"/>
          <w:b w:val="false"/>
          <w:i w:val="false"/>
          <w:color w:val="000000"/>
          <w:sz w:val="28"/>
        </w:rPr>
        <w:t xml:space="preserve">
      2. ____________________________________________, _____________________, </w:t>
      </w:r>
    </w:p>
    <w:p>
      <w:pPr>
        <w:spacing w:after="0"/>
        <w:ind w:left="0"/>
        <w:jc w:val="both"/>
      </w:pPr>
      <w:r>
        <w:rPr>
          <w:rFonts w:ascii="Times New Roman"/>
          <w:b w:val="false"/>
          <w:i w:val="false"/>
          <w:color w:val="000000"/>
          <w:sz w:val="28"/>
        </w:rPr>
        <w:t>
      (Өтініште көрсетілген тұлғаның ТАӘ) (қызметкердің қолы)</w:t>
      </w:r>
    </w:p>
    <w:p>
      <w:pPr>
        <w:spacing w:after="0"/>
        <w:ind w:left="0"/>
        <w:jc w:val="both"/>
      </w:pPr>
      <w:r>
        <w:rPr>
          <w:rFonts w:ascii="Times New Roman"/>
          <w:b w:val="false"/>
          <w:i w:val="false"/>
          <w:color w:val="000000"/>
          <w:sz w:val="28"/>
        </w:rPr>
        <w:t>
      ЖСН ___________________________</w:t>
      </w:r>
    </w:p>
    <w:p>
      <w:pPr>
        <w:spacing w:after="0"/>
        <w:ind w:left="0"/>
        <w:jc w:val="both"/>
      </w:pPr>
      <w:r>
        <w:rPr>
          <w:rFonts w:ascii="Times New Roman"/>
          <w:b w:val="false"/>
          <w:i w:val="false"/>
          <w:color w:val="000000"/>
          <w:sz w:val="28"/>
        </w:rPr>
        <w:t xml:space="preserve">
      3. ____________________________________________, _____________________, </w:t>
      </w:r>
    </w:p>
    <w:p>
      <w:pPr>
        <w:spacing w:after="0"/>
        <w:ind w:left="0"/>
        <w:jc w:val="both"/>
      </w:pPr>
      <w:r>
        <w:rPr>
          <w:rFonts w:ascii="Times New Roman"/>
          <w:b w:val="false"/>
          <w:i w:val="false"/>
          <w:color w:val="000000"/>
          <w:sz w:val="28"/>
        </w:rPr>
        <w:t>
      (Өтініште көрсетілген тұлғаның ТАӘ) (қызметкердің қолы)</w:t>
      </w:r>
    </w:p>
    <w:p>
      <w:pPr>
        <w:spacing w:after="0"/>
        <w:ind w:left="0"/>
        <w:jc w:val="both"/>
      </w:pPr>
      <w:r>
        <w:rPr>
          <w:rFonts w:ascii="Times New Roman"/>
          <w:b w:val="false"/>
          <w:i w:val="false"/>
          <w:color w:val="000000"/>
          <w:sz w:val="28"/>
        </w:rPr>
        <w:t>
      ЖСН ____________________________</w:t>
      </w:r>
    </w:p>
    <w:p>
      <w:pPr>
        <w:spacing w:after="0"/>
        <w:ind w:left="0"/>
        <w:jc w:val="both"/>
      </w:pPr>
      <w:r>
        <w:rPr>
          <w:rFonts w:ascii="Times New Roman"/>
          <w:b w:val="false"/>
          <w:i w:val="false"/>
          <w:color w:val="000000"/>
          <w:sz w:val="28"/>
        </w:rPr>
        <w:t xml:space="preserve">
      Өкілге осы сенімхатта айқындалған тапсырмаларды орындау үшін Қазақстан Республикасы </w:t>
      </w:r>
    </w:p>
    <w:p>
      <w:pPr>
        <w:spacing w:after="0"/>
        <w:ind w:left="0"/>
        <w:jc w:val="both"/>
      </w:pPr>
      <w:r>
        <w:rPr>
          <w:rFonts w:ascii="Times New Roman"/>
          <w:b w:val="false"/>
          <w:i w:val="false"/>
          <w:color w:val="000000"/>
          <w:sz w:val="28"/>
        </w:rPr>
        <w:t>
      Ұлттық куәландырушы орталығының тиісті құжаттарына қол қою құқығы беріледі.</w:t>
      </w:r>
    </w:p>
    <w:p>
      <w:pPr>
        <w:spacing w:after="0"/>
        <w:ind w:left="0"/>
        <w:jc w:val="both"/>
      </w:pPr>
      <w:r>
        <w:rPr>
          <w:rFonts w:ascii="Times New Roman"/>
          <w:b w:val="false"/>
          <w:i w:val="false"/>
          <w:color w:val="000000"/>
          <w:sz w:val="28"/>
        </w:rPr>
        <w:t xml:space="preserve">
      Басшы ________________ _________________________________ </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SSL тіркеу куәлігін беруге өтініш (жеке тұлға үшін)</w:t>
      </w:r>
    </w:p>
    <w:p>
      <w:pPr>
        <w:spacing w:after="0"/>
        <w:ind w:left="0"/>
        <w:jc w:val="both"/>
      </w:pPr>
      <w:r>
        <w:rPr>
          <w:rFonts w:ascii="Times New Roman"/>
          <w:b w:val="false"/>
          <w:i w:val="false"/>
          <w:color w:val="000000"/>
          <w:sz w:val="28"/>
        </w:rPr>
        <w:t xml:space="preserve">
      Бірегей нөмір </w:t>
      </w:r>
    </w:p>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Атына тіркеу куәлігі берілетін жеке тұлғаның сәйкестендіру деректері:</w:t>
      </w:r>
    </w:p>
    <w:p>
      <w:pPr>
        <w:spacing w:after="0"/>
        <w:ind w:left="0"/>
        <w:jc w:val="both"/>
      </w:pPr>
      <w:r>
        <w:rPr>
          <w:rFonts w:ascii="Times New Roman"/>
          <w:b w:val="false"/>
          <w:i w:val="false"/>
          <w:color w:val="000000"/>
          <w:sz w:val="28"/>
        </w:rPr>
        <w:t>
      ЖСН: __________________________________________________________________________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w:t>
      </w:r>
    </w:p>
    <w:p>
      <w:pPr>
        <w:spacing w:after="0"/>
        <w:ind w:left="0"/>
        <w:jc w:val="both"/>
      </w:pPr>
      <w:r>
        <w:rPr>
          <w:rFonts w:ascii="Times New Roman"/>
          <w:b w:val="false"/>
          <w:i w:val="false"/>
          <w:color w:val="000000"/>
          <w:sz w:val="28"/>
        </w:rPr>
        <w:t>
      Әкесінің аты (болған кезде): ________________________________________________________</w:t>
      </w:r>
    </w:p>
    <w:p>
      <w:pPr>
        <w:spacing w:after="0"/>
        <w:ind w:left="0"/>
        <w:jc w:val="both"/>
      </w:pPr>
      <w:r>
        <w:rPr>
          <w:rFonts w:ascii="Times New Roman"/>
          <w:b w:val="false"/>
          <w:i w:val="false"/>
          <w:color w:val="000000"/>
          <w:sz w:val="28"/>
        </w:rPr>
        <w:t>
      Домен аты: ______________________________________________________________________</w:t>
      </w:r>
    </w:p>
    <w:p>
      <w:pPr>
        <w:spacing w:after="0"/>
        <w:ind w:left="0"/>
        <w:jc w:val="both"/>
      </w:pPr>
      <w:r>
        <w:rPr>
          <w:rFonts w:ascii="Times New Roman"/>
          <w:b w:val="false"/>
          <w:i w:val="false"/>
          <w:color w:val="000000"/>
          <w:sz w:val="28"/>
        </w:rPr>
        <w:t>
      Балама домендік атаулар: __________________________________________________________</w:t>
      </w:r>
    </w:p>
    <w:p>
      <w:pPr>
        <w:spacing w:after="0"/>
        <w:ind w:left="0"/>
        <w:jc w:val="both"/>
      </w:pPr>
      <w:r>
        <w:rPr>
          <w:rFonts w:ascii="Times New Roman"/>
          <w:b w:val="false"/>
          <w:i w:val="false"/>
          <w:color w:val="000000"/>
          <w:sz w:val="28"/>
        </w:rPr>
        <w:t>
      Электрондық пошта адресі: 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Тіркеу куәліктерінің қолданылу мерзімі: _____________________________________________.</w:t>
      </w:r>
    </w:p>
    <w:p>
      <w:pPr>
        <w:spacing w:after="0"/>
        <w:ind w:left="0"/>
        <w:jc w:val="both"/>
      </w:pPr>
      <w:r>
        <w:rPr>
          <w:rFonts w:ascii="Times New Roman"/>
          <w:b w:val="false"/>
          <w:i w:val="false"/>
          <w:color w:val="000000"/>
          <w:sz w:val="28"/>
        </w:rPr>
        <w:t xml:space="preserve">
      Қазақстан Республикасы Ұлттық куәландырушы орталығының тіркеу куәліктерін қолдану </w:t>
      </w:r>
    </w:p>
    <w:p>
      <w:pPr>
        <w:spacing w:after="0"/>
        <w:ind w:left="0"/>
        <w:jc w:val="both"/>
      </w:pPr>
      <w:r>
        <w:rPr>
          <w:rFonts w:ascii="Times New Roman"/>
          <w:b w:val="false"/>
          <w:i w:val="false"/>
          <w:color w:val="000000"/>
          <w:sz w:val="28"/>
        </w:rPr>
        <w:t xml:space="preserve">
      қағидаларымен (Certificate Practice Statement) және Қазақстан Республикасы Ұлттық </w:t>
      </w:r>
    </w:p>
    <w:p>
      <w:pPr>
        <w:spacing w:after="0"/>
        <w:ind w:left="0"/>
        <w:jc w:val="both"/>
      </w:pPr>
      <w:r>
        <w:rPr>
          <w:rFonts w:ascii="Times New Roman"/>
          <w:b w:val="false"/>
          <w:i w:val="false"/>
          <w:color w:val="000000"/>
          <w:sz w:val="28"/>
        </w:rPr>
        <w:t xml:space="preserve">
      куәландырушы орталығының тіркеу куәліктерін қолдану саясатымен (Certificate Policy) </w:t>
      </w:r>
    </w:p>
    <w:p>
      <w:pPr>
        <w:spacing w:after="0"/>
        <w:ind w:left="0"/>
        <w:jc w:val="both"/>
      </w:pPr>
      <w:r>
        <w:rPr>
          <w:rFonts w:ascii="Times New Roman"/>
          <w:b w:val="false"/>
          <w:i w:val="false"/>
          <w:color w:val="000000"/>
          <w:sz w:val="28"/>
        </w:rPr>
        <w:t xml:space="preserve">
      таныстым, қарсылығым жоқ. Қазақстан Республикасы Ұлттық куәландырушы орталығының </w:t>
      </w:r>
    </w:p>
    <w:p>
      <w:pPr>
        <w:spacing w:after="0"/>
        <w:ind w:left="0"/>
        <w:jc w:val="both"/>
      </w:pPr>
      <w:r>
        <w:rPr>
          <w:rFonts w:ascii="Times New Roman"/>
          <w:b w:val="false"/>
          <w:i w:val="false"/>
          <w:color w:val="000000"/>
          <w:sz w:val="28"/>
        </w:rPr>
        <w:t xml:space="preserve">
      пайдаланушылық келісімімен таныстым және мемлекеттік көрсетілетін қызметті алу және </w:t>
      </w:r>
    </w:p>
    <w:p>
      <w:pPr>
        <w:spacing w:after="0"/>
        <w:ind w:left="0"/>
        <w:jc w:val="both"/>
      </w:pPr>
      <w:r>
        <w:rPr>
          <w:rFonts w:ascii="Times New Roman"/>
          <w:b w:val="false"/>
          <w:i w:val="false"/>
          <w:color w:val="000000"/>
          <w:sz w:val="28"/>
        </w:rPr>
        <w:t xml:space="preserve">
      электрондық поштаға хабарлама алу мақсатында менің дербес деректерімді өңдеуге </w:t>
      </w:r>
    </w:p>
    <w:p>
      <w:pPr>
        <w:spacing w:after="0"/>
        <w:ind w:left="0"/>
        <w:jc w:val="both"/>
      </w:pPr>
      <w:r>
        <w:rPr>
          <w:rFonts w:ascii="Times New Roman"/>
          <w:b w:val="false"/>
          <w:i w:val="false"/>
          <w:color w:val="000000"/>
          <w:sz w:val="28"/>
        </w:rPr>
        <w:t xml:space="preserve">
      келісімімді растаймын. </w:t>
      </w:r>
    </w:p>
    <w:p>
      <w:pPr>
        <w:spacing w:after="0"/>
        <w:ind w:left="0"/>
        <w:jc w:val="both"/>
      </w:pPr>
      <w:r>
        <w:rPr>
          <w:rFonts w:ascii="Times New Roman"/>
          <w:b w:val="false"/>
          <w:i w:val="false"/>
          <w:color w:val="000000"/>
          <w:sz w:val="28"/>
        </w:rPr>
        <w:t xml:space="preserve">
      ЭЦҚ тиісті жабық кілтін құру үшін пайдаланылатын ЭЦҚ құралдары туралы деректер, ЭЦҚ </w:t>
      </w:r>
    </w:p>
    <w:p>
      <w:pPr>
        <w:spacing w:after="0"/>
        <w:ind w:left="0"/>
        <w:jc w:val="both"/>
      </w:pPr>
      <w:r>
        <w:rPr>
          <w:rFonts w:ascii="Times New Roman"/>
          <w:b w:val="false"/>
          <w:i w:val="false"/>
          <w:color w:val="000000"/>
          <w:sz w:val="28"/>
        </w:rPr>
        <w:t xml:space="preserve">
      алгоритмі стандартының және ашық кілт ұзындығының белгіленуі: </w:t>
      </w:r>
    </w:p>
    <w:p>
      <w:pPr>
        <w:spacing w:after="0"/>
        <w:ind w:left="0"/>
        <w:jc w:val="both"/>
      </w:pPr>
      <w:r>
        <w:rPr>
          <w:rFonts w:ascii="Times New Roman"/>
          <w:b w:val="false"/>
          <w:i w:val="false"/>
          <w:color w:val="000000"/>
          <w:sz w:val="28"/>
        </w:rPr>
        <w:t xml:space="preserve">
      АКҚҚ-ны ҰКО (RSA 2,048 бит) Ашық кілт (заңды тұлғалар үшін ssl сертификат) </w:t>
      </w:r>
    </w:p>
    <w:p>
      <w:pPr>
        <w:spacing w:after="0"/>
        <w:ind w:left="0"/>
        <w:jc w:val="both"/>
      </w:pPr>
      <w:r>
        <w:rPr>
          <w:rFonts w:ascii="Times New Roman"/>
          <w:b w:val="false"/>
          <w:i w:val="false"/>
          <w:color w:val="000000"/>
          <w:sz w:val="28"/>
        </w:rPr>
        <w:t>
      Қосымша ақпарат үшін орын:_______________________________________________________</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w:t>
      </w:r>
    </w:p>
    <w:p>
      <w:pPr>
        <w:spacing w:after="0"/>
        <w:ind w:left="0"/>
        <w:jc w:val="both"/>
      </w:pPr>
      <w:r>
        <w:rPr>
          <w:rFonts w:ascii="Times New Roman"/>
          <w:b w:val="false"/>
          <w:i w:val="false"/>
          <w:color w:val="000000"/>
          <w:sz w:val="28"/>
        </w:rPr>
        <w:t xml:space="preserve">
      қоғамына немесе көрсетілетін қызметті берушіге жүгінген күні </w:t>
      </w:r>
    </w:p>
    <w:p>
      <w:pPr>
        <w:spacing w:after="0"/>
        <w:ind w:left="0"/>
        <w:jc w:val="both"/>
      </w:pPr>
      <w:r>
        <w:rPr>
          <w:rFonts w:ascii="Times New Roman"/>
          <w:b w:val="false"/>
          <w:i w:val="false"/>
          <w:color w:val="000000"/>
          <w:sz w:val="28"/>
        </w:rPr>
        <w:t xml:space="preserve">
      20 __ жылғы "___" ______________ </w:t>
      </w:r>
    </w:p>
    <w:p>
      <w:pPr>
        <w:spacing w:after="0"/>
        <w:ind w:left="0"/>
        <w:jc w:val="both"/>
      </w:pPr>
      <w:r>
        <w:rPr>
          <w:rFonts w:ascii="Times New Roman"/>
          <w:b w:val="false"/>
          <w:i w:val="false"/>
          <w:color w:val="000000"/>
          <w:sz w:val="28"/>
        </w:rPr>
        <w:t>
      Жеке тұлғаның (жеке тұлға өкілінің)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SSL тіркеу куәлігін беруге өтініш (заңды тұлға үшін)</w:t>
      </w:r>
    </w:p>
    <w:p>
      <w:pPr>
        <w:spacing w:after="0"/>
        <w:ind w:left="0"/>
        <w:jc w:val="both"/>
      </w:pPr>
      <w:r>
        <w:rPr>
          <w:rFonts w:ascii="Times New Roman"/>
          <w:b w:val="false"/>
          <w:i w:val="false"/>
          <w:color w:val="000000"/>
          <w:sz w:val="28"/>
        </w:rPr>
        <w:t xml:space="preserve">
      Бірегей нөмірі </w:t>
      </w:r>
    </w:p>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Заңды тұлғаның сәйкестендіру деректері: </w:t>
      </w:r>
    </w:p>
    <w:p>
      <w:pPr>
        <w:spacing w:after="0"/>
        <w:ind w:left="0"/>
        <w:jc w:val="both"/>
      </w:pPr>
      <w:r>
        <w:rPr>
          <w:rFonts w:ascii="Times New Roman"/>
          <w:b w:val="false"/>
          <w:i w:val="false"/>
          <w:color w:val="000000"/>
          <w:sz w:val="28"/>
        </w:rPr>
        <w:t>
      БСН: ___________________________________________________________________________</w:t>
      </w:r>
    </w:p>
    <w:p>
      <w:pPr>
        <w:spacing w:after="0"/>
        <w:ind w:left="0"/>
        <w:jc w:val="both"/>
      </w:pPr>
      <w:r>
        <w:rPr>
          <w:rFonts w:ascii="Times New Roman"/>
          <w:b w:val="false"/>
          <w:i w:val="false"/>
          <w:color w:val="000000"/>
          <w:sz w:val="28"/>
        </w:rPr>
        <w:t>
      Ұйымның атауы: _________________________________________________________________</w:t>
      </w:r>
    </w:p>
    <w:p>
      <w:pPr>
        <w:spacing w:after="0"/>
        <w:ind w:left="0"/>
        <w:jc w:val="both"/>
      </w:pPr>
      <w:r>
        <w:rPr>
          <w:rFonts w:ascii="Times New Roman"/>
          <w:b w:val="false"/>
          <w:i w:val="false"/>
          <w:color w:val="000000"/>
          <w:sz w:val="28"/>
        </w:rPr>
        <w:t xml:space="preserve">
      Оның атына тіркеу куәлігі берілетін заңды тұлға қызметкерінің сәйкестендіру деректері: </w:t>
      </w:r>
    </w:p>
    <w:p>
      <w:pPr>
        <w:spacing w:after="0"/>
        <w:ind w:left="0"/>
        <w:jc w:val="both"/>
      </w:pPr>
      <w:r>
        <w:rPr>
          <w:rFonts w:ascii="Times New Roman"/>
          <w:b w:val="false"/>
          <w:i w:val="false"/>
          <w:color w:val="000000"/>
          <w:sz w:val="28"/>
        </w:rPr>
        <w:t>
      ЖСН: __________________________________________________________________________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w:t>
      </w:r>
    </w:p>
    <w:p>
      <w:pPr>
        <w:spacing w:after="0"/>
        <w:ind w:left="0"/>
        <w:jc w:val="both"/>
      </w:pPr>
      <w:r>
        <w:rPr>
          <w:rFonts w:ascii="Times New Roman"/>
          <w:b w:val="false"/>
          <w:i w:val="false"/>
          <w:color w:val="000000"/>
          <w:sz w:val="28"/>
        </w:rPr>
        <w:t>
      Әкесінің аты (болған кезде): ________________________________________________________</w:t>
      </w:r>
    </w:p>
    <w:p>
      <w:pPr>
        <w:spacing w:after="0"/>
        <w:ind w:left="0"/>
        <w:jc w:val="both"/>
      </w:pPr>
      <w:r>
        <w:rPr>
          <w:rFonts w:ascii="Times New Roman"/>
          <w:b w:val="false"/>
          <w:i w:val="false"/>
          <w:color w:val="000000"/>
          <w:sz w:val="28"/>
        </w:rPr>
        <w:t>
      Домендік атау: ___________________________________________________________________</w:t>
      </w:r>
    </w:p>
    <w:p>
      <w:pPr>
        <w:spacing w:after="0"/>
        <w:ind w:left="0"/>
        <w:jc w:val="both"/>
      </w:pPr>
      <w:r>
        <w:rPr>
          <w:rFonts w:ascii="Times New Roman"/>
          <w:b w:val="false"/>
          <w:i w:val="false"/>
          <w:color w:val="000000"/>
          <w:sz w:val="28"/>
        </w:rPr>
        <w:t>
      Балама домендік атаулар: __________________________________________________________</w:t>
      </w:r>
    </w:p>
    <w:p>
      <w:pPr>
        <w:spacing w:after="0"/>
        <w:ind w:left="0"/>
        <w:jc w:val="both"/>
      </w:pPr>
      <w:r>
        <w:rPr>
          <w:rFonts w:ascii="Times New Roman"/>
          <w:b w:val="false"/>
          <w:i w:val="false"/>
          <w:color w:val="000000"/>
          <w:sz w:val="28"/>
        </w:rPr>
        <w:t>
      Облыстың атауы (заңды тұлғаның мекенжайы): _______________________________________</w:t>
      </w:r>
    </w:p>
    <w:p>
      <w:pPr>
        <w:spacing w:after="0"/>
        <w:ind w:left="0"/>
        <w:jc w:val="both"/>
      </w:pPr>
      <w:r>
        <w:rPr>
          <w:rFonts w:ascii="Times New Roman"/>
          <w:b w:val="false"/>
          <w:i w:val="false"/>
          <w:color w:val="000000"/>
          <w:sz w:val="28"/>
        </w:rPr>
        <w:t>
      Қала (заңды тұлғаның мекенжайы): 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Тіркеу куәлігінің жарамдылық мерзімі: ______________________________________________</w:t>
      </w:r>
    </w:p>
    <w:p>
      <w:pPr>
        <w:spacing w:after="0"/>
        <w:ind w:left="0"/>
        <w:jc w:val="both"/>
      </w:pPr>
      <w:r>
        <w:rPr>
          <w:rFonts w:ascii="Times New Roman"/>
          <w:b w:val="false"/>
          <w:i w:val="false"/>
          <w:color w:val="000000"/>
          <w:sz w:val="28"/>
        </w:rPr>
        <w:t xml:space="preserve">
      Қазақстан Республикасы Ұлттық куәландырушы орталығының тіркеу куәліктерін қолдану </w:t>
      </w:r>
    </w:p>
    <w:p>
      <w:pPr>
        <w:spacing w:after="0"/>
        <w:ind w:left="0"/>
        <w:jc w:val="both"/>
      </w:pPr>
      <w:r>
        <w:rPr>
          <w:rFonts w:ascii="Times New Roman"/>
          <w:b w:val="false"/>
          <w:i w:val="false"/>
          <w:color w:val="000000"/>
          <w:sz w:val="28"/>
        </w:rPr>
        <w:t xml:space="preserve">
      қағидаларымен (Certificate Practice Statement) және Қазақстан Республикасы Ұлттық </w:t>
      </w:r>
    </w:p>
    <w:p>
      <w:pPr>
        <w:spacing w:after="0"/>
        <w:ind w:left="0"/>
        <w:jc w:val="both"/>
      </w:pPr>
      <w:r>
        <w:rPr>
          <w:rFonts w:ascii="Times New Roman"/>
          <w:b w:val="false"/>
          <w:i w:val="false"/>
          <w:color w:val="000000"/>
          <w:sz w:val="28"/>
        </w:rPr>
        <w:t xml:space="preserve">
      куәландырушы орталығының тіркеу куәліктерін қолдану саясатымен (Certificate Policy) </w:t>
      </w:r>
    </w:p>
    <w:p>
      <w:pPr>
        <w:spacing w:after="0"/>
        <w:ind w:left="0"/>
        <w:jc w:val="both"/>
      </w:pPr>
      <w:r>
        <w:rPr>
          <w:rFonts w:ascii="Times New Roman"/>
          <w:b w:val="false"/>
          <w:i w:val="false"/>
          <w:color w:val="000000"/>
          <w:sz w:val="28"/>
        </w:rPr>
        <w:t xml:space="preserve">
      таныстым, қарсылығым жоқ. </w:t>
      </w:r>
    </w:p>
    <w:p>
      <w:pPr>
        <w:spacing w:after="0"/>
        <w:ind w:left="0"/>
        <w:jc w:val="both"/>
      </w:pPr>
      <w:r>
        <w:rPr>
          <w:rFonts w:ascii="Times New Roman"/>
          <w:b w:val="false"/>
          <w:i w:val="false"/>
          <w:color w:val="000000"/>
          <w:sz w:val="28"/>
        </w:rPr>
        <w:t xml:space="preserve">
      Қазақстан Республикасы Ұлттық куәландырушы орталығының пайдаланушылық келісімімен </w:t>
      </w:r>
    </w:p>
    <w:p>
      <w:pPr>
        <w:spacing w:after="0"/>
        <w:ind w:left="0"/>
        <w:jc w:val="both"/>
      </w:pPr>
      <w:r>
        <w:rPr>
          <w:rFonts w:ascii="Times New Roman"/>
          <w:b w:val="false"/>
          <w:i w:val="false"/>
          <w:color w:val="000000"/>
          <w:sz w:val="28"/>
        </w:rPr>
        <w:t xml:space="preserve">
      таныстым және мемлекеттік көрсетілетін қызметті алу және электрондық поштаға хабарлама </w:t>
      </w:r>
    </w:p>
    <w:p>
      <w:pPr>
        <w:spacing w:after="0"/>
        <w:ind w:left="0"/>
        <w:jc w:val="both"/>
      </w:pPr>
      <w:r>
        <w:rPr>
          <w:rFonts w:ascii="Times New Roman"/>
          <w:b w:val="false"/>
          <w:i w:val="false"/>
          <w:color w:val="000000"/>
          <w:sz w:val="28"/>
        </w:rPr>
        <w:t xml:space="preserve">
      алу мақсатында менің дербес деректерімді өңдеуге келісімімді растаймын. </w:t>
      </w:r>
    </w:p>
    <w:p>
      <w:pPr>
        <w:spacing w:after="0"/>
        <w:ind w:left="0"/>
        <w:jc w:val="both"/>
      </w:pPr>
      <w:r>
        <w:rPr>
          <w:rFonts w:ascii="Times New Roman"/>
          <w:b w:val="false"/>
          <w:i w:val="false"/>
          <w:color w:val="000000"/>
          <w:sz w:val="28"/>
        </w:rPr>
        <w:t xml:space="preserve">
      ЭЦҚ тиісті жабық кілтін құру үшін пайдаланылатын ЭЦҚ құралдары туралы деректер, ЭЦҚ </w:t>
      </w:r>
    </w:p>
    <w:p>
      <w:pPr>
        <w:spacing w:after="0"/>
        <w:ind w:left="0"/>
        <w:jc w:val="both"/>
      </w:pPr>
      <w:r>
        <w:rPr>
          <w:rFonts w:ascii="Times New Roman"/>
          <w:b w:val="false"/>
          <w:i w:val="false"/>
          <w:color w:val="000000"/>
          <w:sz w:val="28"/>
        </w:rPr>
        <w:t xml:space="preserve">
      алгоритмі стандартының және ашық кілт ұзындығының белгіленуі: </w:t>
      </w:r>
    </w:p>
    <w:p>
      <w:pPr>
        <w:spacing w:after="0"/>
        <w:ind w:left="0"/>
        <w:jc w:val="both"/>
      </w:pPr>
      <w:r>
        <w:rPr>
          <w:rFonts w:ascii="Times New Roman"/>
          <w:b w:val="false"/>
          <w:i w:val="false"/>
          <w:color w:val="000000"/>
          <w:sz w:val="28"/>
        </w:rPr>
        <w:t xml:space="preserve">
      ҰКО АКҚҚ ( RSA 2,048 бит ) Ашық кілт (заңды тұлғалар үшін ssl сертификат) "Азаматтарға </w:t>
      </w:r>
    </w:p>
    <w:p>
      <w:pPr>
        <w:spacing w:after="0"/>
        <w:ind w:left="0"/>
        <w:jc w:val="both"/>
      </w:pPr>
      <w:r>
        <w:rPr>
          <w:rFonts w:ascii="Times New Roman"/>
          <w:b w:val="false"/>
          <w:i w:val="false"/>
          <w:color w:val="000000"/>
          <w:sz w:val="28"/>
        </w:rPr>
        <w:t xml:space="preserve">
      арналған үкімет "мемлекеттік корпорациясы" коммерциялық емес акционерлік қоғамына </w:t>
      </w:r>
    </w:p>
    <w:p>
      <w:pPr>
        <w:spacing w:after="0"/>
        <w:ind w:left="0"/>
        <w:jc w:val="both"/>
      </w:pPr>
      <w:r>
        <w:rPr>
          <w:rFonts w:ascii="Times New Roman"/>
          <w:b w:val="false"/>
          <w:i w:val="false"/>
          <w:color w:val="000000"/>
          <w:sz w:val="28"/>
        </w:rPr>
        <w:t xml:space="preserve">
      немесе көрсетілетін қызметті берушіге жүгінген күні </w:t>
      </w:r>
    </w:p>
    <w:p>
      <w:pPr>
        <w:spacing w:after="0"/>
        <w:ind w:left="0"/>
        <w:jc w:val="both"/>
      </w:pPr>
      <w:r>
        <w:rPr>
          <w:rFonts w:ascii="Times New Roman"/>
          <w:b w:val="false"/>
          <w:i w:val="false"/>
          <w:color w:val="000000"/>
          <w:sz w:val="28"/>
        </w:rPr>
        <w:t xml:space="preserve">
      20 __ жылғы "___" ______________ </w:t>
      </w:r>
    </w:p>
    <w:p>
      <w:pPr>
        <w:spacing w:after="0"/>
        <w:ind w:left="0"/>
        <w:jc w:val="both"/>
      </w:pPr>
      <w:r>
        <w:rPr>
          <w:rFonts w:ascii="Times New Roman"/>
          <w:b w:val="false"/>
          <w:i w:val="false"/>
          <w:color w:val="000000"/>
          <w:sz w:val="28"/>
        </w:rPr>
        <w:t>
      Заңды тұлға өкілінің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беруге өтініш ("Қазынашылық-Клиент" ақпараттық жүйесін пайдаланушылар үшін)</w:t>
      </w:r>
    </w:p>
    <w:p>
      <w:pPr>
        <w:spacing w:after="0"/>
        <w:ind w:left="0"/>
        <w:jc w:val="both"/>
      </w:pPr>
      <w:r>
        <w:rPr>
          <w:rFonts w:ascii="Times New Roman"/>
          <w:b w:val="false"/>
          <w:i w:val="false"/>
          <w:color w:val="000000"/>
          <w:sz w:val="28"/>
        </w:rPr>
        <w:t xml:space="preserve">
      Бірегей нөмірі </w:t>
      </w:r>
    </w:p>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Заңды тұлғаның сәйкестендіру деректері: </w:t>
      </w:r>
    </w:p>
    <w:p>
      <w:pPr>
        <w:spacing w:after="0"/>
        <w:ind w:left="0"/>
        <w:jc w:val="both"/>
      </w:pPr>
      <w:r>
        <w:rPr>
          <w:rFonts w:ascii="Times New Roman"/>
          <w:b w:val="false"/>
          <w:i w:val="false"/>
          <w:color w:val="000000"/>
          <w:sz w:val="28"/>
        </w:rPr>
        <w:t>
      БСН: ___________________________________________________________________________</w:t>
      </w:r>
    </w:p>
    <w:p>
      <w:pPr>
        <w:spacing w:after="0"/>
        <w:ind w:left="0"/>
        <w:jc w:val="both"/>
      </w:pPr>
      <w:r>
        <w:rPr>
          <w:rFonts w:ascii="Times New Roman"/>
          <w:b w:val="false"/>
          <w:i w:val="false"/>
          <w:color w:val="000000"/>
          <w:sz w:val="28"/>
        </w:rPr>
        <w:t>
      Ұйымның атауы: _________________________________________________________________</w:t>
      </w:r>
    </w:p>
    <w:p>
      <w:pPr>
        <w:spacing w:after="0"/>
        <w:ind w:left="0"/>
        <w:jc w:val="both"/>
      </w:pPr>
      <w:r>
        <w:rPr>
          <w:rFonts w:ascii="Times New Roman"/>
          <w:b w:val="false"/>
          <w:i w:val="false"/>
          <w:color w:val="000000"/>
          <w:sz w:val="28"/>
        </w:rPr>
        <w:t xml:space="preserve">
      Оның атына тіркеу куәлігі берілетін заңды тұлға қызметкерінің сәйкестендіру деректері: </w:t>
      </w:r>
    </w:p>
    <w:p>
      <w:pPr>
        <w:spacing w:after="0"/>
        <w:ind w:left="0"/>
        <w:jc w:val="both"/>
      </w:pPr>
      <w:r>
        <w:rPr>
          <w:rFonts w:ascii="Times New Roman"/>
          <w:b w:val="false"/>
          <w:i w:val="false"/>
          <w:color w:val="000000"/>
          <w:sz w:val="28"/>
        </w:rPr>
        <w:t>
      ЖСН: __________________________________________________________________________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w:t>
      </w:r>
    </w:p>
    <w:p>
      <w:pPr>
        <w:spacing w:after="0"/>
        <w:ind w:left="0"/>
        <w:jc w:val="both"/>
      </w:pPr>
      <w:r>
        <w:rPr>
          <w:rFonts w:ascii="Times New Roman"/>
          <w:b w:val="false"/>
          <w:i w:val="false"/>
          <w:color w:val="000000"/>
          <w:sz w:val="28"/>
        </w:rPr>
        <w:t>
      Әкесінің аты (болған кезде): ________________________________________________________</w:t>
      </w:r>
    </w:p>
    <w:p>
      <w:pPr>
        <w:spacing w:after="0"/>
        <w:ind w:left="0"/>
        <w:jc w:val="both"/>
      </w:pPr>
      <w:r>
        <w:rPr>
          <w:rFonts w:ascii="Times New Roman"/>
          <w:b w:val="false"/>
          <w:i w:val="false"/>
          <w:color w:val="000000"/>
          <w:sz w:val="28"/>
        </w:rPr>
        <w:t>
      Клиенттің коды: _________________________________________________________________</w:t>
      </w:r>
    </w:p>
    <w:p>
      <w:pPr>
        <w:spacing w:after="0"/>
        <w:ind w:left="0"/>
        <w:jc w:val="both"/>
      </w:pPr>
      <w:r>
        <w:rPr>
          <w:rFonts w:ascii="Times New Roman"/>
          <w:b w:val="false"/>
          <w:i w:val="false"/>
          <w:color w:val="000000"/>
          <w:sz w:val="28"/>
        </w:rPr>
        <w:t>
      Рөлі: ________ 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Тіркеу куәлігінің жарамдылық мерзімі: ______________________________________________</w:t>
      </w:r>
    </w:p>
    <w:p>
      <w:pPr>
        <w:spacing w:after="0"/>
        <w:ind w:left="0"/>
        <w:jc w:val="both"/>
      </w:pPr>
      <w:r>
        <w:rPr>
          <w:rFonts w:ascii="Times New Roman"/>
          <w:b w:val="false"/>
          <w:i w:val="false"/>
          <w:color w:val="000000"/>
          <w:sz w:val="28"/>
        </w:rPr>
        <w:t xml:space="preserve">
      Қазақстан Республикасы Ұлттық куәландырушы орталығының тіркеу куәліктерін қолдану </w:t>
      </w:r>
    </w:p>
    <w:p>
      <w:pPr>
        <w:spacing w:after="0"/>
        <w:ind w:left="0"/>
        <w:jc w:val="both"/>
      </w:pPr>
      <w:r>
        <w:rPr>
          <w:rFonts w:ascii="Times New Roman"/>
          <w:b w:val="false"/>
          <w:i w:val="false"/>
          <w:color w:val="000000"/>
          <w:sz w:val="28"/>
        </w:rPr>
        <w:t xml:space="preserve">
      қағидаларымен (Certificate Practice Statement) және Қазақстан Республикасы Ұлттық </w:t>
      </w:r>
    </w:p>
    <w:p>
      <w:pPr>
        <w:spacing w:after="0"/>
        <w:ind w:left="0"/>
        <w:jc w:val="both"/>
      </w:pPr>
      <w:r>
        <w:rPr>
          <w:rFonts w:ascii="Times New Roman"/>
          <w:b w:val="false"/>
          <w:i w:val="false"/>
          <w:color w:val="000000"/>
          <w:sz w:val="28"/>
        </w:rPr>
        <w:t xml:space="preserve">
      куәландырушы орталығының тіркеу куәліктерін қолдану саясатымен (Certificate Policy) </w:t>
      </w:r>
    </w:p>
    <w:p>
      <w:pPr>
        <w:spacing w:after="0"/>
        <w:ind w:left="0"/>
        <w:jc w:val="both"/>
      </w:pPr>
      <w:r>
        <w:rPr>
          <w:rFonts w:ascii="Times New Roman"/>
          <w:b w:val="false"/>
          <w:i w:val="false"/>
          <w:color w:val="000000"/>
          <w:sz w:val="28"/>
        </w:rPr>
        <w:t xml:space="preserve">
      таныстым, қарсылығым жоқ. </w:t>
      </w:r>
    </w:p>
    <w:p>
      <w:pPr>
        <w:spacing w:after="0"/>
        <w:ind w:left="0"/>
        <w:jc w:val="both"/>
      </w:pPr>
      <w:r>
        <w:rPr>
          <w:rFonts w:ascii="Times New Roman"/>
          <w:b w:val="false"/>
          <w:i w:val="false"/>
          <w:color w:val="000000"/>
          <w:sz w:val="28"/>
        </w:rPr>
        <w:t xml:space="preserve">
      Қазақстан Республикасы Ұлттық куәландырушы орталығының пайдаланушылық келісімімен </w:t>
      </w:r>
    </w:p>
    <w:p>
      <w:pPr>
        <w:spacing w:after="0"/>
        <w:ind w:left="0"/>
        <w:jc w:val="both"/>
      </w:pPr>
      <w:r>
        <w:rPr>
          <w:rFonts w:ascii="Times New Roman"/>
          <w:b w:val="false"/>
          <w:i w:val="false"/>
          <w:color w:val="000000"/>
          <w:sz w:val="28"/>
        </w:rPr>
        <w:t xml:space="preserve">
      таныстым және мемлекеттік көрсетілетін қызметті алу және электрондық поштаға хабарлама </w:t>
      </w:r>
    </w:p>
    <w:p>
      <w:pPr>
        <w:spacing w:after="0"/>
        <w:ind w:left="0"/>
        <w:jc w:val="both"/>
      </w:pPr>
      <w:r>
        <w:rPr>
          <w:rFonts w:ascii="Times New Roman"/>
          <w:b w:val="false"/>
          <w:i w:val="false"/>
          <w:color w:val="000000"/>
          <w:sz w:val="28"/>
        </w:rPr>
        <w:t xml:space="preserve">
      алу мақсатында менің дербес деректерімді өңдеуге келісімімді растаймын. </w:t>
      </w:r>
    </w:p>
    <w:p>
      <w:pPr>
        <w:spacing w:after="0"/>
        <w:ind w:left="0"/>
        <w:jc w:val="both"/>
      </w:pPr>
      <w:r>
        <w:rPr>
          <w:rFonts w:ascii="Times New Roman"/>
          <w:b w:val="false"/>
          <w:i w:val="false"/>
          <w:color w:val="000000"/>
          <w:sz w:val="28"/>
        </w:rPr>
        <w:t xml:space="preserve">
      ЭЦҚ тиісті жабық кілтін құру үшін пайдаланылатын ЭЦҚ құралдары туралы деректер, ЭЦҚ </w:t>
      </w:r>
    </w:p>
    <w:p>
      <w:pPr>
        <w:spacing w:after="0"/>
        <w:ind w:left="0"/>
        <w:jc w:val="both"/>
      </w:pPr>
      <w:r>
        <w:rPr>
          <w:rFonts w:ascii="Times New Roman"/>
          <w:b w:val="false"/>
          <w:i w:val="false"/>
          <w:color w:val="000000"/>
          <w:sz w:val="28"/>
        </w:rPr>
        <w:t xml:space="preserve">
      алгоритмі стандартының және ашық кілт ұзындығының белгіленуі: ҚР ҰКО АКҚҚ (ЭЦҚ - </w:t>
      </w:r>
    </w:p>
    <w:p>
      <w:pPr>
        <w:spacing w:after="0"/>
        <w:ind w:left="0"/>
        <w:jc w:val="both"/>
      </w:pPr>
      <w:r>
        <w:rPr>
          <w:rFonts w:ascii="Times New Roman"/>
          <w:b w:val="false"/>
          <w:i w:val="false"/>
          <w:color w:val="000000"/>
          <w:sz w:val="28"/>
        </w:rPr>
        <w:t xml:space="preserve">
      МЕМСТ 34.310-2004 512 Бит, аутентификация RSA 2048 Бит) </w:t>
      </w:r>
    </w:p>
    <w:p>
      <w:pPr>
        <w:spacing w:after="0"/>
        <w:ind w:left="0"/>
        <w:jc w:val="both"/>
      </w:pPr>
      <w:r>
        <w:rPr>
          <w:rFonts w:ascii="Times New Roman"/>
          <w:b w:val="false"/>
          <w:i w:val="false"/>
          <w:color w:val="000000"/>
          <w:sz w:val="28"/>
        </w:rPr>
        <w:t>
      Аутентификацияның ашық кілті: ___________________________________________________</w:t>
      </w:r>
    </w:p>
    <w:p>
      <w:pPr>
        <w:spacing w:after="0"/>
        <w:ind w:left="0"/>
        <w:jc w:val="both"/>
      </w:pPr>
      <w:r>
        <w:rPr>
          <w:rFonts w:ascii="Times New Roman"/>
          <w:b w:val="false"/>
          <w:i w:val="false"/>
          <w:color w:val="000000"/>
          <w:sz w:val="28"/>
        </w:rPr>
        <w:t>
      Заңды тұлға қызметкерінің (заңды тұлға өкілінің) қолы _________________________________</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w:t>
      </w:r>
    </w:p>
    <w:p>
      <w:pPr>
        <w:spacing w:after="0"/>
        <w:ind w:left="0"/>
        <w:jc w:val="both"/>
      </w:pPr>
      <w:r>
        <w:rPr>
          <w:rFonts w:ascii="Times New Roman"/>
          <w:b w:val="false"/>
          <w:i w:val="false"/>
          <w:color w:val="000000"/>
          <w:sz w:val="28"/>
        </w:rPr>
        <w:t xml:space="preserve">
      қоғамына немесе көрсетілетін қызметті берушіге жүгінген күні </w:t>
      </w:r>
    </w:p>
    <w:p>
      <w:pPr>
        <w:spacing w:after="0"/>
        <w:ind w:left="0"/>
        <w:jc w:val="both"/>
      </w:pPr>
      <w:r>
        <w:rPr>
          <w:rFonts w:ascii="Times New Roman"/>
          <w:b w:val="false"/>
          <w:i w:val="false"/>
          <w:color w:val="000000"/>
          <w:sz w:val="28"/>
        </w:rPr>
        <w:t xml:space="preserve">
      20 __ жылғы "___" ______________ </w:t>
      </w:r>
    </w:p>
    <w:p>
      <w:pPr>
        <w:spacing w:after="0"/>
        <w:ind w:left="0"/>
        <w:jc w:val="both"/>
      </w:pPr>
      <w:r>
        <w:rPr>
          <w:rFonts w:ascii="Times New Roman"/>
          <w:b w:val="false"/>
          <w:i w:val="false"/>
          <w:color w:val="000000"/>
          <w:sz w:val="28"/>
        </w:rPr>
        <w:t>
      Заңды тұлға өкілінің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кері қайтарып алуға өтініш (жеке тұлға үшін)</w:t>
      </w:r>
    </w:p>
    <w:p>
      <w:pPr>
        <w:spacing w:after="0"/>
        <w:ind w:left="0"/>
        <w:jc w:val="both"/>
      </w:pPr>
      <w:r>
        <w:rPr>
          <w:rFonts w:ascii="Times New Roman"/>
          <w:b w:val="false"/>
          <w:i w:val="false"/>
          <w:color w:val="000000"/>
          <w:sz w:val="28"/>
        </w:rPr>
        <w:t>
      Жеке тұлғаның сәйкестендіру деректері:</w:t>
      </w:r>
    </w:p>
    <w:p>
      <w:pPr>
        <w:spacing w:after="0"/>
        <w:ind w:left="0"/>
        <w:jc w:val="both"/>
      </w:pPr>
      <w:r>
        <w:rPr>
          <w:rFonts w:ascii="Times New Roman"/>
          <w:b w:val="false"/>
          <w:i w:val="false"/>
          <w:color w:val="000000"/>
          <w:sz w:val="28"/>
        </w:rPr>
        <w:t>
      ЖСН: __________________________________________________________________________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w:t>
      </w:r>
    </w:p>
    <w:p>
      <w:pPr>
        <w:spacing w:after="0"/>
        <w:ind w:left="0"/>
        <w:jc w:val="both"/>
      </w:pPr>
      <w:r>
        <w:rPr>
          <w:rFonts w:ascii="Times New Roman"/>
          <w:b w:val="false"/>
          <w:i w:val="false"/>
          <w:color w:val="000000"/>
          <w:sz w:val="28"/>
        </w:rPr>
        <w:t>
      Әкесінің аты (болған кезде): ________________________________________________________</w:t>
      </w:r>
    </w:p>
    <w:p>
      <w:pPr>
        <w:spacing w:after="0"/>
        <w:ind w:left="0"/>
        <w:jc w:val="both"/>
      </w:pPr>
      <w:r>
        <w:rPr>
          <w:rFonts w:ascii="Times New Roman"/>
          <w:b w:val="false"/>
          <w:i w:val="false"/>
          <w:color w:val="000000"/>
          <w:sz w:val="28"/>
        </w:rPr>
        <w:t>
      Электрондық пошта адресі: 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xml:space="preserve">
      Тіркеу куәліктерінің сәйкестендіру деректері: </w:t>
      </w:r>
    </w:p>
    <w:p>
      <w:pPr>
        <w:spacing w:after="0"/>
        <w:ind w:left="0"/>
        <w:jc w:val="both"/>
      </w:pPr>
      <w:r>
        <w:rPr>
          <w:rFonts w:ascii="Times New Roman"/>
          <w:b w:val="false"/>
          <w:i w:val="false"/>
          <w:color w:val="000000"/>
          <w:sz w:val="28"/>
        </w:rPr>
        <w:t>
      Сериялық нөмірлер: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Берілген күні: ________________________ </w:t>
      </w:r>
    </w:p>
    <w:p>
      <w:pPr>
        <w:spacing w:after="0"/>
        <w:ind w:left="0"/>
        <w:jc w:val="both"/>
      </w:pPr>
      <w:r>
        <w:rPr>
          <w:rFonts w:ascii="Times New Roman"/>
          <w:b w:val="false"/>
          <w:i w:val="false"/>
          <w:color w:val="000000"/>
          <w:sz w:val="28"/>
        </w:rPr>
        <w:t xml:space="preserve">
      Қазақстан Республикасы Ұлттық куәландырушы орталығының пайдаланушылық келісімімен </w:t>
      </w:r>
    </w:p>
    <w:p>
      <w:pPr>
        <w:spacing w:after="0"/>
        <w:ind w:left="0"/>
        <w:jc w:val="both"/>
      </w:pPr>
      <w:r>
        <w:rPr>
          <w:rFonts w:ascii="Times New Roman"/>
          <w:b w:val="false"/>
          <w:i w:val="false"/>
          <w:color w:val="000000"/>
          <w:sz w:val="28"/>
        </w:rPr>
        <w:t xml:space="preserve">
      таныстым және мемлекеттік қызметті алу және электрондық поштаға хабарлама алу </w:t>
      </w:r>
    </w:p>
    <w:p>
      <w:pPr>
        <w:spacing w:after="0"/>
        <w:ind w:left="0"/>
        <w:jc w:val="both"/>
      </w:pPr>
      <w:r>
        <w:rPr>
          <w:rFonts w:ascii="Times New Roman"/>
          <w:b w:val="false"/>
          <w:i w:val="false"/>
          <w:color w:val="000000"/>
          <w:sz w:val="28"/>
        </w:rPr>
        <w:t xml:space="preserve">
      мақсатында менің дербес деректерімді өңдеуге келісімімді растаймын.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w:t>
      </w:r>
    </w:p>
    <w:p>
      <w:pPr>
        <w:spacing w:after="0"/>
        <w:ind w:left="0"/>
        <w:jc w:val="both"/>
      </w:pPr>
      <w:r>
        <w:rPr>
          <w:rFonts w:ascii="Times New Roman"/>
          <w:b w:val="false"/>
          <w:i w:val="false"/>
          <w:color w:val="000000"/>
          <w:sz w:val="28"/>
        </w:rPr>
        <w:t xml:space="preserve">
      қоғамына немесе көрсетілетін қызметті берушіге жүгінген күні </w:t>
      </w:r>
    </w:p>
    <w:p>
      <w:pPr>
        <w:spacing w:after="0"/>
        <w:ind w:left="0"/>
        <w:jc w:val="both"/>
      </w:pPr>
      <w:r>
        <w:rPr>
          <w:rFonts w:ascii="Times New Roman"/>
          <w:b w:val="false"/>
          <w:i w:val="false"/>
          <w:color w:val="000000"/>
          <w:sz w:val="28"/>
        </w:rPr>
        <w:t xml:space="preserve">
      20 __ жылғы "___" ______________ </w:t>
      </w:r>
    </w:p>
    <w:p>
      <w:pPr>
        <w:spacing w:after="0"/>
        <w:ind w:left="0"/>
        <w:jc w:val="both"/>
      </w:pPr>
      <w:r>
        <w:rPr>
          <w:rFonts w:ascii="Times New Roman"/>
          <w:b w:val="false"/>
          <w:i w:val="false"/>
          <w:color w:val="000000"/>
          <w:sz w:val="28"/>
        </w:rPr>
        <w:t>
      Жеке тұлғаның (жеке тұлға өкілінің)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кері қайтарып алуға өтініш (Қазақстан Республикасының бірлескен кәсіпкерлік түрінде қызметін жүзеге асыратын заңды тұлға немесе дара кәсіпкер, шаруа қожалығы немесе фермер қожалығы үшін)</w:t>
      </w:r>
    </w:p>
    <w:p>
      <w:pPr>
        <w:spacing w:after="0"/>
        <w:ind w:left="0"/>
        <w:jc w:val="both"/>
      </w:pPr>
      <w:r>
        <w:rPr>
          <w:rFonts w:ascii="Times New Roman"/>
          <w:b w:val="false"/>
          <w:i w:val="false"/>
          <w:color w:val="000000"/>
          <w:sz w:val="28"/>
        </w:rPr>
        <w:t xml:space="preserve">
      Сәйкестендіру деректері: </w:t>
      </w:r>
    </w:p>
    <w:p>
      <w:pPr>
        <w:spacing w:after="0"/>
        <w:ind w:left="0"/>
        <w:jc w:val="both"/>
      </w:pPr>
      <w:r>
        <w:rPr>
          <w:rFonts w:ascii="Times New Roman"/>
          <w:b w:val="false"/>
          <w:i w:val="false"/>
          <w:color w:val="000000"/>
          <w:sz w:val="28"/>
        </w:rPr>
        <w:t>
      БСН:___________________________________________________________________________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бірлескен кәсіпкерлік түрінде қызметін жүзеге асыратын </w:t>
      </w:r>
    </w:p>
    <w:p>
      <w:pPr>
        <w:spacing w:after="0"/>
        <w:ind w:left="0"/>
        <w:jc w:val="both"/>
      </w:pPr>
      <w:r>
        <w:rPr>
          <w:rFonts w:ascii="Times New Roman"/>
          <w:b w:val="false"/>
          <w:i w:val="false"/>
          <w:color w:val="000000"/>
          <w:sz w:val="28"/>
        </w:rPr>
        <w:t xml:space="preserve">
      ұйымның немесе дара кәсіпкердің, шаруа қожалығының немесе фермер қожалығының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w:t>
      </w:r>
    </w:p>
    <w:p>
      <w:pPr>
        <w:spacing w:after="0"/>
        <w:ind w:left="0"/>
        <w:jc w:val="both"/>
      </w:pPr>
      <w:r>
        <w:rPr>
          <w:rFonts w:ascii="Times New Roman"/>
          <w:b w:val="false"/>
          <w:i w:val="false"/>
          <w:color w:val="000000"/>
          <w:sz w:val="28"/>
        </w:rPr>
        <w:t>
      Әкесінің аты (болған кезде): ________________________________________________________</w:t>
      </w:r>
    </w:p>
    <w:p>
      <w:pPr>
        <w:spacing w:after="0"/>
        <w:ind w:left="0"/>
        <w:jc w:val="both"/>
      </w:pPr>
      <w:r>
        <w:rPr>
          <w:rFonts w:ascii="Times New Roman"/>
          <w:b w:val="false"/>
          <w:i w:val="false"/>
          <w:color w:val="000000"/>
          <w:sz w:val="28"/>
        </w:rPr>
        <w:t xml:space="preserve">
      Клиенттің коды ("Қазынашылық-Клиент" ақпараттық жүйесін пайдаланушылар үшін)"):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Роль ("Қазынашылық-Клиент" ақпараттық жүйесін пайдаланушылар үшін)"):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_____________________________________________________________ </w:t>
      </w:r>
    </w:p>
    <w:p>
      <w:pPr>
        <w:spacing w:after="0"/>
        <w:ind w:left="0"/>
        <w:jc w:val="both"/>
      </w:pPr>
      <w:r>
        <w:rPr>
          <w:rFonts w:ascii="Times New Roman"/>
          <w:b w:val="false"/>
          <w:i w:val="false"/>
          <w:color w:val="000000"/>
          <w:sz w:val="28"/>
        </w:rPr>
        <w:t xml:space="preserve">
      Тіркеу куәліктерінің сәйкестендіру деректері: </w:t>
      </w:r>
    </w:p>
    <w:p>
      <w:pPr>
        <w:spacing w:after="0"/>
        <w:ind w:left="0"/>
        <w:jc w:val="both"/>
      </w:pPr>
      <w:r>
        <w:rPr>
          <w:rFonts w:ascii="Times New Roman"/>
          <w:b w:val="false"/>
          <w:i w:val="false"/>
          <w:color w:val="000000"/>
          <w:sz w:val="28"/>
        </w:rPr>
        <w:t xml:space="preserve">
      Сериялық нөмірлер: 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 </w:t>
      </w:r>
    </w:p>
    <w:p>
      <w:pPr>
        <w:spacing w:after="0"/>
        <w:ind w:left="0"/>
        <w:jc w:val="both"/>
      </w:pPr>
      <w:r>
        <w:rPr>
          <w:rFonts w:ascii="Times New Roman"/>
          <w:b w:val="false"/>
          <w:i w:val="false"/>
          <w:color w:val="000000"/>
          <w:sz w:val="28"/>
        </w:rPr>
        <w:t xml:space="preserve">
      Қазақстан Республикасы Ұлттық куәландырушы орталығының пайдаланушылық келісімімен </w:t>
      </w:r>
    </w:p>
    <w:p>
      <w:pPr>
        <w:spacing w:after="0"/>
        <w:ind w:left="0"/>
        <w:jc w:val="both"/>
      </w:pPr>
      <w:r>
        <w:rPr>
          <w:rFonts w:ascii="Times New Roman"/>
          <w:b w:val="false"/>
          <w:i w:val="false"/>
          <w:color w:val="000000"/>
          <w:sz w:val="28"/>
        </w:rPr>
        <w:t xml:space="preserve">
      таныстым және мемлекеттік қызметті алу және электрондық поштаға хабарлама алу </w:t>
      </w:r>
    </w:p>
    <w:p>
      <w:pPr>
        <w:spacing w:after="0"/>
        <w:ind w:left="0"/>
        <w:jc w:val="both"/>
      </w:pPr>
      <w:r>
        <w:rPr>
          <w:rFonts w:ascii="Times New Roman"/>
          <w:b w:val="false"/>
          <w:i w:val="false"/>
          <w:color w:val="000000"/>
          <w:sz w:val="28"/>
        </w:rPr>
        <w:t>
      мақсатында менің дербес деректерімді өңдеуге келісімімді растаймын.</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w:t>
      </w:r>
    </w:p>
    <w:p>
      <w:pPr>
        <w:spacing w:after="0"/>
        <w:ind w:left="0"/>
        <w:jc w:val="both"/>
      </w:pPr>
      <w:r>
        <w:rPr>
          <w:rFonts w:ascii="Times New Roman"/>
          <w:b w:val="false"/>
          <w:i w:val="false"/>
          <w:color w:val="000000"/>
          <w:sz w:val="28"/>
        </w:rPr>
        <w:t xml:space="preserve">
      қоғамына немесе көрсетілетін қызметті берушіге жүгінген күн </w:t>
      </w:r>
    </w:p>
    <w:p>
      <w:pPr>
        <w:spacing w:after="0"/>
        <w:ind w:left="0"/>
        <w:jc w:val="both"/>
      </w:pPr>
      <w:r>
        <w:rPr>
          <w:rFonts w:ascii="Times New Roman"/>
          <w:b w:val="false"/>
          <w:i w:val="false"/>
          <w:color w:val="000000"/>
          <w:sz w:val="28"/>
        </w:rPr>
        <w:t xml:space="preserve">
      20 __ жылғы "___" ______________ </w:t>
      </w:r>
    </w:p>
    <w:p>
      <w:pPr>
        <w:spacing w:after="0"/>
        <w:ind w:left="0"/>
        <w:jc w:val="both"/>
      </w:pPr>
      <w:r>
        <w:rPr>
          <w:rFonts w:ascii="Times New Roman"/>
          <w:b w:val="false"/>
          <w:i w:val="false"/>
          <w:color w:val="000000"/>
          <w:sz w:val="28"/>
        </w:rPr>
        <w:t xml:space="preserve">
      Қазақстан Республикасының бірлескен кәсіпкерлік түрінде қызметін жүзеге асыратын заңды </w:t>
      </w:r>
    </w:p>
    <w:p>
      <w:pPr>
        <w:spacing w:after="0"/>
        <w:ind w:left="0"/>
        <w:jc w:val="both"/>
      </w:pPr>
      <w:r>
        <w:rPr>
          <w:rFonts w:ascii="Times New Roman"/>
          <w:b w:val="false"/>
          <w:i w:val="false"/>
          <w:color w:val="000000"/>
          <w:sz w:val="28"/>
        </w:rPr>
        <w:t>
      тұлға немесе дара кәсіпкер, шаруа қожалығы немесе фермер қожалығы өкілінің қолы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____________________________________________________________________  (Т.А.Ә. (бар болған жағдайда) немесе көрсетілетін қызметті алушы ұйымының атауы)  ______________________________________________________________  (көрсетілетін қызметті алушының мекенжайы) Қолхат құжаттарды қабылдаудан бас тарту туралы</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2-тармағын басшылыққа ала отырып, "Азаматтарға арналған үкімет "мемлекеттік корпорациясы" коммерциялық емес акционерлік қоғамы филиалының №___ бөлімі немесе көрсетілетін қызметті берушіге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 (Азаматтарға арналған үкімет "мемлекеттік </w:t>
      </w:r>
    </w:p>
    <w:p>
      <w:pPr>
        <w:spacing w:after="0"/>
        <w:ind w:left="0"/>
        <w:jc w:val="both"/>
      </w:pPr>
      <w:r>
        <w:rPr>
          <w:rFonts w:ascii="Times New Roman"/>
          <w:b w:val="false"/>
          <w:i w:val="false"/>
          <w:color w:val="000000"/>
          <w:sz w:val="28"/>
        </w:rPr>
        <w:t>
      корпорациясы "коммерциялық емес акционерлік қоғамының қызметкері")</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(бар болған жағдайда)______________________________________</w:t>
      </w:r>
    </w:p>
    <w:p>
      <w:pPr>
        <w:spacing w:after="0"/>
        <w:ind w:left="0"/>
        <w:jc w:val="both"/>
      </w:pPr>
      <w:r>
        <w:rPr>
          <w:rFonts w:ascii="Times New Roman"/>
          <w:b w:val="false"/>
          <w:i w:val="false"/>
          <w:color w:val="000000"/>
          <w:sz w:val="28"/>
        </w:rPr>
        <w:t>
      Тел. ______________________________________________________________________</w:t>
      </w:r>
    </w:p>
    <w:p>
      <w:pPr>
        <w:spacing w:after="0"/>
        <w:ind w:left="0"/>
        <w:jc w:val="both"/>
      </w:pPr>
      <w:r>
        <w:rPr>
          <w:rFonts w:ascii="Times New Roman"/>
          <w:b w:val="false"/>
          <w:i w:val="false"/>
          <w:color w:val="000000"/>
          <w:sz w:val="28"/>
        </w:rPr>
        <w:t>
      Алды: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(бар болған жағдайда) / қолы</w:t>
      </w:r>
    </w:p>
    <w:p>
      <w:pPr>
        <w:spacing w:after="0"/>
        <w:ind w:left="0"/>
        <w:jc w:val="both"/>
      </w:pPr>
      <w:r>
        <w:rPr>
          <w:rFonts w:ascii="Times New Roman"/>
          <w:b w:val="false"/>
          <w:i w:val="false"/>
          <w:color w:val="000000"/>
          <w:sz w:val="28"/>
        </w:rPr>
        <w:t>
      20 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 алу</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 Бағыныстылығы басқаға берілген Қазақстан РеспубликасыҰлттық куәландырушы орталығының тіркеу куәлігінің құрылымы(RSA алгоритмінде)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1094"/>
        <w:gridCol w:w="2510"/>
        <w:gridCol w:w="446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v3 форматындағы негізгі алаңдары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r>
              <w:br/>
            </w:r>
            <w:r>
              <w:rPr>
                <w:rFonts w:ascii="Times New Roman"/>
                <w:b w:val="false"/>
                <w:i w:val="false"/>
                <w:color w:val="000000"/>
                <w:sz w:val="20"/>
              </w:rPr>
              <w:t>
O=2.​5.​4.​10</w:t>
            </w:r>
            <w:r>
              <w:br/>
            </w:r>
            <w:r>
              <w:rPr>
                <w:rFonts w:ascii="Times New Roman"/>
                <w:b w:val="false"/>
                <w:i w:val="false"/>
                <w:color w:val="000000"/>
                <w:sz w:val="20"/>
              </w:rPr>
              <w:t>
C=2.​5.​4.​6</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(RSA)</w:t>
            </w:r>
            <w:r>
              <w:br/>
            </w:r>
            <w:r>
              <w:rPr>
                <w:rFonts w:ascii="Times New Roman"/>
                <w:b w:val="false"/>
                <w:i w:val="false"/>
                <w:color w:val="000000"/>
                <w:sz w:val="20"/>
              </w:rPr>
              <w:t>
O = РМК "МЕМЛЕКЕТТІК ТЕХНИКАЛЫҚ ҚЫЗМЕТ"</w:t>
            </w:r>
            <w:r>
              <w:br/>
            </w:r>
            <w:r>
              <w:rPr>
                <w:rFonts w:ascii="Times New Roman"/>
                <w:b w:val="false"/>
                <w:i w:val="false"/>
                <w:color w:val="000000"/>
                <w:sz w:val="20"/>
              </w:rPr>
              <w:t>
С = KZ</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(4096 бит)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v3 форматындағы қосымша алаңдары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 Сертификаттау орталығы</w:t>
            </w:r>
            <w:r>
              <w:br/>
            </w:r>
            <w:r>
              <w:rPr>
                <w:rFonts w:ascii="Times New Roman"/>
                <w:b w:val="false"/>
                <w:i w:val="false"/>
                <w:color w:val="000000"/>
                <w:sz w:val="20"/>
              </w:rPr>
              <w:t>
Жол ұзындығына шектеу = Жоқ</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автономды қол қою (CRL), Кері қайтарып алу тізіміне қол қою (CRL) (06)</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 1.​2.​398.​3.3.1.1</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URL=http://​root.​gov.​kz/​cert/​root_​rsa.​cer</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2. Бағыныстылығы басқаға берілген Қазақстан Республикасы Ұлттық куәландырушы орталығының тіркеу куәлігінің құрылымы (МЕМСТ алгоритмінде)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975"/>
        <w:gridCol w:w="2444"/>
        <w:gridCol w:w="4597"/>
      </w:tblGrid>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v3 форматындағы негізгі алаңдары</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r>
              <w:br/>
            </w:r>
            <w:r>
              <w:rPr>
                <w:rFonts w:ascii="Times New Roman"/>
                <w:b w:val="false"/>
                <w:i w:val="false"/>
                <w:color w:val="000000"/>
                <w:sz w:val="20"/>
              </w:rPr>
              <w:t>
O=2.​5.​4.​10</w:t>
            </w:r>
            <w:r>
              <w:br/>
            </w:r>
            <w:r>
              <w:rPr>
                <w:rFonts w:ascii="Times New Roman"/>
                <w:b w:val="false"/>
                <w:i w:val="false"/>
                <w:color w:val="000000"/>
                <w:sz w:val="20"/>
              </w:rPr>
              <w:t>
C=2.​5.​4.​6</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(RSA)</w:t>
            </w:r>
            <w:r>
              <w:br/>
            </w:r>
            <w:r>
              <w:rPr>
                <w:rFonts w:ascii="Times New Roman"/>
                <w:b w:val="false"/>
                <w:i w:val="false"/>
                <w:color w:val="000000"/>
                <w:sz w:val="20"/>
              </w:rPr>
              <w:t>
O = РМК "МЕМЛЕКЕТТІК ТЕХНИКАЛЫҚ ҚЫЗМЕТ"</w:t>
            </w:r>
            <w:r>
              <w:br/>
            </w:r>
            <w:r>
              <w:rPr>
                <w:rFonts w:ascii="Times New Roman"/>
                <w:b w:val="false"/>
                <w:i w:val="false"/>
                <w:color w:val="000000"/>
                <w:sz w:val="20"/>
              </w:rPr>
              <w:t>
С = KZ</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w:t>
            </w:r>
            <w:r>
              <w:br/>
            </w:r>
            <w:r>
              <w:rPr>
                <w:rFonts w:ascii="Times New Roman"/>
                <w:b w:val="false"/>
                <w:i w:val="false"/>
                <w:color w:val="000000"/>
                <w:sz w:val="20"/>
              </w:rPr>
              <w:t>
1.​2.​398.​3.10.​1.​1.​1.1.1</w:t>
            </w:r>
            <w:r>
              <w:br/>
            </w:r>
            <w:r>
              <w:rPr>
                <w:rFonts w:ascii="Times New Roman"/>
                <w:b w:val="false"/>
                <w:i w:val="false"/>
                <w:color w:val="000000"/>
                <w:sz w:val="20"/>
              </w:rPr>
              <w:t xml:space="preserve">
1.​2.​398.​3.10.​1.​3.​1.1.0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v3 форматындағы қосымша алаңдары</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 түрі = Сертификаттау орталығы</w:t>
            </w:r>
            <w:r>
              <w:br/>
            </w:r>
            <w:r>
              <w:rPr>
                <w:rFonts w:ascii="Times New Roman"/>
                <w:b w:val="false"/>
                <w:i w:val="false"/>
                <w:color w:val="000000"/>
                <w:sz w:val="20"/>
              </w:rPr>
              <w:t>
Жол ұзындығына шектеу = Жоқ</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автономды қол қою (CRL), Кері қайтарып алу тізіміне қол қою (CRL) (06)</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 1.​2.​398.​3.3.1.1</w:t>
            </w:r>
            <w:r>
              <w:br/>
            </w:r>
            <w:r>
              <w:rPr>
                <w:rFonts w:ascii="Times New Roman"/>
                <w:b w:val="false"/>
                <w:i w:val="false"/>
                <w:color w:val="000000"/>
                <w:sz w:val="20"/>
              </w:rPr>
              <w:t>
[1,1]Саясатты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CPS Мамандандырушы:</w:t>
            </w:r>
            <w:r>
              <w:br/>
            </w:r>
            <w:r>
              <w:rPr>
                <w:rFonts w:ascii="Times New Roman"/>
                <w:b w:val="false"/>
                <w:i w:val="false"/>
                <w:color w:val="000000"/>
                <w:sz w:val="20"/>
              </w:rPr>
              <w:t>
http://​pki.​gov.​kz/​cps</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URL=http://​root.​gov.​kz/​cert/​root_​gost.​cer</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URL=http://​crl.​root.​gov.​kz/​gost.​crl</w:t>
            </w:r>
            <w:r>
              <w:br/>
            </w:r>
            <w:r>
              <w:rPr>
                <w:rFonts w:ascii="Times New Roman"/>
                <w:b w:val="false"/>
                <w:i w:val="false"/>
                <w:color w:val="000000"/>
                <w:sz w:val="20"/>
              </w:rPr>
              <w:t>
URL=http://​crl1.​root.​gov.​kz/​gost.​crl</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3. Қазақстан Республикасы Ұлттық куәландырушы орталығының пайдаланушысының (жеке тұлғаның) тіркеу куәлігінің құрылымы (қол қою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1041"/>
        <w:gridCol w:w="2891"/>
        <w:gridCol w:w="4314"/>
      </w:tblGrid>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Е=1.​2.​840.​113549.​1.​9.​1</w:t>
            </w:r>
            <w:r>
              <w:br/>
            </w:r>
            <w:r>
              <w:rPr>
                <w:rFonts w:ascii="Times New Roman"/>
                <w:b w:val="false"/>
                <w:i w:val="false"/>
                <w:color w:val="000000"/>
                <w:sz w:val="20"/>
              </w:rPr>
              <w:t>
SERIALNUMBER =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C=2.​5.​4.​6</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C = KZ (міндетті алаң)</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тыйым салынбау</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r>
              <w:br/>
            </w:r>
            <w:r>
              <w:rPr>
                <w:rFonts w:ascii="Times New Roman"/>
                <w:b w:val="false"/>
                <w:i w:val="false"/>
                <w:color w:val="000000"/>
                <w:sz w:val="20"/>
              </w:rPr>
              <w:t>
Жеке тұлға - 1.​2.​398.​3.3.​4.​1.​1</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1.​2.​398.​3.3.2.3</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 Мамандандырушы:</w:t>
            </w:r>
            <w:r>
              <w:br/>
            </w:r>
            <w:r>
              <w:rPr>
                <w:rFonts w:ascii="Times New Roman"/>
                <w:b w:val="false"/>
                <w:i w:val="false"/>
                <w:color w:val="000000"/>
                <w:sz w:val="20"/>
              </w:rPr>
              <w:t>
http://​pki.​gov.​kz/​cps</w:t>
            </w:r>
            <w:r>
              <w:br/>
            </w:r>
            <w:r>
              <w:rPr>
                <w:rFonts w:ascii="Times New Roman"/>
                <w:b w:val="false"/>
                <w:i w:val="false"/>
                <w:color w:val="000000"/>
                <w:sz w:val="20"/>
              </w:rPr>
              <w:t>
[1,2] 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Хабарлама мәтіні</w:t>
            </w:r>
            <w:r>
              <w:br/>
            </w:r>
            <w:r>
              <w:rPr>
                <w:rFonts w:ascii="Times New Roman"/>
                <w:b w:val="false"/>
                <w:i w:val="false"/>
                <w:color w:val="000000"/>
                <w:sz w:val="20"/>
              </w:rPr>
              <w:t>
Мамандандырушы: http://​pki.​gov.​kz/​cps</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http://​crl.​pki.​gov.​kz/​nca_​rsa.​crl</w:t>
            </w:r>
            <w:r>
              <w:br/>
            </w:r>
            <w:r>
              <w:rPr>
                <w:rFonts w:ascii="Times New Roman"/>
                <w:b w:val="false"/>
                <w:i w:val="false"/>
                <w:color w:val="000000"/>
                <w:sz w:val="20"/>
              </w:rPr>
              <w:t>
URL= http://​crl1.​pki.​gov.​kz/​nca_​rsa.​crl</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http://​crl.​pki.​gov.​kz/​nca_​d_​rsa.​crl</w:t>
            </w:r>
            <w:r>
              <w:br/>
            </w:r>
            <w:r>
              <w:rPr>
                <w:rFonts w:ascii="Times New Roman"/>
                <w:b w:val="false"/>
                <w:i w:val="false"/>
                <w:color w:val="000000"/>
                <w:sz w:val="20"/>
              </w:rPr>
              <w:t>
URL= http://​crl1.​pki.​gov.​kz/​nca_​d_​rsa.​crl</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4. Қазақстан Республикасы Ұлттық куәландырушы орталығы пайдаланушысының (жеке тұлғаның) тіркеу куәлігінің құрылымы (сәйкестендіру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1019"/>
        <w:gridCol w:w="2866"/>
        <w:gridCol w:w="4544"/>
      </w:tblGrid>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C=2.​5.​4.​6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жеке тұлғаның электрондық поштасының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C = KZ (міндетті алаң)</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түпнұсқалығын тексеру -1.​3.​6.​1.5.​5.​7.​3.2</w:t>
            </w:r>
            <w:r>
              <w:br/>
            </w:r>
            <w:r>
              <w:rPr>
                <w:rFonts w:ascii="Times New Roman"/>
                <w:b w:val="false"/>
                <w:i w:val="false"/>
                <w:color w:val="000000"/>
                <w:sz w:val="20"/>
              </w:rPr>
              <w:t>
Жеке тұлға - 1.​2.​398.​3.3.​4.​1.​1</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1.​2.​398.​3.3.2.4</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 Мамандандырушы:</w:t>
            </w:r>
            <w:r>
              <w:br/>
            </w:r>
            <w:r>
              <w:rPr>
                <w:rFonts w:ascii="Times New Roman"/>
                <w:b w:val="false"/>
                <w:i w:val="false"/>
                <w:color w:val="000000"/>
                <w:sz w:val="20"/>
              </w:rPr>
              <w:t>
http://​pki.​gov.​kz/​cps</w:t>
            </w:r>
            <w:r>
              <w:br/>
            </w:r>
            <w:r>
              <w:rPr>
                <w:rFonts w:ascii="Times New Roman"/>
                <w:b w:val="false"/>
                <w:i w:val="false"/>
                <w:color w:val="000000"/>
                <w:sz w:val="20"/>
              </w:rPr>
              <w:t>
[1,2] 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Хабарлама мәтіні</w:t>
            </w:r>
            <w:r>
              <w:br/>
            </w:r>
            <w:r>
              <w:rPr>
                <w:rFonts w:ascii="Times New Roman"/>
                <w:b w:val="false"/>
                <w:i w:val="false"/>
                <w:color w:val="000000"/>
                <w:sz w:val="20"/>
              </w:rPr>
              <w:t>
Мамандандырушы: http://​pki.​gov.​kz/​cps</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URL=http://​crl.​pki.​gov.​kz/​nca_​d_​rsa.​crl</w:t>
            </w:r>
            <w:r>
              <w:br/>
            </w:r>
            <w:r>
              <w:rPr>
                <w:rFonts w:ascii="Times New Roman"/>
                <w:b w:val="false"/>
                <w:i w:val="false"/>
                <w:color w:val="000000"/>
                <w:sz w:val="20"/>
              </w:rPr>
              <w:t>
URL=http://​crl1.​pki.​gov.​kz/​nca_​d_​rsa.​crl</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5. Қазақстан Республикасы Ұлттық куәландырушы орталығы пайдаланушының тіркеу куәлігінің құрылымы (жеке тұлға - sim-картадағы мобильдік қол қою) (қол қою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922"/>
        <w:gridCol w:w="2910"/>
        <w:gridCol w:w="4448"/>
      </w:tblGrid>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Е=1.​2.​840.​113549.​1.​9.​1</w:t>
            </w:r>
            <w:r>
              <w:br/>
            </w:r>
            <w:r>
              <w:rPr>
                <w:rFonts w:ascii="Times New Roman"/>
                <w:b w:val="false"/>
                <w:i w:val="false"/>
                <w:color w:val="000000"/>
                <w:sz w:val="20"/>
              </w:rPr>
              <w:t>
SERIALNUMBER =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C=2.​5.​4.​6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C = KZ (міндетті алаң)</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тыйым салынбауы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почта -1.​3.​6.​1.5.​5.​7.​3.4</w:t>
            </w:r>
            <w:r>
              <w:br/>
            </w:r>
            <w:r>
              <w:rPr>
                <w:rFonts w:ascii="Times New Roman"/>
                <w:b w:val="false"/>
                <w:i w:val="false"/>
                <w:color w:val="000000"/>
                <w:sz w:val="20"/>
              </w:rPr>
              <w:t>
Жеке тұлға - 1.​2.​398.​3.3.​4.​1.​1</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1.​2.​398.​3.3.2.3</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r>
              <w:br/>
            </w:r>
            <w:r>
              <w:rPr>
                <w:rFonts w:ascii="Times New Roman"/>
                <w:b w:val="false"/>
                <w:i w:val="false"/>
                <w:color w:val="000000"/>
                <w:sz w:val="20"/>
              </w:rPr>
              <w:t>
[1,2] 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Хабарлама мәтіні</w:t>
            </w:r>
            <w:r>
              <w:br/>
            </w:r>
            <w:r>
              <w:rPr>
                <w:rFonts w:ascii="Times New Roman"/>
                <w:b w:val="false"/>
                <w:i w:val="false"/>
                <w:color w:val="000000"/>
                <w:sz w:val="20"/>
              </w:rPr>
              <w:t>
Мамандандырушы: http://​pki.​gov.​kz/​cps</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URL=http://​pki.​gov.​kz/​cert/​nca_​gost.​cer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http://​crl.​pki.​gov.​kz/​nca_​gost.​crl</w:t>
            </w:r>
            <w:r>
              <w:br/>
            </w:r>
            <w:r>
              <w:rPr>
                <w:rFonts w:ascii="Times New Roman"/>
                <w:b w:val="false"/>
                <w:i w:val="false"/>
                <w:color w:val="000000"/>
                <w:sz w:val="20"/>
              </w:rPr>
              <w:t>
URL= http://​crl1.​pki.​gov.​kz/​nca_​gost.​crl</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http://​crl.​pki.​gov.​kz/​nca_​d_​gost.​crl</w:t>
            </w:r>
            <w:r>
              <w:br/>
            </w:r>
            <w:r>
              <w:rPr>
                <w:rFonts w:ascii="Times New Roman"/>
                <w:b w:val="false"/>
                <w:i w:val="false"/>
                <w:color w:val="000000"/>
                <w:sz w:val="20"/>
              </w:rPr>
              <w:t>
URL= http://​crl1.​pki.​gov.​kz/​nca_​d_​gost.​crl</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xml:space="preserve">
      6. Қазақстан Республикасы Ұлттық куәландырушы орталығы пайдаланушысының (заңды тұлғаның) тіркеу куәлігінің құрылымы (қол қою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902"/>
        <w:gridCol w:w="2894"/>
        <w:gridCol w:w="4678"/>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OU = BIN012345678910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тыйым салынбауы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r>
              <w:br/>
            </w:r>
            <w:r>
              <w:rPr>
                <w:rFonts w:ascii="Times New Roman"/>
                <w:b w:val="false"/>
                <w:i w:val="false"/>
                <w:color w:val="000000"/>
                <w:sz w:val="20"/>
              </w:rPr>
              <w:t>
Бірлескен кәсіпкерлік түрінде қызметін жүзеге асыратын заңды тұлға/жеке кәсіпкер-1.2.​398.​3.​3.4.1.2</w:t>
            </w:r>
            <w:r>
              <w:br/>
            </w:r>
            <w:r>
              <w:rPr>
                <w:rFonts w:ascii="Times New Roman"/>
                <w:b w:val="false"/>
                <w:i w:val="false"/>
                <w:color w:val="000000"/>
                <w:sz w:val="20"/>
              </w:rPr>
              <w:t>
Қол жетімді идентификаторлар:</w:t>
            </w:r>
            <w:r>
              <w:br/>
            </w:r>
            <w:r>
              <w:rPr>
                <w:rFonts w:ascii="Times New Roman"/>
                <w:b w:val="false"/>
                <w:i w:val="false"/>
                <w:color w:val="000000"/>
                <w:sz w:val="20"/>
              </w:rPr>
              <w:t>
1.​2.​398.​3.3.​4.​1.​2.1-бірлескен кәсіпкерлік түрінде қызметін жүзеге асыратын заңды тұлғаның бірінші басшысы/ жеке кәсіпкер</w:t>
            </w:r>
            <w:r>
              <w:br/>
            </w:r>
            <w:r>
              <w:rPr>
                <w:rFonts w:ascii="Times New Roman"/>
                <w:b w:val="false"/>
                <w:i w:val="false"/>
                <w:color w:val="000000"/>
                <w:sz w:val="20"/>
              </w:rPr>
              <w:t>
1.​2.​398.​3.3.​4.​1.​2.2-қол қою құқығы берілген тұлға</w:t>
            </w:r>
            <w:r>
              <w:br/>
            </w:r>
            <w:r>
              <w:rPr>
                <w:rFonts w:ascii="Times New Roman"/>
                <w:b w:val="false"/>
                <w:i w:val="false"/>
                <w:color w:val="000000"/>
                <w:sz w:val="20"/>
              </w:rPr>
              <w:t>
1.​2.​398.​3.3.​4.​1.​2.3-қаржылық құжаттарға қол қою құқығы берілген тұлға</w:t>
            </w:r>
            <w:r>
              <w:br/>
            </w:r>
            <w:r>
              <w:rPr>
                <w:rFonts w:ascii="Times New Roman"/>
                <w:b w:val="false"/>
                <w:i w:val="false"/>
                <w:color w:val="000000"/>
                <w:sz w:val="20"/>
              </w:rPr>
              <w:t>
1.​2.​398.​3.3.​4.​1.​2.4-кадр бөлімінің қызметкері</w:t>
            </w:r>
            <w:r>
              <w:br/>
            </w:r>
            <w:r>
              <w:rPr>
                <w:rFonts w:ascii="Times New Roman"/>
                <w:b w:val="false"/>
                <w:i w:val="false"/>
                <w:color w:val="000000"/>
                <w:sz w:val="20"/>
              </w:rPr>
              <w:t>
1.​2.​398.​3.3.​4.​1.​2.5-ұйымның қызметкері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=1.​2.​398.​3.3.2.1</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r>
              <w:br/>
            </w:r>
            <w:r>
              <w:rPr>
                <w:rFonts w:ascii="Times New Roman"/>
                <w:b w:val="false"/>
                <w:i w:val="false"/>
                <w:color w:val="000000"/>
                <w:sz w:val="20"/>
              </w:rPr>
              <w:t>
[1,2] 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Хабарлама мәтіні</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URL=http://​pki.​gov.​kz/​cert/​nca_​gost.​cer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http://​crl.​pki.​gov.​kz/​nca_​gost.​crl</w:t>
            </w:r>
            <w:r>
              <w:br/>
            </w:r>
            <w:r>
              <w:rPr>
                <w:rFonts w:ascii="Times New Roman"/>
                <w:b w:val="false"/>
                <w:i w:val="false"/>
                <w:color w:val="000000"/>
                <w:sz w:val="20"/>
              </w:rPr>
              <w:t>
URL=http://​crl1.​pki.​gov.​kz/​nca_​gost.​crl</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URL=http://​crl.​pki.​gov.​kz/​nca_​d_​gost.​crl</w:t>
            </w:r>
            <w:r>
              <w:br/>
            </w:r>
            <w:r>
              <w:rPr>
                <w:rFonts w:ascii="Times New Roman"/>
                <w:b w:val="false"/>
                <w:i w:val="false"/>
                <w:color w:val="000000"/>
                <w:sz w:val="20"/>
              </w:rPr>
              <w:t>
URL=http://​crl1.​pki.​gov.​kz/​nca_​d_​gost.​crl</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7. Қазақстан Республикасы Ұлттық куәландырушы орталығы пайдаланушысының (заңды тұлғаның) тіркеу куәлігінің құрылымы (сәйкестендіру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1028"/>
        <w:gridCol w:w="2838"/>
        <w:gridCol w:w="4544"/>
      </w:tblGrid>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О=2.​5.​4.​10</w:t>
            </w:r>
            <w:r>
              <w:br/>
            </w:r>
            <w:r>
              <w:rPr>
                <w:rFonts w:ascii="Times New Roman"/>
                <w:b w:val="false"/>
                <w:i w:val="false"/>
                <w:color w:val="000000"/>
                <w:sz w:val="20"/>
              </w:rPr>
              <w:t>
C=2.​5.​4.​6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OU = BIN012345678910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r>
              <w:br/>
            </w:r>
            <w:r>
              <w:rPr>
                <w:rFonts w:ascii="Times New Roman"/>
                <w:b w:val="false"/>
                <w:i w:val="false"/>
                <w:color w:val="000000"/>
                <w:sz w:val="20"/>
              </w:rPr>
              <w:t>
Бірлескен кәсіпкерлік түрінде қызметін жүзеге асыратын заңды тұлға/жеке кәсіпкер-1.2.​398.​3.​3.4.1.2</w:t>
            </w:r>
            <w:r>
              <w:br/>
            </w:r>
            <w:r>
              <w:rPr>
                <w:rFonts w:ascii="Times New Roman"/>
                <w:b w:val="false"/>
                <w:i w:val="false"/>
                <w:color w:val="000000"/>
                <w:sz w:val="20"/>
              </w:rPr>
              <w:t>
Қол жетімді идентификаторлар:</w:t>
            </w:r>
            <w:r>
              <w:br/>
            </w:r>
            <w:r>
              <w:rPr>
                <w:rFonts w:ascii="Times New Roman"/>
                <w:b w:val="false"/>
                <w:i w:val="false"/>
                <w:color w:val="000000"/>
                <w:sz w:val="20"/>
              </w:rPr>
              <w:t>
1.​2.​398.​3.3.​4.​1.​2.1-бірлескен кәсіпкерлік түрінде қызметін жүзеге асыратын заңды тұлғаның бірінші басшысы/ жеке кәсіпкер</w:t>
            </w:r>
            <w:r>
              <w:br/>
            </w:r>
            <w:r>
              <w:rPr>
                <w:rFonts w:ascii="Times New Roman"/>
                <w:b w:val="false"/>
                <w:i w:val="false"/>
                <w:color w:val="000000"/>
                <w:sz w:val="20"/>
              </w:rPr>
              <w:t>
1.​2.​398.​3.3.​4.​1.​2.2-қол қою құқығы берілген тұлға</w:t>
            </w:r>
            <w:r>
              <w:br/>
            </w:r>
            <w:r>
              <w:rPr>
                <w:rFonts w:ascii="Times New Roman"/>
                <w:b w:val="false"/>
                <w:i w:val="false"/>
                <w:color w:val="000000"/>
                <w:sz w:val="20"/>
              </w:rPr>
              <w:t>
1.​2.​398.​3.3.​4.​1.​2.3-қаржылық құжаттарға қол қою құқығы берілген тұлға</w:t>
            </w:r>
            <w:r>
              <w:br/>
            </w:r>
            <w:r>
              <w:rPr>
                <w:rFonts w:ascii="Times New Roman"/>
                <w:b w:val="false"/>
                <w:i w:val="false"/>
                <w:color w:val="000000"/>
                <w:sz w:val="20"/>
              </w:rPr>
              <w:t>
1.​2.​398.​3.3.​4.​1.​2.4-кадр бөлімінің қызметкері</w:t>
            </w:r>
            <w:r>
              <w:br/>
            </w:r>
            <w:r>
              <w:rPr>
                <w:rFonts w:ascii="Times New Roman"/>
                <w:b w:val="false"/>
                <w:i w:val="false"/>
                <w:color w:val="000000"/>
                <w:sz w:val="20"/>
              </w:rPr>
              <w:t>
1.​2.​398.​3.3.​4.​1.​2.5-ұйымның қызметкері</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1.​2.​398.​3.3.2.2</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r>
              <w:br/>
            </w:r>
            <w:r>
              <w:rPr>
                <w:rFonts w:ascii="Times New Roman"/>
                <w:b w:val="false"/>
                <w:i w:val="false"/>
                <w:color w:val="000000"/>
                <w:sz w:val="20"/>
              </w:rPr>
              <w:t>
[1,2] 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Хабарлама мәтіні</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URL=http://​crl.​pki.​gov.​kz/​nca_​d_​rsa.​crl</w:t>
            </w:r>
            <w:r>
              <w:br/>
            </w:r>
            <w:r>
              <w:rPr>
                <w:rFonts w:ascii="Times New Roman"/>
                <w:b w:val="false"/>
                <w:i w:val="false"/>
                <w:color w:val="000000"/>
                <w:sz w:val="20"/>
              </w:rPr>
              <w:t>
URL=http://​crl1.​pki.​gov.​kz/​nca_​d_​rsa.​crl</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8. Қазақстан Республикасы Ұлттық куәландырушы орталығы пайдаланушысының тіркеу куәлігінің құрылымы (Қазынашылық-Клиент АЖ) (қол қою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802"/>
        <w:gridCol w:w="3699"/>
        <w:gridCol w:w="4678"/>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 ның деректері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деректері</w:t>
            </w:r>
            <w:r>
              <w:br/>
            </w:r>
            <w:r>
              <w:rPr>
                <w:rFonts w:ascii="Times New Roman"/>
                <w:b w:val="false"/>
                <w:i w:val="false"/>
                <w:color w:val="000000"/>
                <w:sz w:val="20"/>
              </w:rPr>
              <w:t>
куәлік</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BUSINESSCATEGORY = 2.5.4.15</w:t>
            </w:r>
            <w:r>
              <w:br/>
            </w:r>
            <w:r>
              <w:rPr>
                <w:rFonts w:ascii="Times New Roman"/>
                <w:b w:val="false"/>
                <w:i w:val="false"/>
                <w:color w:val="000000"/>
                <w:sz w:val="20"/>
              </w:rPr>
              <w:t>
DC=0.9.2342.19200300.100.1.25</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BUSINESSCATEGORY = KS01234 (міндетті алаң)</w:t>
            </w:r>
            <w:r>
              <w:br/>
            </w:r>
            <w:r>
              <w:rPr>
                <w:rFonts w:ascii="Times New Roman"/>
                <w:b w:val="false"/>
                <w:i w:val="false"/>
                <w:color w:val="000000"/>
                <w:sz w:val="20"/>
              </w:rPr>
              <w:t>
DC = ROLE01 (міндетті алаң)</w:t>
            </w:r>
            <w:r>
              <w:br/>
            </w:r>
            <w:r>
              <w:rPr>
                <w:rFonts w:ascii="Times New Roman"/>
                <w:b w:val="false"/>
                <w:i w:val="false"/>
                <w:color w:val="000000"/>
                <w:sz w:val="20"/>
              </w:rPr>
              <w:t>
OU = BIN012345678910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тыйым салынбауы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түпнұсқалығын тексеру (1.3.6.1.5.5.7.3.2)</w:t>
            </w:r>
            <w:r>
              <w:br/>
            </w:r>
            <w:r>
              <w:rPr>
                <w:rFonts w:ascii="Times New Roman"/>
                <w:b w:val="false"/>
                <w:i w:val="false"/>
                <w:color w:val="000000"/>
                <w:sz w:val="20"/>
              </w:rPr>
              <w:t>
Қол жетімді идентификаторлар:</w:t>
            </w:r>
            <w:r>
              <w:br/>
            </w:r>
            <w:r>
              <w:rPr>
                <w:rFonts w:ascii="Times New Roman"/>
                <w:b w:val="false"/>
                <w:i w:val="false"/>
                <w:color w:val="000000"/>
                <w:sz w:val="20"/>
              </w:rPr>
              <w:t>
1.2.398.3.3.4.1.2-бірлескен кәсіпкерлік түрінде қызметін жүзеге асыратын заңды тұлға/жеке кәсіпкер;</w:t>
            </w:r>
            <w:r>
              <w:br/>
            </w:r>
            <w:r>
              <w:rPr>
                <w:rFonts w:ascii="Times New Roman"/>
                <w:b w:val="false"/>
                <w:i w:val="false"/>
                <w:color w:val="000000"/>
                <w:sz w:val="20"/>
              </w:rPr>
              <w:t>
К2 ақпараттық жүйесі -1.2.398.5.19.1.2.2.1</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1.2.398.5.19.1.2.2.1.2</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 = http://pki.gov.kz/cert/nca_gost.cer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URL=http://crl.pki.gov.kz/nca_gost.crl</w:t>
            </w:r>
            <w:r>
              <w:br/>
            </w:r>
            <w:r>
              <w:rPr>
                <w:rFonts w:ascii="Times New Roman"/>
                <w:b w:val="false"/>
                <w:i w:val="false"/>
                <w:color w:val="000000"/>
                <w:sz w:val="20"/>
              </w:rPr>
              <w:t>
URL=http://crl1.pki.gov.kz/nca_gost.crl</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URL=http://crl.pki.gov.kz/nca_d_gost.crl</w:t>
            </w:r>
            <w:r>
              <w:br/>
            </w:r>
            <w:r>
              <w:rPr>
                <w:rFonts w:ascii="Times New Roman"/>
                <w:b w:val="false"/>
                <w:i w:val="false"/>
                <w:color w:val="000000"/>
                <w:sz w:val="20"/>
              </w:rPr>
              <w:t>
URL=http://crl1.pki.gov.kz/nca_d_gost.crl</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9. Қазақстан Республикасы Ұлттық куәландырушы орталығы пайдаланушысының тіркеу куәлігінің құрылымы (Қазынашылық - Клиент АЖ) (сәйкестендіру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971"/>
        <w:gridCol w:w="3699"/>
        <w:gridCol w:w="4900"/>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BUSINESSCATEGORY= 2.​5.​4.​15</w:t>
            </w:r>
            <w:r>
              <w:br/>
            </w:r>
            <w:r>
              <w:rPr>
                <w:rFonts w:ascii="Times New Roman"/>
                <w:b w:val="false"/>
                <w:i w:val="false"/>
                <w:color w:val="000000"/>
                <w:sz w:val="20"/>
              </w:rPr>
              <w:t>
DC=0.9.2342.19200300.100.1.25</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BUSINESSCATEGORY = KS01234 (міндетті алаң)</w:t>
            </w:r>
            <w:r>
              <w:br/>
            </w:r>
            <w:r>
              <w:rPr>
                <w:rFonts w:ascii="Times New Roman"/>
                <w:b w:val="false"/>
                <w:i w:val="false"/>
                <w:color w:val="000000"/>
                <w:sz w:val="20"/>
              </w:rPr>
              <w:t>
DC = ROLE01 (міндетті алаң)</w:t>
            </w:r>
            <w:r>
              <w:br/>
            </w:r>
            <w:r>
              <w:rPr>
                <w:rFonts w:ascii="Times New Roman"/>
                <w:b w:val="false"/>
                <w:i w:val="false"/>
                <w:color w:val="000000"/>
                <w:sz w:val="20"/>
              </w:rPr>
              <w:t>
OU = BIN012345678910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түпнұсқалығын тексеру (1.​3.​6.​1.5.​5.​7.​3.2)</w:t>
            </w:r>
            <w:r>
              <w:br/>
            </w:r>
            <w:r>
              <w:rPr>
                <w:rFonts w:ascii="Times New Roman"/>
                <w:b w:val="false"/>
                <w:i w:val="false"/>
                <w:color w:val="000000"/>
                <w:sz w:val="20"/>
              </w:rPr>
              <w:t>
Қол жетімді идентификаторлар:</w:t>
            </w:r>
            <w:r>
              <w:br/>
            </w:r>
            <w:r>
              <w:rPr>
                <w:rFonts w:ascii="Times New Roman"/>
                <w:b w:val="false"/>
                <w:i w:val="false"/>
                <w:color w:val="000000"/>
                <w:sz w:val="20"/>
              </w:rPr>
              <w:t>
1.​2.​398.​3.3.​4.​1.​2-бірлескен кәсіпкерлік түрінде қызметін жүзеге асыратын заңды тұлға/жеке кәсіпкер;</w:t>
            </w:r>
            <w:r>
              <w:br/>
            </w:r>
            <w:r>
              <w:rPr>
                <w:rFonts w:ascii="Times New Roman"/>
                <w:b w:val="false"/>
                <w:i w:val="false"/>
                <w:color w:val="000000"/>
                <w:sz w:val="20"/>
              </w:rPr>
              <w:t>
1.​2.​398.​5.19.​1.​2.​2.1 - К2 ақпараттық жүйесі</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1.​2.​398.​5.19.​1.​2.​2.1.3</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URL=http://​crl.​pki.​gov.​kz/​crl/​nca_​d_​rsa.​crl</w:t>
            </w:r>
            <w:r>
              <w:br/>
            </w:r>
            <w:r>
              <w:rPr>
                <w:rFonts w:ascii="Times New Roman"/>
                <w:b w:val="false"/>
                <w:i w:val="false"/>
                <w:color w:val="000000"/>
                <w:sz w:val="20"/>
              </w:rPr>
              <w:t>
URL=http://​crl1.​pki.​gov.​kz/​crl/​nca_​d_​rsa.​crl</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10. Қазақстан Республикасы Ұлттық куәландырушы орталығы жеке тұлғасының SSL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1125"/>
        <w:gridCol w:w="3125"/>
        <w:gridCol w:w="4638"/>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 2.​5.​4.​5</w:t>
            </w:r>
            <w:r>
              <w:br/>
            </w:r>
            <w:r>
              <w:rPr>
                <w:rFonts w:ascii="Times New Roman"/>
                <w:b w:val="false"/>
                <w:i w:val="false"/>
                <w:color w:val="000000"/>
                <w:sz w:val="20"/>
              </w:rPr>
              <w:t>
CN =2.​5.​4.​3</w:t>
            </w:r>
            <w:r>
              <w:br/>
            </w:r>
            <w:r>
              <w:rPr>
                <w:rFonts w:ascii="Times New Roman"/>
                <w:b w:val="false"/>
                <w:i w:val="false"/>
                <w:color w:val="000000"/>
                <w:sz w:val="20"/>
              </w:rPr>
              <w:t>
C=2.​5.​4.​6</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CN = Домендік атауы (міндетті алаң)</w:t>
            </w:r>
            <w:r>
              <w:br/>
            </w:r>
            <w:r>
              <w:rPr>
                <w:rFonts w:ascii="Times New Roman"/>
                <w:b w:val="false"/>
                <w:i w:val="false"/>
                <w:color w:val="000000"/>
                <w:sz w:val="20"/>
              </w:rPr>
              <w:t>
C = KZ (міндетті алаң)</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түпнұсқалығын тексеру (1.​3.​6.​1.5.​5.​7.​3.1)</w:t>
            </w:r>
            <w:r>
              <w:br/>
            </w:r>
            <w:r>
              <w:rPr>
                <w:rFonts w:ascii="Times New Roman"/>
                <w:b w:val="false"/>
                <w:i w:val="false"/>
                <w:color w:val="000000"/>
                <w:sz w:val="20"/>
              </w:rPr>
              <w:t>
Жеке тұлға - 1.​2.​398.​3.3.​4.​1.​1</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w:t>
            </w:r>
            <w:r>
              <w:br/>
            </w:r>
            <w:r>
              <w:rPr>
                <w:rFonts w:ascii="Times New Roman"/>
                <w:b w:val="false"/>
                <w:i w:val="false"/>
                <w:color w:val="000000"/>
                <w:sz w:val="20"/>
              </w:rPr>
              <w:t>
Name</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 атауы = Домендік атауы -1</w:t>
            </w:r>
            <w:r>
              <w:br/>
            </w:r>
            <w:r>
              <w:rPr>
                <w:rFonts w:ascii="Times New Roman"/>
                <w:b w:val="false"/>
                <w:i w:val="false"/>
                <w:color w:val="000000"/>
                <w:sz w:val="20"/>
              </w:rPr>
              <w:t>
DNS- атауы = Домендік атауы -2</w:t>
            </w:r>
            <w:r>
              <w:br/>
            </w:r>
            <w:r>
              <w:rPr>
                <w:rFonts w:ascii="Times New Roman"/>
                <w:b w:val="false"/>
                <w:i w:val="false"/>
                <w:color w:val="000000"/>
                <w:sz w:val="20"/>
              </w:rPr>
              <w:t>
DNS- атауы = N</w:t>
            </w:r>
            <w:r>
              <w:br/>
            </w:r>
            <w:r>
              <w:rPr>
                <w:rFonts w:ascii="Times New Roman"/>
                <w:b w:val="false"/>
                <w:i w:val="false"/>
                <w:color w:val="000000"/>
                <w:sz w:val="20"/>
              </w:rPr>
              <w:t>
(міндетті алаң)</w:t>
            </w:r>
            <w:r>
              <w:br/>
            </w:r>
            <w:r>
              <w:rPr>
                <w:rFonts w:ascii="Times New Roman"/>
                <w:b w:val="false"/>
                <w:i w:val="false"/>
                <w:color w:val="000000"/>
                <w:sz w:val="20"/>
              </w:rPr>
              <w:t>
Рұқсат етілген домендік атаулардың ең көп саны = 10 домендік атаулар</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 = 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1.​2.​398.​3.3.2.5</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URL=http://​crl.​pki.​gov.​kz/​nca_​d_​rsa.​crl</w:t>
            </w:r>
            <w:r>
              <w:br/>
            </w:r>
            <w:r>
              <w:rPr>
                <w:rFonts w:ascii="Times New Roman"/>
                <w:b w:val="false"/>
                <w:i w:val="false"/>
                <w:color w:val="000000"/>
                <w:sz w:val="20"/>
              </w:rPr>
              <w:t>
URL=http://​crl1.​pki.​gov.​kz/​nca_​d_​rsa.​crl</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11. Қазақстан Республикасы Ұлттық куәландырушы орталығы заңды тұлғасының SSL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1131"/>
        <w:gridCol w:w="3075"/>
        <w:gridCol w:w="4663"/>
      </w:tblGrid>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=2.​5.​4.​5</w:t>
            </w:r>
            <w:r>
              <w:br/>
            </w:r>
            <w:r>
              <w:rPr>
                <w:rFonts w:ascii="Times New Roman"/>
                <w:b w:val="false"/>
                <w:i w:val="false"/>
                <w:color w:val="000000"/>
                <w:sz w:val="20"/>
              </w:rPr>
              <w:t>
SN=2.​5.​4.​4</w:t>
            </w:r>
            <w:r>
              <w:br/>
            </w: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О=2.​5.​4.​10</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C=2.​5.​4.​6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CN = Домендік атауы (міндетті алаң)</w:t>
            </w:r>
            <w:r>
              <w:br/>
            </w:r>
            <w:r>
              <w:rPr>
                <w:rFonts w:ascii="Times New Roman"/>
                <w:b w:val="false"/>
                <w:i w:val="false"/>
                <w:color w:val="000000"/>
                <w:sz w:val="20"/>
              </w:rPr>
              <w:t>
OU = BIN012345678910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L = Заңды тұлғаның тіркелген қаласы (міндетті алаң)</w:t>
            </w:r>
            <w:r>
              <w:br/>
            </w:r>
            <w:r>
              <w:rPr>
                <w:rFonts w:ascii="Times New Roman"/>
                <w:b w:val="false"/>
                <w:i w:val="false"/>
                <w:color w:val="000000"/>
                <w:sz w:val="20"/>
              </w:rPr>
              <w:t>
S = Заңды тұлға тіркелген облыс (міндетті алаң)</w:t>
            </w:r>
            <w:r>
              <w:br/>
            </w:r>
            <w:r>
              <w:rPr>
                <w:rFonts w:ascii="Times New Roman"/>
                <w:b w:val="false"/>
                <w:i w:val="false"/>
                <w:color w:val="000000"/>
                <w:sz w:val="20"/>
              </w:rPr>
              <w:t>
C = KZ (міндетті алаң</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түпнұсқалығын тексеру</w:t>
            </w:r>
            <w:r>
              <w:br/>
            </w:r>
            <w:r>
              <w:rPr>
                <w:rFonts w:ascii="Times New Roman"/>
                <w:b w:val="false"/>
                <w:i w:val="false"/>
                <w:color w:val="000000"/>
                <w:sz w:val="20"/>
              </w:rPr>
              <w:t>
(1.​3.​6.​1.5.​5.​7.​3.1)</w:t>
            </w:r>
            <w:r>
              <w:br/>
            </w:r>
            <w:r>
              <w:rPr>
                <w:rFonts w:ascii="Times New Roman"/>
                <w:b w:val="false"/>
                <w:i w:val="false"/>
                <w:color w:val="000000"/>
                <w:sz w:val="20"/>
              </w:rPr>
              <w:t>
Бірлескен кәсіпкерлік түрінде қызметін жүзеге асыратын заңды тұлға/жеке кәсіпкер-1.2.​398.​3.​3.4.1.2</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 атауы = Домендік атауы -1</w:t>
            </w:r>
            <w:r>
              <w:br/>
            </w:r>
            <w:r>
              <w:rPr>
                <w:rFonts w:ascii="Times New Roman"/>
                <w:b w:val="false"/>
                <w:i w:val="false"/>
                <w:color w:val="000000"/>
                <w:sz w:val="20"/>
              </w:rPr>
              <w:t>
DNS- атауы = Домендік атауы -2</w:t>
            </w:r>
            <w:r>
              <w:br/>
            </w:r>
            <w:r>
              <w:rPr>
                <w:rFonts w:ascii="Times New Roman"/>
                <w:b w:val="false"/>
                <w:i w:val="false"/>
                <w:color w:val="000000"/>
                <w:sz w:val="20"/>
              </w:rPr>
              <w:t>
DNS- атауы = N</w:t>
            </w:r>
            <w:r>
              <w:br/>
            </w:r>
            <w:r>
              <w:rPr>
                <w:rFonts w:ascii="Times New Roman"/>
                <w:b w:val="false"/>
                <w:i w:val="false"/>
                <w:color w:val="000000"/>
                <w:sz w:val="20"/>
              </w:rPr>
              <w:t>
(міндетті алаң)</w:t>
            </w:r>
            <w:r>
              <w:br/>
            </w:r>
            <w:r>
              <w:rPr>
                <w:rFonts w:ascii="Times New Roman"/>
                <w:b w:val="false"/>
                <w:i w:val="false"/>
                <w:color w:val="000000"/>
                <w:sz w:val="20"/>
              </w:rPr>
              <w:t>
Рұқсат етілген домендік атаулардың ең көп саны = 10 домендік атаулар</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 = 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1.​2.​398.​3.3.2.5</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URL=http://​crl.​pki.​gov.​kz/​nca_​d_​rsa.​crl</w:t>
            </w:r>
            <w:r>
              <w:br/>
            </w:r>
            <w:r>
              <w:rPr>
                <w:rFonts w:ascii="Times New Roman"/>
                <w:b w:val="false"/>
                <w:i w:val="false"/>
                <w:color w:val="000000"/>
                <w:sz w:val="20"/>
              </w:rPr>
              <w:t>
URL=http://​crl1.​pki.​gov.​kz/​nca_​d_​rsa.​crl</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xml:space="preserve">
      12. Қазақстан Республикасы Ұлттық куәландырушы орталығы пайдаланушысының (жеке тұлғаның) ақпараттық жүйені пайдалануға арналған тіркеу куәлігінің құрылымы (қол қою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812"/>
        <w:gridCol w:w="3670"/>
        <w:gridCol w:w="4678"/>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=2.​5.​4.​5</w:t>
            </w:r>
            <w:r>
              <w:br/>
            </w:r>
            <w:r>
              <w:rPr>
                <w:rFonts w:ascii="Times New Roman"/>
                <w:b w:val="false"/>
                <w:i w:val="false"/>
                <w:color w:val="000000"/>
                <w:sz w:val="20"/>
              </w:rPr>
              <w:t>
CN =2.​5.​4.​3</w:t>
            </w:r>
            <w:r>
              <w:br/>
            </w:r>
            <w:r>
              <w:rPr>
                <w:rFonts w:ascii="Times New Roman"/>
                <w:b w:val="false"/>
                <w:i w:val="false"/>
                <w:color w:val="000000"/>
                <w:sz w:val="20"/>
              </w:rPr>
              <w:t>
UID=0.9.2342.19200300.100.1.1</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алаң)</w:t>
            </w:r>
            <w:r>
              <w:br/>
            </w:r>
            <w:r>
              <w:rPr>
                <w:rFonts w:ascii="Times New Roman"/>
                <w:b w:val="false"/>
                <w:i w:val="false"/>
                <w:color w:val="000000"/>
                <w:sz w:val="20"/>
              </w:rPr>
              <w:t>
CN = Ақпараттық жүйенің атауы (міндетті алаң)</w:t>
            </w:r>
            <w:r>
              <w:br/>
            </w:r>
            <w:r>
              <w:rPr>
                <w:rFonts w:ascii="Times New Roman"/>
                <w:b w:val="false"/>
                <w:i w:val="false"/>
                <w:color w:val="000000"/>
                <w:sz w:val="20"/>
              </w:rPr>
              <w:t>
UID = Уәкілетті орган берген ақпараттық жүйенің OID-ы (міндетті алаң)</w:t>
            </w:r>
            <w:r>
              <w:br/>
            </w:r>
            <w:r>
              <w:rPr>
                <w:rFonts w:ascii="Times New Roman"/>
                <w:b w:val="false"/>
                <w:i w:val="false"/>
                <w:color w:val="000000"/>
                <w:sz w:val="20"/>
              </w:rPr>
              <w:t>
C = KZ (міндетті алаң)</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параметрлерімен</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тыйым салынбауы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-1.​2.​398.​3.3.​4.​1.​1;</w:t>
            </w:r>
            <w:r>
              <w:br/>
            </w:r>
            <w:r>
              <w:rPr>
                <w:rFonts w:ascii="Times New Roman"/>
                <w:b w:val="false"/>
                <w:i w:val="false"/>
                <w:color w:val="000000"/>
                <w:sz w:val="20"/>
              </w:rPr>
              <w:t>
Жеке тұлғаның ақпараттық жүйесі - 1.​2.​398.​3.3.​4.​1.​1.1</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=1.​2.​398.​5.19.​1.​2.​2.1.2</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URL=http://​crl.​pki.​gov.​kz/​nca_​gost.​crl</w:t>
            </w:r>
            <w:r>
              <w:br/>
            </w:r>
            <w:r>
              <w:rPr>
                <w:rFonts w:ascii="Times New Roman"/>
                <w:b w:val="false"/>
                <w:i w:val="false"/>
                <w:color w:val="000000"/>
                <w:sz w:val="20"/>
              </w:rPr>
              <w:t>
URL=http://​crl1.​pki.​gov.​kz/​nca_​gost.​crl</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URL=http://​crl.​pki.​gov.​kz/​nca_​d_​gost.​crl</w:t>
            </w:r>
            <w:r>
              <w:br/>
            </w:r>
            <w:r>
              <w:rPr>
                <w:rFonts w:ascii="Times New Roman"/>
                <w:b w:val="false"/>
                <w:i w:val="false"/>
                <w:color w:val="000000"/>
                <w:sz w:val="20"/>
              </w:rPr>
              <w:t>
URL=http://​crl1.​pki.​gov.​kz/​nca_​d_​gost.​crl</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13. Қазақстан Республикасының Ұлттық куәландырушы орталығы пайдаланушысының (заңды тұлғаның) ақпараттық жүйені пайдалануға арналған тіркеу куәлігінің құрылымы (қол қою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814"/>
        <w:gridCol w:w="3670"/>
        <w:gridCol w:w="4678"/>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r>
              <w:br/>
            </w:r>
            <w:r>
              <w:rPr>
                <w:rFonts w:ascii="Times New Roman"/>
                <w:b w:val="false"/>
                <w:i w:val="false"/>
                <w:color w:val="000000"/>
                <w:sz w:val="20"/>
              </w:rPr>
              <w:t>
UID=0.9.2342.19200300.100.1.1</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Ақпараттық жүйенің атауы (міндетті алаң)</w:t>
            </w:r>
            <w:r>
              <w:br/>
            </w:r>
            <w:r>
              <w:rPr>
                <w:rFonts w:ascii="Times New Roman"/>
                <w:b w:val="false"/>
                <w:i w:val="false"/>
                <w:color w:val="000000"/>
                <w:sz w:val="20"/>
              </w:rPr>
              <w:t>
UID = Уәкілетті орган берген ақпараттық жүйенің OID-ы (міндетті алаң)</w:t>
            </w:r>
            <w:r>
              <w:br/>
            </w:r>
            <w:r>
              <w:rPr>
                <w:rFonts w:ascii="Times New Roman"/>
                <w:b w:val="false"/>
                <w:i w:val="false"/>
                <w:color w:val="000000"/>
                <w:sz w:val="20"/>
              </w:rPr>
              <w:t>
OU = BIN012345678910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параметрлерімен</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тыйым салынбауы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кәсіпкерлік түрінде қызметін жүзеге асыратын заңды тұлға/жеке кәсіпкер 1.​2.​398.​3.3.​4.​1.​2;</w:t>
            </w:r>
            <w:r>
              <w:br/>
            </w:r>
            <w:r>
              <w:rPr>
                <w:rFonts w:ascii="Times New Roman"/>
                <w:b w:val="false"/>
                <w:i w:val="false"/>
                <w:color w:val="000000"/>
                <w:sz w:val="20"/>
              </w:rPr>
              <w:t>
Заңды тұлғаның ақпараттық жүйесі-1.2.​398.​3.​3.4.​1.​2.​6</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=1.​2.​398.​5.19.​1.​2.​2.1.2</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URL=http://​crl.​pki.​gov.​kz/​nca_​gost.​crl</w:t>
            </w:r>
            <w:r>
              <w:br/>
            </w:r>
            <w:r>
              <w:rPr>
                <w:rFonts w:ascii="Times New Roman"/>
                <w:b w:val="false"/>
                <w:i w:val="false"/>
                <w:color w:val="000000"/>
                <w:sz w:val="20"/>
              </w:rPr>
              <w:t>
URL=http://​crl1.​pki.​gov.​kz/​nca_​gost.​crl</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URL=http://​crl.​pki.​gov.​kz/​nca_​d_​gost.​crl</w:t>
            </w:r>
            <w:r>
              <w:br/>
            </w:r>
            <w:r>
              <w:rPr>
                <w:rFonts w:ascii="Times New Roman"/>
                <w:b w:val="false"/>
                <w:i w:val="false"/>
                <w:color w:val="000000"/>
                <w:sz w:val="20"/>
              </w:rPr>
              <w:t>
URL=http://​crl1.​pki.​gov.​kz/​nca_​d_​gost.​crl</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14. Қазақстан Республикасы Ұлттық куәландырушы орталығының RSA кері қайтарып алынған тіркеу куәліктерінің тізімі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1449"/>
        <w:gridCol w:w="3153"/>
        <w:gridCol w:w="4283"/>
      </w:tblGrid>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негізгі алаңдары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шығарушының деректері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 уақыты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келесі жаңаруы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қосымша алаңдары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рет саны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түрде өсетін нөмір</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xml:space="preserve">
      15. Қазақстан Республикасы Ұлттық куәландырушы орталығының GOST кері қайтарып алынған тіркеу куәліктерінің тізімі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1337"/>
        <w:gridCol w:w="2937"/>
        <w:gridCol w:w="4466"/>
      </w:tblGrid>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негізгі алаңдары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шығарушының деректері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 уақыты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келесі жаңаруы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қосымша алаңдары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рет саны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түрде өсетін нөмір</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16. Қазақстан Республикасы Ұлттық куәландырушы орталығының RSA (Delta CRL) кері қайтарып алынған тіркеу куәліктерінің тізімі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1449"/>
        <w:gridCol w:w="3153"/>
        <w:gridCol w:w="4283"/>
      </w:tblGrid>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негізгі алаңдары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шығарушының деректері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 уақыты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келесі жаңаруы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қосымша алаңдары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рет саны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түрде өсетін нөмір</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ҚТКТ сәйкестендіргіші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xml:space="preserve">
      17. Қазақстан Республикасы Ұлттық куәландырушы орталығының GOST (Delta CRL) кері қайтарып алынған тіркеу куәліктерінің тізімі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1337"/>
        <w:gridCol w:w="2937"/>
        <w:gridCol w:w="4466"/>
      </w:tblGrid>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негізгі алаңдары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шығарушының деректері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 уақыты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келесі жаңаруы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қосымша алаңдары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рет саны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түрде өсетін нөмір</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ҚТКТ сәйкестендіргіші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18. Қазақстан Республикасы Ұлттық куәландырушы орталығының OCSP GOST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936"/>
        <w:gridCol w:w="2444"/>
        <w:gridCol w:w="4873"/>
      </w:tblGrid>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бастап жарамды</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дейін жарамды</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Сервистің атауы (міндетті алаң)</w:t>
            </w:r>
            <w:r>
              <w:br/>
            </w:r>
            <w:r>
              <w:rPr>
                <w:rFonts w:ascii="Times New Roman"/>
                <w:b w:val="false"/>
                <w:i w:val="false"/>
                <w:color w:val="000000"/>
                <w:sz w:val="20"/>
              </w:rPr>
              <w:t>
OU = Бөлімше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URL=http://​pki.​gov.​kz/​cert/​nca_​gost.​cer</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URL=http://​crl.​pki.​gov.​kz/​nca_​gost.​crl</w:t>
            </w:r>
            <w:r>
              <w:br/>
            </w:r>
            <w:r>
              <w:rPr>
                <w:rFonts w:ascii="Times New Roman"/>
                <w:b w:val="false"/>
                <w:i w:val="false"/>
                <w:color w:val="000000"/>
                <w:sz w:val="20"/>
              </w:rPr>
              <w:t>
URL=http://​crl1.​pki.​gov.​kz/​nca_​gost.​crl</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URL=http://​crl.​pki.​gov.​kz/​nca_​d_​gost.​crl</w:t>
            </w:r>
            <w:r>
              <w:br/>
            </w:r>
            <w:r>
              <w:rPr>
                <w:rFonts w:ascii="Times New Roman"/>
                <w:b w:val="false"/>
                <w:i w:val="false"/>
                <w:color w:val="000000"/>
                <w:sz w:val="20"/>
              </w:rPr>
              <w:t>
URL=http://​crl1.​pki.​gov.​kz/​nca_​d_​gost.​crl</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кері қайтарып алусыздығын тексеру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мән</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bl>
    <w:p>
      <w:pPr>
        <w:spacing w:after="0"/>
        <w:ind w:left="0"/>
        <w:jc w:val="both"/>
      </w:pPr>
      <w:r>
        <w:rPr>
          <w:rFonts w:ascii="Times New Roman"/>
          <w:b w:val="false"/>
          <w:i w:val="false"/>
          <w:color w:val="000000"/>
          <w:sz w:val="28"/>
        </w:rPr>
        <w:t>
      19. Қазақстан Республикасы Ұлттық куәландырушы орталығының OCSP RSA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gridCol w:w="974"/>
        <w:gridCol w:w="2706"/>
        <w:gridCol w:w="4815"/>
      </w:tblGrid>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бастап жарамды</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дейін жарамды</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r>
              <w:br/>
            </w:r>
            <w:r>
              <w:rPr>
                <w:rFonts w:ascii="Times New Roman"/>
                <w:b w:val="false"/>
                <w:i w:val="false"/>
                <w:color w:val="000000"/>
                <w:sz w:val="20"/>
              </w:rPr>
              <w:t>
SERIALNUMBER = 2.​5.​4.​5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Сервистің атауы (міндетті алаң)</w:t>
            </w:r>
            <w:r>
              <w:br/>
            </w:r>
            <w:r>
              <w:rPr>
                <w:rFonts w:ascii="Times New Roman"/>
                <w:b w:val="false"/>
                <w:i w:val="false"/>
                <w:color w:val="000000"/>
                <w:sz w:val="20"/>
              </w:rPr>
              <w:t>
OU = Бөлімше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r>
              <w:br/>
            </w:r>
            <w:r>
              <w:rPr>
                <w:rFonts w:ascii="Times New Roman"/>
                <w:b w:val="false"/>
                <w:i w:val="false"/>
                <w:color w:val="000000"/>
                <w:sz w:val="20"/>
              </w:rPr>
              <w:t>
SERIALNUMBER = IIN012345678910 (міндетті алаң)</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w:t>
            </w:r>
            <w:r>
              <w:br/>
            </w:r>
            <w:r>
              <w:rPr>
                <w:rFonts w:ascii="Times New Roman"/>
                <w:b w:val="false"/>
                <w:i w:val="false"/>
                <w:color w:val="000000"/>
                <w:sz w:val="20"/>
              </w:rPr>
              <w:t>
 (1.​3.​6.​1.5.​5.​7.​48.2)</w:t>
            </w:r>
            <w:r>
              <w:br/>
            </w:r>
            <w:r>
              <w:rPr>
                <w:rFonts w:ascii="Times New Roman"/>
                <w:b w:val="false"/>
                <w:i w:val="false"/>
                <w:color w:val="000000"/>
                <w:sz w:val="20"/>
              </w:rPr>
              <w:t>
Қосымша атауы: URL=http://​pki.​gov.​kz/​cert/​nca_​rsa.​cer</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URL=http://​crl.​pki.​gov.​kz/​nca_​d_​rsa.​crl</w:t>
            </w:r>
            <w:r>
              <w:br/>
            </w:r>
            <w:r>
              <w:rPr>
                <w:rFonts w:ascii="Times New Roman"/>
                <w:b w:val="false"/>
                <w:i w:val="false"/>
                <w:color w:val="000000"/>
                <w:sz w:val="20"/>
              </w:rPr>
              <w:t>
URL=http://​crl1.​pki.​gov.​kz/​nca_​d_​rsa.​crl</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кері қайтарып алусыздығын тексеру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мән</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20. Қазақстан Республикасы Ұлттық куәландырушы орталығының TSP RSA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8"/>
        <w:gridCol w:w="926"/>
        <w:gridCol w:w="3442"/>
        <w:gridCol w:w="4544"/>
      </w:tblGrid>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бастап жарамды</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дейін жарамды</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 SERIALNUMBER = 2.5.4.5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Сервистің атауы (міндетті алаң)</w:t>
            </w:r>
            <w:r>
              <w:br/>
            </w:r>
            <w:r>
              <w:rPr>
                <w:rFonts w:ascii="Times New Roman"/>
                <w:b w:val="false"/>
                <w:i w:val="false"/>
                <w:color w:val="000000"/>
                <w:sz w:val="20"/>
              </w:rPr>
              <w:t>
OU = Бөлімше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r>
              <w:br/>
            </w:r>
            <w:r>
              <w:rPr>
                <w:rFonts w:ascii="Times New Roman"/>
                <w:b w:val="false"/>
                <w:i w:val="false"/>
                <w:color w:val="000000"/>
                <w:sz w:val="20"/>
              </w:rPr>
              <w:t>
SERIALNUMBER = IIN012345678910 (міндетті алаң)</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белгісін орнату (1.3.6.1.5.5.7.3.8)</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URL=http://crl.pki.gov.kz/nca_d_rsa.crl</w:t>
            </w:r>
            <w:r>
              <w:br/>
            </w:r>
            <w:r>
              <w:rPr>
                <w:rFonts w:ascii="Times New Roman"/>
                <w:b w:val="false"/>
                <w:i w:val="false"/>
                <w:color w:val="000000"/>
                <w:sz w:val="20"/>
              </w:rPr>
              <w:t>
URL=http://crl1.pki.gov.kz/nca_d_rsa.crl</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21. Қазақстан Республикасы Ұлттық куәландырушы орталығының TSP GOST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01"/>
        <w:gridCol w:w="2871"/>
        <w:gridCol w:w="4678"/>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бастап жарамды</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дейін жарамды</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r>
              <w:br/>
            </w: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Сервистің атауы (міндетті алаң)</w:t>
            </w:r>
            <w:r>
              <w:br/>
            </w:r>
            <w:r>
              <w:rPr>
                <w:rFonts w:ascii="Times New Roman"/>
                <w:b w:val="false"/>
                <w:i w:val="false"/>
                <w:color w:val="000000"/>
                <w:sz w:val="20"/>
              </w:rPr>
              <w:t>
OU = Бөлімше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r>
              <w:br/>
            </w:r>
            <w:r>
              <w:rPr>
                <w:rFonts w:ascii="Times New Roman"/>
                <w:b w:val="false"/>
                <w:i w:val="false"/>
                <w:color w:val="000000"/>
                <w:sz w:val="20"/>
              </w:rPr>
              <w:t>
SERIALNUMBER = IIN012345678910 (міндетті алаң)</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белгісін орнату (1.​3.​6.​1.5.​5.​7.​3.8)</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 = http://​pki.​gov.​kz/​cert/​nca_​gost.​cer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URL=http://​crl.​pki.​gov.​kz/​nca_​gost.​crl</w:t>
            </w:r>
            <w:r>
              <w:br/>
            </w:r>
            <w:r>
              <w:rPr>
                <w:rFonts w:ascii="Times New Roman"/>
                <w:b w:val="false"/>
                <w:i w:val="false"/>
                <w:color w:val="000000"/>
                <w:sz w:val="20"/>
              </w:rPr>
              <w:t>
URL=http://​crl1.​pki.​gov.​kz/​nca_​gost.​crl</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URL=http://​crl.​pki.​gov.​kz/​nca_​d_​gost.​crl</w:t>
            </w:r>
            <w:r>
              <w:br/>
            </w:r>
            <w:r>
              <w:rPr>
                <w:rFonts w:ascii="Times New Roman"/>
                <w:b w:val="false"/>
                <w:i w:val="false"/>
                <w:color w:val="000000"/>
                <w:sz w:val="20"/>
              </w:rPr>
              <w:t>
URL=http://​crl1.​pki.​gov.​kz/​nca_​d_​gost.​crl</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Мәнісыф</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