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0628" w14:textId="e0b0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мәселелері бойынша мемлекеттiк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2020 жылғы 28 мамырдағы № 61 бұйрығы. Қазақстан Республикасының Әділет министрлігінде 2020 жылғы 29 мамырда № 20774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10-бабының 1)-тармақшасына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"Адвокаттық қызметпен айналысуға үміткер тұлғаларға аттестаттаудан өткізу" мемлекеттік қызметті көрсету қағидалары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"Адвокаттық қызметпен айналысуға лицензия беру" мемлекеттік қызметті көрсету қағидасы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5" w:id="1"/>
    <w:p>
      <w:pPr>
        <w:spacing w:after="0"/>
        <w:ind w:left="0"/>
        <w:jc w:val="both"/>
      </w:pPr>
      <w:r>
        <w:rPr>
          <w:rFonts w:ascii="Times New Roman"/>
          <w:b w:val="false"/>
          <w:i w:val="false"/>
          <w:color w:val="000000"/>
          <w:sz w:val="28"/>
        </w:rPr>
        <w:t xml:space="preserve">
      2. Қазақстан Республикасы Әділет министрінің кейбір бұйрықтарының күші жойылды деп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танылсын.</w:t>
      </w:r>
    </w:p>
    <w:bookmarkEnd w:id="1"/>
    <w:bookmarkStart w:name="z6" w:id="2"/>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вице-министріне жүктелсін.</w:t>
      </w:r>
    </w:p>
    <w:bookmarkEnd w:id="3"/>
    <w:bookmarkStart w:name="z8"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9" w:id="5"/>
    <w:p>
      <w:pPr>
        <w:spacing w:after="0"/>
        <w:ind w:left="0"/>
        <w:jc w:val="both"/>
      </w:pPr>
      <w:r>
        <w:rPr>
          <w:rFonts w:ascii="Times New Roman"/>
          <w:b w:val="false"/>
          <w:i w:val="false"/>
          <w:color w:val="000000"/>
          <w:sz w:val="28"/>
        </w:rPr>
        <w:t xml:space="preserve">
      Қазақстан Республикасының </w:t>
      </w:r>
    </w:p>
    <w:bookmarkEnd w:id="5"/>
    <w:bookmarkStart w:name="z10" w:id="6"/>
    <w:p>
      <w:pPr>
        <w:spacing w:after="0"/>
        <w:ind w:left="0"/>
        <w:jc w:val="both"/>
      </w:pPr>
      <w:r>
        <w:rPr>
          <w:rFonts w:ascii="Times New Roman"/>
          <w:b w:val="false"/>
          <w:i w:val="false"/>
          <w:color w:val="000000"/>
          <w:sz w:val="28"/>
        </w:rPr>
        <w:t>
      Цифрлық даму, инновациялар және</w:t>
      </w:r>
    </w:p>
    <w:bookmarkEnd w:id="6"/>
    <w:bookmarkStart w:name="z11" w:id="7"/>
    <w:p>
      <w:pPr>
        <w:spacing w:after="0"/>
        <w:ind w:left="0"/>
        <w:jc w:val="both"/>
      </w:pPr>
      <w:r>
        <w:rPr>
          <w:rFonts w:ascii="Times New Roman"/>
          <w:b w:val="false"/>
          <w:i w:val="false"/>
          <w:color w:val="000000"/>
          <w:sz w:val="28"/>
        </w:rPr>
        <w:t xml:space="preserve">
      аэроғарыш өнеркәсібі министрлігі </w:t>
      </w:r>
    </w:p>
    <w:bookmarkEnd w:id="7"/>
    <w:p>
      <w:pPr>
        <w:spacing w:after="0"/>
        <w:ind w:left="0"/>
        <w:jc w:val="both"/>
      </w:pPr>
      <w:r>
        <w:rPr>
          <w:rFonts w:ascii="Times New Roman"/>
          <w:b w:val="false"/>
          <w:i w:val="false"/>
          <w:color w:val="000000"/>
          <w:sz w:val="28"/>
        </w:rPr>
        <w:t>
      "КЕЛІСІЛДІ"</w:t>
      </w:r>
    </w:p>
    <w:bookmarkStart w:name="z12" w:id="8"/>
    <w:p>
      <w:pPr>
        <w:spacing w:after="0"/>
        <w:ind w:left="0"/>
        <w:jc w:val="both"/>
      </w:pPr>
      <w:r>
        <w:rPr>
          <w:rFonts w:ascii="Times New Roman"/>
          <w:b w:val="false"/>
          <w:i w:val="false"/>
          <w:color w:val="000000"/>
          <w:sz w:val="28"/>
        </w:rPr>
        <w:t xml:space="preserve">
      Қазақстан Республикасының </w:t>
      </w:r>
    </w:p>
    <w:bookmarkEnd w:id="8"/>
    <w:bookmarkStart w:name="z13" w:id="9"/>
    <w:p>
      <w:pPr>
        <w:spacing w:after="0"/>
        <w:ind w:left="0"/>
        <w:jc w:val="both"/>
      </w:pPr>
      <w:r>
        <w:rPr>
          <w:rFonts w:ascii="Times New Roman"/>
          <w:b w:val="false"/>
          <w:i w:val="false"/>
          <w:color w:val="000000"/>
          <w:sz w:val="28"/>
        </w:rPr>
        <w:t xml:space="preserve">
      Ұлттық экономика министрлігі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2020 жылғы 28 мамырдағы</w:t>
            </w:r>
            <w:r>
              <w:br/>
            </w:r>
            <w:r>
              <w:rPr>
                <w:rFonts w:ascii="Times New Roman"/>
                <w:b w:val="false"/>
                <w:i w:val="false"/>
                <w:color w:val="000000"/>
                <w:sz w:val="20"/>
              </w:rPr>
              <w:t>№ 61 бұйрығына 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"Адвокаттық қызметпен айналысуға үміткер адамдарды аттестаттаудан өткізу" мемлекеттік қызметті көрсету қағидалары</w:t>
      </w:r>
    </w:p>
    <w:p>
      <w:pPr>
        <w:spacing w:after="0"/>
        <w:ind w:left="0"/>
        <w:jc w:val="both"/>
      </w:pPr>
      <w:r>
        <w:rPr>
          <w:rFonts w:ascii="Times New Roman"/>
          <w:b w:val="false"/>
          <w:i w:val="false"/>
          <w:color w:val="ff0000"/>
          <w:sz w:val="28"/>
        </w:rPr>
        <w:t xml:space="preserve">
      Ескерту. Қағидалар жаңа редакцияда - ҚР Әділет министрінің 25.02.2026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"Адвокаттық қызметпен айналысуға үміткер адамдарды аттестаттаудан өткізу" мемлекеттік көрсетілетін қызметтің осы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"Адвокаттық қызметпен айналысуға үміткер адамдарды аттестаттаудан өткізу" мемлекеттік көрсетілетін қызметтің (бұдан әрі – мемлекеттік көрсетілетін қызмет) тәртібін анықтайды.</w:t>
      </w:r>
    </w:p>
    <w:bookmarkEnd w:id="11"/>
    <w:bookmarkStart w:name="z25" w:id="12"/>
    <w:p>
      <w:pPr>
        <w:spacing w:after="0"/>
        <w:ind w:left="0"/>
        <w:jc w:val="both"/>
      </w:pPr>
      <w:r>
        <w:rPr>
          <w:rFonts w:ascii="Times New Roman"/>
          <w:b w:val="false"/>
          <w:i w:val="false"/>
          <w:color w:val="000000"/>
          <w:sz w:val="28"/>
        </w:rPr>
        <w:t>
      2. Мемлекеттік көрсетілетін қызметті облыстардың, республикалық маңызы бар қалалар мен астананың әділет департаменттері (бұдан әрі – көрсетілетін қызметті беруші) көрсетеді.</w:t>
      </w:r>
    </w:p>
    <w:bookmarkEnd w:id="12"/>
    <w:bookmarkStart w:name="z26" w:id="13"/>
    <w:p>
      <w:pPr>
        <w:spacing w:after="0"/>
        <w:ind w:left="0"/>
        <w:jc w:val="both"/>
      </w:pPr>
      <w:r>
        <w:rPr>
          <w:rFonts w:ascii="Times New Roman"/>
          <w:b w:val="false"/>
          <w:i w:val="false"/>
          <w:color w:val="000000"/>
          <w:sz w:val="28"/>
        </w:rPr>
        <w:t>
      3. Қағидаларда мынадай негізгі ұғымдар мен қысқартулар қолданылады:</w:t>
      </w:r>
    </w:p>
    <w:bookmarkEnd w:id="13"/>
    <w:bookmarkStart w:name="z27" w:id="14"/>
    <w:p>
      <w:pPr>
        <w:spacing w:after="0"/>
        <w:ind w:left="0"/>
        <w:jc w:val="both"/>
      </w:pPr>
      <w:r>
        <w:rPr>
          <w:rFonts w:ascii="Times New Roman"/>
          <w:b w:val="false"/>
          <w:i w:val="false"/>
          <w:color w:val="000000"/>
          <w:sz w:val="28"/>
        </w:rPr>
        <w:t>
      1) көрсетілетін қызметті алушы – кәсіптік қызметпен айналысуға үміткер жеке тұлға;</w:t>
      </w:r>
    </w:p>
    <w:bookmarkEnd w:id="14"/>
    <w:bookmarkStart w:name="z28" w:id="15"/>
    <w:p>
      <w:pPr>
        <w:spacing w:after="0"/>
        <w:ind w:left="0"/>
        <w:jc w:val="both"/>
      </w:pPr>
      <w:r>
        <w:rPr>
          <w:rFonts w:ascii="Times New Roman"/>
          <w:b w:val="false"/>
          <w:i w:val="false"/>
          <w:color w:val="000000"/>
          <w:sz w:val="28"/>
        </w:rPr>
        <w:t>
      2) тестілеу операторы - тестілеу рәсімдерін ұйымдастыруды және "Кәсіби қызметпен айналысу және біліктілік беру құқығына автоматтандырылған режимде кешенді тестілеуге арналған бағдарламалық қамтамасыз ету" АЖ техникалық сүйемелдеуді қамтамасыз етуші оператор;</w:t>
      </w:r>
    </w:p>
    <w:bookmarkEnd w:id="15"/>
    <w:bookmarkStart w:name="z29" w:id="16"/>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6"/>
    <w:bookmarkStart w:name="z30" w:id="17"/>
    <w:p>
      <w:pPr>
        <w:spacing w:after="0"/>
        <w:ind w:left="0"/>
        <w:jc w:val="both"/>
      </w:pPr>
      <w:r>
        <w:rPr>
          <w:rFonts w:ascii="Times New Roman"/>
          <w:b w:val="false"/>
          <w:i w:val="false"/>
          <w:color w:val="000000"/>
          <w:sz w:val="28"/>
        </w:rPr>
        <w:t>
      4) портал – "электрондық үкіметтің" веб-порталы www.egov.kz, www.elicense.kz.</w:t>
      </w:r>
    </w:p>
    <w:bookmarkEnd w:id="17"/>
    <w:bookmarkStart w:name="z31" w:id="18"/>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қызметтің жиынтығы көзделетін мемлекеттік қызмет көрсету нысаны.</w:t>
      </w:r>
    </w:p>
    <w:bookmarkEnd w:id="18"/>
    <w:bookmarkStart w:name="z32" w:id="19"/>
    <w:p>
      <w:pPr>
        <w:spacing w:after="0"/>
        <w:ind w:left="0"/>
        <w:jc w:val="left"/>
      </w:pPr>
      <w:r>
        <w:rPr>
          <w:rFonts w:ascii="Times New Roman"/>
          <w:b/>
          <w:i w:val="false"/>
          <w:color w:val="000000"/>
        </w:rPr>
        <w:t xml:space="preserve"> 2-тарау. Мемлекеттiк қызметтi көрсету тәртiбi</w:t>
      </w:r>
    </w:p>
    <w:bookmarkEnd w:id="19"/>
    <w:bookmarkStart w:name="z33" w:id="20"/>
    <w:p>
      <w:pPr>
        <w:spacing w:after="0"/>
        <w:ind w:left="0"/>
        <w:jc w:val="both"/>
      </w:pPr>
      <w:r>
        <w:rPr>
          <w:rFonts w:ascii="Times New Roman"/>
          <w:b w:val="false"/>
          <w:i w:val="false"/>
          <w:color w:val="000000"/>
          <w:sz w:val="28"/>
        </w:rPr>
        <w:t>
      4. Мемлекеттік көрсетілетін қызмет адвокаттық қызметпен айналысуға үміткер адамдарды аттестаттаудан (бұдан әрі – аттестаттау) өткізу үшін көрсетіледі.</w:t>
      </w:r>
    </w:p>
    <w:bookmarkEnd w:id="20"/>
    <w:bookmarkStart w:name="z34" w:id="21"/>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көрсетілетін қызметті берушіге өтінішті 1-қосымшаға сәйкес портал арқылы электрондық құжат нысанында жолдайды.</w:t>
      </w:r>
    </w:p>
    <w:bookmarkEnd w:id="21"/>
    <w:bookmarkStart w:name="z35" w:id="22"/>
    <w:p>
      <w:pPr>
        <w:spacing w:after="0"/>
        <w:ind w:left="0"/>
        <w:jc w:val="both"/>
      </w:pPr>
      <w:r>
        <w:rPr>
          <w:rFonts w:ascii="Times New Roman"/>
          <w:b w:val="false"/>
          <w:i w:val="false"/>
          <w:color w:val="000000"/>
          <w:sz w:val="28"/>
        </w:rPr>
        <w:t>
      Егер үміткердің аттестаттау рәсімдерінен өз бетінше өтуіне кедергі келтіретін тұрақты физикалық шектеулері (оның ішінде көру қабілетінің не қол функциясының бұзылуы) болған жағдайда, көмекшінің тапсырмаларды түсіндіру, жауаптарды тұжырымдау не аттестаттау нәтижелеріне өзге де түрде ықпал ету құқығынсыз техникалық көмек көрсету үшін ғана қатысуына жол беріледі.</w:t>
      </w:r>
    </w:p>
    <w:bookmarkEnd w:id="22"/>
    <w:bookmarkStart w:name="z36" w:id="23"/>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(бұдан әрі – Тізбе)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графигін, мемлекеттік қызмет көрсету үшін көрсетілетін қызметті алушыдан талап етілетін құжаттар мен мәліметтерді тізбесін және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сондай-ақ мемлекеттік қызметті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тізбеде көрсетілген.</w:t>
      </w:r>
    </w:p>
    <w:bookmarkEnd w:id="23"/>
    <w:bookmarkStart w:name="z37" w:id="24"/>
    <w:p>
      <w:pPr>
        <w:spacing w:after="0"/>
        <w:ind w:left="0"/>
        <w:jc w:val="both"/>
      </w:pPr>
      <w:r>
        <w:rPr>
          <w:rFonts w:ascii="Times New Roman"/>
          <w:b w:val="false"/>
          <w:i w:val="false"/>
          <w:color w:val="000000"/>
          <w:sz w:val="28"/>
        </w:rPr>
        <w:t>
      5. Көрсетілетін қызметті алушы егер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келісімін береді.</w:t>
      </w:r>
    </w:p>
    <w:bookmarkEnd w:id="24"/>
    <w:bookmarkStart w:name="z38" w:id="25"/>
    <w:p>
      <w:pPr>
        <w:spacing w:after="0"/>
        <w:ind w:left="0"/>
        <w:jc w:val="both"/>
      </w:pPr>
      <w:r>
        <w:rPr>
          <w:rFonts w:ascii="Times New Roman"/>
          <w:b w:val="false"/>
          <w:i w:val="false"/>
          <w:color w:val="000000"/>
          <w:sz w:val="28"/>
        </w:rPr>
        <w:t>
      Көрсетілетін қызметті алушы портал арқылы өтініш берген кезде жеке кабинетіне мемлекеттік көрсетілетін қызметке өтініштің қабылданғаны туралы мәртебе, сондай-ақ мемлекеттік көрсетілетін қызмет нәтижесін алу күні және уақыты көрсетілген хабарлама жіберіледі.</w:t>
      </w:r>
    </w:p>
    <w:bookmarkEnd w:id="25"/>
    <w:bookmarkStart w:name="z39" w:id="26"/>
    <w:p>
      <w:pPr>
        <w:spacing w:after="0"/>
        <w:ind w:left="0"/>
        <w:jc w:val="both"/>
      </w:pPr>
      <w:r>
        <w:rPr>
          <w:rFonts w:ascii="Times New Roman"/>
          <w:b w:val="false"/>
          <w:i w:val="false"/>
          <w:color w:val="000000"/>
          <w:sz w:val="28"/>
        </w:rPr>
        <w:t>
      6.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ақпараттық жүйелерден "электрондық үкімет" шлюзі арқылы алады.</w:t>
      </w:r>
    </w:p>
    <w:bookmarkEnd w:id="26"/>
    <w:bookmarkStart w:name="z40" w:id="27"/>
    <w:p>
      <w:pPr>
        <w:spacing w:after="0"/>
        <w:ind w:left="0"/>
        <w:jc w:val="both"/>
      </w:pPr>
      <w:r>
        <w:rPr>
          <w:rFonts w:ascii="Times New Roman"/>
          <w:b w:val="false"/>
          <w:i w:val="false"/>
          <w:color w:val="000000"/>
          <w:sz w:val="28"/>
        </w:rPr>
        <w:t>
      Көрсетілетін қызметті беруші құжаттар түскен күннен бастап 1 (бір) жұмыс күні ішінде оларды қабылдауды және тіркеуді жүзеге асырады. Көрсетілетін қызметті алушының жеке кабинетіне мемлекеттік көрсетілетін қызметке өтініштің қабылданғаны туралы мәртебе портал арқылы жіберіледі.</w:t>
      </w:r>
    </w:p>
    <w:bookmarkEnd w:id="27"/>
    <w:bookmarkStart w:name="z41" w:id="2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w:t>
      </w:r>
    </w:p>
    <w:bookmarkEnd w:id="28"/>
    <w:bookmarkStart w:name="z42" w:id="29"/>
    <w:p>
      <w:pPr>
        <w:spacing w:after="0"/>
        <w:ind w:left="0"/>
        <w:jc w:val="both"/>
      </w:pPr>
      <w:r>
        <w:rPr>
          <w:rFonts w:ascii="Times New Roman"/>
          <w:b w:val="false"/>
          <w:i w:val="false"/>
          <w:color w:val="000000"/>
          <w:sz w:val="28"/>
        </w:rPr>
        <w:t>
      7. Көрсетілетін қызметті беруші құжаттар тіркелген сәттен бастап 2 (екі) жұмыс күні ішінде ұсынылған құжаттардың толықтығын тексереді.</w:t>
      </w:r>
    </w:p>
    <w:bookmarkEnd w:id="29"/>
    <w:bookmarkStart w:name="z43" w:id="30"/>
    <w:p>
      <w:pPr>
        <w:spacing w:after="0"/>
        <w:ind w:left="0"/>
        <w:jc w:val="both"/>
      </w:pPr>
      <w:r>
        <w:rPr>
          <w:rFonts w:ascii="Times New Roman"/>
          <w:b w:val="false"/>
          <w:i w:val="false"/>
          <w:color w:val="000000"/>
          <w:sz w:val="28"/>
        </w:rPr>
        <w:t xml:space="preserve">
      Көрсетілетін қызметті алушы құжаттар толық топтамасын ұсынған жағдайда көрсетілетін қызметті беруші құжаттардың Қазақстан Республикасы Әділет министрінің міндетін атқарушының 2015 жылғы 20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№10270 болып тіркелген) адвокаттық қызметті жүзеге асыруға қойылатын біліктілік талаптары және оларға сәйкестікті растайтын құжаттар тізбесіне сәйкестігін тексереді.</w:t>
      </w:r>
    </w:p>
    <w:bookmarkEnd w:id="30"/>
    <w:bookmarkStart w:name="z44" w:id="31"/>
    <w:p>
      <w:pPr>
        <w:spacing w:after="0"/>
        <w:ind w:left="0"/>
        <w:jc w:val="both"/>
      </w:pPr>
      <w:r>
        <w:rPr>
          <w:rFonts w:ascii="Times New Roman"/>
          <w:b w:val="false"/>
          <w:i w:val="false"/>
          <w:color w:val="000000"/>
          <w:sz w:val="28"/>
        </w:rPr>
        <w:t>
      Өтініште мәліметтер толық болмаған жағдайда көрсетілетін қызметті беруші өтініш түскен күннен бастап 2 (екі) жұмыс күнінен кешіктірілмейтін мерзімде өтінішті одан әрі қараудан дәлелді бас тартады. Бас тарту электрондық құжат нысанында беріледі, көрсетілетін қызметті берушінің уәкілетті тұлғасының ЭЦҚ-мен куәландырылады және көрсетілетін қызметті алушының жеке кабинетіне жіберіледі.</w:t>
      </w:r>
    </w:p>
    <w:bookmarkEnd w:id="31"/>
    <w:bookmarkStart w:name="z45" w:id="32"/>
    <w:p>
      <w:pPr>
        <w:spacing w:after="0"/>
        <w:ind w:left="0"/>
        <w:jc w:val="both"/>
      </w:pPr>
      <w:r>
        <w:rPr>
          <w:rFonts w:ascii="Times New Roman"/>
          <w:b w:val="false"/>
          <w:i w:val="false"/>
          <w:color w:val="000000"/>
          <w:sz w:val="28"/>
        </w:rPr>
        <w:t>
      8. Көрсетілетін қызметті алушының аттестаттауға жіберу туралы құжаттарын көрсетілетін қызметті беруші құжаттар тіркелген сәттен бастап 5 (бес) жұмыс күні ішінде қарайды.</w:t>
      </w:r>
    </w:p>
    <w:bookmarkEnd w:id="32"/>
    <w:bookmarkStart w:name="z46" w:id="33"/>
    <w:p>
      <w:pPr>
        <w:spacing w:after="0"/>
        <w:ind w:left="0"/>
        <w:jc w:val="both"/>
      </w:pPr>
      <w:r>
        <w:rPr>
          <w:rFonts w:ascii="Times New Roman"/>
          <w:b w:val="false"/>
          <w:i w:val="false"/>
          <w:color w:val="000000"/>
          <w:sz w:val="28"/>
        </w:rPr>
        <w:t xml:space="preserve">
      9. Мемлекеттік көрсетілетін қызметтен бас тарту үшін негіздер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9-тармағында көзделген.</w:t>
      </w:r>
    </w:p>
    <w:bookmarkEnd w:id="33"/>
    <w:bookmarkStart w:name="z47" w:id="34"/>
    <w:p>
      <w:pPr>
        <w:spacing w:after="0"/>
        <w:ind w:left="0"/>
        <w:jc w:val="both"/>
      </w:pPr>
      <w:r>
        <w:rPr>
          <w:rFonts w:ascii="Times New Roman"/>
          <w:b w:val="false"/>
          <w:i w:val="false"/>
          <w:color w:val="000000"/>
          <w:sz w:val="28"/>
        </w:rPr>
        <w:t>
      10.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3 (үш) жұмыс күні ішінде хабардар етеді.</w:t>
      </w:r>
    </w:p>
    <w:bookmarkEnd w:id="34"/>
    <w:bookmarkStart w:name="z48" w:id="35"/>
    <w:p>
      <w:pPr>
        <w:spacing w:after="0"/>
        <w:ind w:left="0"/>
        <w:jc w:val="both"/>
      </w:pPr>
      <w:r>
        <w:rPr>
          <w:rFonts w:ascii="Times New Roman"/>
          <w:b w:val="false"/>
          <w:i w:val="false"/>
          <w:color w:val="000000"/>
          <w:sz w:val="28"/>
        </w:rPr>
        <w:t>
      11. Алдын ала шешім бойынша көрсетілетін қызметті алушының қарсылығын көрсетілетін қызметті беруші оны алған күннен бастап 2 (екі) жұмыс күні ішінде қабылдайды.</w:t>
      </w:r>
    </w:p>
    <w:bookmarkEnd w:id="35"/>
    <w:bookmarkStart w:name="z49" w:id="36"/>
    <w:p>
      <w:pPr>
        <w:spacing w:after="0"/>
        <w:ind w:left="0"/>
        <w:jc w:val="both"/>
      </w:pPr>
      <w:r>
        <w:rPr>
          <w:rFonts w:ascii="Times New Roman"/>
          <w:b w:val="false"/>
          <w:i w:val="false"/>
          <w:color w:val="000000"/>
          <w:sz w:val="28"/>
        </w:rPr>
        <w:t>
      12. Тыңдау нәтижелері бойынша көрсетілетін қызметті беруші үміткерді аттестаттауға жіберу не жіберуден бас тарту туралы дәлелді шешім шығарады.</w:t>
      </w:r>
    </w:p>
    <w:bookmarkEnd w:id="36"/>
    <w:bookmarkStart w:name="z50" w:id="37"/>
    <w:p>
      <w:pPr>
        <w:spacing w:after="0"/>
        <w:ind w:left="0"/>
        <w:jc w:val="both"/>
      </w:pPr>
      <w:r>
        <w:rPr>
          <w:rFonts w:ascii="Times New Roman"/>
          <w:b w:val="false"/>
          <w:i w:val="false"/>
          <w:color w:val="000000"/>
          <w:sz w:val="28"/>
        </w:rPr>
        <w:t>
      13. Көрсетілетін қызметті беруші аттестаттауға жіберуден бас тарту туралы шешімді өтініш тіркелген сәттен бастап 10 (он) жұмыс күннен кешіктірмей көрсетілетін қызметті алушыға оның абоненттік нөміріне немесе портал арқылы жеке кабинетіне қысқа мәтіндік хабарлама жіберу арқылы жолданады.</w:t>
      </w:r>
    </w:p>
    <w:bookmarkEnd w:id="37"/>
    <w:bookmarkStart w:name="z51" w:id="38"/>
    <w:p>
      <w:pPr>
        <w:spacing w:after="0"/>
        <w:ind w:left="0"/>
        <w:jc w:val="both"/>
      </w:pPr>
      <w:r>
        <w:rPr>
          <w:rFonts w:ascii="Times New Roman"/>
          <w:b w:val="false"/>
          <w:i w:val="false"/>
          <w:color w:val="000000"/>
          <w:sz w:val="28"/>
        </w:rPr>
        <w:t>
      14. Аттестаттауға жіберілген көрсетілетін қызметті алушыны аттестаттауға жіберу туралы шешім қабылданған сәттен бастап 1 (бір) жұмыс күні ішінде аттестаттауды өткізу орны, күні, уақыты, тәртібі туралы көрсетілетін қызметті беруші оның абоненттік нөміріне немесе портал арқылы жеке кабинетіне қысқа мәтіндік хабарлама жіберу арқылы хабардар етеді.</w:t>
      </w:r>
    </w:p>
    <w:bookmarkEnd w:id="38"/>
    <w:bookmarkStart w:name="z52" w:id="39"/>
    <w:p>
      <w:pPr>
        <w:spacing w:after="0"/>
        <w:ind w:left="0"/>
        <w:jc w:val="both"/>
      </w:pPr>
      <w:r>
        <w:rPr>
          <w:rFonts w:ascii="Times New Roman"/>
          <w:b w:val="false"/>
          <w:i w:val="false"/>
          <w:color w:val="000000"/>
          <w:sz w:val="28"/>
        </w:rPr>
        <w:t>
      15. Көрсетілетін қызметті беруші аттестаттауға жіберу туралы шешім қабылданған сәттен бастап 1 (бір) жұмыс күні ішінде Тестілеу операторына аттестаттауға жіберілген тұлғалардың тізімін жолдайды.</w:t>
      </w:r>
    </w:p>
    <w:bookmarkEnd w:id="39"/>
    <w:bookmarkStart w:name="z53" w:id="40"/>
    <w:p>
      <w:pPr>
        <w:spacing w:after="0"/>
        <w:ind w:left="0"/>
        <w:jc w:val="both"/>
      </w:pPr>
      <w:r>
        <w:rPr>
          <w:rFonts w:ascii="Times New Roman"/>
          <w:b w:val="false"/>
          <w:i w:val="false"/>
          <w:color w:val="000000"/>
          <w:sz w:val="28"/>
        </w:rPr>
        <w:t>
      16. Аттестаттау Тестілеу операторының техникалық жабдықталған тестілеу залдарында өткізіледі.</w:t>
      </w:r>
    </w:p>
    <w:bookmarkEnd w:id="40"/>
    <w:bookmarkStart w:name="z54" w:id="41"/>
    <w:p>
      <w:pPr>
        <w:spacing w:after="0"/>
        <w:ind w:left="0"/>
        <w:jc w:val="both"/>
      </w:pPr>
      <w:r>
        <w:rPr>
          <w:rFonts w:ascii="Times New Roman"/>
          <w:b w:val="false"/>
          <w:i w:val="false"/>
          <w:color w:val="000000"/>
          <w:sz w:val="28"/>
        </w:rPr>
        <w:t>
      17. Аттестаттау екі кезеңнен тұрады:</w:t>
      </w:r>
    </w:p>
    <w:bookmarkEnd w:id="41"/>
    <w:bookmarkStart w:name="z55" w:id="42"/>
    <w:p>
      <w:pPr>
        <w:spacing w:after="0"/>
        <w:ind w:left="0"/>
        <w:jc w:val="both"/>
      </w:pPr>
      <w:r>
        <w:rPr>
          <w:rFonts w:ascii="Times New Roman"/>
          <w:b w:val="false"/>
          <w:i w:val="false"/>
          <w:color w:val="000000"/>
          <w:sz w:val="28"/>
        </w:rPr>
        <w:t>
      1) Қазақстан Республикасының заңнамасын білуге арналған кешенді компьютерлік тестілеу (100 сұрақ: Қазақстан Республикасының Азаматтық кодексі – 15, Қазақстан Республикасының Азаматтық процестік кодексі – 15, Қазақстан Республикасының Қылмыстық кодексі – 15, Қазақстан Республикасының Қылмыстық процестік кодексі – 15, Қазақстан Республикасының Әкімшілік құқық бұзушылықтар туралы кодексі – 15, Қазақстан Республикасының Әкімшілік рәсімдік-процестік кодексі – 5, "Сыбайлас жемқорлыққа қарсы іс-қимыл туралы" Қазақстан Республикасының Заңы – 5,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 5, "Адвокаттық қызмет және заң көмегі туралы" Қазақстан Республикасының Заңы – 10);</w:t>
      </w:r>
    </w:p>
    <w:bookmarkEnd w:id="42"/>
    <w:bookmarkStart w:name="z56" w:id="43"/>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 (3 ситуациялық жағдай бойынша 12 сұрақ).</w:t>
      </w:r>
    </w:p>
    <w:bookmarkEnd w:id="43"/>
    <w:bookmarkStart w:name="z57" w:id="44"/>
    <w:p>
      <w:pPr>
        <w:spacing w:after="0"/>
        <w:ind w:left="0"/>
        <w:jc w:val="both"/>
      </w:pPr>
      <w:r>
        <w:rPr>
          <w:rFonts w:ascii="Times New Roman"/>
          <w:b w:val="false"/>
          <w:i w:val="false"/>
          <w:color w:val="000000"/>
          <w:sz w:val="28"/>
        </w:rPr>
        <w:t>
      18. Аттестаттау тестілеріне енгізілуі тиіс сұрақтар тізбесін Қазақстан Республикасы Әділет министрлігі қалыптастырады.</w:t>
      </w:r>
    </w:p>
    <w:bookmarkEnd w:id="44"/>
    <w:bookmarkStart w:name="z58" w:id="45"/>
    <w:p>
      <w:pPr>
        <w:spacing w:after="0"/>
        <w:ind w:left="0"/>
        <w:jc w:val="both"/>
      </w:pPr>
      <w:r>
        <w:rPr>
          <w:rFonts w:ascii="Times New Roman"/>
          <w:b w:val="false"/>
          <w:i w:val="false"/>
          <w:color w:val="000000"/>
          <w:sz w:val="28"/>
        </w:rPr>
        <w:t>
      Аттестаттаудың екінші кезеңіне практикалық тапсырманың мазмұнын Республикалық адвокаттар алқасы қалыптастырады.</w:t>
      </w:r>
    </w:p>
    <w:bookmarkEnd w:id="45"/>
    <w:bookmarkStart w:name="z59" w:id="46"/>
    <w:p>
      <w:pPr>
        <w:spacing w:after="0"/>
        <w:ind w:left="0"/>
        <w:jc w:val="both"/>
      </w:pPr>
      <w:r>
        <w:rPr>
          <w:rFonts w:ascii="Times New Roman"/>
          <w:b w:val="false"/>
          <w:i w:val="false"/>
          <w:color w:val="000000"/>
          <w:sz w:val="28"/>
        </w:rPr>
        <w:t>
      19. Қазақстан Республикасы заңнамасының нормаларын білуін тексеруге арналған сұрақтардың жауабының біреуі дұрыс болған кемінде үш нұсқасы болады.</w:t>
      </w:r>
    </w:p>
    <w:bookmarkEnd w:id="46"/>
    <w:bookmarkStart w:name="z60" w:id="47"/>
    <w:p>
      <w:pPr>
        <w:spacing w:after="0"/>
        <w:ind w:left="0"/>
        <w:jc w:val="both"/>
      </w:pPr>
      <w:r>
        <w:rPr>
          <w:rFonts w:ascii="Times New Roman"/>
          <w:b w:val="false"/>
          <w:i w:val="false"/>
          <w:color w:val="000000"/>
          <w:sz w:val="28"/>
        </w:rPr>
        <w:t>
      Практикалық дағдылардың тиісті деңгейін тексеруге арналған сұрақтарда бір дұрыс жауаппен кемінде үш нұсқасы қамтылады.</w:t>
      </w:r>
    </w:p>
    <w:bookmarkEnd w:id="47"/>
    <w:bookmarkStart w:name="z61" w:id="48"/>
    <w:p>
      <w:pPr>
        <w:spacing w:after="0"/>
        <w:ind w:left="0"/>
        <w:jc w:val="both"/>
      </w:pPr>
      <w:r>
        <w:rPr>
          <w:rFonts w:ascii="Times New Roman"/>
          <w:b w:val="false"/>
          <w:i w:val="false"/>
          <w:color w:val="000000"/>
          <w:sz w:val="28"/>
        </w:rPr>
        <w:t>
      20. Аттестаттау сұрақтары және олардың жауаптары құпия ақпарат болып табылады және таратуға жатпайды.</w:t>
      </w:r>
    </w:p>
    <w:bookmarkEnd w:id="48"/>
    <w:bookmarkStart w:name="z62" w:id="49"/>
    <w:p>
      <w:pPr>
        <w:spacing w:after="0"/>
        <w:ind w:left="0"/>
        <w:jc w:val="both"/>
      </w:pPr>
      <w:r>
        <w:rPr>
          <w:rFonts w:ascii="Times New Roman"/>
          <w:b w:val="false"/>
          <w:i w:val="false"/>
          <w:color w:val="000000"/>
          <w:sz w:val="28"/>
        </w:rPr>
        <w:t>
      Аттестаттау өткізілгеннен кейін көрсетілетін қызметті алушыға аттестаттау мәселелерін және оларға жауаптарды ашуға жол берілмейді.</w:t>
      </w:r>
    </w:p>
    <w:bookmarkEnd w:id="49"/>
    <w:bookmarkStart w:name="z63" w:id="50"/>
    <w:p>
      <w:pPr>
        <w:spacing w:after="0"/>
        <w:ind w:left="0"/>
        <w:jc w:val="both"/>
      </w:pPr>
      <w:r>
        <w:rPr>
          <w:rFonts w:ascii="Times New Roman"/>
          <w:b w:val="false"/>
          <w:i w:val="false"/>
          <w:color w:val="000000"/>
          <w:sz w:val="28"/>
        </w:rPr>
        <w:t>
      Аттестаттау нәтижелері бойынша көрсетілетін қызмет алушыға Тестілеу операторы жинаған балдарының жалпы саны (дұрыс жауаптардың пайызы) туралы және тестілеуден өткені не өтпегені туралы сертификат немесе анықтама береді.</w:t>
      </w:r>
    </w:p>
    <w:bookmarkEnd w:id="50"/>
    <w:bookmarkStart w:name="z64" w:id="51"/>
    <w:p>
      <w:pPr>
        <w:spacing w:after="0"/>
        <w:ind w:left="0"/>
        <w:jc w:val="both"/>
      </w:pPr>
      <w:r>
        <w:rPr>
          <w:rFonts w:ascii="Times New Roman"/>
          <w:b w:val="false"/>
          <w:i w:val="false"/>
          <w:color w:val="000000"/>
          <w:sz w:val="28"/>
        </w:rPr>
        <w:t>
      Қазақстан Республикасы Әділет министрлігі Тестілеу операторына аттестаттау сұрақтары мен олардың жауаптарын электрондық тасығышта жолдайды.</w:t>
      </w:r>
    </w:p>
    <w:bookmarkEnd w:id="51"/>
    <w:bookmarkStart w:name="z65" w:id="52"/>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52"/>
    <w:bookmarkStart w:name="z66" w:id="53"/>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53"/>
    <w:bookmarkStart w:name="z67" w:id="54"/>
    <w:p>
      <w:pPr>
        <w:spacing w:after="0"/>
        <w:ind w:left="0"/>
        <w:jc w:val="both"/>
      </w:pPr>
      <w:r>
        <w:rPr>
          <w:rFonts w:ascii="Times New Roman"/>
          <w:b w:val="false"/>
          <w:i w:val="false"/>
          <w:color w:val="000000"/>
          <w:sz w:val="28"/>
        </w:rPr>
        <w:t>
      Тестілеу өткізілетін ЕТҚ-ға магниттік тасығыштарға қолжетімділік бұғатталуы тиіс.</w:t>
      </w:r>
    </w:p>
    <w:bookmarkEnd w:id="54"/>
    <w:bookmarkStart w:name="z68" w:id="55"/>
    <w:p>
      <w:pPr>
        <w:spacing w:after="0"/>
        <w:ind w:left="0"/>
        <w:jc w:val="both"/>
      </w:pPr>
      <w:r>
        <w:rPr>
          <w:rFonts w:ascii="Times New Roman"/>
          <w:b w:val="false"/>
          <w:i w:val="false"/>
          <w:color w:val="000000"/>
          <w:sz w:val="28"/>
        </w:rPr>
        <w:t>
      21. Аттестаттауға келген кезде көрсетілетін қызметті алушының өзімен бірге оның жеке басын куәландыратын құжаты не цифрлық құжаттар сервисінен (сәйкестендіру үшін) цифрлық жеке куәлігі болуы қажет.</w:t>
      </w:r>
    </w:p>
    <w:bookmarkEnd w:id="55"/>
    <w:bookmarkStart w:name="z69" w:id="56"/>
    <w:p>
      <w:pPr>
        <w:spacing w:after="0"/>
        <w:ind w:left="0"/>
        <w:jc w:val="both"/>
      </w:pPr>
      <w:r>
        <w:rPr>
          <w:rFonts w:ascii="Times New Roman"/>
          <w:b w:val="false"/>
          <w:i w:val="false"/>
          <w:color w:val="000000"/>
          <w:sz w:val="28"/>
        </w:rPr>
        <w:t>
      22. Аттестаттаудан өту алдында Тестілеу операторы көрсетілетін қызметті алушыны аттестаттау кезеңдерін өткізу тәртібі және олардың ұзақтығы туралы хабардар етеді.</w:t>
      </w:r>
    </w:p>
    <w:bookmarkEnd w:id="56"/>
    <w:bookmarkStart w:name="z70" w:id="57"/>
    <w:p>
      <w:pPr>
        <w:spacing w:after="0"/>
        <w:ind w:left="0"/>
        <w:jc w:val="both"/>
      </w:pPr>
      <w:r>
        <w:rPr>
          <w:rFonts w:ascii="Times New Roman"/>
          <w:b w:val="false"/>
          <w:i w:val="false"/>
          <w:color w:val="000000"/>
          <w:sz w:val="28"/>
        </w:rPr>
        <w:t>
      23. Көрсетілетін қызметті алушы аттестаттаудан өз таңдауы бойынша мемлекеттік немесе орыс тілдерінде өтеді.</w:t>
      </w:r>
    </w:p>
    <w:bookmarkEnd w:id="57"/>
    <w:bookmarkStart w:name="z71" w:id="58"/>
    <w:p>
      <w:pPr>
        <w:spacing w:after="0"/>
        <w:ind w:left="0"/>
        <w:jc w:val="both"/>
      </w:pPr>
      <w:r>
        <w:rPr>
          <w:rFonts w:ascii="Times New Roman"/>
          <w:b w:val="false"/>
          <w:i w:val="false"/>
          <w:color w:val="000000"/>
          <w:sz w:val="28"/>
        </w:rPr>
        <w:t>
      24.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ұялы телефондар мен өзге де электрондық жабдықтар) пайдалануына жол берілмейді.</w:t>
      </w:r>
    </w:p>
    <w:bookmarkEnd w:id="58"/>
    <w:bookmarkStart w:name="z72" w:id="59"/>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59"/>
    <w:bookmarkStart w:name="z73" w:id="60"/>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60"/>
    <w:bookmarkStart w:name="z74" w:id="61"/>
    <w:p>
      <w:pPr>
        <w:spacing w:after="0"/>
        <w:ind w:left="0"/>
        <w:jc w:val="both"/>
      </w:pPr>
      <w:r>
        <w:rPr>
          <w:rFonts w:ascii="Times New Roman"/>
          <w:b w:val="false"/>
          <w:i w:val="false"/>
          <w:color w:val="000000"/>
          <w:sz w:val="28"/>
        </w:rPr>
        <w:t>
      25. Аттестаттаудан шеттетілген көрсетілетін қызметті алушы шешім шығарылған күннен бастап 3 (үш) ай өткен соң аттестаттауға жіберу туралы өтінішті қайта бере алады.</w:t>
      </w:r>
    </w:p>
    <w:bookmarkEnd w:id="61"/>
    <w:bookmarkStart w:name="z75" w:id="62"/>
    <w:p>
      <w:pPr>
        <w:spacing w:after="0"/>
        <w:ind w:left="0"/>
        <w:jc w:val="both"/>
      </w:pPr>
      <w:r>
        <w:rPr>
          <w:rFonts w:ascii="Times New Roman"/>
          <w:b w:val="false"/>
          <w:i w:val="false"/>
          <w:color w:val="000000"/>
          <w:sz w:val="28"/>
        </w:rPr>
        <w:t>
      26. Көрсетілетін қызметті беруші компьютерлік тестілеу процесінде не практикалық тапсырмаларда (көрсетілетін қызметті алушыға тәуелді емес) техникалық ақаулар және/немесе қателер анықталған жағдайда, техникалық іркілістер туралы актімен дәлелденген кезде Тестілеу операторының атына дәлелді хат жолдау арқылы аттестаттаудың екінші кезеңіне жіберу туралы шешім қабылдайды.</w:t>
      </w:r>
    </w:p>
    <w:bookmarkEnd w:id="62"/>
    <w:bookmarkStart w:name="z76" w:id="63"/>
    <w:p>
      <w:pPr>
        <w:spacing w:after="0"/>
        <w:ind w:left="0"/>
        <w:jc w:val="both"/>
      </w:pPr>
      <w:r>
        <w:rPr>
          <w:rFonts w:ascii="Times New Roman"/>
          <w:b w:val="false"/>
          <w:i w:val="false"/>
          <w:color w:val="000000"/>
          <w:sz w:val="28"/>
        </w:rPr>
        <w:t>
      Аттестаттаудың екінші кезеңіне жіберу үшін көрсетілетін қызметті алушының ұсынылған сұрақтардың жалпы санынан 70% (жетпіс) және одан да көп жинауға мүмкіндік беретін дұрыс белгіленген жауаптарында қателердің болуы (көрсетілетін қызметті алушыға байланысты емес) негіз болып табылады.</w:t>
      </w:r>
    </w:p>
    <w:bookmarkEnd w:id="63"/>
    <w:bookmarkStart w:name="z77" w:id="64"/>
    <w:p>
      <w:pPr>
        <w:spacing w:after="0"/>
        <w:ind w:left="0"/>
        <w:jc w:val="both"/>
      </w:pPr>
      <w:r>
        <w:rPr>
          <w:rFonts w:ascii="Times New Roman"/>
          <w:b w:val="false"/>
          <w:i w:val="false"/>
          <w:color w:val="000000"/>
          <w:sz w:val="28"/>
        </w:rPr>
        <w:t>
      Практикалық тапсырмаларда қателер (көрсетілетін қызметті алушыға байланысты емес) анықталған кезде көрсетілетін қызметті алушы екінші кезеңге қайта жіберіледі.</w:t>
      </w:r>
    </w:p>
    <w:bookmarkEnd w:id="64"/>
    <w:bookmarkStart w:name="z78" w:id="65"/>
    <w:p>
      <w:pPr>
        <w:spacing w:after="0"/>
        <w:ind w:left="0"/>
        <w:jc w:val="both"/>
      </w:pPr>
      <w:r>
        <w:rPr>
          <w:rFonts w:ascii="Times New Roman"/>
          <w:b w:val="false"/>
          <w:i w:val="false"/>
          <w:color w:val="000000"/>
          <w:sz w:val="28"/>
        </w:rPr>
        <w:t>
      27.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65"/>
    <w:bookmarkStart w:name="z79" w:id="66"/>
    <w:p>
      <w:pPr>
        <w:spacing w:after="0"/>
        <w:ind w:left="0"/>
        <w:jc w:val="both"/>
      </w:pPr>
      <w:r>
        <w:rPr>
          <w:rFonts w:ascii="Times New Roman"/>
          <w:b w:val="false"/>
          <w:i w:val="false"/>
          <w:color w:val="000000"/>
          <w:sz w:val="28"/>
        </w:rPr>
        <w:t>
      Бұл жағдайда көрсетілетін қызметті алушы аттестаттаудан қайтадан өтеді.</w:t>
      </w:r>
    </w:p>
    <w:bookmarkEnd w:id="66"/>
    <w:bookmarkStart w:name="z80" w:id="67"/>
    <w:p>
      <w:pPr>
        <w:spacing w:after="0"/>
        <w:ind w:left="0"/>
        <w:jc w:val="both"/>
      </w:pPr>
      <w:r>
        <w:rPr>
          <w:rFonts w:ascii="Times New Roman"/>
          <w:b w:val="false"/>
          <w:i w:val="false"/>
          <w:color w:val="000000"/>
          <w:sz w:val="28"/>
        </w:rPr>
        <w:t>
      28. Заңнаманы білуге арналған кешенді компьютерлік тестілеуді орындауға бөлінген жалпы уақыт - 90 (тоқсан) минут (100 сұрақ).</w:t>
      </w:r>
    </w:p>
    <w:bookmarkEnd w:id="67"/>
    <w:bookmarkStart w:name="z81" w:id="68"/>
    <w:p>
      <w:pPr>
        <w:spacing w:after="0"/>
        <w:ind w:left="0"/>
        <w:jc w:val="both"/>
      </w:pPr>
      <w:r>
        <w:rPr>
          <w:rFonts w:ascii="Times New Roman"/>
          <w:b w:val="false"/>
          <w:i w:val="false"/>
          <w:color w:val="000000"/>
          <w:sz w:val="28"/>
        </w:rPr>
        <w:t>
      Практикалық дағдылардың тиісті деңгейін тексеруге арналған тестті орындауға бөлінген жалпы уақыт - 30 (отыз) минут (3 практикалық жағдайға 12 сұрақтан кем емес).</w:t>
      </w:r>
    </w:p>
    <w:bookmarkEnd w:id="68"/>
    <w:bookmarkStart w:name="z82" w:id="69"/>
    <w:p>
      <w:pPr>
        <w:spacing w:after="0"/>
        <w:ind w:left="0"/>
        <w:jc w:val="both"/>
      </w:pPr>
      <w:r>
        <w:rPr>
          <w:rFonts w:ascii="Times New Roman"/>
          <w:b w:val="false"/>
          <w:i w:val="false"/>
          <w:color w:val="000000"/>
          <w:sz w:val="28"/>
        </w:rPr>
        <w:t>
      Аттестаттау рәсімдерінен өз бетінше өтуіне кедергі келтіретін тұрақты физикалық шектеулері тұлғалар үшін (оның ішінде көру қабілетінің не қол функциясының бұзылуы):</w:t>
      </w:r>
    </w:p>
    <w:bookmarkEnd w:id="69"/>
    <w:bookmarkStart w:name="z83" w:id="70"/>
    <w:p>
      <w:pPr>
        <w:spacing w:after="0"/>
        <w:ind w:left="0"/>
        <w:jc w:val="both"/>
      </w:pPr>
      <w:r>
        <w:rPr>
          <w:rFonts w:ascii="Times New Roman"/>
          <w:b w:val="false"/>
          <w:i w:val="false"/>
          <w:color w:val="000000"/>
          <w:sz w:val="28"/>
        </w:rPr>
        <w:t>
      1) Қазақстан Республикасының заңнамасын білуге арналған кешенді компьютерлік тестілеуді орындауға қосымша 30 минут беріледі;</w:t>
      </w:r>
    </w:p>
    <w:bookmarkEnd w:id="70"/>
    <w:bookmarkStart w:name="z84" w:id="71"/>
    <w:p>
      <w:pPr>
        <w:spacing w:after="0"/>
        <w:ind w:left="0"/>
        <w:jc w:val="both"/>
      </w:pPr>
      <w:r>
        <w:rPr>
          <w:rFonts w:ascii="Times New Roman"/>
          <w:b w:val="false"/>
          <w:i w:val="false"/>
          <w:color w:val="000000"/>
          <w:sz w:val="28"/>
        </w:rPr>
        <w:t>
      2) практикалық дағдылардың тиісті деңгейін тексеруге компьютерлік тестілеуді орындауға қосымша 20 минут беріледі.</w:t>
      </w:r>
    </w:p>
    <w:bookmarkEnd w:id="71"/>
    <w:bookmarkStart w:name="z85" w:id="72"/>
    <w:p>
      <w:pPr>
        <w:spacing w:after="0"/>
        <w:ind w:left="0"/>
        <w:jc w:val="both"/>
      </w:pPr>
      <w:r>
        <w:rPr>
          <w:rFonts w:ascii="Times New Roman"/>
          <w:b w:val="false"/>
          <w:i w:val="false"/>
          <w:color w:val="000000"/>
          <w:sz w:val="28"/>
        </w:rPr>
        <w:t>
      29. Егер дұрыс жауаптар саны ұсынылған сұрақтардың жалпы санының 70 % (жетпіс) және одан астамын құраса, көрсетілетін қызметті алушы заңнаманы білуге арналған кешенді компьютерлік тестілеуден өткен болып есептеледі және практикалық дағдылардың тиісті деңгейін тексеруге компьютерлік тестілеудің екінші кезеңіне жіберіледі.</w:t>
      </w:r>
    </w:p>
    <w:bookmarkEnd w:id="72"/>
    <w:bookmarkStart w:name="z86" w:id="73"/>
    <w:p>
      <w:pPr>
        <w:spacing w:after="0"/>
        <w:ind w:left="0"/>
        <w:jc w:val="both"/>
      </w:pPr>
      <w:r>
        <w:rPr>
          <w:rFonts w:ascii="Times New Roman"/>
          <w:b w:val="false"/>
          <w:i w:val="false"/>
          <w:color w:val="000000"/>
          <w:sz w:val="28"/>
        </w:rPr>
        <w:t>
      Егер дұрыс жауаптар саны ұсынылған сұрақтардың жалпы санының 65 % (алпыс бес) және одан астамын құраса, көрсетілетін қызметті алушы практикалық дағдылардың тиісті деңгейін тексеруге компьютерлік тестілеуден өткен болып есептеледі.</w:t>
      </w:r>
    </w:p>
    <w:bookmarkEnd w:id="73"/>
    <w:bookmarkStart w:name="z87" w:id="74"/>
    <w:p>
      <w:pPr>
        <w:spacing w:after="0"/>
        <w:ind w:left="0"/>
        <w:jc w:val="both"/>
      </w:pPr>
      <w:r>
        <w:rPr>
          <w:rFonts w:ascii="Times New Roman"/>
          <w:b w:val="false"/>
          <w:i w:val="false"/>
          <w:color w:val="000000"/>
          <w:sz w:val="28"/>
        </w:rPr>
        <w:t>
      Көрсетілетін қызметті алушы аттестаттаудың екі кезеңінен оң нәтижемен өткен кезде аттестаттаудан өткен болып есептеледі.</w:t>
      </w:r>
    </w:p>
    <w:bookmarkEnd w:id="74"/>
    <w:bookmarkStart w:name="z88" w:id="75"/>
    <w:p>
      <w:pPr>
        <w:spacing w:after="0"/>
        <w:ind w:left="0"/>
        <w:jc w:val="both"/>
      </w:pPr>
      <w:r>
        <w:rPr>
          <w:rFonts w:ascii="Times New Roman"/>
          <w:b w:val="false"/>
          <w:i w:val="false"/>
          <w:color w:val="000000"/>
          <w:sz w:val="28"/>
        </w:rPr>
        <w:t>
      30. Тестілеуде белгіленген мәндерден төмен нәтиже алған кандидаттарға қайта тестілеуге алдыңғы тестілеу өткізілген күннен бастап 3 (үш) ай өткен соң аттестаттауға жіберу туралы өтінішті қайта бере алады.</w:t>
      </w:r>
    </w:p>
    <w:bookmarkEnd w:id="75"/>
    <w:bookmarkStart w:name="z89" w:id="76"/>
    <w:p>
      <w:pPr>
        <w:spacing w:after="0"/>
        <w:ind w:left="0"/>
        <w:jc w:val="both"/>
      </w:pPr>
      <w:r>
        <w:rPr>
          <w:rFonts w:ascii="Times New Roman"/>
          <w:b w:val="false"/>
          <w:i w:val="false"/>
          <w:color w:val="000000"/>
          <w:sz w:val="28"/>
        </w:rPr>
        <w:t>
      31. Аттестаттаудың әрбір кезеңінен өту нәтижелерін Тестілеу операторы көрсетілетін қызметті берушіге көрсетілетін қызметті алушы аттестаттаудың соңғы кезеңінен өткеннен кейін 1 (бір) жұмыс күн ішінде жібереді.</w:t>
      </w:r>
    </w:p>
    <w:bookmarkEnd w:id="76"/>
    <w:bookmarkStart w:name="z90" w:id="77"/>
    <w:p>
      <w:pPr>
        <w:spacing w:after="0"/>
        <w:ind w:left="0"/>
        <w:jc w:val="both"/>
      </w:pPr>
      <w:r>
        <w:rPr>
          <w:rFonts w:ascii="Times New Roman"/>
          <w:b w:val="false"/>
          <w:i w:val="false"/>
          <w:color w:val="000000"/>
          <w:sz w:val="28"/>
        </w:rPr>
        <w:t>
      32. Мемлекеттік қызметті көрсету нәтижесі осы Қағидаларға 1-қосымшаға сәйкес нысан бойынша аттестаттау/аттестаттамау туралы дәлелді шешім болып табылады.</w:t>
      </w:r>
    </w:p>
    <w:bookmarkEnd w:id="77"/>
    <w:bookmarkStart w:name="z91" w:id="78"/>
    <w:p>
      <w:pPr>
        <w:spacing w:after="0"/>
        <w:ind w:left="0"/>
        <w:jc w:val="both"/>
      </w:pPr>
      <w:r>
        <w:rPr>
          <w:rFonts w:ascii="Times New Roman"/>
          <w:b w:val="false"/>
          <w:i w:val="false"/>
          <w:color w:val="000000"/>
          <w:sz w:val="28"/>
        </w:rPr>
        <w:t>
      Мемлекеттік қызметті көрсету нәтижесі электрондық нысанда ресімделеді, көрсетілетін қызметті берушінің уәкілетті тұлғасының ЭЦҚ-мен куәландырылады және электрондық құжат нысанында көрсетілетін қызметті алушының жеке кабинетіне жіберіледі.</w:t>
      </w:r>
    </w:p>
    <w:bookmarkEnd w:id="78"/>
    <w:bookmarkStart w:name="z92" w:id="79"/>
    <w:p>
      <w:pPr>
        <w:spacing w:after="0"/>
        <w:ind w:left="0"/>
        <w:jc w:val="both"/>
      </w:pPr>
      <w:r>
        <w:rPr>
          <w:rFonts w:ascii="Times New Roman"/>
          <w:b w:val="false"/>
          <w:i w:val="false"/>
          <w:color w:val="000000"/>
          <w:sz w:val="28"/>
        </w:rPr>
        <w:t>
      33.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көрсетілетін қызметті беруші бекіткен басқа күні өте алады. Өтініш тестілеуді өткізіп алған күннен бастап 5 (жұмыс) күнінен кешіктірілмей ұсынылуы тиіс.</w:t>
      </w:r>
    </w:p>
    <w:bookmarkEnd w:id="79"/>
    <w:bookmarkStart w:name="z93" w:id="80"/>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ретте ол аттестаттауға жіберу туралы өтінішті қайта бере алады.</w:t>
      </w:r>
    </w:p>
    <w:bookmarkEnd w:id="80"/>
    <w:bookmarkStart w:name="z94" w:id="81"/>
    <w:p>
      <w:pPr>
        <w:spacing w:after="0"/>
        <w:ind w:left="0"/>
        <w:jc w:val="both"/>
      </w:pPr>
      <w:r>
        <w:rPr>
          <w:rFonts w:ascii="Times New Roman"/>
          <w:b w:val="false"/>
          <w:i w:val="false"/>
          <w:color w:val="000000"/>
          <w:sz w:val="28"/>
        </w:rPr>
        <w:t>
      34. Аттестаттау туралы шешім ол шығарылған күннен бастап үш жыл ішінде жарамды болып табылады.</w:t>
      </w:r>
    </w:p>
    <w:bookmarkEnd w:id="81"/>
    <w:bookmarkStart w:name="z95" w:id="82"/>
    <w:p>
      <w:pPr>
        <w:spacing w:after="0"/>
        <w:ind w:left="0"/>
        <w:jc w:val="left"/>
      </w:pPr>
      <w:r>
        <w:rPr>
          <w:rFonts w:ascii="Times New Roman"/>
          <w:b/>
          <w:i w:val="false"/>
          <w:color w:val="000000"/>
        </w:rPr>
        <w:t xml:space="preserve"> 3-тарау. Сынақ тестілеу тапсыру</w:t>
      </w:r>
    </w:p>
    <w:bookmarkEnd w:id="82"/>
    <w:bookmarkStart w:name="z96" w:id="83"/>
    <w:p>
      <w:pPr>
        <w:spacing w:after="0"/>
        <w:ind w:left="0"/>
        <w:jc w:val="both"/>
      </w:pPr>
      <w:r>
        <w:rPr>
          <w:rFonts w:ascii="Times New Roman"/>
          <w:b w:val="false"/>
          <w:i w:val="false"/>
          <w:color w:val="000000"/>
          <w:sz w:val="28"/>
        </w:rPr>
        <w:t>
      35. Көрсетілетін қызметті алушы Қазақстан Республикасының адвокатура саласындағы заңнамасы бойынша білімін тексеру, сондай-ақ аттестаттаудан өтуге дайындалу мақсатында сынақ тестілеуден өту мүмкіндігі бар.</w:t>
      </w:r>
    </w:p>
    <w:bookmarkEnd w:id="83"/>
    <w:bookmarkStart w:name="z97" w:id="84"/>
    <w:p>
      <w:pPr>
        <w:spacing w:after="0"/>
        <w:ind w:left="0"/>
        <w:jc w:val="both"/>
      </w:pPr>
      <w:r>
        <w:rPr>
          <w:rFonts w:ascii="Times New Roman"/>
          <w:b w:val="false"/>
          <w:i w:val="false"/>
          <w:color w:val="000000"/>
          <w:sz w:val="28"/>
        </w:rPr>
        <w:t>
      Сынақ тестілеу нәтижелері аттестаттау/аттестаттамау туралы уәжделген шешім шығаруға негіз болып табылмайды.</w:t>
      </w:r>
    </w:p>
    <w:bookmarkEnd w:id="84"/>
    <w:bookmarkStart w:name="z98" w:id="85"/>
    <w:p>
      <w:pPr>
        <w:spacing w:after="0"/>
        <w:ind w:left="0"/>
        <w:jc w:val="both"/>
      </w:pPr>
      <w:r>
        <w:rPr>
          <w:rFonts w:ascii="Times New Roman"/>
          <w:b w:val="false"/>
          <w:i w:val="false"/>
          <w:color w:val="000000"/>
          <w:sz w:val="28"/>
        </w:rPr>
        <w:t>
      Көрсетілетін қызметті алушының сынақ тестілеуінен өту шарттары мен тәртібін Тестілеу операторы белгілейді.</w:t>
      </w:r>
    </w:p>
    <w:bookmarkEnd w:id="85"/>
    <w:bookmarkStart w:name="z99" w:id="86"/>
    <w:p>
      <w:pPr>
        <w:spacing w:after="0"/>
        <w:ind w:left="0"/>
        <w:jc w:val="left"/>
      </w:pPr>
      <w:r>
        <w:rPr>
          <w:rFonts w:ascii="Times New Roman"/>
          <w:b/>
          <w:i w:val="false"/>
          <w:color w:val="000000"/>
        </w:rPr>
        <w:t xml:space="preserve"> 4-тарау.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86"/>
    <w:bookmarkStart w:name="z100" w:id="87"/>
    <w:p>
      <w:pPr>
        <w:spacing w:after="0"/>
        <w:ind w:left="0"/>
        <w:jc w:val="both"/>
      </w:pPr>
      <w:r>
        <w:rPr>
          <w:rFonts w:ascii="Times New Roman"/>
          <w:b w:val="false"/>
          <w:i w:val="false"/>
          <w:color w:val="000000"/>
          <w:sz w:val="28"/>
        </w:rPr>
        <w:t>
      36. Шағым көрсетілетін қызметті берушінің басшысының атына беріледі www.adilet.gov.kz.</w:t>
      </w:r>
    </w:p>
    <w:bookmarkEnd w:id="87"/>
    <w:bookmarkStart w:name="z101" w:id="88"/>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Қазақстан Республикасы Әділет министрлігінің кеңсесi арқылы қолма-қол қабылданады.</w:t>
      </w:r>
    </w:p>
    <w:bookmarkEnd w:id="88"/>
    <w:bookmarkStart w:name="z102" w:id="89"/>
    <w:p>
      <w:pPr>
        <w:spacing w:after="0"/>
        <w:ind w:left="0"/>
        <w:jc w:val="both"/>
      </w:pPr>
      <w:r>
        <w:rPr>
          <w:rFonts w:ascii="Times New Roman"/>
          <w:b w:val="false"/>
          <w:i w:val="false"/>
          <w:color w:val="000000"/>
          <w:sz w:val="28"/>
        </w:rPr>
        <w:t>
      Көрсетiлетiн қызметтi берушiнiң атына немесе Қазақстан Республикасы Әділет министрлігінің мекенжайына келiп түскен көрсетiлетiн қызметтi алушының шағымы Қазақстан Республикасының Әкімшілік рәсімдік-процестік кодексіне сәйкес қарауға жатады.</w:t>
      </w:r>
    </w:p>
    <w:bookmarkEnd w:id="89"/>
    <w:bookmarkStart w:name="z103" w:id="90"/>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"электрондық үкіметтің" веб-порталы не көрсетiлетiн қызметтi берушiнiң кеңсесiнде қолма-қол берiледi.</w:t>
      </w:r>
    </w:p>
    <w:bookmarkEnd w:id="90"/>
    <w:bookmarkStart w:name="z104" w:id="91"/>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bookmarkEnd w:id="91"/>
    <w:bookmarkStart w:name="z105" w:id="9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 сапасын бағалау мен бақылау жөнiндегi уәкiлеттi органға не Қазақстан Республикасының заңнамасында белгіленген тәртіппен сотқа шағымдана алады.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 мемлекеттік қызметті көрсетуге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әділет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үкiмет"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министрінің м.а. 2020 жылғы 28 мамырдағы № 61 бұйрығымен бекітілген (Нормативтік құқықтық актілердің мемлекеттік тіркеу тізілімінде № 20774 болып тіркелген) Адвокаттық қызметпен айналысуға үміткер адамдарды аттестаттаудан өткізу қағидаларының </w:t>
            </w:r>
            <w:r>
              <w:rPr>
                <w:rFonts w:ascii="Times New Roman"/>
                <w:b w:val="false"/>
                <w:i w:val="false"/>
                <w:color w:val="000000"/>
                <w:sz w:val="20"/>
              </w:rPr>
              <w:t>2</w:t>
            </w:r>
            <w:r>
              <w:rPr>
                <w:rFonts w:ascii="Times New Roman"/>
                <w:b w:val="false"/>
                <w:i w:val="false"/>
                <w:color w:val="000000"/>
                <w:sz w:val="20"/>
              </w:rPr>
              <w:t>-қосымшасына сәйкес нысан бойынша аттестаттау туралы шешім не аттестаттамау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көрсетiлетiн қызметтi берушi - демалыс және мереке күндерiн қоспағанда, дүйсенбі-жұма аралығында, сағат 12.00-ден 13.30-ға дейінгі түскі үзіліспен сағат 8.00-ден 17.30-ға дейін;</w:t>
            </w:r>
          </w:p>
          <w:bookmarkEnd w:id="93"/>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1) осы Тізбеге 1-қосымшаға сәйкес нысан бойынша аттестаттауға жіберу туралы өтініш;</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Тізбеге 1-қосымшаға сәйкес адвокаттық қызметпен айналысуға ааттестаттаудан өтуге арналған деректер нысаны.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6"/>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 www.adilet.gov.kz;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орналастырылған.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мемлекеттік көрсетілетін қызметтер мәселелері жөніндегі 1414, 8 800 080 7777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"Адвокаттық қызметпен айналысуға лицензия беру" мемлекеттік көрсетілетін қызмет жиынтығында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және астананың</w:t>
            </w:r>
            <w:r>
              <w:br/>
            </w:r>
            <w:r>
              <w:rPr>
                <w:rFonts w:ascii="Times New Roman"/>
                <w:b w:val="false"/>
                <w:i w:val="false"/>
                <w:color w:val="000000"/>
                <w:sz w:val="20"/>
              </w:rPr>
              <w:t>Әділет департаменті</w:t>
            </w:r>
          </w:p>
        </w:tc>
      </w:tr>
    </w:tbl>
    <w:bookmarkStart w:name="z118" w:id="97"/>
    <w:p>
      <w:pPr>
        <w:spacing w:after="0"/>
        <w:ind w:left="0"/>
        <w:jc w:val="left"/>
      </w:pPr>
      <w:r>
        <w:rPr>
          <w:rFonts w:ascii="Times New Roman"/>
          <w:b/>
          <w:i w:val="false"/>
          <w:color w:val="000000"/>
        </w:rPr>
        <w:t xml:space="preserve"> Аттестаттауға жіберу туралы өтініш</w:t>
      </w:r>
    </w:p>
    <w:bookmarkEnd w:id="97"/>
    <w:bookmarkStart w:name="z119" w:id="98"/>
    <w:p>
      <w:pPr>
        <w:spacing w:after="0"/>
        <w:ind w:left="0"/>
        <w:jc w:val="both"/>
      </w:pPr>
      <w:r>
        <w:rPr>
          <w:rFonts w:ascii="Times New Roman"/>
          <w:b w:val="false"/>
          <w:i w:val="false"/>
          <w:color w:val="000000"/>
          <w:sz w:val="28"/>
        </w:rPr>
        <w:t>
      Мені, адвокаттық қызметпен айналысуға аттестаттаудан өтуге жіберуіңізді сұраймын.</w:t>
      </w:r>
    </w:p>
    <w:bookmarkEnd w:id="98"/>
    <w:bookmarkStart w:name="z120" w:id="99"/>
    <w:p>
      <w:pPr>
        <w:spacing w:after="0"/>
        <w:ind w:left="0"/>
        <w:jc w:val="both"/>
      </w:pPr>
      <w:r>
        <w:rPr>
          <w:rFonts w:ascii="Times New Roman"/>
          <w:b w:val="false"/>
          <w:i w:val="false"/>
          <w:color w:val="000000"/>
          <w:sz w:val="28"/>
        </w:rPr>
        <w:t>
      Осымен: анық деректер бергенім; көрсетілген барлық деректер ресми байланыстар болып табылады және оларға аттестаттаудан өтуге рұқсат беру немесе бас тарту туралы кез келген ақпарат жіберілуі мүмкін; сот өтініш берушіге лицензияланатын қызмет түрімен және / немесе кіші қызмет түрімен айналысуға тыйым салмаған; қоса берілген барлық құжаттар дұрыс және жарамды екені; өтініш беруші лицензия және (немесе) лицензияға қосымшаны беру кезінде ақпараттық жүйелерде сақталатын, заңмен қорғалатын құпияны құрайтын қолжетімділіктің шектеулі жеке деректерін пайдалануға келісетіні расталады.</w:t>
      </w:r>
    </w:p>
    <w:bookmarkEnd w:id="99"/>
    <w:bookmarkStart w:name="z121" w:id="100"/>
    <w:p>
      <w:pPr>
        <w:spacing w:after="0"/>
        <w:ind w:left="0"/>
        <w:jc w:val="both"/>
      </w:pPr>
      <w:r>
        <w:rPr>
          <w:rFonts w:ascii="Times New Roman"/>
          <w:b w:val="false"/>
          <w:i w:val="false"/>
          <w:color w:val="000000"/>
          <w:sz w:val="28"/>
        </w:rPr>
        <w:t>
      Жеке тұлға ______________________________________________________</w:t>
      </w:r>
    </w:p>
    <w:bookmarkEnd w:id="100"/>
    <w:bookmarkStart w:name="z122" w:id="101"/>
    <w:p>
      <w:pPr>
        <w:spacing w:after="0"/>
        <w:ind w:left="0"/>
        <w:jc w:val="both"/>
      </w:pPr>
      <w:r>
        <w:rPr>
          <w:rFonts w:ascii="Times New Roman"/>
          <w:b w:val="false"/>
          <w:i w:val="false"/>
          <w:color w:val="000000"/>
          <w:sz w:val="28"/>
        </w:rPr>
        <w:t>
      (қолы) (тегі, аты, әкесінің аты (ол болған жағдайда)</w:t>
      </w:r>
    </w:p>
    <w:bookmarkEnd w:id="101"/>
    <w:bookmarkStart w:name="z123" w:id="102"/>
    <w:p>
      <w:pPr>
        <w:spacing w:after="0"/>
        <w:ind w:left="0"/>
        <w:jc w:val="both"/>
      </w:pPr>
      <w:r>
        <w:rPr>
          <w:rFonts w:ascii="Times New Roman"/>
          <w:b w:val="false"/>
          <w:i w:val="false"/>
          <w:color w:val="000000"/>
          <w:sz w:val="28"/>
        </w:rPr>
        <w:t>
      күні:_______</w:t>
      </w:r>
    </w:p>
    <w:bookmarkEnd w:id="102"/>
    <w:bookmarkStart w:name="z124" w:id="103"/>
    <w:p>
      <w:pPr>
        <w:spacing w:after="0"/>
        <w:ind w:left="0"/>
        <w:jc w:val="both"/>
      </w:pPr>
      <w:r>
        <w:rPr>
          <w:rFonts w:ascii="Times New Roman"/>
          <w:b w:val="false"/>
          <w:i w:val="false"/>
          <w:color w:val="000000"/>
          <w:sz w:val="28"/>
        </w:rPr>
        <w:t>
      Қоса берілген құжаттардың тізбесі:</w:t>
      </w:r>
    </w:p>
    <w:bookmarkEnd w:id="103"/>
    <w:bookmarkStart w:name="z125" w:id="104"/>
    <w:p>
      <w:pPr>
        <w:spacing w:after="0"/>
        <w:ind w:left="0"/>
        <w:jc w:val="both"/>
      </w:pPr>
      <w:r>
        <w:rPr>
          <w:rFonts w:ascii="Times New Roman"/>
          <w:b w:val="false"/>
          <w:i w:val="false"/>
          <w:color w:val="000000"/>
          <w:sz w:val="28"/>
        </w:rPr>
        <w:t>
      1. ___________________________</w:t>
      </w:r>
    </w:p>
    <w:bookmarkEnd w:id="104"/>
    <w:bookmarkStart w:name="z126" w:id="105"/>
    <w:p>
      <w:pPr>
        <w:spacing w:after="0"/>
        <w:ind w:left="0"/>
        <w:jc w:val="both"/>
      </w:pPr>
      <w:r>
        <w:rPr>
          <w:rFonts w:ascii="Times New Roman"/>
          <w:b w:val="false"/>
          <w:i w:val="false"/>
          <w:color w:val="000000"/>
          <w:sz w:val="28"/>
        </w:rPr>
        <w:t>
      2. ___________________________</w:t>
      </w:r>
    </w:p>
    <w:bookmarkEnd w:id="105"/>
    <w:bookmarkStart w:name="z127" w:id="106"/>
    <w:p>
      <w:pPr>
        <w:spacing w:after="0"/>
        <w:ind w:left="0"/>
        <w:jc w:val="both"/>
      </w:pPr>
      <w:r>
        <w:rPr>
          <w:rFonts w:ascii="Times New Roman"/>
          <w:b w:val="false"/>
          <w:i w:val="false"/>
          <w:color w:val="000000"/>
          <w:sz w:val="28"/>
        </w:rPr>
        <w:t xml:space="preserve">
      Ақпараттық жүйелердегі қамтылған, заңмен қорғалған құпияны құрайтын </w:t>
      </w:r>
    </w:p>
    <w:bookmarkEnd w:id="106"/>
    <w:bookmarkStart w:name="z128" w:id="107"/>
    <w:p>
      <w:pPr>
        <w:spacing w:after="0"/>
        <w:ind w:left="0"/>
        <w:jc w:val="both"/>
      </w:pPr>
      <w:r>
        <w:rPr>
          <w:rFonts w:ascii="Times New Roman"/>
          <w:b w:val="false"/>
          <w:i w:val="false"/>
          <w:color w:val="000000"/>
          <w:sz w:val="28"/>
        </w:rPr>
        <w:t>
      мәліметтерді  қолдануға келісемін:</w:t>
      </w:r>
    </w:p>
    <w:bookmarkEnd w:id="107"/>
    <w:bookmarkStart w:name="z129" w:id="108"/>
    <w:p>
      <w:pPr>
        <w:spacing w:after="0"/>
        <w:ind w:left="0"/>
        <w:jc w:val="both"/>
      </w:pPr>
      <w:r>
        <w:rPr>
          <w:rFonts w:ascii="Times New Roman"/>
          <w:b w:val="false"/>
          <w:i w:val="false"/>
          <w:color w:val="000000"/>
          <w:sz w:val="28"/>
        </w:rPr>
        <w:t>
      ____________________________________________________________________</w:t>
      </w:r>
    </w:p>
    <w:bookmarkEnd w:id="108"/>
    <w:bookmarkStart w:name="z130" w:id="109"/>
    <w:p>
      <w:pPr>
        <w:spacing w:after="0"/>
        <w:ind w:left="0"/>
        <w:jc w:val="both"/>
      </w:pPr>
      <w:r>
        <w:rPr>
          <w:rFonts w:ascii="Times New Roman"/>
          <w:b w:val="false"/>
          <w:i w:val="false"/>
          <w:color w:val="000000"/>
          <w:sz w:val="28"/>
        </w:rPr>
        <w:t>
      ____________________________________________________________________</w:t>
      </w:r>
    </w:p>
    <w:bookmarkEnd w:id="109"/>
    <w:bookmarkStart w:name="z131" w:id="110"/>
    <w:p>
      <w:pPr>
        <w:spacing w:after="0"/>
        <w:ind w:left="0"/>
        <w:jc w:val="both"/>
      </w:pPr>
      <w:r>
        <w:rPr>
          <w:rFonts w:ascii="Times New Roman"/>
          <w:b w:val="false"/>
          <w:i w:val="false"/>
          <w:color w:val="000000"/>
          <w:sz w:val="28"/>
        </w:rPr>
        <w:t>
      (тегі, аты, әкесінің аты (бар болған кезде) және қызмет алушының қолы)</w:t>
      </w:r>
    </w:p>
    <w:bookmarkEnd w:id="110"/>
    <w:bookmarkStart w:name="z132" w:id="111"/>
    <w:p>
      <w:pPr>
        <w:spacing w:after="0"/>
        <w:ind w:left="0"/>
        <w:jc w:val="both"/>
      </w:pPr>
      <w:r>
        <w:rPr>
          <w:rFonts w:ascii="Times New Roman"/>
          <w:b w:val="false"/>
          <w:i w:val="false"/>
          <w:color w:val="000000"/>
          <w:sz w:val="28"/>
        </w:rPr>
        <w:t>
      Өтініш беру күні ________________________________</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2-қосымша</w:t>
            </w:r>
            <w:r>
              <w:br/>
            </w:r>
            <w:r>
              <w:rPr>
                <w:rFonts w:ascii="Times New Roman"/>
                <w:b w:val="false"/>
                <w:i w:val="false"/>
                <w:color w:val="000000"/>
                <w:sz w:val="20"/>
              </w:rPr>
              <w:t>Нысан</w:t>
            </w:r>
          </w:p>
        </w:tc>
      </w:tr>
    </w:tbl>
    <w:bookmarkStart w:name="z134" w:id="112"/>
    <w:p>
      <w:pPr>
        <w:spacing w:after="0"/>
        <w:ind w:left="0"/>
        <w:jc w:val="left"/>
      </w:pPr>
      <w:r>
        <w:rPr>
          <w:rFonts w:ascii="Times New Roman"/>
          <w:b/>
          <w:i w:val="false"/>
          <w:color w:val="000000"/>
        </w:rPr>
        <w:t xml:space="preserve"> Адвокаттық қызметпен айналысуға аттестаттаудан өтуге арналған деректер нысаны</w:t>
      </w:r>
    </w:p>
    <w:bookmarkEnd w:id="112"/>
    <w:bookmarkStart w:name="z135" w:id="113"/>
    <w:p>
      <w:pPr>
        <w:spacing w:after="0"/>
        <w:ind w:left="0"/>
        <w:jc w:val="both"/>
      </w:pPr>
      <w:r>
        <w:rPr>
          <w:rFonts w:ascii="Times New Roman"/>
          <w:b w:val="false"/>
          <w:i w:val="false"/>
          <w:color w:val="000000"/>
          <w:sz w:val="28"/>
        </w:rPr>
        <w:t>
      _________________________________________________________________</w:t>
      </w:r>
    </w:p>
    <w:bookmarkEnd w:id="113"/>
    <w:bookmarkStart w:name="z136" w:id="114"/>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 нөмірі)</w:t>
      </w:r>
    </w:p>
    <w:bookmarkEnd w:id="114"/>
    <w:bookmarkStart w:name="z137" w:id="115"/>
    <w:p>
      <w:pPr>
        <w:spacing w:after="0"/>
        <w:ind w:left="0"/>
        <w:jc w:val="both"/>
      </w:pPr>
      <w:r>
        <w:rPr>
          <w:rFonts w:ascii="Times New Roman"/>
          <w:b w:val="false"/>
          <w:i w:val="false"/>
          <w:color w:val="000000"/>
          <w:sz w:val="28"/>
        </w:rPr>
        <w:t>
      I. Дипломы туралы деректер:</w:t>
      </w:r>
    </w:p>
    <w:bookmarkEnd w:id="115"/>
    <w:bookmarkStart w:name="z138" w:id="116"/>
    <w:p>
      <w:pPr>
        <w:spacing w:after="0"/>
        <w:ind w:left="0"/>
        <w:jc w:val="both"/>
      </w:pPr>
      <w:r>
        <w:rPr>
          <w:rFonts w:ascii="Times New Roman"/>
          <w:b w:val="false"/>
          <w:i w:val="false"/>
          <w:color w:val="000000"/>
          <w:sz w:val="28"/>
        </w:rPr>
        <w:t>
      1. Жоғары оқу орнының атауы_________________________________________</w:t>
      </w:r>
    </w:p>
    <w:bookmarkEnd w:id="116"/>
    <w:bookmarkStart w:name="z139" w:id="117"/>
    <w:p>
      <w:pPr>
        <w:spacing w:after="0"/>
        <w:ind w:left="0"/>
        <w:jc w:val="both"/>
      </w:pPr>
      <w:r>
        <w:rPr>
          <w:rFonts w:ascii="Times New Roman"/>
          <w:b w:val="false"/>
          <w:i w:val="false"/>
          <w:color w:val="000000"/>
          <w:sz w:val="28"/>
        </w:rPr>
        <w:t>
      2. Мамандық коды ___________________________________________________</w:t>
      </w:r>
    </w:p>
    <w:bookmarkEnd w:id="117"/>
    <w:bookmarkStart w:name="z140" w:id="118"/>
    <w:p>
      <w:pPr>
        <w:spacing w:after="0"/>
        <w:ind w:left="0"/>
        <w:jc w:val="both"/>
      </w:pPr>
      <w:r>
        <w:rPr>
          <w:rFonts w:ascii="Times New Roman"/>
          <w:b w:val="false"/>
          <w:i w:val="false"/>
          <w:color w:val="000000"/>
          <w:sz w:val="28"/>
        </w:rPr>
        <w:t>
      3. Диплом нөмірі ____________________________________________________</w:t>
      </w:r>
    </w:p>
    <w:bookmarkEnd w:id="118"/>
    <w:bookmarkStart w:name="z141" w:id="119"/>
    <w:p>
      <w:pPr>
        <w:spacing w:after="0"/>
        <w:ind w:left="0"/>
        <w:jc w:val="both"/>
      </w:pPr>
      <w:r>
        <w:rPr>
          <w:rFonts w:ascii="Times New Roman"/>
          <w:b w:val="false"/>
          <w:i w:val="false"/>
          <w:color w:val="000000"/>
          <w:sz w:val="28"/>
        </w:rPr>
        <w:t>
      4. Дипломды беру күні ________________________________________________</w:t>
      </w:r>
    </w:p>
    <w:bookmarkEnd w:id="119"/>
    <w:bookmarkStart w:name="z142" w:id="120"/>
    <w:p>
      <w:pPr>
        <w:spacing w:after="0"/>
        <w:ind w:left="0"/>
        <w:jc w:val="both"/>
      </w:pPr>
      <w:r>
        <w:rPr>
          <w:rFonts w:ascii="Times New Roman"/>
          <w:b w:val="false"/>
          <w:i w:val="false"/>
          <w:color w:val="000000"/>
          <w:sz w:val="28"/>
        </w:rPr>
        <w:t xml:space="preserve">
      5.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дипломның немесе </w:t>
      </w:r>
    </w:p>
    <w:bookmarkEnd w:id="120"/>
    <w:bookmarkStart w:name="z143" w:id="121"/>
    <w:p>
      <w:pPr>
        <w:spacing w:after="0"/>
        <w:ind w:left="0"/>
        <w:jc w:val="both"/>
      </w:pPr>
      <w:r>
        <w:rPr>
          <w:rFonts w:ascii="Times New Roman"/>
          <w:b w:val="false"/>
          <w:i w:val="false"/>
          <w:color w:val="000000"/>
          <w:sz w:val="28"/>
        </w:rPr>
        <w:t>
      нострификациялаудың немесе тану рәсімінің өтуін растайтын құжат:</w:t>
      </w:r>
    </w:p>
    <w:bookmarkEnd w:id="121"/>
    <w:bookmarkStart w:name="z144" w:id="122"/>
    <w:p>
      <w:pPr>
        <w:spacing w:after="0"/>
        <w:ind w:left="0"/>
        <w:jc w:val="both"/>
      </w:pPr>
      <w:r>
        <w:rPr>
          <w:rFonts w:ascii="Times New Roman"/>
          <w:b w:val="false"/>
          <w:i w:val="false"/>
          <w:color w:val="000000"/>
          <w:sz w:val="28"/>
        </w:rPr>
        <w:t>
      1. Сериясы және нөмірі ________________________________________________</w:t>
      </w:r>
    </w:p>
    <w:bookmarkEnd w:id="122"/>
    <w:bookmarkStart w:name="z145" w:id="123"/>
    <w:p>
      <w:pPr>
        <w:spacing w:after="0"/>
        <w:ind w:left="0"/>
        <w:jc w:val="both"/>
      </w:pPr>
      <w:r>
        <w:rPr>
          <w:rFonts w:ascii="Times New Roman"/>
          <w:b w:val="false"/>
          <w:i w:val="false"/>
          <w:color w:val="000000"/>
          <w:sz w:val="28"/>
        </w:rPr>
        <w:t>
      2. Негіздемесі: күні және нөмірі _________________________________________</w:t>
      </w:r>
    </w:p>
    <w:bookmarkEnd w:id="123"/>
    <w:bookmarkStart w:name="z146" w:id="124"/>
    <w:p>
      <w:pPr>
        <w:spacing w:after="0"/>
        <w:ind w:left="0"/>
        <w:jc w:val="both"/>
      </w:pPr>
      <w:r>
        <w:rPr>
          <w:rFonts w:ascii="Times New Roman"/>
          <w:b w:val="false"/>
          <w:i w:val="false"/>
          <w:color w:val="000000"/>
          <w:sz w:val="28"/>
        </w:rPr>
        <w:t>
      3. Тіркеу нөмірі және күні______________________________________________</w:t>
      </w:r>
    </w:p>
    <w:bookmarkEnd w:id="124"/>
    <w:bookmarkStart w:name="z147" w:id="125"/>
    <w:p>
      <w:pPr>
        <w:spacing w:after="0"/>
        <w:ind w:left="0"/>
        <w:jc w:val="both"/>
      </w:pPr>
      <w:r>
        <w:rPr>
          <w:rFonts w:ascii="Times New Roman"/>
          <w:b w:val="false"/>
          <w:i w:val="false"/>
          <w:color w:val="000000"/>
          <w:sz w:val="28"/>
        </w:rPr>
        <w:t>
      II. Тағылымдамадан өткені туралы қорытынды:</w:t>
      </w:r>
    </w:p>
    <w:bookmarkEnd w:id="125"/>
    <w:bookmarkStart w:name="z148" w:id="126"/>
    <w:p>
      <w:pPr>
        <w:spacing w:after="0"/>
        <w:ind w:left="0"/>
        <w:jc w:val="both"/>
      </w:pPr>
      <w:r>
        <w:rPr>
          <w:rFonts w:ascii="Times New Roman"/>
          <w:b w:val="false"/>
          <w:i w:val="false"/>
          <w:color w:val="000000"/>
          <w:sz w:val="28"/>
        </w:rPr>
        <w:t>
      1. Тағылымдамадан өткені туралы қорытындыны бекіту күні ________________</w:t>
      </w:r>
    </w:p>
    <w:bookmarkEnd w:id="126"/>
    <w:bookmarkStart w:name="z149" w:id="127"/>
    <w:p>
      <w:pPr>
        <w:spacing w:after="0"/>
        <w:ind w:left="0"/>
        <w:jc w:val="both"/>
      </w:pPr>
      <w:r>
        <w:rPr>
          <w:rFonts w:ascii="Times New Roman"/>
          <w:b w:val="false"/>
          <w:i w:val="false"/>
          <w:color w:val="000000"/>
          <w:sz w:val="28"/>
        </w:rPr>
        <w:t>
      2. Адвокаттар алқасы __________________________________облыстар/қалалар</w:t>
      </w:r>
    </w:p>
    <w:bookmarkEnd w:id="127"/>
    <w:bookmarkStart w:name="z150" w:id="128"/>
    <w:p>
      <w:pPr>
        <w:spacing w:after="0"/>
        <w:ind w:left="0"/>
        <w:jc w:val="both"/>
      </w:pPr>
      <w:r>
        <w:rPr>
          <w:rFonts w:ascii="Times New Roman"/>
          <w:b w:val="false"/>
          <w:i w:val="false"/>
          <w:color w:val="000000"/>
          <w:sz w:val="28"/>
        </w:rPr>
        <w:t>
      3. Тағылымдама басшысы______________________________________________</w:t>
      </w:r>
    </w:p>
    <w:bookmarkEnd w:id="128"/>
    <w:bookmarkStart w:name="z151" w:id="129"/>
    <w:p>
      <w:pPr>
        <w:spacing w:after="0"/>
        <w:ind w:left="0"/>
        <w:jc w:val="both"/>
      </w:pPr>
      <w:r>
        <w:rPr>
          <w:rFonts w:ascii="Times New Roman"/>
          <w:b w:val="false"/>
          <w:i w:val="false"/>
          <w:color w:val="000000"/>
          <w:sz w:val="28"/>
        </w:rPr>
        <w:t>
      4. Тағылымдама жетекшісінің адвокаттық қызмет өтілі _____________________</w:t>
      </w:r>
    </w:p>
    <w:bookmarkEnd w:id="129"/>
    <w:bookmarkStart w:name="z152" w:id="130"/>
    <w:p>
      <w:pPr>
        <w:spacing w:after="0"/>
        <w:ind w:left="0"/>
        <w:jc w:val="both"/>
      </w:pPr>
      <w:r>
        <w:rPr>
          <w:rFonts w:ascii="Times New Roman"/>
          <w:b w:val="false"/>
          <w:i w:val="false"/>
          <w:color w:val="000000"/>
          <w:sz w:val="28"/>
        </w:rPr>
        <w:t>
      5. Тағылымдаманың басталу күні________________________________________</w:t>
      </w:r>
    </w:p>
    <w:bookmarkEnd w:id="130"/>
    <w:bookmarkStart w:name="z153" w:id="131"/>
    <w:p>
      <w:pPr>
        <w:spacing w:after="0"/>
        <w:ind w:left="0"/>
        <w:jc w:val="both"/>
      </w:pPr>
      <w:r>
        <w:rPr>
          <w:rFonts w:ascii="Times New Roman"/>
          <w:b w:val="false"/>
          <w:i w:val="false"/>
          <w:color w:val="000000"/>
          <w:sz w:val="28"/>
        </w:rPr>
        <w:t>
      6. Тағылымдаманың аяқталған күні______________________________________</w:t>
      </w:r>
    </w:p>
    <w:bookmarkEnd w:id="131"/>
    <w:bookmarkStart w:name="z154" w:id="132"/>
    <w:p>
      <w:pPr>
        <w:spacing w:after="0"/>
        <w:ind w:left="0"/>
        <w:jc w:val="both"/>
      </w:pPr>
      <w:r>
        <w:rPr>
          <w:rFonts w:ascii="Times New Roman"/>
          <w:b w:val="false"/>
          <w:i w:val="false"/>
          <w:color w:val="000000"/>
          <w:sz w:val="28"/>
        </w:rPr>
        <w:t>
      Жеке тұлға _________________________________________________________</w:t>
      </w:r>
    </w:p>
    <w:bookmarkEnd w:id="132"/>
    <w:bookmarkStart w:name="z155" w:id="133"/>
    <w:p>
      <w:pPr>
        <w:spacing w:after="0"/>
        <w:ind w:left="0"/>
        <w:jc w:val="both"/>
      </w:pPr>
      <w:r>
        <w:rPr>
          <w:rFonts w:ascii="Times New Roman"/>
          <w:b w:val="false"/>
          <w:i w:val="false"/>
          <w:color w:val="000000"/>
          <w:sz w:val="28"/>
        </w:rPr>
        <w:t>
      (қолы) (тегі, аты, әкесінің аты (ол болған жағдайда)</w:t>
      </w:r>
    </w:p>
    <w:bookmarkEnd w:id="133"/>
    <w:bookmarkStart w:name="z156" w:id="134"/>
    <w:p>
      <w:pPr>
        <w:spacing w:after="0"/>
        <w:ind w:left="0"/>
        <w:jc w:val="both"/>
      </w:pPr>
      <w:r>
        <w:rPr>
          <w:rFonts w:ascii="Times New Roman"/>
          <w:b w:val="false"/>
          <w:i w:val="false"/>
          <w:color w:val="000000"/>
          <w:sz w:val="28"/>
        </w:rPr>
        <w:t>
      күні:____</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номері</w:t>
            </w:r>
          </w:p>
        </w:tc>
      </w:tr>
    </w:tbl>
    <w:bookmarkStart w:name="z159" w:id="135"/>
    <w:p>
      <w:pPr>
        <w:spacing w:after="0"/>
        <w:ind w:left="0"/>
        <w:jc w:val="left"/>
      </w:pPr>
      <w:r>
        <w:rPr>
          <w:rFonts w:ascii="Times New Roman"/>
          <w:b/>
          <w:i w:val="false"/>
          <w:color w:val="000000"/>
        </w:rPr>
        <w:t xml:space="preserve"> Адвокаттық қызметпен айналысу құқығына үміткерді аттестаттау/ аттестаттамау туралы шешім</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w:t>
            </w:r>
          </w:p>
        </w:tc>
      </w:tr>
    </w:tbl>
    <w:bookmarkStart w:name="z160" w:id="136"/>
    <w:p>
      <w:pPr>
        <w:spacing w:after="0"/>
        <w:ind w:left="0"/>
        <w:jc w:val="both"/>
      </w:pPr>
      <w:r>
        <w:rPr>
          <w:rFonts w:ascii="Times New Roman"/>
          <w:b w:val="false"/>
          <w:i w:val="false"/>
          <w:color w:val="000000"/>
          <w:sz w:val="28"/>
        </w:rPr>
        <w:t>
      ______________________________________</w:t>
      </w:r>
    </w:p>
    <w:bookmarkEnd w:id="136"/>
    <w:p>
      <w:pPr>
        <w:spacing w:after="0"/>
        <w:ind w:left="0"/>
        <w:jc w:val="both"/>
      </w:pPr>
      <w:r>
        <w:rPr>
          <w:rFonts w:ascii="Times New Roman"/>
          <w:b w:val="false"/>
          <w:i w:val="false"/>
          <w:color w:val="000000"/>
          <w:sz w:val="28"/>
        </w:rPr>
        <w:t>
      (тегі, аты, әкесінің аты (ол болған жағдайда) аттестатталды/аттестатталмады деп танылсын.</w:t>
      </w:r>
    </w:p>
    <w:p>
      <w:pPr>
        <w:spacing w:after="0"/>
        <w:ind w:left="0"/>
        <w:jc w:val="both"/>
      </w:pPr>
      <w:r>
        <w:rPr>
          <w:rFonts w:ascii="Times New Roman"/>
          <w:b w:val="false"/>
          <w:i w:val="false"/>
          <w:color w:val="000000"/>
          <w:sz w:val="28"/>
        </w:rPr>
        <w:t>
      Басшы 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2020 жылғы 28 мамырдағы</w:t>
            </w:r>
            <w:r>
              <w:br/>
            </w:r>
            <w:r>
              <w:rPr>
                <w:rFonts w:ascii="Times New Roman"/>
                <w:b w:val="false"/>
                <w:i w:val="false"/>
                <w:color w:val="000000"/>
                <w:sz w:val="20"/>
              </w:rPr>
              <w:t>№ 61 бұйрыққа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"Адвокаттық қызметпен айналысуға лицензия беру" мемлекеттік көрселетін қызметтің қағидалары</w:t>
      </w:r>
    </w:p>
    <w:bookmarkStart w:name="z160" w:id="137"/>
    <w:p>
      <w:pPr>
        <w:spacing w:after="0"/>
        <w:ind w:left="0"/>
        <w:jc w:val="left"/>
      </w:pPr>
      <w:r>
        <w:rPr>
          <w:rFonts w:ascii="Times New Roman"/>
          <w:b/>
          <w:i w:val="false"/>
          <w:color w:val="000000"/>
        </w:rPr>
        <w:t xml:space="preserve"> 1-тарау. Жалпы ережелер</w:t>
      </w:r>
    </w:p>
    <w:bookmarkEnd w:id="137"/>
    <w:bookmarkStart w:name="z161" w:id="138"/>
    <w:p>
      <w:pPr>
        <w:spacing w:after="0"/>
        <w:ind w:left="0"/>
        <w:jc w:val="both"/>
      </w:pPr>
      <w:r>
        <w:rPr>
          <w:rFonts w:ascii="Times New Roman"/>
          <w:b w:val="false"/>
          <w:i w:val="false"/>
          <w:color w:val="000000"/>
          <w:sz w:val="28"/>
        </w:rPr>
        <w:t xml:space="preserve">
      1. "Адвокаттық қызметпен айналысуға лицензия беру" мемлекеттік көрсетілетін қызметтің осы қағидаларын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Қазақстан Республикасы Әділет министрлігімен әзірленді және "Адвокаттық қызметпен айналысуға лицензия беру" мемлекеттік көрсетілетін қызметтің тәртібін анықтайды.</w:t>
      </w:r>
    </w:p>
    <w:bookmarkEnd w:id="138"/>
    <w:bookmarkStart w:name="z162" w:id="139"/>
    <w:p>
      <w:pPr>
        <w:spacing w:after="0"/>
        <w:ind w:left="0"/>
        <w:jc w:val="left"/>
      </w:pPr>
      <w:r>
        <w:rPr>
          <w:rFonts w:ascii="Times New Roman"/>
          <w:b/>
          <w:i w:val="false"/>
          <w:color w:val="000000"/>
        </w:rPr>
        <w:t xml:space="preserve"> 2-тарау. Мемлекеттік қызметті көрсету тәртібі</w:t>
      </w:r>
    </w:p>
    <w:bookmarkEnd w:id="139"/>
    <w:bookmarkStart w:name="z163" w:id="140"/>
    <w:p>
      <w:pPr>
        <w:spacing w:after="0"/>
        <w:ind w:left="0"/>
        <w:jc w:val="both"/>
      </w:pPr>
      <w:r>
        <w:rPr>
          <w:rFonts w:ascii="Times New Roman"/>
          <w:b w:val="false"/>
          <w:i w:val="false"/>
          <w:color w:val="000000"/>
          <w:sz w:val="28"/>
        </w:rPr>
        <w:t>
      2. Адвокаттық қызметпен айналысуға үміткер тұлға (бұдан әрі - көрсетілетін қызметті алушы) лицензияны алуға немесе қайта ресімдеуге www.adilet.gov.kz www.elicense.kz "электрондық үкiмет" веб-порталы арқылы электрондық цифрлық қолтаңбасы (бұдан әрі - ЭЦҚ) қойылған электрондық құжат нысанында осы Қағидалардың 1-қосымшасына сәйкес "Адвокаттық қызметпен айналысуға лицензия беру" мемлекеттік қызмет көрсетуге қойылатын негізгі талаптардың тізбесінің (бұдан әрі - Тізбе) 8-тармағында көрсетілген құжаттарды жолдайды.</w:t>
      </w:r>
    </w:p>
    <w:bookmarkEnd w:id="140"/>
    <w:bookmarkStart w:name="z164" w:id="141"/>
    <w:p>
      <w:pPr>
        <w:spacing w:after="0"/>
        <w:ind w:left="0"/>
        <w:jc w:val="both"/>
      </w:pPr>
      <w:r>
        <w:rPr>
          <w:rFonts w:ascii="Times New Roman"/>
          <w:b w:val="false"/>
          <w:i w:val="false"/>
          <w:color w:val="000000"/>
          <w:sz w:val="28"/>
        </w:rPr>
        <w:t>
      Көрсетілетін қызметті алушының таңдауы бойынша мемлекеттік көрсетілетін қызмет "Адвокаттық қызметпен айналысуға үміткер адамдарды аттестаттаудан өткізу" мемлекеттік көрсетілетін қызмет жиынтығында "бір өтініш" қағидаты бойынша көрсетіледі.</w:t>
      </w:r>
    </w:p>
    <w:bookmarkEnd w:id="141"/>
    <w:bookmarkStart w:name="z165" w:id="142"/>
    <w:p>
      <w:pPr>
        <w:spacing w:after="0"/>
        <w:ind w:left="0"/>
        <w:jc w:val="both"/>
      </w:pPr>
      <w:r>
        <w:rPr>
          <w:rFonts w:ascii="Times New Roman"/>
          <w:b w:val="false"/>
          <w:i w:val="false"/>
          <w:color w:val="000000"/>
          <w:sz w:val="28"/>
        </w:rPr>
        <w:t>
      Лицензияны қайта ресімдеу көрсетілетін қызметті алушының тегі, аты, әкесінің аты (ол болған жағдайда) өзгерген жағдайда жүзеге асырылады.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43"/>
    <w:p>
      <w:pPr>
        <w:spacing w:after="0"/>
        <w:ind w:left="0"/>
        <w:jc w:val="both"/>
      </w:pPr>
      <w:r>
        <w:rPr>
          <w:rFonts w:ascii="Times New Roman"/>
          <w:b w:val="false"/>
          <w:i w:val="false"/>
          <w:color w:val="000000"/>
          <w:sz w:val="28"/>
        </w:rPr>
        <w:t>
      3. "Адвокаттық қызметпен айналысуға лицензия беру" мемлекеттік көрсетілетін қызметті (бұдан әрі - мемлекеттік көрсетілетін қызмет) Қазақстан Республикасы Әділет министрлігінің Тіркеу қызметі және заңгерлік қызметтер көрсетуді ұйымдастыру комитеті (бұдан әрі - көрсетілетін қызметті беруші) көрсетеді.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44"/>
    <w:p>
      <w:pPr>
        <w:spacing w:after="0"/>
        <w:ind w:left="0"/>
        <w:jc w:val="both"/>
      </w:pPr>
      <w:r>
        <w:rPr>
          <w:rFonts w:ascii="Times New Roman"/>
          <w:b w:val="false"/>
          <w:i w:val="false"/>
          <w:color w:val="000000"/>
          <w:sz w:val="28"/>
        </w:rPr>
        <w:t>
      4. Тізбеде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сондай-ақ мемлекеттік қызметті көрсету ерекшеліктерін ескере отырып өзге де мәліметтерді қамтитын мемлекеттік көрсетілетін қызметке қойылатын негізгі талаптардың тізбесі келтірілген.</w:t>
      </w:r>
    </w:p>
    <w:bookmarkEnd w:id="144"/>
    <w:bookmarkStart w:name="z168" w:id="145"/>
    <w:p>
      <w:pPr>
        <w:spacing w:after="0"/>
        <w:ind w:left="0"/>
        <w:jc w:val="both"/>
      </w:pPr>
      <w:r>
        <w:rPr>
          <w:rFonts w:ascii="Times New Roman"/>
          <w:b w:val="false"/>
          <w:i w:val="false"/>
          <w:color w:val="000000"/>
          <w:sz w:val="28"/>
        </w:rPr>
        <w:t>
      Көрсетілетін қызметті алушының жеке басын куәландыратын құжаты, лицензиясы, соттылығының бар не жоқ екендігі және наркологта және психиатрда диспансерлік есепте тұрғандығы/тұрмағандығы туралы мәліметтерді көрсетілетін қызметті беруші тиісті ақпараттық жүйелерден "электрондық үкімет" шлюзі арқылы алады.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46"/>
    <w:p>
      <w:pPr>
        <w:spacing w:after="0"/>
        <w:ind w:left="0"/>
        <w:jc w:val="both"/>
      </w:pPr>
      <w:r>
        <w:rPr>
          <w:rFonts w:ascii="Times New Roman"/>
          <w:b w:val="false"/>
          <w:i w:val="false"/>
          <w:color w:val="000000"/>
          <w:sz w:val="28"/>
        </w:rPr>
        <w:t>
      5. Көрсетілетін қызметті берушінің кеңсесі лицензияны алуға құжаттар келіп түскен күні оларды тіркейді және жауапты орындаушыға орындауға береді.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1" w:id="147"/>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көрсетілетін қызметті алу үшін құжаттарды қабылдаған сәттен бастап 2 (екі) жұмыс күні ішінде ұсынылған құжаттардың толықтығын тексереді.</w:t>
      </w:r>
    </w:p>
    <w:bookmarkEnd w:id="147"/>
    <w:bookmarkStart w:name="z172" w:id="148"/>
    <w:p>
      <w:pPr>
        <w:spacing w:after="0"/>
        <w:ind w:left="0"/>
        <w:jc w:val="both"/>
      </w:pPr>
      <w:r>
        <w:rPr>
          <w:rFonts w:ascii="Times New Roman"/>
          <w:b w:val="false"/>
          <w:i w:val="false"/>
          <w:color w:val="000000"/>
          <w:sz w:val="28"/>
        </w:rPr>
        <w:t>
      Мемлекеттік қызметті алу үшін ұсынылған құжаттар толық болмаған жағдайда, көрсетілетін қызметті беруші көрсетілген мерзімде негіздеме мен себептерін көрсете отырып, өтінішті қабылдаудан дәлелді бас тарту береді және көрсетілетін қызметті алушының "жеке кабинетіне" жібереді.</w:t>
      </w:r>
    </w:p>
    <w:bookmarkEnd w:id="148"/>
    <w:bookmarkStart w:name="z173" w:id="149"/>
    <w:p>
      <w:pPr>
        <w:spacing w:after="0"/>
        <w:ind w:left="0"/>
        <w:jc w:val="both"/>
      </w:pPr>
      <w:r>
        <w:rPr>
          <w:rFonts w:ascii="Times New Roman"/>
          <w:b w:val="false"/>
          <w:i w:val="false"/>
          <w:color w:val="000000"/>
          <w:sz w:val="28"/>
        </w:rPr>
        <w:t xml:space="preserve">
      7. Лицензияны алуға ұсынылған құжаттар толық болған жағдайда, көрсетілетін қызметті беруші 11 (он бір) күнтізбелік күні ішінде көрсетілетін қызметті алушының Қазақстан Республикасы Әділет министрінің міндетін атқарушының 2015 жылғы 20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(Нормативтік құқықтық актілерді мемлекеттік тіркеу тізілімінде № 10270 болып тіркелген) сәйкестігін тексереді.</w:t>
      </w:r>
    </w:p>
    <w:bookmarkEnd w:id="149"/>
    <w:p>
      <w:pPr>
        <w:spacing w:after="0"/>
        <w:ind w:left="0"/>
        <w:jc w:val="both"/>
      </w:pPr>
      <w:r>
        <w:rPr>
          <w:rFonts w:ascii="Times New Roman"/>
          <w:b w:val="false"/>
          <w:i w:val="false"/>
          <w:color w:val="000000"/>
          <w:sz w:val="28"/>
        </w:rPr>
        <w:t>
      Көрсетілетін қызметті алушының ұсынған құжаттары біліктілік талаптарына сәйкес келген кезде мемлекеттік қызмет 1 (бір) жұмыс күні ішінде көрсетіледі.</w:t>
      </w:r>
    </w:p>
    <w:p>
      <w:pPr>
        <w:spacing w:after="0"/>
        <w:ind w:left="0"/>
        <w:jc w:val="both"/>
      </w:pPr>
      <w:r>
        <w:rPr>
          <w:rFonts w:ascii="Times New Roman"/>
          <w:b w:val="false"/>
          <w:i w:val="false"/>
          <w:color w:val="000000"/>
          <w:sz w:val="28"/>
        </w:rPr>
        <w:t>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xml:space="preserve">
      Мемлекеттік көрсетілетін қызметтің нәтижесі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адвокаттық қызметпен айналысу құқығына лицензия немесе көрсетілетін қызметті алушының "жеке кабинетіне" жіберілген көрсетілетін қызметті берушінің уәкілетті адамының электрондық цифрлық қолтаңбасымен куәландырылған электрондық құжат нысанындағы лицензияны беруден бас тарту туралы дәлелді жауап немесе қайта рәсімдеу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24.09.2021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50"/>
    <w:p>
      <w:pPr>
        <w:spacing w:after="0"/>
        <w:ind w:left="0"/>
        <w:jc w:val="both"/>
      </w:pPr>
      <w:r>
        <w:rPr>
          <w:rFonts w:ascii="Times New Roman"/>
          <w:b w:val="false"/>
          <w:i w:val="false"/>
          <w:color w:val="000000"/>
          <w:sz w:val="28"/>
        </w:rPr>
        <w:t>
      8. Лицензияны қайта ресімдеуге арналған жеке тұлғаның өтініші "электрондық үкімет" веб-порталы арқылы ЭЦҚ қойылған электрондық құжат нысанында "Адвокаттық қызметпен айналысуға лицензия беру" мемлекеттік қызметін көрсетуге қойылатын негізгі талаптардың тізбесіне 3 қосымшаға сәйкес көрсетілетін қызметті алушының жеке басын куәландыратын құжат ауыстырылған сәттен бастап күнтізбелік 30 (отыз) күн ішінде беріледі.</w:t>
      </w:r>
    </w:p>
    <w:bookmarkEnd w:id="150"/>
    <w:p>
      <w:pPr>
        <w:spacing w:after="0"/>
        <w:ind w:left="0"/>
        <w:jc w:val="both"/>
      </w:pPr>
      <w:r>
        <w:rPr>
          <w:rFonts w:ascii="Times New Roman"/>
          <w:b w:val="false"/>
          <w:i w:val="false"/>
          <w:color w:val="000000"/>
          <w:sz w:val="28"/>
        </w:rPr>
        <w:t>
      Көрсетілетін қызметті беруші тегін, атын, әкесінің атын (бар болса) ауыстыру туралы мәліметтерді "электрондық үкімет" шлюзі арқылы "Жеке тұлғалар" мемлекеттік деректер базасынан алады.</w:t>
      </w:r>
    </w:p>
    <w:p>
      <w:pPr>
        <w:spacing w:after="0"/>
        <w:ind w:left="0"/>
        <w:jc w:val="both"/>
      </w:pPr>
      <w:r>
        <w:rPr>
          <w:rFonts w:ascii="Times New Roman"/>
          <w:b w:val="false"/>
          <w:i w:val="false"/>
          <w:color w:val="000000"/>
          <w:sz w:val="28"/>
        </w:rPr>
        <w:t>
      Тегін, атын, әкесінің атын (бар болса) ауыстыру туралы мәліметтер болмаған жағдайда электрондық өтінішті қалыптастыру процесі аяқталады.</w:t>
      </w:r>
    </w:p>
    <w:p>
      <w:pPr>
        <w:spacing w:after="0"/>
        <w:ind w:left="0"/>
        <w:jc w:val="both"/>
      </w:pPr>
      <w:r>
        <w:rPr>
          <w:rFonts w:ascii="Times New Roman"/>
          <w:b w:val="false"/>
          <w:i w:val="false"/>
          <w:color w:val="000000"/>
          <w:sz w:val="28"/>
        </w:rPr>
        <w:t>
      "Электрондық үкімет" веб-порталы арқылы көрсетілетін қызметті алушының өтініші бойынша мемлекеттік қызмет көрсету нәтижесін "электрондық үкімет" веб-порталының көліктік қолтаңбасы арқылы көрсетілетін қызметті берушінің қатысуынсыз жұмыс күнінде 20 (жиырма) минут ішінде толық автоматты түрде өңдейді және қалыптастырады.</w:t>
      </w:r>
    </w:p>
    <w:p>
      <w:pPr>
        <w:spacing w:after="0"/>
        <w:ind w:left="0"/>
        <w:jc w:val="both"/>
      </w:pPr>
      <w:r>
        <w:rPr>
          <w:rFonts w:ascii="Times New Roman"/>
          <w:b w:val="false"/>
          <w:i w:val="false"/>
          <w:color w:val="000000"/>
          <w:sz w:val="28"/>
        </w:rPr>
        <w:t xml:space="preserve">
      Мемлекеттік қызметті көрсету нәтижесі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үкімет" веб-порталының көліктік қолтаңбасымен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8" w:id="151"/>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тұлғалардың шешімдеріне, әрекеттіне (әрекетсіздігіне) шағымдану тәртібі</w:t>
      </w:r>
    </w:p>
    <w:bookmarkEnd w:id="151"/>
    <w:bookmarkStart w:name="z179" w:id="152"/>
    <w:p>
      <w:pPr>
        <w:spacing w:after="0"/>
        <w:ind w:left="0"/>
        <w:jc w:val="both"/>
      </w:pPr>
      <w:r>
        <w:rPr>
          <w:rFonts w:ascii="Times New Roman"/>
          <w:b w:val="false"/>
          <w:i w:val="false"/>
          <w:color w:val="000000"/>
          <w:sz w:val="28"/>
        </w:rPr>
        <w:t>
      9. Шағым көрсетілетін қызметті берушінің басшысының атына www.adilet.gov.kz.</w:t>
      </w:r>
    </w:p>
    <w:bookmarkEnd w:id="152"/>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Министрлiктiң атына келiп түскен көрсетiлетiн қызметтi алушының шағымы Қазақстан Республикасының Әкімшілік рәсімдік-процестік кодексіне сәйкес қарауға жатады.</w:t>
      </w:r>
    </w:p>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"электрондық үкіметтің" веб-порталы не көрсетiлетiн қызметтi берушiнiң кеңсесiнде қолма-қол берiледi.</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 сапасын бағалау мен бақылау жөнiндегi уәкiлеттi органға не Қазақстан Республикасының заңнамасында белгіленген тәртіппен сотқа шағымдана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24.09.2021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25.02.2026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 және қайта ресiмдеу" мемлекеттік қызмет көрсетуге қойылатын негізгі талаптардың тізбесі (бұдан әрі – Тізбе)</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Адвокаттық қызметпен айналысуға лицензия беру;</w:t>
            </w:r>
          </w:p>
          <w:p>
            <w:pPr>
              <w:spacing w:after="20"/>
              <w:ind w:left="20"/>
              <w:jc w:val="both"/>
            </w:pPr>
            <w:r>
              <w:rPr>
                <w:rFonts w:ascii="Times New Roman"/>
                <w:b w:val="false"/>
                <w:i w:val="false"/>
                <w:color w:val="000000"/>
                <w:sz w:val="20"/>
              </w:rPr>
              <w:t>
2. Адвокаттық қызметпен айналысуға лицензия қайта ресiмдеу.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министрлiгiнің Тіркеу қызметі және заңгерлік қызметтер көрсетуді ұйымдастыру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үкiмет"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кезiнде - 15 (он бес) жұмыс күнi; 2) лицензияны қайта ресiмдеу кезiнде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 немесе мемлекеттік көрсетілетін қызметтен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 қайта ресiмдеу үшiн жекелеген қызмет түрлерімен айналасу құқығы үшін лицензиялық алым Қазақстан Республикасының Салық Кодексiнiң 616-бабына сәйкес мыналарды құрайды:</w:t>
            </w:r>
          </w:p>
          <w:p>
            <w:pPr>
              <w:spacing w:after="20"/>
              <w:ind w:left="20"/>
              <w:jc w:val="both"/>
            </w:pPr>
            <w:r>
              <w:rPr>
                <w:rFonts w:ascii="Times New Roman"/>
                <w:b w:val="false"/>
                <w:i w:val="false"/>
                <w:color w:val="000000"/>
                <w:sz w:val="20"/>
              </w:rPr>
              <w:t>
1) лицензия беру кезiнде 6 айлық есептiк көрсеткiштi;</w:t>
            </w:r>
          </w:p>
          <w:p>
            <w:pPr>
              <w:spacing w:after="20"/>
              <w:ind w:left="20"/>
              <w:jc w:val="both"/>
            </w:pPr>
            <w:r>
              <w:rPr>
                <w:rFonts w:ascii="Times New Roman"/>
                <w:b w:val="false"/>
                <w:i w:val="false"/>
                <w:color w:val="000000"/>
                <w:sz w:val="20"/>
              </w:rPr>
              <w:t>
2) лицензияны қайта ресiмдеу үшiн лицензияны беру кезiндегi мөлшерлеменiң 10 %-ын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көрсетiлетiн қызметтi берушi – демалыс және мереке күндерiн қоспағанда, дүйсенбі-жұма аралығында, сағат 12.00-ден 13.30-ға дейінгі түскі үзіліспен сағат 8.00-ден 17.30-ға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алу үшін:</w:t>
            </w:r>
          </w:p>
          <w:p>
            <w:pPr>
              <w:spacing w:after="20"/>
              <w:ind w:left="20"/>
              <w:jc w:val="both"/>
            </w:pPr>
            <w:r>
              <w:rPr>
                <w:rFonts w:ascii="Times New Roman"/>
                <w:b w:val="false"/>
                <w:i w:val="false"/>
                <w:color w:val="000000"/>
                <w:sz w:val="20"/>
              </w:rPr>
              <w:t xml:space="preserve">
1)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жеке тұлғаның лицензия алуға өтiнiшi;</w:t>
            </w:r>
          </w:p>
          <w:p>
            <w:pPr>
              <w:spacing w:after="20"/>
              <w:ind w:left="20"/>
              <w:jc w:val="both"/>
            </w:pPr>
            <w:r>
              <w:rPr>
                <w:rFonts w:ascii="Times New Roman"/>
                <w:b w:val="false"/>
                <w:i w:val="false"/>
                <w:color w:val="000000"/>
                <w:sz w:val="20"/>
              </w:rPr>
              <w:t xml:space="preserve">
2) осы Тізбенің </w:t>
            </w:r>
            <w:r>
              <w:rPr>
                <w:rFonts w:ascii="Times New Roman"/>
                <w:b w:val="false"/>
                <w:i w:val="false"/>
                <w:color w:val="000000"/>
                <w:sz w:val="20"/>
              </w:rPr>
              <w:t>2-қосымшасындағы</w:t>
            </w:r>
            <w:r>
              <w:rPr>
                <w:rFonts w:ascii="Times New Roman"/>
                <w:b w:val="false"/>
                <w:i w:val="false"/>
                <w:color w:val="000000"/>
                <w:sz w:val="20"/>
              </w:rPr>
              <w:t xml:space="preserve"> нысанға сәйкес адвокаттық қызметті жүзеге асыру мәліметтерінің нысаны;</w:t>
            </w:r>
          </w:p>
          <w:p>
            <w:pPr>
              <w:spacing w:after="20"/>
              <w:ind w:left="20"/>
              <w:jc w:val="both"/>
            </w:pPr>
            <w:r>
              <w:rPr>
                <w:rFonts w:ascii="Times New Roman"/>
                <w:b w:val="false"/>
                <w:i w:val="false"/>
                <w:color w:val="000000"/>
                <w:sz w:val="20"/>
              </w:rPr>
              <w:t>
3)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p>
            <w:pPr>
              <w:spacing w:after="20"/>
              <w:ind w:left="20"/>
              <w:jc w:val="both"/>
            </w:pPr>
            <w:r>
              <w:rPr>
                <w:rFonts w:ascii="Times New Roman"/>
                <w:b w:val="false"/>
                <w:i w:val="false"/>
                <w:color w:val="000000"/>
                <w:sz w:val="20"/>
              </w:rPr>
              <w:t>
Адвокаттық қызметпен айналысуға лицензияны қайта ресімдеу үшін:</w:t>
            </w:r>
          </w:p>
          <w:p>
            <w:pPr>
              <w:spacing w:after="20"/>
              <w:ind w:left="20"/>
              <w:jc w:val="both"/>
            </w:pPr>
            <w:r>
              <w:rPr>
                <w:rFonts w:ascii="Times New Roman"/>
                <w:b w:val="false"/>
                <w:i w:val="false"/>
                <w:color w:val="000000"/>
                <w:sz w:val="20"/>
              </w:rPr>
              <w:t xml:space="preserve">
1) "Адвокаттық қызметпен айналысуға лицензия беру" мемлекеттік қызметін көрсетуге қойылатын негізгі талаптардың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өтініш;</w:t>
            </w:r>
          </w:p>
          <w:p>
            <w:pPr>
              <w:spacing w:after="20"/>
              <w:ind w:left="20"/>
              <w:jc w:val="both"/>
            </w:pPr>
            <w:r>
              <w:rPr>
                <w:rFonts w:ascii="Times New Roman"/>
                <w:b w:val="false"/>
                <w:i w:val="false"/>
                <w:color w:val="000000"/>
                <w:sz w:val="20"/>
              </w:rPr>
              <w:t>
2) жекелеген қызмет түрлерiмен айналысу құқығы үшiн лицензиялық алымның төленгенiн растайтын және лицензияны және (немесе) лицензияға қосымшаны қайта ресімдеу үшін негіз болған өзгерістер туралы мәліметтер мемлекеттік ақпараттық жүйелерінен алынады.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көрсететін мекенжайлары көрсетілетін қызметті берушінің интернет-ресурсында:-www.adilet.gov.kz, порталда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мемлекеттік көрсетілетін қызметтер мәселелері жөніндегі 1414, 8 800 080 7777 бірыңғай контакт-орталығынан алу мүмкіндігі бар</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"Адвокаттық қызметпен айналысуға үміткер тұлғаларға аттестаттаудан өткізу" мемлекеттік көрсетілетін қызмет жиынтығында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1-қосымша</w:t>
            </w:r>
            <w:r>
              <w:br/>
            </w:r>
            <w:r>
              <w:rPr>
                <w:rFonts w:ascii="Times New Roman"/>
                <w:b w:val="false"/>
                <w:i w:val="false"/>
                <w:color w:val="000000"/>
                <w:sz w:val="20"/>
              </w:rPr>
              <w:t>Нысан</w:t>
            </w:r>
          </w:p>
        </w:tc>
      </w:tr>
    </w:tbl>
    <w:bookmarkStart w:name="z283" w:id="153"/>
    <w:p>
      <w:pPr>
        <w:spacing w:after="0"/>
        <w:ind w:left="0"/>
        <w:jc w:val="left"/>
      </w:pPr>
      <w:r>
        <w:rPr>
          <w:rFonts w:ascii="Times New Roman"/>
          <w:b/>
          <w:i w:val="false"/>
          <w:color w:val="000000"/>
        </w:rPr>
        <w:t xml:space="preserve"> Жеке тұлғаның лицензия алуға өтiнiшi</w:t>
      </w:r>
    </w:p>
    <w:bookmarkEnd w:id="153"/>
    <w:bookmarkStart w:name="z284" w:id="154"/>
    <w:p>
      <w:pPr>
        <w:spacing w:after="0"/>
        <w:ind w:left="0"/>
        <w:jc w:val="both"/>
      </w:pPr>
      <w:r>
        <w:rPr>
          <w:rFonts w:ascii="Times New Roman"/>
          <w:b w:val="false"/>
          <w:i w:val="false"/>
          <w:color w:val="000000"/>
          <w:sz w:val="28"/>
        </w:rPr>
        <w:t>
      __________________________________________________________________</w:t>
      </w:r>
    </w:p>
    <w:bookmarkEnd w:id="154"/>
    <w:bookmarkStart w:name="z285" w:id="155"/>
    <w:p>
      <w:pPr>
        <w:spacing w:after="0"/>
        <w:ind w:left="0"/>
        <w:jc w:val="both"/>
      </w:pPr>
      <w:r>
        <w:rPr>
          <w:rFonts w:ascii="Times New Roman"/>
          <w:b w:val="false"/>
          <w:i w:val="false"/>
          <w:color w:val="000000"/>
          <w:sz w:val="28"/>
        </w:rPr>
        <w:t>
      (лицензиардың толық атауы)</w:t>
      </w:r>
    </w:p>
    <w:bookmarkEnd w:id="155"/>
    <w:bookmarkStart w:name="z286" w:id="156"/>
    <w:p>
      <w:pPr>
        <w:spacing w:after="0"/>
        <w:ind w:left="0"/>
        <w:jc w:val="both"/>
      </w:pPr>
      <w:r>
        <w:rPr>
          <w:rFonts w:ascii="Times New Roman"/>
          <w:b w:val="false"/>
          <w:i w:val="false"/>
          <w:color w:val="000000"/>
          <w:sz w:val="28"/>
        </w:rPr>
        <w:t>
      __________________________________________________________________</w:t>
      </w:r>
    </w:p>
    <w:bookmarkEnd w:id="156"/>
    <w:bookmarkStart w:name="z287" w:id="157"/>
    <w:p>
      <w:pPr>
        <w:spacing w:after="0"/>
        <w:ind w:left="0"/>
        <w:jc w:val="both"/>
      </w:pPr>
      <w:r>
        <w:rPr>
          <w:rFonts w:ascii="Times New Roman"/>
          <w:b w:val="false"/>
          <w:i w:val="false"/>
          <w:color w:val="000000"/>
          <w:sz w:val="28"/>
        </w:rPr>
        <w:t>
      (жеке тұлғаның тегi, аты, әкесiнiң аты (ол болған жағдайда),</w:t>
      </w:r>
    </w:p>
    <w:bookmarkEnd w:id="157"/>
    <w:bookmarkStart w:name="z288" w:id="158"/>
    <w:p>
      <w:pPr>
        <w:spacing w:after="0"/>
        <w:ind w:left="0"/>
        <w:jc w:val="both"/>
      </w:pPr>
      <w:r>
        <w:rPr>
          <w:rFonts w:ascii="Times New Roman"/>
          <w:b w:val="false"/>
          <w:i w:val="false"/>
          <w:color w:val="000000"/>
          <w:sz w:val="28"/>
        </w:rPr>
        <w:t>
      жеке сәйкестендiру нөмiрi) _______________________________________</w:t>
      </w:r>
    </w:p>
    <w:bookmarkEnd w:id="158"/>
    <w:bookmarkStart w:name="z289" w:id="159"/>
    <w:p>
      <w:pPr>
        <w:spacing w:after="0"/>
        <w:ind w:left="0"/>
        <w:jc w:val="both"/>
      </w:pPr>
      <w:r>
        <w:rPr>
          <w:rFonts w:ascii="Times New Roman"/>
          <w:b w:val="false"/>
          <w:i w:val="false"/>
          <w:color w:val="000000"/>
          <w:sz w:val="28"/>
        </w:rPr>
        <w:t>
      жүзеге асыру үшін  (қызметтiң түрi толық атауы көрсетiлсiн) лицензия беруiңiздi сұраймын.</w:t>
      </w:r>
    </w:p>
    <w:bookmarkEnd w:id="159"/>
    <w:bookmarkStart w:name="z290" w:id="160"/>
    <w:p>
      <w:pPr>
        <w:spacing w:after="0"/>
        <w:ind w:left="0"/>
        <w:jc w:val="both"/>
      </w:pPr>
      <w:r>
        <w:rPr>
          <w:rFonts w:ascii="Times New Roman"/>
          <w:b w:val="false"/>
          <w:i w:val="false"/>
          <w:color w:val="000000"/>
          <w:sz w:val="28"/>
        </w:rPr>
        <w:t>
      Байланыс деректері _________________________________________________</w:t>
      </w:r>
    </w:p>
    <w:bookmarkEnd w:id="160"/>
    <w:bookmarkStart w:name="z291" w:id="161"/>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61"/>
    <w:bookmarkStart w:name="z292" w:id="162"/>
    <w:p>
      <w:pPr>
        <w:spacing w:after="0"/>
        <w:ind w:left="0"/>
        <w:jc w:val="both"/>
      </w:pPr>
      <w:r>
        <w:rPr>
          <w:rFonts w:ascii="Times New Roman"/>
          <w:b w:val="false"/>
          <w:i w:val="false"/>
          <w:color w:val="000000"/>
          <w:sz w:val="28"/>
        </w:rPr>
        <w:t>
      Жеке тұлға ________________________________________________________</w:t>
      </w:r>
    </w:p>
    <w:bookmarkEnd w:id="162"/>
    <w:bookmarkStart w:name="z293" w:id="163"/>
    <w:p>
      <w:pPr>
        <w:spacing w:after="0"/>
        <w:ind w:left="0"/>
        <w:jc w:val="both"/>
      </w:pPr>
      <w:r>
        <w:rPr>
          <w:rFonts w:ascii="Times New Roman"/>
          <w:b w:val="false"/>
          <w:i w:val="false"/>
          <w:color w:val="000000"/>
          <w:sz w:val="28"/>
        </w:rPr>
        <w:t>
      (қолы) (тегi, аты, әкесiнiң аты (ол болған жағдайда)</w:t>
      </w:r>
    </w:p>
    <w:bookmarkEnd w:id="163"/>
    <w:bookmarkStart w:name="z294" w:id="164"/>
    <w:p>
      <w:pPr>
        <w:spacing w:after="0"/>
        <w:ind w:left="0"/>
        <w:jc w:val="both"/>
      </w:pPr>
      <w:r>
        <w:rPr>
          <w:rFonts w:ascii="Times New Roman"/>
          <w:b w:val="false"/>
          <w:i w:val="false"/>
          <w:color w:val="000000"/>
          <w:sz w:val="28"/>
        </w:rPr>
        <w:t>
      Толтыру күні: 20__ жылғы "__" 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2-қосымша</w:t>
            </w:r>
            <w:r>
              <w:br/>
            </w:r>
            <w:r>
              <w:rPr>
                <w:rFonts w:ascii="Times New Roman"/>
                <w:b w:val="false"/>
                <w:i w:val="false"/>
                <w:color w:val="000000"/>
                <w:sz w:val="20"/>
              </w:rPr>
              <w:t>Нысан</w:t>
            </w:r>
          </w:p>
        </w:tc>
      </w:tr>
    </w:tbl>
    <w:bookmarkStart w:name="z296" w:id="165"/>
    <w:p>
      <w:pPr>
        <w:spacing w:after="0"/>
        <w:ind w:left="0"/>
        <w:jc w:val="left"/>
      </w:pPr>
      <w:r>
        <w:rPr>
          <w:rFonts w:ascii="Times New Roman"/>
          <w:b/>
          <w:i w:val="false"/>
          <w:color w:val="000000"/>
        </w:rPr>
        <w:t xml:space="preserve"> Адвокаттық қызметті жүзеге асыру мәліметтерінің нысаны</w:t>
      </w:r>
    </w:p>
    <w:bookmarkEnd w:id="165"/>
    <w:bookmarkStart w:name="z297" w:id="166"/>
    <w:p>
      <w:pPr>
        <w:spacing w:after="0"/>
        <w:ind w:left="0"/>
        <w:jc w:val="both"/>
      </w:pPr>
      <w:r>
        <w:rPr>
          <w:rFonts w:ascii="Times New Roman"/>
          <w:b w:val="false"/>
          <w:i w:val="false"/>
          <w:color w:val="000000"/>
          <w:sz w:val="28"/>
        </w:rPr>
        <w:t>
       ____________________________________________________________________</w:t>
      </w:r>
    </w:p>
    <w:bookmarkEnd w:id="166"/>
    <w:bookmarkStart w:name="z298" w:id="167"/>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 нөмірі) барлық адамдар толтырады</w:t>
      </w:r>
    </w:p>
    <w:bookmarkEnd w:id="167"/>
    <w:bookmarkStart w:name="z299" w:id="168"/>
    <w:p>
      <w:pPr>
        <w:spacing w:after="0"/>
        <w:ind w:left="0"/>
        <w:jc w:val="both"/>
      </w:pPr>
      <w:r>
        <w:rPr>
          <w:rFonts w:ascii="Times New Roman"/>
          <w:b w:val="false"/>
          <w:i w:val="false"/>
          <w:color w:val="000000"/>
          <w:sz w:val="28"/>
        </w:rPr>
        <w:t>
      І. Диплом туралы мәліметтер ___________</w:t>
      </w:r>
    </w:p>
    <w:bookmarkEnd w:id="168"/>
    <w:bookmarkStart w:name="z300" w:id="169"/>
    <w:p>
      <w:pPr>
        <w:spacing w:after="0"/>
        <w:ind w:left="0"/>
        <w:jc w:val="both"/>
      </w:pPr>
      <w:r>
        <w:rPr>
          <w:rFonts w:ascii="Times New Roman"/>
          <w:b w:val="false"/>
          <w:i w:val="false"/>
          <w:color w:val="000000"/>
          <w:sz w:val="28"/>
        </w:rPr>
        <w:t>
      1. Жоғары оқу орнының атауы ___________</w:t>
      </w:r>
    </w:p>
    <w:bookmarkEnd w:id="169"/>
    <w:bookmarkStart w:name="z301" w:id="170"/>
    <w:p>
      <w:pPr>
        <w:spacing w:after="0"/>
        <w:ind w:left="0"/>
        <w:jc w:val="both"/>
      </w:pPr>
      <w:r>
        <w:rPr>
          <w:rFonts w:ascii="Times New Roman"/>
          <w:b w:val="false"/>
          <w:i w:val="false"/>
          <w:color w:val="000000"/>
          <w:sz w:val="28"/>
        </w:rPr>
        <w:t>
      2. Мамандық атауы ___________</w:t>
      </w:r>
    </w:p>
    <w:bookmarkEnd w:id="170"/>
    <w:bookmarkStart w:name="z302" w:id="171"/>
    <w:p>
      <w:pPr>
        <w:spacing w:after="0"/>
        <w:ind w:left="0"/>
        <w:jc w:val="both"/>
      </w:pPr>
      <w:r>
        <w:rPr>
          <w:rFonts w:ascii="Times New Roman"/>
          <w:b w:val="false"/>
          <w:i w:val="false"/>
          <w:color w:val="000000"/>
          <w:sz w:val="28"/>
        </w:rPr>
        <w:t>
      3. Мамандық шифры ___________</w:t>
      </w:r>
    </w:p>
    <w:bookmarkEnd w:id="171"/>
    <w:bookmarkStart w:name="z303" w:id="172"/>
    <w:p>
      <w:pPr>
        <w:spacing w:after="0"/>
        <w:ind w:left="0"/>
        <w:jc w:val="both"/>
      </w:pPr>
      <w:r>
        <w:rPr>
          <w:rFonts w:ascii="Times New Roman"/>
          <w:b w:val="false"/>
          <w:i w:val="false"/>
          <w:color w:val="000000"/>
          <w:sz w:val="28"/>
        </w:rPr>
        <w:t>
      4. Диплом нөмірі ___________</w:t>
      </w:r>
    </w:p>
    <w:bookmarkEnd w:id="172"/>
    <w:bookmarkStart w:name="z304" w:id="173"/>
    <w:p>
      <w:pPr>
        <w:spacing w:after="0"/>
        <w:ind w:left="0"/>
        <w:jc w:val="both"/>
      </w:pPr>
      <w:r>
        <w:rPr>
          <w:rFonts w:ascii="Times New Roman"/>
          <w:b w:val="false"/>
          <w:i w:val="false"/>
          <w:color w:val="000000"/>
          <w:sz w:val="28"/>
        </w:rPr>
        <w:t>
      5. Дипломның берілген күні ___________</w:t>
      </w:r>
    </w:p>
    <w:bookmarkEnd w:id="173"/>
    <w:bookmarkStart w:name="z305" w:id="174"/>
    <w:p>
      <w:pPr>
        <w:spacing w:after="0"/>
        <w:ind w:left="0"/>
        <w:jc w:val="both"/>
      </w:pPr>
      <w:r>
        <w:rPr>
          <w:rFonts w:ascii="Times New Roman"/>
          <w:b w:val="false"/>
          <w:i w:val="false"/>
          <w:color w:val="000000"/>
          <w:sz w:val="28"/>
        </w:rPr>
        <w:t>
      6. Дипломды тану/нострификациялау туралы куәліктің берілген күні _________</w:t>
      </w:r>
    </w:p>
    <w:bookmarkEnd w:id="174"/>
    <w:bookmarkStart w:name="z306" w:id="175"/>
    <w:p>
      <w:pPr>
        <w:spacing w:after="0"/>
        <w:ind w:left="0"/>
        <w:jc w:val="both"/>
      </w:pPr>
      <w:r>
        <w:rPr>
          <w:rFonts w:ascii="Times New Roman"/>
          <w:b w:val="false"/>
          <w:i w:val="false"/>
          <w:color w:val="000000"/>
          <w:sz w:val="28"/>
        </w:rPr>
        <w:t>
      7. Дипломды тану/нострификациялау туралы куәліктің нөмірі ____________</w:t>
      </w:r>
    </w:p>
    <w:bookmarkEnd w:id="175"/>
    <w:bookmarkStart w:name="z307" w:id="176"/>
    <w:p>
      <w:pPr>
        <w:spacing w:after="0"/>
        <w:ind w:left="0"/>
        <w:jc w:val="both"/>
      </w:pPr>
      <w:r>
        <w:rPr>
          <w:rFonts w:ascii="Times New Roman"/>
          <w:b w:val="false"/>
          <w:i w:val="false"/>
          <w:color w:val="000000"/>
          <w:sz w:val="28"/>
        </w:rPr>
        <w:t>
      (6, 7-тармақтар шетелдің білім беру мекемелері берген дипломдар үшін толтырылады)</w:t>
      </w:r>
    </w:p>
    <w:bookmarkEnd w:id="176"/>
    <w:bookmarkStart w:name="z308" w:id="177"/>
    <w:p>
      <w:pPr>
        <w:spacing w:after="0"/>
        <w:ind w:left="0"/>
        <w:jc w:val="both"/>
      </w:pPr>
      <w:r>
        <w:rPr>
          <w:rFonts w:ascii="Times New Roman"/>
          <w:b w:val="false"/>
          <w:i w:val="false"/>
          <w:color w:val="000000"/>
          <w:sz w:val="28"/>
        </w:rPr>
        <w:t>
      Адвокаттан тағылымдамадан және аттестаттаудан өткен адамдар үшін</w:t>
      </w:r>
    </w:p>
    <w:bookmarkEnd w:id="177"/>
    <w:bookmarkStart w:name="z309" w:id="178"/>
    <w:p>
      <w:pPr>
        <w:spacing w:after="0"/>
        <w:ind w:left="0"/>
        <w:jc w:val="both"/>
      </w:pPr>
      <w:r>
        <w:rPr>
          <w:rFonts w:ascii="Times New Roman"/>
          <w:b w:val="false"/>
          <w:i w:val="false"/>
          <w:color w:val="000000"/>
          <w:sz w:val="28"/>
        </w:rPr>
        <w:t>
      ІІ. Адвокаттан тағылымдамадан өткені туралы қорытынды</w:t>
      </w:r>
    </w:p>
    <w:bookmarkEnd w:id="178"/>
    <w:bookmarkStart w:name="z310" w:id="179"/>
    <w:p>
      <w:pPr>
        <w:spacing w:after="0"/>
        <w:ind w:left="0"/>
        <w:jc w:val="both"/>
      </w:pPr>
      <w:r>
        <w:rPr>
          <w:rFonts w:ascii="Times New Roman"/>
          <w:b w:val="false"/>
          <w:i w:val="false"/>
          <w:color w:val="000000"/>
          <w:sz w:val="28"/>
        </w:rPr>
        <w:t>
      1. адвокаттан тағылымдамадан өткені туралы қорытындының бекітілген күні ______</w:t>
      </w:r>
    </w:p>
    <w:bookmarkEnd w:id="179"/>
    <w:bookmarkStart w:name="z311" w:id="180"/>
    <w:p>
      <w:pPr>
        <w:spacing w:after="0"/>
        <w:ind w:left="0"/>
        <w:jc w:val="both"/>
      </w:pPr>
      <w:r>
        <w:rPr>
          <w:rFonts w:ascii="Times New Roman"/>
          <w:b w:val="false"/>
          <w:i w:val="false"/>
          <w:color w:val="000000"/>
          <w:sz w:val="28"/>
        </w:rPr>
        <w:t>
      2. Облысы ______________</w:t>
      </w:r>
    </w:p>
    <w:bookmarkEnd w:id="180"/>
    <w:bookmarkStart w:name="z312" w:id="181"/>
    <w:p>
      <w:pPr>
        <w:spacing w:after="0"/>
        <w:ind w:left="0"/>
        <w:jc w:val="both"/>
      </w:pPr>
      <w:r>
        <w:rPr>
          <w:rFonts w:ascii="Times New Roman"/>
          <w:b w:val="false"/>
          <w:i w:val="false"/>
          <w:color w:val="000000"/>
          <w:sz w:val="28"/>
        </w:rPr>
        <w:t>
      3. Тағылымдаманың жетекшісі ______________</w:t>
      </w:r>
    </w:p>
    <w:bookmarkEnd w:id="181"/>
    <w:bookmarkStart w:name="z313" w:id="182"/>
    <w:p>
      <w:pPr>
        <w:spacing w:after="0"/>
        <w:ind w:left="0"/>
        <w:jc w:val="both"/>
      </w:pPr>
      <w:r>
        <w:rPr>
          <w:rFonts w:ascii="Times New Roman"/>
          <w:b w:val="false"/>
          <w:i w:val="false"/>
          <w:color w:val="000000"/>
          <w:sz w:val="28"/>
        </w:rPr>
        <w:t>
      4. Тағылымдаманың басталған күні ________________</w:t>
      </w:r>
    </w:p>
    <w:bookmarkEnd w:id="182"/>
    <w:bookmarkStart w:name="z314" w:id="183"/>
    <w:p>
      <w:pPr>
        <w:spacing w:after="0"/>
        <w:ind w:left="0"/>
        <w:jc w:val="both"/>
      </w:pPr>
      <w:r>
        <w:rPr>
          <w:rFonts w:ascii="Times New Roman"/>
          <w:b w:val="false"/>
          <w:i w:val="false"/>
          <w:color w:val="000000"/>
          <w:sz w:val="28"/>
        </w:rPr>
        <w:t>
      5. Тағылымдаманың аяқталған күні ______________</w:t>
      </w:r>
    </w:p>
    <w:bookmarkEnd w:id="183"/>
    <w:bookmarkStart w:name="z315" w:id="184"/>
    <w:p>
      <w:pPr>
        <w:spacing w:after="0"/>
        <w:ind w:left="0"/>
        <w:jc w:val="both"/>
      </w:pPr>
      <w:r>
        <w:rPr>
          <w:rFonts w:ascii="Times New Roman"/>
          <w:b w:val="false"/>
          <w:i w:val="false"/>
          <w:color w:val="000000"/>
          <w:sz w:val="28"/>
        </w:rPr>
        <w:t>
      ІІІ. Аттестаттау туралы шешім</w:t>
      </w:r>
    </w:p>
    <w:bookmarkEnd w:id="184"/>
    <w:bookmarkStart w:name="z316" w:id="185"/>
    <w:p>
      <w:pPr>
        <w:spacing w:after="0"/>
        <w:ind w:left="0"/>
        <w:jc w:val="both"/>
      </w:pPr>
      <w:r>
        <w:rPr>
          <w:rFonts w:ascii="Times New Roman"/>
          <w:b w:val="false"/>
          <w:i w:val="false"/>
          <w:color w:val="000000"/>
          <w:sz w:val="28"/>
        </w:rPr>
        <w:t>
      1. Қала ______________</w:t>
      </w:r>
    </w:p>
    <w:bookmarkEnd w:id="185"/>
    <w:bookmarkStart w:name="z317" w:id="186"/>
    <w:p>
      <w:pPr>
        <w:spacing w:after="0"/>
        <w:ind w:left="0"/>
        <w:jc w:val="both"/>
      </w:pPr>
      <w:r>
        <w:rPr>
          <w:rFonts w:ascii="Times New Roman"/>
          <w:b w:val="false"/>
          <w:i w:val="false"/>
          <w:color w:val="000000"/>
          <w:sz w:val="28"/>
        </w:rPr>
        <w:t>
      2. Өткізілген күні ______________</w:t>
      </w:r>
    </w:p>
    <w:bookmarkEnd w:id="186"/>
    <w:bookmarkStart w:name="z318" w:id="187"/>
    <w:p>
      <w:pPr>
        <w:spacing w:after="0"/>
        <w:ind w:left="0"/>
        <w:jc w:val="both"/>
      </w:pPr>
      <w:r>
        <w:rPr>
          <w:rFonts w:ascii="Times New Roman"/>
          <w:b w:val="false"/>
          <w:i w:val="false"/>
          <w:color w:val="000000"/>
          <w:sz w:val="28"/>
        </w:rPr>
        <w:t>
      3. Қарау мәртебесі ______________</w:t>
      </w:r>
    </w:p>
    <w:bookmarkEnd w:id="187"/>
    <w:bookmarkStart w:name="z319" w:id="188"/>
    <w:p>
      <w:pPr>
        <w:spacing w:after="0"/>
        <w:ind w:left="0"/>
        <w:jc w:val="both"/>
      </w:pPr>
      <w:r>
        <w:rPr>
          <w:rFonts w:ascii="Times New Roman"/>
          <w:b w:val="false"/>
          <w:i w:val="false"/>
          <w:color w:val="000000"/>
          <w:sz w:val="28"/>
        </w:rPr>
        <w:t>
      Қазақстан Республикасы Жоғарғы Соты Кеңесінің жанындағы Біліктілік</w:t>
      </w:r>
    </w:p>
    <w:bookmarkEnd w:id="188"/>
    <w:bookmarkStart w:name="z320" w:id="189"/>
    <w:p>
      <w:pPr>
        <w:spacing w:after="0"/>
        <w:ind w:left="0"/>
        <w:jc w:val="both"/>
      </w:pPr>
      <w:r>
        <w:rPr>
          <w:rFonts w:ascii="Times New Roman"/>
          <w:b w:val="false"/>
          <w:i w:val="false"/>
          <w:color w:val="000000"/>
          <w:sz w:val="28"/>
        </w:rPr>
        <w:t>
      комиссиясында біліктілік емтихандарын тапсырған адамдар үшін</w:t>
      </w:r>
    </w:p>
    <w:bookmarkEnd w:id="189"/>
    <w:bookmarkStart w:name="z321" w:id="190"/>
    <w:p>
      <w:pPr>
        <w:spacing w:after="0"/>
        <w:ind w:left="0"/>
        <w:jc w:val="both"/>
      </w:pPr>
      <w:r>
        <w:rPr>
          <w:rFonts w:ascii="Times New Roman"/>
          <w:b w:val="false"/>
          <w:i w:val="false"/>
          <w:color w:val="000000"/>
          <w:sz w:val="28"/>
        </w:rPr>
        <w:t>
      ІІ. Судья лауазымына біліктілік емтиханын тапсыру</w:t>
      </w:r>
    </w:p>
    <w:bookmarkEnd w:id="190"/>
    <w:bookmarkStart w:name="z322" w:id="191"/>
    <w:p>
      <w:pPr>
        <w:spacing w:after="0"/>
        <w:ind w:left="0"/>
        <w:jc w:val="both"/>
      </w:pPr>
      <w:r>
        <w:rPr>
          <w:rFonts w:ascii="Times New Roman"/>
          <w:b w:val="false"/>
          <w:i w:val="false"/>
          <w:color w:val="000000"/>
          <w:sz w:val="28"/>
        </w:rPr>
        <w:t>
      1. Өткізілген күні ______________</w:t>
      </w:r>
    </w:p>
    <w:bookmarkEnd w:id="191"/>
    <w:bookmarkStart w:name="z323" w:id="192"/>
    <w:p>
      <w:pPr>
        <w:spacing w:after="0"/>
        <w:ind w:left="0"/>
        <w:jc w:val="both"/>
      </w:pPr>
      <w:r>
        <w:rPr>
          <w:rFonts w:ascii="Times New Roman"/>
          <w:b w:val="false"/>
          <w:i w:val="false"/>
          <w:color w:val="000000"/>
          <w:sz w:val="28"/>
        </w:rPr>
        <w:t>
      2. Қарау мәртебесі___________</w:t>
      </w:r>
    </w:p>
    <w:bookmarkEnd w:id="192"/>
    <w:bookmarkStart w:name="z324" w:id="193"/>
    <w:p>
      <w:pPr>
        <w:spacing w:after="0"/>
        <w:ind w:left="0"/>
        <w:jc w:val="both"/>
      </w:pPr>
      <w:r>
        <w:rPr>
          <w:rFonts w:ascii="Times New Roman"/>
          <w:b w:val="false"/>
          <w:i w:val="false"/>
          <w:color w:val="000000"/>
          <w:sz w:val="28"/>
        </w:rPr>
        <w:t>
      ІІІ. Сотта облыстық немесе оған теңестірілген соттың жалпы отырысының оң</w:t>
      </w:r>
    </w:p>
    <w:bookmarkEnd w:id="193"/>
    <w:bookmarkStart w:name="z325" w:id="194"/>
    <w:p>
      <w:pPr>
        <w:spacing w:after="0"/>
        <w:ind w:left="0"/>
        <w:jc w:val="both"/>
      </w:pPr>
      <w:r>
        <w:rPr>
          <w:rFonts w:ascii="Times New Roman"/>
          <w:b w:val="false"/>
          <w:i w:val="false"/>
          <w:color w:val="000000"/>
          <w:sz w:val="28"/>
        </w:rPr>
        <w:t xml:space="preserve">
      пікірімен тағылымдамадан өту </w:t>
      </w:r>
    </w:p>
    <w:bookmarkEnd w:id="194"/>
    <w:bookmarkStart w:name="z326" w:id="195"/>
    <w:p>
      <w:pPr>
        <w:spacing w:after="0"/>
        <w:ind w:left="0"/>
        <w:jc w:val="both"/>
      </w:pPr>
      <w:r>
        <w:rPr>
          <w:rFonts w:ascii="Times New Roman"/>
          <w:b w:val="false"/>
          <w:i w:val="false"/>
          <w:color w:val="000000"/>
          <w:sz w:val="28"/>
        </w:rPr>
        <w:t>
      1. Облыстық немесе оған теңестірілген соттың жалпы отырысының болған күні ____</w:t>
      </w:r>
    </w:p>
    <w:bookmarkEnd w:id="195"/>
    <w:bookmarkStart w:name="z327" w:id="196"/>
    <w:p>
      <w:pPr>
        <w:spacing w:after="0"/>
        <w:ind w:left="0"/>
        <w:jc w:val="both"/>
      </w:pPr>
      <w:r>
        <w:rPr>
          <w:rFonts w:ascii="Times New Roman"/>
          <w:b w:val="false"/>
          <w:i w:val="false"/>
          <w:color w:val="000000"/>
          <w:sz w:val="28"/>
        </w:rPr>
        <w:t>
      2. Облысы ___________</w:t>
      </w:r>
    </w:p>
    <w:bookmarkEnd w:id="196"/>
    <w:bookmarkStart w:name="z328" w:id="197"/>
    <w:p>
      <w:pPr>
        <w:spacing w:after="0"/>
        <w:ind w:left="0"/>
        <w:jc w:val="both"/>
      </w:pPr>
      <w:r>
        <w:rPr>
          <w:rFonts w:ascii="Times New Roman"/>
          <w:b w:val="false"/>
          <w:i w:val="false"/>
          <w:color w:val="000000"/>
          <w:sz w:val="28"/>
        </w:rPr>
        <w:t>
      3. Тағылымдаманың басталған күні ___________</w:t>
      </w:r>
    </w:p>
    <w:bookmarkEnd w:id="197"/>
    <w:bookmarkStart w:name="z329" w:id="198"/>
    <w:p>
      <w:pPr>
        <w:spacing w:after="0"/>
        <w:ind w:left="0"/>
        <w:jc w:val="both"/>
      </w:pPr>
      <w:r>
        <w:rPr>
          <w:rFonts w:ascii="Times New Roman"/>
          <w:b w:val="false"/>
          <w:i w:val="false"/>
          <w:color w:val="000000"/>
          <w:sz w:val="28"/>
        </w:rPr>
        <w:t>
      4. Тағылымдаманың аяқталған күні ___________</w:t>
      </w:r>
    </w:p>
    <w:bookmarkEnd w:id="198"/>
    <w:bookmarkStart w:name="z330" w:id="199"/>
    <w:p>
      <w:pPr>
        <w:spacing w:after="0"/>
        <w:ind w:left="0"/>
        <w:jc w:val="both"/>
      </w:pPr>
      <w:r>
        <w:rPr>
          <w:rFonts w:ascii="Times New Roman"/>
          <w:b w:val="false"/>
          <w:i w:val="false"/>
          <w:color w:val="000000"/>
          <w:sz w:val="28"/>
        </w:rPr>
        <w:t>
      ІV. Адвокаттан тағылымдамадан өткені туралы қорытынды</w:t>
      </w:r>
    </w:p>
    <w:bookmarkEnd w:id="199"/>
    <w:bookmarkStart w:name="z331" w:id="200"/>
    <w:p>
      <w:pPr>
        <w:spacing w:after="0"/>
        <w:ind w:left="0"/>
        <w:jc w:val="both"/>
      </w:pPr>
      <w:r>
        <w:rPr>
          <w:rFonts w:ascii="Times New Roman"/>
          <w:b w:val="false"/>
          <w:i w:val="false"/>
          <w:color w:val="000000"/>
          <w:sz w:val="28"/>
        </w:rPr>
        <w:t>
      1. адвокаттан тағылымдамадан өткені туралы қорытындының бекітілген күні _____</w:t>
      </w:r>
    </w:p>
    <w:bookmarkEnd w:id="200"/>
    <w:bookmarkStart w:name="z332" w:id="201"/>
    <w:p>
      <w:pPr>
        <w:spacing w:after="0"/>
        <w:ind w:left="0"/>
        <w:jc w:val="both"/>
      </w:pPr>
      <w:r>
        <w:rPr>
          <w:rFonts w:ascii="Times New Roman"/>
          <w:b w:val="false"/>
          <w:i w:val="false"/>
          <w:color w:val="000000"/>
          <w:sz w:val="28"/>
        </w:rPr>
        <w:t>
      2. Облысы ______________</w:t>
      </w:r>
    </w:p>
    <w:bookmarkEnd w:id="201"/>
    <w:bookmarkStart w:name="z333" w:id="202"/>
    <w:p>
      <w:pPr>
        <w:spacing w:after="0"/>
        <w:ind w:left="0"/>
        <w:jc w:val="both"/>
      </w:pPr>
      <w:r>
        <w:rPr>
          <w:rFonts w:ascii="Times New Roman"/>
          <w:b w:val="false"/>
          <w:i w:val="false"/>
          <w:color w:val="000000"/>
          <w:sz w:val="28"/>
        </w:rPr>
        <w:t>
      3. Тағылымдаманың жетекшісі ______________</w:t>
      </w:r>
    </w:p>
    <w:bookmarkEnd w:id="202"/>
    <w:bookmarkStart w:name="z334" w:id="203"/>
    <w:p>
      <w:pPr>
        <w:spacing w:after="0"/>
        <w:ind w:left="0"/>
        <w:jc w:val="both"/>
      </w:pPr>
      <w:r>
        <w:rPr>
          <w:rFonts w:ascii="Times New Roman"/>
          <w:b w:val="false"/>
          <w:i w:val="false"/>
          <w:color w:val="000000"/>
          <w:sz w:val="28"/>
        </w:rPr>
        <w:t>
      4. Тағылымдаманың басталған күні ______________</w:t>
      </w:r>
    </w:p>
    <w:bookmarkEnd w:id="203"/>
    <w:bookmarkStart w:name="z335" w:id="204"/>
    <w:p>
      <w:pPr>
        <w:spacing w:after="0"/>
        <w:ind w:left="0"/>
        <w:jc w:val="both"/>
      </w:pPr>
      <w:r>
        <w:rPr>
          <w:rFonts w:ascii="Times New Roman"/>
          <w:b w:val="false"/>
          <w:i w:val="false"/>
          <w:color w:val="000000"/>
          <w:sz w:val="28"/>
        </w:rPr>
        <w:t>
      5. Тағылымдаманың аяқталған күні ______________</w:t>
      </w:r>
    </w:p>
    <w:bookmarkEnd w:id="204"/>
    <w:bookmarkStart w:name="z336" w:id="205"/>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сот жүйесі және судьялардың мәртебесі туралы" Конституциялық Заңының 34-бабы </w:t>
      </w:r>
      <w:r>
        <w:rPr>
          <w:rFonts w:ascii="Times New Roman"/>
          <w:b w:val="false"/>
          <w:i w:val="false"/>
          <w:color w:val="000000"/>
          <w:sz w:val="28"/>
        </w:rPr>
        <w:t>1-тармағының</w:t>
      </w:r>
      <w:r>
        <w:rPr>
          <w:rFonts w:ascii="Times New Roman"/>
          <w:b w:val="false"/>
          <w:i w:val="false"/>
          <w:color w:val="000000"/>
          <w:sz w:val="28"/>
        </w:rPr>
        <w:t xml:space="preserve"> 1), 2), 3), 9) және 12) тармақшаларында көзделген негіздер бойынша судья өкілеттіктерін тоқтатқан адамдар үшін</w:t>
      </w:r>
    </w:p>
    <w:bookmarkEnd w:id="205"/>
    <w:bookmarkStart w:name="z337" w:id="206"/>
    <w:p>
      <w:pPr>
        <w:spacing w:after="0"/>
        <w:ind w:left="0"/>
        <w:jc w:val="both"/>
      </w:pPr>
      <w:r>
        <w:rPr>
          <w:rFonts w:ascii="Times New Roman"/>
          <w:b w:val="false"/>
          <w:i w:val="false"/>
          <w:color w:val="000000"/>
          <w:sz w:val="28"/>
        </w:rPr>
        <w:t>
      ІІ. Қазақстан Республикасы Президентінің Жарлығы туралы мәліметтер</w:t>
      </w:r>
    </w:p>
    <w:bookmarkEnd w:id="206"/>
    <w:bookmarkStart w:name="z338" w:id="207"/>
    <w:p>
      <w:pPr>
        <w:spacing w:after="0"/>
        <w:ind w:left="0"/>
        <w:jc w:val="both"/>
      </w:pPr>
      <w:r>
        <w:rPr>
          <w:rFonts w:ascii="Times New Roman"/>
          <w:b w:val="false"/>
          <w:i w:val="false"/>
          <w:color w:val="000000"/>
          <w:sz w:val="28"/>
        </w:rPr>
        <w:t>
      1. Судья лауазымына тағайындау туралы Жарлықтың нөмірі ______________</w:t>
      </w:r>
    </w:p>
    <w:bookmarkEnd w:id="207"/>
    <w:bookmarkStart w:name="z339" w:id="208"/>
    <w:p>
      <w:pPr>
        <w:spacing w:after="0"/>
        <w:ind w:left="0"/>
        <w:jc w:val="both"/>
      </w:pPr>
      <w:r>
        <w:rPr>
          <w:rFonts w:ascii="Times New Roman"/>
          <w:b w:val="false"/>
          <w:i w:val="false"/>
          <w:color w:val="000000"/>
          <w:sz w:val="28"/>
        </w:rPr>
        <w:t>
      2. Судья лауазымына тағайындау туралы Жарлықтың қабылданған күні _______</w:t>
      </w:r>
    </w:p>
    <w:bookmarkEnd w:id="208"/>
    <w:bookmarkStart w:name="z340" w:id="209"/>
    <w:p>
      <w:pPr>
        <w:spacing w:after="0"/>
        <w:ind w:left="0"/>
        <w:jc w:val="both"/>
      </w:pPr>
      <w:r>
        <w:rPr>
          <w:rFonts w:ascii="Times New Roman"/>
          <w:b w:val="false"/>
          <w:i w:val="false"/>
          <w:color w:val="000000"/>
          <w:sz w:val="28"/>
        </w:rPr>
        <w:t>
      3. Судья лауазымынан босату туралы Жарлықтың нөмірі ______________</w:t>
      </w:r>
    </w:p>
    <w:bookmarkEnd w:id="209"/>
    <w:bookmarkStart w:name="z341" w:id="210"/>
    <w:p>
      <w:pPr>
        <w:spacing w:after="0"/>
        <w:ind w:left="0"/>
        <w:jc w:val="both"/>
      </w:pPr>
      <w:r>
        <w:rPr>
          <w:rFonts w:ascii="Times New Roman"/>
          <w:b w:val="false"/>
          <w:i w:val="false"/>
          <w:color w:val="000000"/>
          <w:sz w:val="28"/>
        </w:rPr>
        <w:t>
      4. Судья лауазымынан босату туралы Жарлықтың қабылданған күні __________</w:t>
      </w:r>
    </w:p>
    <w:bookmarkEnd w:id="210"/>
    <w:bookmarkStart w:name="z342" w:id="211"/>
    <w:p>
      <w:pPr>
        <w:spacing w:after="0"/>
        <w:ind w:left="0"/>
        <w:jc w:val="both"/>
      </w:pPr>
      <w:r>
        <w:rPr>
          <w:rFonts w:ascii="Times New Roman"/>
          <w:b w:val="false"/>
          <w:i w:val="false"/>
          <w:color w:val="000000"/>
          <w:sz w:val="28"/>
        </w:rPr>
        <w:t>
      5. Босату негізі 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3-қосымша</w:t>
            </w:r>
            <w:r>
              <w:br/>
            </w:r>
            <w:r>
              <w:rPr>
                <w:rFonts w:ascii="Times New Roman"/>
                <w:b w:val="false"/>
                <w:i w:val="false"/>
                <w:color w:val="000000"/>
                <w:sz w:val="20"/>
              </w:rPr>
              <w:t>Нысан</w:t>
            </w:r>
          </w:p>
        </w:tc>
      </w:tr>
    </w:tbl>
    <w:bookmarkStart w:name="z344" w:id="212"/>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212"/>
    <w:bookmarkStart w:name="z345" w:id="213"/>
    <w:p>
      <w:pPr>
        <w:spacing w:after="0"/>
        <w:ind w:left="0"/>
        <w:jc w:val="both"/>
      </w:pPr>
      <w:r>
        <w:rPr>
          <w:rFonts w:ascii="Times New Roman"/>
          <w:b w:val="false"/>
          <w:i w:val="false"/>
          <w:color w:val="000000"/>
          <w:sz w:val="28"/>
        </w:rPr>
        <w:t>
      __________________________________________________________________</w:t>
      </w:r>
    </w:p>
    <w:bookmarkEnd w:id="213"/>
    <w:bookmarkStart w:name="z346" w:id="214"/>
    <w:p>
      <w:pPr>
        <w:spacing w:after="0"/>
        <w:ind w:left="0"/>
        <w:jc w:val="both"/>
      </w:pPr>
      <w:r>
        <w:rPr>
          <w:rFonts w:ascii="Times New Roman"/>
          <w:b w:val="false"/>
          <w:i w:val="false"/>
          <w:color w:val="000000"/>
          <w:sz w:val="28"/>
        </w:rPr>
        <w:t>
      (лицензиардың толық атауы)</w:t>
      </w:r>
    </w:p>
    <w:bookmarkEnd w:id="214"/>
    <w:bookmarkStart w:name="z347" w:id="215"/>
    <w:p>
      <w:pPr>
        <w:spacing w:after="0"/>
        <w:ind w:left="0"/>
        <w:jc w:val="both"/>
      </w:pPr>
      <w:r>
        <w:rPr>
          <w:rFonts w:ascii="Times New Roman"/>
          <w:b w:val="false"/>
          <w:i w:val="false"/>
          <w:color w:val="000000"/>
          <w:sz w:val="28"/>
        </w:rPr>
        <w:t>
      _________________________________________________________________</w:t>
      </w:r>
    </w:p>
    <w:bookmarkEnd w:id="215"/>
    <w:bookmarkStart w:name="z348" w:id="216"/>
    <w:p>
      <w:pPr>
        <w:spacing w:after="0"/>
        <w:ind w:left="0"/>
        <w:jc w:val="both"/>
      </w:pPr>
      <w:r>
        <w:rPr>
          <w:rFonts w:ascii="Times New Roman"/>
          <w:b w:val="false"/>
          <w:i w:val="false"/>
          <w:color w:val="000000"/>
          <w:sz w:val="28"/>
        </w:rPr>
        <w:t xml:space="preserve">
      (жеке тұлғаның тегi, аты, әкесiнiң аты (ол болған жағдайда), жеке сәйкестендіру </w:t>
      </w:r>
    </w:p>
    <w:bookmarkEnd w:id="216"/>
    <w:bookmarkStart w:name="z349" w:id="217"/>
    <w:p>
      <w:pPr>
        <w:spacing w:after="0"/>
        <w:ind w:left="0"/>
        <w:jc w:val="both"/>
      </w:pPr>
      <w:r>
        <w:rPr>
          <w:rFonts w:ascii="Times New Roman"/>
          <w:b w:val="false"/>
          <w:i w:val="false"/>
          <w:color w:val="000000"/>
          <w:sz w:val="28"/>
        </w:rPr>
        <w:t>
      нөмірі) _______________________________________________________________</w:t>
      </w:r>
    </w:p>
    <w:bookmarkEnd w:id="217"/>
    <w:bookmarkStart w:name="z350" w:id="218"/>
    <w:p>
      <w:pPr>
        <w:spacing w:after="0"/>
        <w:ind w:left="0"/>
        <w:jc w:val="both"/>
      </w:pPr>
      <w:r>
        <w:rPr>
          <w:rFonts w:ascii="Times New Roman"/>
          <w:b w:val="false"/>
          <w:i w:val="false"/>
          <w:color w:val="000000"/>
          <w:sz w:val="28"/>
        </w:rPr>
        <w:t xml:space="preserve">
      Тегімнің, атымның, әкемнің атының (ол болған жағдайда) өзгеруіне  байланысты </w:t>
      </w:r>
    </w:p>
    <w:bookmarkEnd w:id="218"/>
    <w:bookmarkStart w:name="z351" w:id="219"/>
    <w:p>
      <w:pPr>
        <w:spacing w:after="0"/>
        <w:ind w:left="0"/>
        <w:jc w:val="both"/>
      </w:pPr>
      <w:r>
        <w:rPr>
          <w:rFonts w:ascii="Times New Roman"/>
          <w:b w:val="false"/>
          <w:i w:val="false"/>
          <w:color w:val="000000"/>
          <w:sz w:val="28"/>
        </w:rPr>
        <w:t xml:space="preserve">
      адвокаттық қызметті жүзеге асыруға 20___ жылғы "____" № __________,  </w:t>
      </w:r>
    </w:p>
    <w:bookmarkEnd w:id="219"/>
    <w:bookmarkStart w:name="z352" w:id="220"/>
    <w:p>
      <w:pPr>
        <w:spacing w:after="0"/>
        <w:ind w:left="0"/>
        <w:jc w:val="both"/>
      </w:pPr>
      <w:r>
        <w:rPr>
          <w:rFonts w:ascii="Times New Roman"/>
          <w:b w:val="false"/>
          <w:i w:val="false"/>
          <w:color w:val="000000"/>
          <w:sz w:val="28"/>
        </w:rPr>
        <w:t>
      _______________________________________________________</w:t>
      </w:r>
    </w:p>
    <w:bookmarkEnd w:id="220"/>
    <w:bookmarkStart w:name="z353" w:id="221"/>
    <w:p>
      <w:pPr>
        <w:spacing w:after="0"/>
        <w:ind w:left="0"/>
        <w:jc w:val="both"/>
      </w:pPr>
      <w:r>
        <w:rPr>
          <w:rFonts w:ascii="Times New Roman"/>
          <w:b w:val="false"/>
          <w:i w:val="false"/>
          <w:color w:val="000000"/>
          <w:sz w:val="28"/>
        </w:rPr>
        <w:t>
      (лицензияның нөмірі(лері), лицензияны берген лицензиардың атауы)</w:t>
      </w:r>
    </w:p>
    <w:bookmarkEnd w:id="221"/>
    <w:bookmarkStart w:name="z354" w:id="222"/>
    <w:p>
      <w:pPr>
        <w:spacing w:after="0"/>
        <w:ind w:left="0"/>
        <w:jc w:val="both"/>
      </w:pPr>
      <w:r>
        <w:rPr>
          <w:rFonts w:ascii="Times New Roman"/>
          <w:b w:val="false"/>
          <w:i w:val="false"/>
          <w:color w:val="000000"/>
          <w:sz w:val="28"/>
        </w:rPr>
        <w:t>
      берілген лицензияны қайта ресімдеуіңізді сұраймын.</w:t>
      </w:r>
    </w:p>
    <w:bookmarkEnd w:id="222"/>
    <w:bookmarkStart w:name="z355" w:id="223"/>
    <w:p>
      <w:pPr>
        <w:spacing w:after="0"/>
        <w:ind w:left="0"/>
        <w:jc w:val="both"/>
      </w:pPr>
      <w:r>
        <w:rPr>
          <w:rFonts w:ascii="Times New Roman"/>
          <w:b w:val="false"/>
          <w:i w:val="false"/>
          <w:color w:val="000000"/>
          <w:sz w:val="28"/>
        </w:rPr>
        <w:t>
      Қазақстан Республикасы заңдарында өзгеше көзделмесе, мемлекеттік қызметті көрсету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223"/>
    <w:bookmarkStart w:name="z356" w:id="224"/>
    <w:p>
      <w:pPr>
        <w:spacing w:after="0"/>
        <w:ind w:left="0"/>
        <w:jc w:val="both"/>
      </w:pPr>
      <w:r>
        <w:rPr>
          <w:rFonts w:ascii="Times New Roman"/>
          <w:b w:val="false"/>
          <w:i w:val="false"/>
          <w:color w:val="000000"/>
          <w:sz w:val="28"/>
        </w:rPr>
        <w:t>
      Жеке тұлға ____________________________________________________  (қолы)</w:t>
      </w:r>
    </w:p>
    <w:bookmarkEnd w:id="224"/>
    <w:bookmarkStart w:name="z357" w:id="225"/>
    <w:p>
      <w:pPr>
        <w:spacing w:after="0"/>
        <w:ind w:left="0"/>
        <w:jc w:val="both"/>
      </w:pPr>
      <w:r>
        <w:rPr>
          <w:rFonts w:ascii="Times New Roman"/>
          <w:b w:val="false"/>
          <w:i w:val="false"/>
          <w:color w:val="000000"/>
          <w:sz w:val="28"/>
        </w:rPr>
        <w:t>
      (тегi, аты, әкесiнiң аты (ол болған жағдайда)</w:t>
      </w:r>
    </w:p>
    <w:bookmarkEnd w:id="225"/>
    <w:bookmarkStart w:name="z358" w:id="226"/>
    <w:p>
      <w:pPr>
        <w:spacing w:after="0"/>
        <w:ind w:left="0"/>
        <w:jc w:val="both"/>
      </w:pPr>
      <w:r>
        <w:rPr>
          <w:rFonts w:ascii="Times New Roman"/>
          <w:b w:val="false"/>
          <w:i w:val="false"/>
          <w:color w:val="000000"/>
          <w:sz w:val="28"/>
        </w:rPr>
        <w:t>
      Толтыру күні: 20__ жылғы "__" _______</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br/>
      </w:r>
    </w:p>
    <w:p>
      <w:pPr>
        <w:spacing w:after="0"/>
        <w:ind w:left="0"/>
        <w:jc w:val="both"/>
      </w:pPr>
      <w:r>
        <w:drawing>
          <wp:inline distT="0" distB="0" distL="0" distR="0">
            <wp:extent cx="273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3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27"/>
    <w:p>
      <w:pPr>
        <w:spacing w:after="0"/>
        <w:ind w:left="0"/>
        <w:jc w:val="left"/>
      </w:pPr>
      <w:r>
        <w:rPr>
          <w:rFonts w:ascii="Times New Roman"/>
          <w:b/>
          <w:i w:val="false"/>
          <w:color w:val="000000"/>
        </w:rPr>
        <w:t xml:space="preserve"> Лицензия</w:t>
      </w:r>
    </w:p>
    <w:bookmarkEnd w:id="227"/>
    <w:bookmarkStart w:name="z257" w:id="228"/>
    <w:p>
      <w:pPr>
        <w:spacing w:after="0"/>
        <w:ind w:left="0"/>
        <w:jc w:val="both"/>
      </w:pPr>
      <w:r>
        <w:rPr>
          <w:rFonts w:ascii="Times New Roman"/>
          <w:b w:val="false"/>
          <w:i w:val="false"/>
          <w:color w:val="000000"/>
          <w:sz w:val="28"/>
        </w:rPr>
        <w:t>
      20____ жылғы "___" ___________ №_____________</w:t>
      </w:r>
    </w:p>
    <w:bookmarkEnd w:id="228"/>
    <w:bookmarkStart w:name="z258" w:id="229"/>
    <w:p>
      <w:pPr>
        <w:spacing w:after="0"/>
        <w:ind w:left="0"/>
        <w:jc w:val="both"/>
      </w:pPr>
      <w:r>
        <w:rPr>
          <w:rFonts w:ascii="Times New Roman"/>
          <w:b w:val="false"/>
          <w:i w:val="false"/>
          <w:color w:val="000000"/>
          <w:sz w:val="28"/>
        </w:rPr>
        <w:t>
      ________________________________________________________________________________</w:t>
      </w:r>
    </w:p>
    <w:bookmarkEnd w:id="229"/>
    <w:bookmarkStart w:name="z259" w:id="23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bookmarkEnd w:id="230"/>
    <w:bookmarkStart w:name="z260" w:id="231"/>
    <w:p>
      <w:pPr>
        <w:spacing w:after="0"/>
        <w:ind w:left="0"/>
        <w:jc w:val="both"/>
      </w:pPr>
      <w:r>
        <w:rPr>
          <w:rFonts w:ascii="Times New Roman"/>
          <w:b w:val="false"/>
          <w:i w:val="false"/>
          <w:color w:val="000000"/>
          <w:sz w:val="28"/>
        </w:rPr>
        <w:t>
      лицензияланатын қызмет түрінің атауы)</w:t>
      </w:r>
    </w:p>
    <w:bookmarkEnd w:id="231"/>
    <w:bookmarkStart w:name="z261" w:id="232"/>
    <w:p>
      <w:pPr>
        <w:spacing w:after="0"/>
        <w:ind w:left="0"/>
        <w:jc w:val="both"/>
      </w:pPr>
      <w:r>
        <w:rPr>
          <w:rFonts w:ascii="Times New Roman"/>
          <w:b w:val="false"/>
          <w:i w:val="false"/>
          <w:color w:val="000000"/>
          <w:sz w:val="28"/>
        </w:rPr>
        <w:t>
      ______________________________________________________________________ айналысуға</w:t>
      </w:r>
    </w:p>
    <w:bookmarkEnd w:id="232"/>
    <w:bookmarkStart w:name="z262" w:id="233"/>
    <w:p>
      <w:pPr>
        <w:spacing w:after="0"/>
        <w:ind w:left="0"/>
        <w:jc w:val="both"/>
      </w:pPr>
      <w:r>
        <w:rPr>
          <w:rFonts w:ascii="Times New Roman"/>
          <w:b w:val="false"/>
          <w:i w:val="false"/>
          <w:color w:val="000000"/>
          <w:sz w:val="28"/>
        </w:rPr>
        <w:t xml:space="preserve">
      _________________________________________________________________________ берілді </w:t>
      </w:r>
    </w:p>
    <w:bookmarkEnd w:id="233"/>
    <w:bookmarkStart w:name="z263" w:id="234"/>
    <w:p>
      <w:pPr>
        <w:spacing w:after="0"/>
        <w:ind w:left="0"/>
        <w:jc w:val="both"/>
      </w:pPr>
      <w:r>
        <w:rPr>
          <w:rFonts w:ascii="Times New Roman"/>
          <w:b w:val="false"/>
          <w:i w:val="false"/>
          <w:color w:val="000000"/>
          <w:sz w:val="28"/>
        </w:rPr>
        <w:t>
      (жеке тұлғаның толық тегі, аты, әкесінің аты (ол болған жағдайда), жеке сәйкестендіру нөмірі, толық атауы, мекен-жайы)</w:t>
      </w:r>
    </w:p>
    <w:bookmarkEnd w:id="234"/>
    <w:bookmarkStart w:name="z264" w:id="235"/>
    <w:p>
      <w:pPr>
        <w:spacing w:after="0"/>
        <w:ind w:left="0"/>
        <w:jc w:val="both"/>
      </w:pPr>
      <w:r>
        <w:rPr>
          <w:rFonts w:ascii="Times New Roman"/>
          <w:b w:val="false"/>
          <w:i w:val="false"/>
          <w:color w:val="000000"/>
          <w:sz w:val="28"/>
        </w:rPr>
        <w:t>
      Ерекше шарттары __________________________________________________________</w:t>
      </w:r>
    </w:p>
    <w:bookmarkEnd w:id="235"/>
    <w:bookmarkStart w:name="z265" w:id="236"/>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w:t>
      </w:r>
    </w:p>
    <w:bookmarkEnd w:id="236"/>
    <w:bookmarkStart w:name="z266" w:id="237"/>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bookmarkEnd w:id="237"/>
    <w:bookmarkStart w:name="z267" w:id="238"/>
    <w:p>
      <w:pPr>
        <w:spacing w:after="0"/>
        <w:ind w:left="0"/>
        <w:jc w:val="both"/>
      </w:pPr>
      <w:r>
        <w:rPr>
          <w:rFonts w:ascii="Times New Roman"/>
          <w:b w:val="false"/>
          <w:i w:val="false"/>
          <w:color w:val="000000"/>
          <w:sz w:val="28"/>
        </w:rPr>
        <w:t>
      Ескерту: __________________________________________________________________</w:t>
      </w:r>
    </w:p>
    <w:bookmarkEnd w:id="238"/>
    <w:bookmarkStart w:name="z268" w:id="239"/>
    <w:p>
      <w:pPr>
        <w:spacing w:after="0"/>
        <w:ind w:left="0"/>
        <w:jc w:val="both"/>
      </w:pPr>
      <w:r>
        <w:rPr>
          <w:rFonts w:ascii="Times New Roman"/>
          <w:b w:val="false"/>
          <w:i w:val="false"/>
          <w:color w:val="000000"/>
          <w:sz w:val="28"/>
        </w:rPr>
        <w:t>
      (иеліктен шығарылатындығы, рұқсаттың класы)</w:t>
      </w:r>
    </w:p>
    <w:bookmarkEnd w:id="239"/>
    <w:bookmarkStart w:name="z269" w:id="240"/>
    <w:p>
      <w:pPr>
        <w:spacing w:after="0"/>
        <w:ind w:left="0"/>
        <w:jc w:val="both"/>
      </w:pPr>
      <w:r>
        <w:rPr>
          <w:rFonts w:ascii="Times New Roman"/>
          <w:b w:val="false"/>
          <w:i w:val="false"/>
          <w:color w:val="000000"/>
          <w:sz w:val="28"/>
        </w:rPr>
        <w:t>
      Лицензиар ________________________________________________________________</w:t>
      </w:r>
    </w:p>
    <w:bookmarkEnd w:id="240"/>
    <w:bookmarkStart w:name="z270" w:id="241"/>
    <w:p>
      <w:pPr>
        <w:spacing w:after="0"/>
        <w:ind w:left="0"/>
        <w:jc w:val="both"/>
      </w:pPr>
      <w:r>
        <w:rPr>
          <w:rFonts w:ascii="Times New Roman"/>
          <w:b w:val="false"/>
          <w:i w:val="false"/>
          <w:color w:val="000000"/>
          <w:sz w:val="28"/>
        </w:rPr>
        <w:t>
                                    (лицензиардың толық атауы)</w:t>
      </w:r>
    </w:p>
    <w:bookmarkEnd w:id="241"/>
    <w:bookmarkStart w:name="z271" w:id="242"/>
    <w:p>
      <w:pPr>
        <w:spacing w:after="0"/>
        <w:ind w:left="0"/>
        <w:jc w:val="both"/>
      </w:pPr>
      <w:r>
        <w:rPr>
          <w:rFonts w:ascii="Times New Roman"/>
          <w:b w:val="false"/>
          <w:i w:val="false"/>
          <w:color w:val="000000"/>
          <w:sz w:val="28"/>
        </w:rPr>
        <w:t>
      Басшы (уәкiлеттi тұлға) _____________________________________________________</w:t>
      </w:r>
    </w:p>
    <w:bookmarkEnd w:id="242"/>
    <w:bookmarkStart w:name="z272" w:id="243"/>
    <w:p>
      <w:pPr>
        <w:spacing w:after="0"/>
        <w:ind w:left="0"/>
        <w:jc w:val="both"/>
      </w:pPr>
      <w:r>
        <w:rPr>
          <w:rFonts w:ascii="Times New Roman"/>
          <w:b w:val="false"/>
          <w:i w:val="false"/>
          <w:color w:val="000000"/>
          <w:sz w:val="28"/>
        </w:rPr>
        <w:t>
      (тегi, аты, әкесiнiң аты (ол болған жағдайда)</w:t>
      </w:r>
    </w:p>
    <w:bookmarkEnd w:id="243"/>
    <w:bookmarkStart w:name="z273" w:id="244"/>
    <w:p>
      <w:pPr>
        <w:spacing w:after="0"/>
        <w:ind w:left="0"/>
        <w:jc w:val="both"/>
      </w:pPr>
      <w:r>
        <w:rPr>
          <w:rFonts w:ascii="Times New Roman"/>
          <w:b w:val="false"/>
          <w:i w:val="false"/>
          <w:color w:val="000000"/>
          <w:sz w:val="28"/>
        </w:rPr>
        <w:t>
      Берілген орны ____________________________</w:t>
      </w:r>
    </w:p>
    <w:bookmarkEnd w:id="2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45"/>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құжатқа балама болып табылады.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2020 жылғы 28 мамырдағы</w:t>
            </w:r>
            <w:r>
              <w:br/>
            </w:r>
            <w:r>
              <w:rPr>
                <w:rFonts w:ascii="Times New Roman"/>
                <w:b w:val="false"/>
                <w:i w:val="false"/>
                <w:color w:val="000000"/>
                <w:sz w:val="20"/>
              </w:rPr>
              <w:t>№ 61 бұйрығына</w:t>
            </w:r>
            <w:r>
              <w:br/>
            </w:r>
            <w:r>
              <w:rPr>
                <w:rFonts w:ascii="Times New Roman"/>
                <w:b w:val="false"/>
                <w:i w:val="false"/>
                <w:color w:val="000000"/>
                <w:sz w:val="20"/>
              </w:rPr>
              <w:t>3-қосымша</w:t>
            </w:r>
          </w:p>
        </w:tc>
      </w:tr>
    </w:tbl>
    <w:bookmarkStart w:name="z276" w:id="246"/>
    <w:p>
      <w:pPr>
        <w:spacing w:after="0"/>
        <w:ind w:left="0"/>
        <w:jc w:val="both"/>
      </w:pPr>
      <w:r>
        <w:rPr>
          <w:rFonts w:ascii="Times New Roman"/>
          <w:b w:val="false"/>
          <w:i w:val="false"/>
          <w:color w:val="000000"/>
          <w:sz w:val="28"/>
        </w:rPr>
        <w:t xml:space="preserve">
      1. "Адвокаттық қызмет мәселелері бойынша мемлекеттiк көрсетілетін қызметтердің стандарттарын бекіту туралы" Қазақстан Республикасы Әділет министрінің 2015 жылғы 24 сәуірдегі № 231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20 мамырда № 11096 тіркелді);</w:t>
      </w:r>
    </w:p>
    <w:bookmarkEnd w:id="246"/>
    <w:bookmarkStart w:name="z277" w:id="247"/>
    <w:p>
      <w:pPr>
        <w:spacing w:after="0"/>
        <w:ind w:left="0"/>
        <w:jc w:val="both"/>
      </w:pPr>
      <w:r>
        <w:rPr>
          <w:rFonts w:ascii="Times New Roman"/>
          <w:b w:val="false"/>
          <w:i w:val="false"/>
          <w:color w:val="000000"/>
          <w:sz w:val="28"/>
        </w:rPr>
        <w:t xml:space="preserve">
      2. "Адвокаттық қызмет мәселелері бойынша мемлекеттiк көрсетілетін қызметтердің стандарттарын бекіту туралы" Қазақстан Республикасы Әділет министрінің 2015 жылғы 24 сәуірдегі № 231 бұйрығына өзгерістер енгізу туралы Қазақстан Республикасы Әділет министрінің 2018 жылғы 28 қыркүйектегі № 1461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2018 жылғы 24 қазанда № 17595 болып тіркелді);</w:t>
      </w:r>
    </w:p>
    <w:bookmarkEnd w:id="247"/>
    <w:bookmarkStart w:name="z278" w:id="248"/>
    <w:p>
      <w:pPr>
        <w:spacing w:after="0"/>
        <w:ind w:left="0"/>
        <w:jc w:val="both"/>
      </w:pPr>
      <w:r>
        <w:rPr>
          <w:rFonts w:ascii="Times New Roman"/>
          <w:b w:val="false"/>
          <w:i w:val="false"/>
          <w:color w:val="000000"/>
          <w:sz w:val="28"/>
        </w:rPr>
        <w:t xml:space="preserve">
      3. "Қазақстан Республикасы Әділет министрінің кейбір бұйрықтарына өзгерістер және толықтыру енгізу туралы" Қазақстан Республикасы Әділет министрінің міндетін атқарушының 2019 жылғы 8 қарашадағы № 540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13 қарашада № 19588 болып тіркелді).</w:t>
      </w:r>
    </w:p>
    <w:bookmarkEnd w:id="248"/>
    <w:bookmarkStart w:name="z279" w:id="249"/>
    <w:p>
      <w:pPr>
        <w:spacing w:after="0"/>
        <w:ind w:left="0"/>
        <w:jc w:val="both"/>
      </w:pPr>
      <w:r>
        <w:rPr>
          <w:rFonts w:ascii="Times New Roman"/>
          <w:b w:val="false"/>
          <w:i w:val="false"/>
          <w:color w:val="000000"/>
          <w:sz w:val="28"/>
        </w:rPr>
        <w:t xml:space="preserve">
      4. "Адвокаттық қызметпен айналысуға үмiткер адамдарға аттестаттау жүргізу қағидаларын бекіту туралы және "Тағылымдамадан өткен және адвокаттық қызметпен айналысуға және нотариаттық қызметпен айналысу құқығына үміткер адамдарды аттестаттаудан өткізу қағидаларын бекіту туралы" Қазақстан Республикасы Әділет министрінің 2015 жылғы 27 қаңтардағы № 56 бұйрығына өзгерістер енгізу туралы" Қазақстан Республикасы Әділет министрінің 2018 жылғы 28 қыркүйектегі № 1466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2018 жылғы 11 қазанда № 17529 болып тіркелді);</w:t>
      </w:r>
    </w:p>
    <w:bookmarkEnd w:id="249"/>
    <w:bookmarkStart w:name="z280" w:id="250"/>
    <w:p>
      <w:pPr>
        <w:spacing w:after="0"/>
        <w:ind w:left="0"/>
        <w:jc w:val="both"/>
      </w:pPr>
      <w:r>
        <w:rPr>
          <w:rFonts w:ascii="Times New Roman"/>
          <w:b w:val="false"/>
          <w:i w:val="false"/>
          <w:color w:val="000000"/>
          <w:sz w:val="28"/>
        </w:rPr>
        <w:t xml:space="preserve">
      5. "Адвокаттық қызмет мәселелері бойынша мемлекеттiк көрсетілетін қызметтердің регламенттерін бекіту туралы" Қазақстан Республикасы Әділет министрінің м.а. 2015 жылғы 26 мамырдағы № 298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2015 жылы 13 шілдеде № 11648 тіркелді.);</w:t>
      </w:r>
    </w:p>
    <w:bookmarkEnd w:id="250"/>
    <w:bookmarkStart w:name="z281" w:id="251"/>
    <w:p>
      <w:pPr>
        <w:spacing w:after="0"/>
        <w:ind w:left="0"/>
        <w:jc w:val="both"/>
      </w:pPr>
      <w:r>
        <w:rPr>
          <w:rFonts w:ascii="Times New Roman"/>
          <w:b w:val="false"/>
          <w:i w:val="false"/>
          <w:color w:val="000000"/>
          <w:sz w:val="28"/>
        </w:rPr>
        <w:t xml:space="preserve">
      6. "Адвокаттық қызмет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26 мамырдағы № 298 бұйрығына өзгерістер енгізу туралы" Қазақстан Республикасы Әділет министрінің 2018 жылғы 26 қарашадағы № 1554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2018 жылғы 28 қарашада № 17802 болып тіркелді).</w:t>
      </w:r>
    </w:p>
    <w:bookmarkEnd w:id="2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