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644e6" w14:textId="de644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"Кәсіпкерлік субъектісінің санаты туралы ақпарат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2020 жылғы 29 мамырдағы № 44 бұйрығы. Қазақстан Республикасының Әділет министрлігінде 2020 жылғы 29 мамырда № 20772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Ұлттық экономика министрінің 20.07.2026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"Кәсіпкерлік субъектісінің санаты туралы ақпарат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Мыналардың: </w:t>
      </w:r>
    </w:p>
    <w:bookmarkEnd w:id="2"/>
    <w:bookmarkStart w:name="z4" w:id="3"/>
    <w:p>
      <w:pPr>
        <w:spacing w:after="0"/>
        <w:ind w:left="0"/>
        <w:jc w:val="both"/>
      </w:pPr>
      <w:r>
        <w:rPr>
          <w:rFonts w:ascii="Times New Roman"/>
          <w:b w:val="false"/>
          <w:i w:val="false"/>
          <w:color w:val="000000"/>
          <w:sz w:val="28"/>
        </w:rPr>
        <w:t xml:space="preserve">
      1) "Кәсіпкерлік субъектілерінің санаттары туралы ақпарат беру" мемлекеттік көрсетілетін қызметтер стандартын бекіту туралы" Қазақстан Республикасы Ұлттық экономика министрінің 2017 жылғы 3 шілдедегі № 268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15459 болып тіркелген, Қазақстан Республикасының нормативтік құқықтық актілерінің эталондық бақылау банкінде 2017 жылғы 16 тамызда жарияланған); </w:t>
      </w:r>
    </w:p>
    <w:bookmarkEnd w:id="3"/>
    <w:bookmarkStart w:name="z5" w:id="4"/>
    <w:p>
      <w:pPr>
        <w:spacing w:after="0"/>
        <w:ind w:left="0"/>
        <w:jc w:val="both"/>
      </w:pPr>
      <w:r>
        <w:rPr>
          <w:rFonts w:ascii="Times New Roman"/>
          <w:b w:val="false"/>
          <w:i w:val="false"/>
          <w:color w:val="000000"/>
          <w:sz w:val="28"/>
        </w:rPr>
        <w:t xml:space="preserve">
      2) "Кәсіпкерлік субъектілерінің санаттары туралы ақпарат беру" мемлекеттік көрсетілетін қызмет регламентін бекіту туралы" Қазақстан Республикасы Ұлттық экономика министрінің 2017 жылғы 25 қыркүйектегі № 340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15882 болып тіркелген, Қазақстан Республикасының нормативтік құқықтық актілерінің эталондық бақылау банкінде 2017 жылғы 25 қазанда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Кәсіпкерлікті дамыту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және 2) тармақшаларынде көзделген іс-шаралардың орындалуы туралы мәліметтерді ұсынуды қамтамасыз етсін. </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Даленов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2020 жылғы 29 мамырдағы</w:t>
            </w:r>
            <w:r>
              <w:br/>
            </w:r>
            <w:r>
              <w:rPr>
                <w:rFonts w:ascii="Times New Roman"/>
                <w:b w:val="false"/>
                <w:i w:val="false"/>
                <w:color w:val="000000"/>
                <w:sz w:val="20"/>
              </w:rPr>
              <w:t>№ 44 Бұйрықпен бекітілген</w:t>
            </w:r>
          </w:p>
        </w:tc>
      </w:tr>
    </w:tbl>
    <w:bookmarkStart w:name="z13" w:id="11"/>
    <w:p>
      <w:pPr>
        <w:spacing w:after="0"/>
        <w:ind w:left="0"/>
        <w:jc w:val="left"/>
      </w:pPr>
      <w:r>
        <w:rPr>
          <w:rFonts w:ascii="Times New Roman"/>
          <w:b/>
          <w:i w:val="false"/>
          <w:color w:val="000000"/>
        </w:rPr>
        <w:t xml:space="preserve"> "Кәсіпкерлік субъектісінің санаты туралы ақпарат беру" мемлекеттік қызметін көрсету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Ұлттық экономика министрінің 20.07.2026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2" w:id="12"/>
    <w:p>
      <w:pPr>
        <w:spacing w:after="0"/>
        <w:ind w:left="0"/>
        <w:jc w:val="left"/>
      </w:pPr>
      <w:r>
        <w:rPr>
          <w:rFonts w:ascii="Times New Roman"/>
          <w:b/>
          <w:i w:val="false"/>
          <w:color w:val="000000"/>
        </w:rPr>
        <w:t xml:space="preserve"> 1-тарау. Жалпы ережелер</w:t>
      </w:r>
    </w:p>
    <w:bookmarkEnd w:id="12"/>
    <w:bookmarkStart w:name="z83" w:id="13"/>
    <w:p>
      <w:pPr>
        <w:spacing w:after="0"/>
        <w:ind w:left="0"/>
        <w:jc w:val="both"/>
      </w:pPr>
      <w:r>
        <w:rPr>
          <w:rFonts w:ascii="Times New Roman"/>
          <w:b w:val="false"/>
          <w:i w:val="false"/>
          <w:color w:val="000000"/>
          <w:sz w:val="28"/>
        </w:rPr>
        <w:t xml:space="preserve">
      1. Осы "Кәсіпкерлік субъектісінің санаты туралы ақпарат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"Кәсіпкерлік субъектісінің санаты туралы ақпарат беру" мемлекеттік қызметін көрсету тәртібін айқындайды.</w:t>
      </w:r>
    </w:p>
    <w:bookmarkEnd w:id="13"/>
    <w:bookmarkStart w:name="z84" w:id="14"/>
    <w:p>
      <w:pPr>
        <w:spacing w:after="0"/>
        <w:ind w:left="0"/>
        <w:jc w:val="both"/>
      </w:pPr>
      <w:r>
        <w:rPr>
          <w:rFonts w:ascii="Times New Roman"/>
          <w:b w:val="false"/>
          <w:i w:val="false"/>
          <w:color w:val="000000"/>
          <w:sz w:val="28"/>
        </w:rPr>
        <w:t>
      2. Кәсіпкерлік субъектілері туралы деректердің негізгі дереккөзі кәсіпкерлік субъектілерінің тізілімі – цифрлық өзара іс-қимыл арқылы алынған ақпарат негізінде кәсіпкерлік жөніндегі уәкілетті орган қалыптастырған кәсіпкерлік субъектілерінің санаттары туралы мәліметтерді қамтитын электрондық дерекқор болып табылады.</w:t>
      </w:r>
    </w:p>
    <w:bookmarkEnd w:id="14"/>
    <w:bookmarkStart w:name="z85" w:id="15"/>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5"/>
    <w:bookmarkStart w:name="z86" w:id="16"/>
    <w:p>
      <w:pPr>
        <w:spacing w:after="0"/>
        <w:ind w:left="0"/>
        <w:jc w:val="both"/>
      </w:pPr>
      <w:r>
        <w:rPr>
          <w:rFonts w:ascii="Times New Roman"/>
          <w:b w:val="false"/>
          <w:i w:val="false"/>
          <w:color w:val="000000"/>
          <w:sz w:val="28"/>
        </w:rPr>
        <w:t>
      1) бизнес-сәйкестендіру нөмірі (бұдан әрі – БСН) – заңды тұлға және қызметін бірлескен кәсіпкерлік түрінде жүзеге асыратын дара кәсіпкер үшін қалыптастырылатын бірегей нөмір;</w:t>
      </w:r>
    </w:p>
    <w:bookmarkEnd w:id="16"/>
    <w:bookmarkStart w:name="z87" w:id="17"/>
    <w:p>
      <w:pPr>
        <w:spacing w:after="0"/>
        <w:ind w:left="0"/>
        <w:jc w:val="both"/>
      </w:pPr>
      <w:r>
        <w:rPr>
          <w:rFonts w:ascii="Times New Roman"/>
          <w:b w:val="false"/>
          <w:i w:val="false"/>
          <w:color w:val="000000"/>
          <w:sz w:val="28"/>
        </w:rPr>
        <w:t>
      2) жеке сәйкестендіру нөмірі (бұдан әрі – ЖСН) – жеке тұлға, соның ішінде өзіндік кәсіпкерлік түрінде қызметін жүзеге асыратын дара кәсіпкер үшін қалыптастырылатын бірегей нөмір;</w:t>
      </w:r>
    </w:p>
    <w:bookmarkEnd w:id="17"/>
    <w:bookmarkStart w:name="z88" w:id="18"/>
    <w:p>
      <w:pPr>
        <w:spacing w:after="0"/>
        <w:ind w:left="0"/>
        <w:jc w:val="both"/>
      </w:pPr>
      <w:r>
        <w:rPr>
          <w:rFonts w:ascii="Times New Roman"/>
          <w:b w:val="false"/>
          <w:i w:val="false"/>
          <w:color w:val="000000"/>
          <w:sz w:val="28"/>
        </w:rPr>
        <w:t>
      3) "заңды тұлғалар" мемлекеттік дерекқоры (бұдан әрі – ЗТ МДҚ) – бизнес-сәйкестендіру нөмірлерінің ұлттық тізілімі, құрылған және қызметін тоқтатқан заңды тұлғалар (филиалдар мен өкілдіктер), қызметін бірлескен кәсіпкерлік түрінде жүзеге асыратын дара кәсіпкерлер туралы мәліметтерді есепке алуға және сақтауға, берілген бизнес-сәйкестендіру нөмірлері туралы мәліметтерді қалыптастыруға және сақтауға арналған цифрлық жүйе;</w:t>
      </w:r>
    </w:p>
    <w:bookmarkEnd w:id="18"/>
    <w:bookmarkStart w:name="z89" w:id="19"/>
    <w:p>
      <w:pPr>
        <w:spacing w:after="0"/>
        <w:ind w:left="0"/>
        <w:jc w:val="both"/>
      </w:pPr>
      <w:r>
        <w:rPr>
          <w:rFonts w:ascii="Times New Roman"/>
          <w:b w:val="false"/>
          <w:i w:val="false"/>
          <w:color w:val="000000"/>
          <w:sz w:val="28"/>
        </w:rPr>
        <w:t>
      4) кәсіпкерлік субъектілерінің тізілімі (бұдан әрі – Тізілім) – кәсіпкерлік субъектілерінің санаттары туралы мәліметтерді қамтитын цифрлық дерекқор;</w:t>
      </w:r>
    </w:p>
    <w:bookmarkEnd w:id="19"/>
    <w:bookmarkStart w:name="z90" w:id="20"/>
    <w:p>
      <w:pPr>
        <w:spacing w:after="0"/>
        <w:ind w:left="0"/>
        <w:jc w:val="both"/>
      </w:pPr>
      <w:r>
        <w:rPr>
          <w:rFonts w:ascii="Times New Roman"/>
          <w:b w:val="false"/>
          <w:i w:val="false"/>
          <w:color w:val="000000"/>
          <w:sz w:val="28"/>
        </w:rPr>
        <w:t>
      5)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20"/>
    <w:bookmarkStart w:name="z91" w:id="21"/>
    <w:p>
      <w:pPr>
        <w:spacing w:after="0"/>
        <w:ind w:left="0"/>
        <w:jc w:val="both"/>
      </w:pPr>
      <w:r>
        <w:rPr>
          <w:rFonts w:ascii="Times New Roman"/>
          <w:b w:val="false"/>
          <w:i w:val="false"/>
          <w:color w:val="000000"/>
          <w:sz w:val="28"/>
        </w:rPr>
        <w:t>
      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1"/>
    <w:bookmarkStart w:name="z92" w:id="22"/>
    <w:p>
      <w:pPr>
        <w:spacing w:after="0"/>
        <w:ind w:left="0"/>
        <w:jc w:val="both"/>
      </w:pPr>
      <w:r>
        <w:rPr>
          <w:rFonts w:ascii="Times New Roman"/>
          <w:b w:val="false"/>
          <w:i w:val="false"/>
          <w:color w:val="000000"/>
          <w:sz w:val="28"/>
        </w:rPr>
        <w:t>
      7) "цифрлық үкімет" шлюзі (бұдан әрі – ЦҮШ) – "цифрлық үкімет" цифрлық объектілерін өзге де цифрлық объектілермен интеграциялауға арналған цифрлық объект;</w:t>
      </w:r>
    </w:p>
    <w:bookmarkEnd w:id="22"/>
    <w:bookmarkStart w:name="z93" w:id="23"/>
    <w:p>
      <w:pPr>
        <w:spacing w:after="0"/>
        <w:ind w:left="0"/>
        <w:jc w:val="both"/>
      </w:pPr>
      <w:r>
        <w:rPr>
          <w:rFonts w:ascii="Times New Roman"/>
          <w:b w:val="false"/>
          <w:i w:val="false"/>
          <w:color w:val="000000"/>
          <w:sz w:val="28"/>
        </w:rPr>
        <w:t>
      8) электрондық цифрлық қолтаңба – электрондық цифрлық қолтаңбаның жабық кілтін және электрондық цифрлық қолтаңба құралдарын пайдалану арқылы жасалған, электрондық құжаттың шынайылығын, оған тиесілігін және мазмұнының өзгермегендігін растайтын цифрлық жазба (цифрлық деректер жиынтығы).</w:t>
      </w:r>
    </w:p>
    <w:bookmarkEnd w:id="23"/>
    <w:bookmarkStart w:name="z94" w:id="24"/>
    <w:p>
      <w:pPr>
        <w:spacing w:after="0"/>
        <w:ind w:left="0"/>
        <w:jc w:val="both"/>
      </w:pPr>
      <w:r>
        <w:rPr>
          <w:rFonts w:ascii="Times New Roman"/>
          <w:b w:val="false"/>
          <w:i w:val="false"/>
          <w:color w:val="000000"/>
          <w:sz w:val="28"/>
        </w:rPr>
        <w:t>
      4. "Кәсіпкерлік субъектісінің санаты туралы ақпарат беру" мемлекеттік көрсетілетін қызметті (бұдан әрі - мемлекеттік көрсетілетін қызмет) Қазақстан Республикасының Ұлттық экономика министрлігі (бұдан әрі - көрсетілетін қызметті беруші) көрсетеді.</w:t>
      </w:r>
    </w:p>
    <w:bookmarkEnd w:id="24"/>
    <w:bookmarkStart w:name="z95" w:id="25"/>
    <w:p>
      <w:pPr>
        <w:spacing w:after="0"/>
        <w:ind w:left="0"/>
        <w:jc w:val="both"/>
      </w:pPr>
      <w:r>
        <w:rPr>
          <w:rFonts w:ascii="Times New Roman"/>
          <w:b w:val="false"/>
          <w:i w:val="false"/>
          <w:color w:val="000000"/>
          <w:sz w:val="28"/>
        </w:rPr>
        <w:t>
      Өтінішті қабылдау және мемлекеттік қызмет көрсету нәтижесін беру портал арқылы жүзеге асырылады.</w:t>
      </w:r>
    </w:p>
    <w:bookmarkEnd w:id="25"/>
    <w:bookmarkStart w:name="z96" w:id="26"/>
    <w:p>
      <w:pPr>
        <w:spacing w:after="0"/>
        <w:ind w:left="0"/>
        <w:jc w:val="left"/>
      </w:pPr>
      <w:r>
        <w:rPr>
          <w:rFonts w:ascii="Times New Roman"/>
          <w:b/>
          <w:i w:val="false"/>
          <w:color w:val="000000"/>
        </w:rPr>
        <w:t xml:space="preserve"> 2-тарау. Мемлекеттік қызмет көрсету тәртібі</w:t>
      </w:r>
    </w:p>
    <w:bookmarkEnd w:id="26"/>
    <w:bookmarkStart w:name="z97" w:id="27"/>
    <w:p>
      <w:pPr>
        <w:spacing w:after="0"/>
        <w:ind w:left="0"/>
        <w:jc w:val="both"/>
      </w:pPr>
      <w:r>
        <w:rPr>
          <w:rFonts w:ascii="Times New Roman"/>
          <w:b w:val="false"/>
          <w:i w:val="false"/>
          <w:color w:val="000000"/>
          <w:sz w:val="28"/>
        </w:rPr>
        <w:t>
      5. Мемлекеттік көрсетілетін қызметті алу үшін көрсетілетін қызметті алушылар порталға электрондық-цифрлық қолтаңбамен куәландырылған электрондық сұрау салуды (бұдан әрі – сұрау салу) жібереді, ол ЦҮШ арқылы "Кәсіпкерлік субъектілерінің тізілімі" цифрлық дерекқорына түседі.</w:t>
      </w:r>
    </w:p>
    <w:bookmarkEnd w:id="27"/>
    <w:bookmarkStart w:name="z98" w:id="28"/>
    <w:p>
      <w:pPr>
        <w:spacing w:after="0"/>
        <w:ind w:left="0"/>
        <w:jc w:val="both"/>
      </w:pPr>
      <w:r>
        <w:rPr>
          <w:rFonts w:ascii="Times New Roman"/>
          <w:b w:val="false"/>
          <w:i w:val="false"/>
          <w:color w:val="000000"/>
          <w:sz w:val="28"/>
        </w:rPr>
        <w:t>
      Көрсетілетін қызметті беруші заңды тұлғаның жеке басын куәландыратын құжаттар туралы, мемлекеттік тіркеу туралы мәліметтерді тиісті мемлекеттік цифрлық жүйелерден ЦҮШ жүйесі арқылы алады.</w:t>
      </w:r>
    </w:p>
    <w:bookmarkEnd w:id="28"/>
    <w:bookmarkStart w:name="z99" w:id="29"/>
    <w:p>
      <w:pPr>
        <w:spacing w:after="0"/>
        <w:ind w:left="0"/>
        <w:jc w:val="both"/>
      </w:pPr>
      <w:r>
        <w:rPr>
          <w:rFonts w:ascii="Times New Roman"/>
          <w:b w:val="false"/>
          <w:i w:val="false"/>
          <w:color w:val="000000"/>
          <w:sz w:val="28"/>
        </w:rPr>
        <w:t>
      Сұрау салуды портал арқылы жіберген кезде "жеке кабинетіне" мемлекеттік қызмет көрсетуге сұрау салуды қарау мәртебесі туралы ақпарат жіберіледі.</w:t>
      </w:r>
    </w:p>
    <w:bookmarkEnd w:id="29"/>
    <w:bookmarkStart w:name="z100" w:id="30"/>
    <w:p>
      <w:pPr>
        <w:spacing w:after="0"/>
        <w:ind w:left="0"/>
        <w:jc w:val="both"/>
      </w:pPr>
      <w:r>
        <w:rPr>
          <w:rFonts w:ascii="Times New Roman"/>
          <w:b w:val="false"/>
          <w:i w:val="false"/>
          <w:color w:val="000000"/>
          <w:sz w:val="28"/>
        </w:rPr>
        <w:t>
      Сұрау салуды өңдеу 15 минуттан аспайтын уақытта жүзеге асырылады, қорытындысы бойынша кәсіпкерлік субъектісінің санаты туралы анықтама қалыптастырылады.</w:t>
      </w:r>
    </w:p>
    <w:bookmarkEnd w:id="30"/>
    <w:bookmarkStart w:name="z101" w:id="31"/>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уәкілетті тұлғасының ЭЦҚ-сын пайдалана отырып, цифрлық құжат нысанында көрсетілетін қызметті алушының порталдағы "жеке кабинетіне" жіберіледі</w:t>
      </w:r>
    </w:p>
    <w:bookmarkEnd w:id="31"/>
    <w:bookmarkStart w:name="z102" w:id="32"/>
    <w:p>
      <w:pPr>
        <w:spacing w:after="0"/>
        <w:ind w:left="0"/>
        <w:jc w:val="both"/>
      </w:pPr>
      <w:r>
        <w:rPr>
          <w:rFonts w:ascii="Times New Roman"/>
          <w:b w:val="false"/>
          <w:i w:val="false"/>
          <w:color w:val="000000"/>
          <w:sz w:val="28"/>
        </w:rPr>
        <w:t xml:space="preserve">
      Мемлекеттік қызмет көрсетуге қойылатын, оның ішінде процестің сипаттамасын, нысанын, мазмұнын және қымет көрсетунәтижесін, сондай-ақ мемлекеттік қызметтер көрсету ерекшеліктерін ескере отырып, өзге де мәліметтерді қамтитын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қызметтерді көрсетуге койылатын негізгі талаптар тізбесінде баяндалған.</w:t>
      </w:r>
    </w:p>
    <w:bookmarkEnd w:id="32"/>
    <w:bookmarkStart w:name="z103" w:id="33"/>
    <w:p>
      <w:pPr>
        <w:spacing w:after="0"/>
        <w:ind w:left="0"/>
        <w:jc w:val="both"/>
      </w:pPr>
      <w:r>
        <w:rPr>
          <w:rFonts w:ascii="Times New Roman"/>
          <w:b w:val="false"/>
          <w:i w:val="false"/>
          <w:color w:val="000000"/>
          <w:sz w:val="28"/>
        </w:rPr>
        <w:t xml:space="preserve">
      Көрсетілетін қызметті беруші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bookmarkEnd w:id="33"/>
    <w:bookmarkStart w:name="z104" w:id="34"/>
    <w:p>
      <w:pPr>
        <w:spacing w:after="0"/>
        <w:ind w:left="0"/>
        <w:jc w:val="both"/>
      </w:pPr>
      <w:r>
        <w:rPr>
          <w:rFonts w:ascii="Times New Roman"/>
          <w:b w:val="false"/>
          <w:i w:val="false"/>
          <w:color w:val="000000"/>
          <w:sz w:val="28"/>
        </w:rPr>
        <w:t xml:space="preserve">
      6. Кәсіпкерлік субъектілерінің санатын айқындау Қазақстан Республикасы Кәсіпкерлік кодексінің </w:t>
      </w:r>
      <w:r>
        <w:rPr>
          <w:rFonts w:ascii="Times New Roman"/>
          <w:b w:val="false"/>
          <w:i w:val="false"/>
          <w:color w:val="000000"/>
          <w:sz w:val="28"/>
        </w:rPr>
        <w:t>24-бабында</w:t>
      </w:r>
      <w:r>
        <w:rPr>
          <w:rFonts w:ascii="Times New Roman"/>
          <w:b w:val="false"/>
          <w:i w:val="false"/>
          <w:color w:val="000000"/>
          <w:sz w:val="28"/>
        </w:rPr>
        <w:t xml:space="preserve"> көрсетілген өлшемдер мен олардың шекті мәндеріне, сондай-ақ Қазақстан Республикасы Ұлттық экономика министрінің 2023 жылғы 29 маусымдағы №125 бұйрығымен бекітілген (Нормативтік құқықтық актілерді мемлекеттік тіркеу тізілімінде № 32985 болып тіркелген) Кәсіпкерлік субъектілері жұмыскерлерінің жылдық орташа санын және жылдық орташа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34"/>
    <w:bookmarkStart w:name="z105" w:id="35"/>
    <w:p>
      <w:pPr>
        <w:spacing w:after="0"/>
        <w:ind w:left="0"/>
        <w:jc w:val="both"/>
      </w:pPr>
      <w:r>
        <w:rPr>
          <w:rFonts w:ascii="Times New Roman"/>
          <w:b w:val="false"/>
          <w:i w:val="false"/>
          <w:color w:val="000000"/>
          <w:sz w:val="28"/>
        </w:rPr>
        <w:t xml:space="preserve">
      Өтініш беруші кәсіпкерлік жөніндегі уәкілетті органға санатты заңсыз айқындау туралы мәселені растайтын құжаттардың көшірмелерін міндетті түрде қоса бере отырып жазбаша түрде жүгінген кезде көрсетілетін қызметті беруші сәйкессіздік анықталған жағдайда мәліметтерді Қазақстан Республикасы Премьер-Министрінің орынбасары – Ұлттық экономика министрінің 2024 жылғы 30 қыркүйектегі № 78 бұйрығымен бекітілген (Нормативтік құқықтық актілерді мемлекеттік тіркеу тізілімінде № 35170 болып тіркелген) Кәсіпкерлік субъектілерінің тізілімін жүргізу және пайдалану </w:t>
      </w:r>
      <w:r>
        <w:rPr>
          <w:rFonts w:ascii="Times New Roman"/>
          <w:b w:val="false"/>
          <w:i w:val="false"/>
          <w:color w:val="000000"/>
          <w:sz w:val="28"/>
        </w:rPr>
        <w:t>қағидаларында</w:t>
      </w:r>
      <w:r>
        <w:rPr>
          <w:rFonts w:ascii="Times New Roman"/>
          <w:b w:val="false"/>
          <w:i w:val="false"/>
          <w:color w:val="000000"/>
          <w:sz w:val="28"/>
        </w:rPr>
        <w:t xml:space="preserve"> көзделген тәртіппен түзетеді.</w:t>
      </w:r>
    </w:p>
    <w:bookmarkEnd w:id="35"/>
    <w:bookmarkStart w:name="z106" w:id="36"/>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қызметті көрсету мәселелері бойынша шешімдеріне, әрекеттеріне (әрекетсіздігіне) шағымдану тәртібі</w:t>
      </w:r>
    </w:p>
    <w:bookmarkEnd w:id="36"/>
    <w:bookmarkStart w:name="z107" w:id="37"/>
    <w:p>
      <w:pPr>
        <w:spacing w:after="0"/>
        <w:ind w:left="0"/>
        <w:jc w:val="both"/>
      </w:pPr>
      <w:r>
        <w:rPr>
          <w:rFonts w:ascii="Times New Roman"/>
          <w:b w:val="false"/>
          <w:i w:val="false"/>
          <w:color w:val="000000"/>
          <w:sz w:val="28"/>
        </w:rPr>
        <w:t>
      7.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Кәсіпкерлік субъектісінің санаттары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Ұлттық экономика министрлігі" мемлекеттік мекемесі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www.egov.kz "цифрлық үкіметтің" веб-порталы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көрсетушінің қатысуынсыз 15 (он бес) минуттан артық емес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(толық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электрондық түрде кәсіпкерлік субъектісінің санаты туралы анықтама.</w:t>
            </w:r>
          </w:p>
          <w:p>
            <w:pPr>
              <w:spacing w:after="20"/>
              <w:ind w:left="20"/>
              <w:jc w:val="both"/>
            </w:pPr>
            <w:r>
              <w:rPr>
                <w:rFonts w:ascii="Times New Roman"/>
                <w:b w:val="false"/>
                <w:i w:val="false"/>
                <w:color w:val="000000"/>
                <w:sz w:val="20"/>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ЭЦҚ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xml:space="preserve">
2) көрсетілетін қызметті беруші - 2015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түскі үзіліспен белгіленген жұмыс графигіне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Көзделмеген </w:t>
            </w:r>
          </w:p>
        </w:tc>
      </w:tr>
    </w:tbl>
    <w:bookmarkStart w:name="z108" w:id="38"/>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қызметті көрсететін, мемлекеттік органның атына келіп түскен көрсетілетін қызметті алушының шағымы тіркелген күнінен бастап 5 (бес) жұмыс күні ішінде қаралуға жатады.</w:t>
      </w:r>
    </w:p>
    <w:bookmarkEnd w:id="38"/>
    <w:bookmarkStart w:name="z109" w:id="3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39"/>
    <w:bookmarkStart w:name="z110" w:id="40"/>
    <w:p>
      <w:pPr>
        <w:spacing w:after="0"/>
        <w:ind w:left="0"/>
        <w:jc w:val="both"/>
      </w:pPr>
      <w:r>
        <w:rPr>
          <w:rFonts w:ascii="Times New Roman"/>
          <w:b w:val="false"/>
          <w:i w:val="false"/>
          <w:color w:val="000000"/>
          <w:sz w:val="28"/>
        </w:rPr>
        <w:t>
      8.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субъектісінің</w:t>
            </w:r>
            <w:r>
              <w:br/>
            </w:r>
            <w:r>
              <w:rPr>
                <w:rFonts w:ascii="Times New Roman"/>
                <w:b w:val="false"/>
                <w:i w:val="false"/>
                <w:color w:val="000000"/>
                <w:sz w:val="20"/>
              </w:rPr>
              <w:t>санаты туралы ақпарат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1-қосымша</w:t>
            </w:r>
          </w:p>
        </w:tc>
      </w:tr>
    </w:tbl>
    <w:bookmarkStart w:name="z112" w:id="41"/>
    <w:p>
      <w:pPr>
        <w:spacing w:after="0"/>
        <w:ind w:left="0"/>
        <w:jc w:val="left"/>
      </w:pPr>
      <w:r>
        <w:rPr>
          <w:rFonts w:ascii="Times New Roman"/>
          <w:b/>
          <w:i w:val="false"/>
          <w:color w:val="000000"/>
        </w:rPr>
        <w:t xml:space="preserve"> "Кәсіпкерлік субъектілерінің санаттары туралы ақпарат беру" мемлекеттік қызметтін көрсетуге қойылатын негізгі талаптардың тізбесі</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"Кәсіпкерлік субъектісінің </w:t>
            </w:r>
            <w:r>
              <w:br/>
            </w:r>
            <w:r>
              <w:rPr>
                <w:rFonts w:ascii="Times New Roman"/>
                <w:b w:val="false"/>
                <w:i w:val="false"/>
                <w:color w:val="000000"/>
                <w:sz w:val="20"/>
              </w:rPr>
              <w:t xml:space="preserve">санаты туралы ақпарат беру"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w:t>
            </w:r>
          </w:p>
          <w:p>
            <w:pPr>
              <w:spacing w:after="20"/>
              <w:ind w:left="20"/>
              <w:jc w:val="both"/>
            </w:pPr>
            <w:r>
              <w:rPr>
                <w:rFonts w:ascii="Times New Roman"/>
                <w:b w:val="false"/>
                <w:i w:val="false"/>
                <w:color w:val="000000"/>
                <w:sz w:val="20"/>
              </w:rPr>
              <w:t>
Национальной</w:t>
            </w:r>
          </w:p>
          <w:p>
            <w:pPr>
              <w:spacing w:after="20"/>
              <w:ind w:left="20"/>
              <w:jc w:val="both"/>
            </w:pPr>
            <w:r>
              <w:rPr>
                <w:rFonts w:ascii="Times New Roman"/>
                <w:b w:val="false"/>
                <w:i w:val="false"/>
                <w:color w:val="000000"/>
                <w:sz w:val="20"/>
              </w:rPr>
              <w:t>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18034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w:t>
            </w:r>
          </w:p>
          <w:p>
            <w:pPr>
              <w:spacing w:after="20"/>
              <w:ind w:left="20"/>
              <w:jc w:val="both"/>
            </w:pPr>
            <w:r>
              <w:rPr>
                <w:rFonts w:ascii="Times New Roman"/>
                <w:b w:val="false"/>
                <w:i w:val="false"/>
                <w:color w:val="000000"/>
                <w:sz w:val="20"/>
              </w:rPr>
              <w:t>
Экономика</w:t>
            </w:r>
          </w:p>
          <w:p>
            <w:pPr>
              <w:spacing w:after="20"/>
              <w:ind w:left="20"/>
              <w:jc w:val="both"/>
            </w:pPr>
            <w:r>
              <w:rPr>
                <w:rFonts w:ascii="Times New Roman"/>
                <w:b w:val="false"/>
                <w:i w:val="false"/>
                <w:color w:val="000000"/>
                <w:sz w:val="20"/>
              </w:rPr>
              <w:t>
Министрлігі</w:t>
            </w:r>
          </w:p>
          <w:p>
            <w:pPr>
              <w:spacing w:after="20"/>
              <w:ind w:left="20"/>
              <w:jc w:val="both"/>
            </w:pPr>
            <w:r>
              <w:rPr>
                <w:rFonts w:ascii="Times New Roman"/>
                <w:b w:val="false"/>
                <w:i w:val="false"/>
                <w:color w:val="000000"/>
                <w:sz w:val="20"/>
              </w:rPr>
              <w:t>
Жүктеу</w:t>
            </w:r>
          </w:p>
        </w:tc>
      </w:tr>
    </w:tbl>
    <w:bookmarkStart w:name="z115" w:id="42"/>
    <w:p>
      <w:pPr>
        <w:spacing w:after="0"/>
        <w:ind w:left="0"/>
        <w:jc w:val="left"/>
      </w:pPr>
      <w:r>
        <w:rPr>
          <w:rFonts w:ascii="Times New Roman"/>
          <w:b/>
          <w:i w:val="false"/>
          <w:color w:val="000000"/>
        </w:rPr>
        <w:t xml:space="preserve"> Кәсіпкерлік субъектісінің санаты туралы анықтама</w:t>
      </w:r>
    </w:p>
    <w:bookmarkEnd w:id="42"/>
    <w:bookmarkStart w:name="z116" w:id="43"/>
    <w:p>
      <w:pPr>
        <w:spacing w:after="0"/>
        <w:ind w:left="0"/>
        <w:jc w:val="both"/>
      </w:pPr>
      <w:r>
        <w:rPr>
          <w:rFonts w:ascii="Times New Roman"/>
          <w:b w:val="false"/>
          <w:i w:val="false"/>
          <w:color w:val="000000"/>
          <w:sz w:val="28"/>
        </w:rPr>
        <w:t>
      Субъектініңатауы: [субъектінің атауы]</w:t>
      </w:r>
    </w:p>
    <w:bookmarkEnd w:id="43"/>
    <w:p>
      <w:pPr>
        <w:spacing w:after="0"/>
        <w:ind w:left="0"/>
        <w:jc w:val="both"/>
      </w:pPr>
      <w:r>
        <w:rPr>
          <w:rFonts w:ascii="Times New Roman"/>
          <w:b w:val="false"/>
          <w:i w:val="false"/>
          <w:color w:val="000000"/>
          <w:sz w:val="28"/>
        </w:rPr>
        <w:t>
      ЖСН/БСН: [субъектінің ЖСН/БСН]</w:t>
      </w:r>
    </w:p>
    <w:p>
      <w:pPr>
        <w:spacing w:after="0"/>
        <w:ind w:left="0"/>
        <w:jc w:val="both"/>
      </w:pPr>
      <w:r>
        <w:rPr>
          <w:rFonts w:ascii="Times New Roman"/>
          <w:b w:val="false"/>
          <w:i w:val="false"/>
          <w:color w:val="000000"/>
          <w:sz w:val="28"/>
        </w:rPr>
        <w:t>
      Қызметтүрі: [Қызмет түрі]</w:t>
      </w:r>
    </w:p>
    <w:p>
      <w:pPr>
        <w:spacing w:after="0"/>
        <w:ind w:left="0"/>
        <w:jc w:val="both"/>
      </w:pPr>
      <w:r>
        <w:rPr>
          <w:rFonts w:ascii="Times New Roman"/>
          <w:b w:val="false"/>
          <w:i w:val="false"/>
          <w:color w:val="000000"/>
          <w:sz w:val="28"/>
        </w:rPr>
        <w:t>
      Ұйымдық-құқықтықнысаны: [субъектінің ҰҚН]</w:t>
      </w:r>
    </w:p>
    <w:p>
      <w:pPr>
        <w:spacing w:after="0"/>
        <w:ind w:left="0"/>
        <w:jc w:val="both"/>
      </w:pPr>
      <w:r>
        <w:rPr>
          <w:rFonts w:ascii="Times New Roman"/>
          <w:b w:val="false"/>
          <w:i w:val="false"/>
          <w:color w:val="000000"/>
          <w:sz w:val="28"/>
        </w:rPr>
        <w:t>
      Санаты: [субъектінің санаты]</w:t>
      </w:r>
    </w:p>
    <w:p>
      <w:pPr>
        <w:spacing w:after="0"/>
        <w:ind w:left="0"/>
        <w:jc w:val="both"/>
      </w:pPr>
      <w:r>
        <w:rPr>
          <w:rFonts w:ascii="Times New Roman"/>
          <w:b w:val="false"/>
          <w:i w:val="false"/>
          <w:color w:val="000000"/>
          <w:sz w:val="28"/>
        </w:rPr>
        <w:t>
      Жарамдылығы: [анықтаманың жарамдылығы]</w:t>
      </w:r>
    </w:p>
    <w:p>
      <w:pPr>
        <w:spacing w:after="0"/>
        <w:ind w:left="0"/>
        <w:jc w:val="both"/>
      </w:pPr>
      <w:r>
        <w:rPr>
          <w:rFonts w:ascii="Times New Roman"/>
          <w:b w:val="false"/>
          <w:i w:val="false"/>
          <w:color w:val="000000"/>
          <w:sz w:val="28"/>
        </w:rPr>
        <w:t>
      [мүдделі тұлға]</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