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27373" w14:textId="eb273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Заңды тұлғаларды мемлекеттік тіркеу және филиалдар мен өкілдіктерді есептік тіркеу жөнінде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2020 жылғы 29 мамырдағы № 66 бұйрығы. Қазақстан Республикасының Әділет министрлігінде 2020 жылғы 29 мамырда № 20771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2013 жылғы 15 сәуірдегі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13.05.2026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Бекітілсін:</w:t>
      </w:r>
    </w:p>
    <w:bookmarkEnd w:id="1"/>
    <w:bookmarkStart w:name="z585"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"Заңды тұлғаларды мемлекеттік тіркеу, олардың филиалдары мен өкілдіктерін есептік тіркеу" мемлекеттік қызмет көрсету Қағидалары бекітілсін;</w:t>
      </w:r>
    </w:p>
    <w:bookmarkEnd w:id="2"/>
    <w:bookmarkStart w:name="z586"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"Заңды тұлғаларды мемлекеттік қайта тіркеу, олардың филиалдары мен өкілдіктерін есептік қайта тіркеу" мемлекеттік қызмет көрсету Қағидалары бекітілсін.;</w:t>
      </w:r>
    </w:p>
    <w:bookmarkEnd w:id="3"/>
    <w:bookmarkStart w:name="z587"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Қағидалары бекітілсін.;</w:t>
      </w:r>
    </w:p>
    <w:bookmarkEnd w:id="4"/>
    <w:bookmarkStart w:name="z588"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"Заңды тұлға қызметінің тоқтатылуын мемлекеттік тіркеу, филиал мен өкілдікті есептік тіркеуден шығару" мемлекеттік қызмет көрсету Қағидалары бекітілсін.;</w:t>
      </w:r>
    </w:p>
    <w:bookmarkEnd w:id="5"/>
    <w:bookmarkStart w:name="z589"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 мемлекеттік қызмет көрсету Қағидалары бекітілсін.;";</w:t>
      </w:r>
    </w:p>
    <w:bookmarkEnd w:id="6"/>
    <w:bookmarkStart w:name="z590"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 Қағидалары бекітілсін.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30.03.2022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кейбір бұйрықтардың күші жойылды деп танылсын.</w:t>
      </w:r>
    </w:p>
    <w:bookmarkEnd w:id="8"/>
    <w:bookmarkStart w:name="z11" w:id="9"/>
    <w:p>
      <w:pPr>
        <w:spacing w:after="0"/>
        <w:ind w:left="0"/>
        <w:jc w:val="both"/>
      </w:pPr>
      <w:r>
        <w:rPr>
          <w:rFonts w:ascii="Times New Roman"/>
          <w:b w:val="false"/>
          <w:i w:val="false"/>
          <w:color w:val="000000"/>
          <w:sz w:val="28"/>
        </w:rPr>
        <w:t>
      3. Қазақстан Республикасы Әділет Министрлігінің Тіркеу қызметі және заң қызметін ұйымдастыру департаменті заңнамада белгіленген тәртіппен::</w:t>
      </w:r>
    </w:p>
    <w:bookmarkEnd w:id="9"/>
    <w:bookmarkStart w:name="z12" w:id="10"/>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0"/>
    <w:bookmarkStart w:name="z13" w:id="11"/>
    <w:p>
      <w:pPr>
        <w:spacing w:after="0"/>
        <w:ind w:left="0"/>
        <w:jc w:val="both"/>
      </w:pPr>
      <w:r>
        <w:rPr>
          <w:rFonts w:ascii="Times New Roman"/>
          <w:b w:val="false"/>
          <w:i w:val="false"/>
          <w:color w:val="000000"/>
          <w:sz w:val="28"/>
        </w:rPr>
        <w:t>
      2) осы бұйрықты Қазақстан Республикасы Әділет министрлігінің интернет-ресурсында орналастыруды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12"/>
    <w:bookmarkStart w:name="z15"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Пан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министрлігімен</w:t>
      </w:r>
    </w:p>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өкілдіктерді есептік тіркеу</w:t>
            </w:r>
            <w:r>
              <w:br/>
            </w:r>
            <w:r>
              <w:rPr>
                <w:rFonts w:ascii="Times New Roman"/>
                <w:b w:val="false"/>
                <w:i w:val="false"/>
                <w:color w:val="000000"/>
                <w:sz w:val="20"/>
              </w:rPr>
              <w:t>жөнінде мемлекеттік қызметтер</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 xml:space="preserve">бекіту туралы" </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17" w:id="14"/>
    <w:p>
      <w:pPr>
        <w:spacing w:after="0"/>
        <w:ind w:left="0"/>
        <w:jc w:val="left"/>
      </w:pPr>
      <w:r>
        <w:rPr>
          <w:rFonts w:ascii="Times New Roman"/>
          <w:b/>
          <w:i w:val="false"/>
          <w:color w:val="000000"/>
        </w:rPr>
        <w:t xml:space="preserve"> "Заңды тұлғаларды мемлекеттік тіркеу, олардың филиалдары мен өкілдіктерін есептік тіркеу" мемлекеттік қызметтің көрсету ережесі</w:t>
      </w:r>
    </w:p>
    <w:bookmarkEnd w:id="14"/>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1" w:id="15"/>
    <w:p>
      <w:pPr>
        <w:spacing w:after="0"/>
        <w:ind w:left="0"/>
        <w:jc w:val="left"/>
      </w:pPr>
      <w:r>
        <w:rPr>
          <w:rFonts w:ascii="Times New Roman"/>
          <w:b/>
          <w:i w:val="false"/>
          <w:color w:val="000000"/>
        </w:rPr>
        <w:t xml:space="preserve"> 1-тарау. Жалпы ережелер</w:t>
      </w:r>
    </w:p>
    <w:bookmarkEnd w:id="15"/>
    <w:bookmarkStart w:name="z592" w:id="16"/>
    <w:p>
      <w:pPr>
        <w:spacing w:after="0"/>
        <w:ind w:left="0"/>
        <w:jc w:val="both"/>
      </w:pPr>
      <w:r>
        <w:rPr>
          <w:rFonts w:ascii="Times New Roman"/>
          <w:b w:val="false"/>
          <w:i w:val="false"/>
          <w:color w:val="000000"/>
          <w:sz w:val="28"/>
        </w:rPr>
        <w:t xml:space="preserve">
      1. "Заңды тұлғаларды мемлекеттік тіркеу, олардың филиалдары мен өкілдіктерін есептік тіркеу" мемлекеттік қызмет көрсету ережесі (бұдан әрі - Ереже) "Мемлекеттік және әлеуметтік жауапкершілігі бар көрсетілетін қызметтер туралы" Заңның (бұдан әрі - Мемлекеттік қызметтер туралы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 және "Заңды тұлғаларды мемлекеттік тіркеу, олардың филиалдары мен өкілдіктерін есептік тіркеу" мемлекеттік қызмет көрсету тәртібін айқындайды (бұдан әрі - мемлекеттік қызмет).</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13.05.2026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3" w:id="17"/>
    <w:p>
      <w:pPr>
        <w:spacing w:after="0"/>
        <w:ind w:left="0"/>
        <w:jc w:val="both"/>
      </w:pPr>
      <w:r>
        <w:rPr>
          <w:rFonts w:ascii="Times New Roman"/>
          <w:b w:val="false"/>
          <w:i w:val="false"/>
          <w:color w:val="000000"/>
          <w:sz w:val="28"/>
        </w:rPr>
        <w:t>
      2. Коммерциялық емес ұйымдар болып табылатын заңды тұлғаларды, мемлекеттік тіркеу және олардың филиалдары мен өкілдіктерін есептік тіркеуді Қазақстан Республикасы Әділет министрлігінің Тіркеу қызметі және заңгерлік қызметтер көрсетуді ұйымдастыру комитеті (бұдан әрі - Комитет) және аумақтық әділет органдары жүзеге асырады.</w:t>
      </w:r>
    </w:p>
    <w:bookmarkEnd w:id="17"/>
    <w:p>
      <w:pPr>
        <w:spacing w:after="0"/>
        <w:ind w:left="0"/>
        <w:jc w:val="both"/>
      </w:pPr>
      <w:r>
        <w:rPr>
          <w:rFonts w:ascii="Times New Roman"/>
          <w:b w:val="false"/>
          <w:i w:val="false"/>
          <w:color w:val="000000"/>
          <w:sz w:val="28"/>
        </w:rPr>
        <w:t>
      Коммерциялық ұйымдар болып табылатын заңды тұлғаларды мемлекеттік тіркеу және олардың филиалдары мен өкілдіктерін есептік тіркеуді "Азаматтарға арналған үкімет" мемлекеттік корпорациясы (бұдан әрі – Мемлекеттік корпорация) жүзеге асырады (бұдан әрі – көрсетілетін қызметті беруші).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3. Республикалық және аймақтық мәртебесі бар қоғамдық және діни бірлестіктерді, оның ішінде саяси партияларды, Республикалық нотариаттық палатаны, Республикалық адвокаттар алқасын, Жеке сот орындаушыларының республикалық палатасын, Қазақстан Республикасының Ұлттық кәсіпкерлер палатасын, Қазақстан Республикасының Сот сарапшылары палатасын, Қазақстанның Төрелік палатасын, Республикалық Заң консультанттары алқасын мемлекеттік тіркеуді, шетелдік және халықаралық коммерциялық емес үкіметтік емес бірлестіктердің филиалдары мен өкілдіктерін есептік тіркеуді Комитет жүргізеді.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9" w:id="19"/>
    <w:p>
      <w:pPr>
        <w:spacing w:after="0"/>
        <w:ind w:left="0"/>
        <w:jc w:val="both"/>
      </w:pPr>
      <w:r>
        <w:rPr>
          <w:rFonts w:ascii="Times New Roman"/>
          <w:b w:val="false"/>
          <w:i w:val="false"/>
          <w:color w:val="000000"/>
          <w:sz w:val="28"/>
        </w:rPr>
        <w:t>
      4. Құрылған, қайта ұйымдастырылған заңды тұлғаларды мемлекеттік тіркеуді және филиалдар мен өкілдіктерді, жергілікті мәртебесі бар қоғамдық және діни бірлестіктерді, заңды тұлғалардың қорлары мен бірлестіктерін есептік тіркеуді, қоғамдық және діни бірлестіктердің филиалдары мен өкілдіктерін есептік тіркеуді аумақтық әділет органдары жүзеге асырады.</w:t>
      </w:r>
    </w:p>
    <w:bookmarkEnd w:id="19"/>
    <w:bookmarkStart w:name="z20" w:id="20"/>
    <w:p>
      <w:pPr>
        <w:spacing w:after="0"/>
        <w:ind w:left="0"/>
        <w:jc w:val="both"/>
      </w:pPr>
      <w:r>
        <w:rPr>
          <w:rFonts w:ascii="Times New Roman"/>
          <w:b w:val="false"/>
          <w:i w:val="false"/>
          <w:color w:val="000000"/>
          <w:sz w:val="28"/>
        </w:rPr>
        <w:t>
      5. Коммерциялық ұйымдарға жататын заңды тұлғаларды мемлекеттік тіркеуді және олардың филиалдары мен өкілдіктерін есептік тіркеуді Мемлекеттік корпорация жүзеге асырады.</w:t>
      </w:r>
    </w:p>
    <w:bookmarkEnd w:id="20"/>
    <w:bookmarkStart w:name="z21" w:id="21"/>
    <w:p>
      <w:pPr>
        <w:spacing w:after="0"/>
        <w:ind w:left="0"/>
        <w:jc w:val="both"/>
      </w:pPr>
      <w:r>
        <w:rPr>
          <w:rFonts w:ascii="Times New Roman"/>
          <w:b w:val="false"/>
          <w:i w:val="false"/>
          <w:color w:val="000000"/>
          <w:sz w:val="28"/>
        </w:rPr>
        <w:t xml:space="preserve">
      6. Қазақстан Республикасынан тыс жерлерде өзінің құрылымдық бөлімшелерін (филиалдары мен өкілдіктерін) ашатын Қазақстан Республикасының аумағында тіркелген заңды тұлғалар үшін көрсетілетін қызметті беруші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ұлттық тізілімнен үзінді көшірмені ұсынады.</w:t>
      </w:r>
    </w:p>
    <w:bookmarkEnd w:id="21"/>
    <w:bookmarkStart w:name="z22" w:id="22"/>
    <w:p>
      <w:pPr>
        <w:spacing w:after="0"/>
        <w:ind w:left="0"/>
        <w:jc w:val="both"/>
      </w:pPr>
      <w:r>
        <w:rPr>
          <w:rFonts w:ascii="Times New Roman"/>
          <w:b w:val="false"/>
          <w:i w:val="false"/>
          <w:color w:val="000000"/>
          <w:sz w:val="28"/>
        </w:rPr>
        <w:t xml:space="preserve">
      7. Шағын және орта кәсіпкерлік субъектісіне жататын заңды тұлғаны мемлекеттік тіркеу кезінде, сондай-ақ "Заңды тұлғаларды мемлекеттік тіркеу және филиалдар мен өкілдіктерді есептік тіркеу туралы" Заңның (бұдан әрі – Заң) </w:t>
      </w:r>
      <w:r>
        <w:rPr>
          <w:rFonts w:ascii="Times New Roman"/>
          <w:b w:val="false"/>
          <w:i w:val="false"/>
          <w:color w:val="000000"/>
          <w:sz w:val="28"/>
        </w:rPr>
        <w:t>6-1-бабының</w:t>
      </w:r>
      <w:r>
        <w:rPr>
          <w:rFonts w:ascii="Times New Roman"/>
          <w:b w:val="false"/>
          <w:i w:val="false"/>
          <w:color w:val="000000"/>
          <w:sz w:val="28"/>
        </w:rPr>
        <w:t xml:space="preserve"> екінші бөлігінде көзделген жағдайда "цифрлық үкіметтің" веб-порталы арқылы міндетті түрде банктік шот ашуға және жұмыскерді жазатайым оқиғалардан міндетті сақтандыруға (заңды тұлғаның құрылтайшысы (құрылтайшылары) қызметін жеке тұлғалармен еңбек қатынастарына түспей жүзеге асыратын жағдайларды қоспағанда) өтініш электрондық нысанда "Қызметкер еңбек (қызметтік) міндеттерін атқарған кезде оны жазатайым оқиғалардан міндетті сақтандыру туралы" Қазақстан Республикасының Заңында және қаржы нарығы мен қаржы ұйымдарын реттеу, бақылау және қадағалау жөніндегі уәкілетті органның нормативтік құқықтық актісінде белгіленген талаптарға сәйкес 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xml:space="preserve">
      8. Шағын және орта кәсіпкерлік субъектісіне жататын заңды тұлғаны мемлекеттік тіркеу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электрондық өтініш (бұдан әрі-өтініш) беру арқылы жүзеге асырылады, оны құрылтайшы (құрылтайшылар) порталда толтырады.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2" w:id="24"/>
    <w:p>
      <w:pPr>
        <w:spacing w:after="0"/>
        <w:ind w:left="0"/>
        <w:jc w:val="both"/>
      </w:pPr>
      <w:r>
        <w:rPr>
          <w:rFonts w:ascii="Times New Roman"/>
          <w:b w:val="false"/>
          <w:i w:val="false"/>
          <w:color w:val="000000"/>
          <w:sz w:val="28"/>
        </w:rPr>
        <w:t xml:space="preserve">
      8-1.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w:t>
      </w:r>
      <w:r>
        <w:rPr>
          <w:rFonts w:ascii="Times New Roman"/>
          <w:b w:val="false"/>
          <w:i w:val="false"/>
          <w:color w:val="000000"/>
          <w:sz w:val="28"/>
        </w:rPr>
        <w:t>Заңға</w:t>
      </w:r>
      <w:r>
        <w:rPr>
          <w:rFonts w:ascii="Times New Roman"/>
          <w:b w:val="false"/>
          <w:i w:val="false"/>
          <w:color w:val="000000"/>
          <w:sz w:val="28"/>
        </w:rPr>
        <w:t xml:space="preserve"> сәйкес қаржы мониторингі жөніндегі уәкілетті орган бекіткен талаптарға сәйкес қабылданатын тіркеуші органның ішкі бақылау қағидаларында көзделген жағдайларда коммерциялық ұйымдарға жататын заңды тұлғаларды мемлекеттік тіркеу, сондай-ақ олардың филиалдары мен өкілдіктерін есептік тіркеу құрылтайшының жеке қатысуымен жүзеге асырылады.</w:t>
      </w:r>
    </w:p>
    <w:bookmarkEnd w:id="24"/>
    <w:bookmarkStart w:name="z607" w:id="25"/>
    <w:p>
      <w:pPr>
        <w:spacing w:after="0"/>
        <w:ind w:left="0"/>
        <w:jc w:val="both"/>
      </w:pPr>
      <w:r>
        <w:rPr>
          <w:rFonts w:ascii="Times New Roman"/>
          <w:b w:val="false"/>
          <w:i w:val="false"/>
          <w:color w:val="000000"/>
          <w:sz w:val="28"/>
        </w:rPr>
        <w:t>
      Құрылтайшының жеке қатысу қажеттілігі туралы хабарлама көрсетілетін қызметті алушының "цифрлық үкімет" веб-порталындағы жеке кабинетіне жіберіледі.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8-1-тармақпен толықтырылды - ҚР Әділет министрінің м.а. 21.11.2025 </w:t>
      </w:r>
      <w:r>
        <w:rPr>
          <w:rFonts w:ascii="Times New Roman"/>
          <w:b w:val="false"/>
          <w:i w:val="false"/>
          <w:color w:val="000000"/>
          <w:sz w:val="28"/>
        </w:rPr>
        <w:t>№ 687</w:t>
      </w:r>
      <w:r>
        <w:rPr>
          <w:rFonts w:ascii="Times New Roman"/>
          <w:b w:val="false"/>
          <w:i w:val="false"/>
          <w:color w:val="ff0000"/>
          <w:sz w:val="28"/>
        </w:rPr>
        <w:t xml:space="preserve"> (01.04.2026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9. Электрондық тіркеу жағдайында заңды тұлғаларды мемлекеттік тіркеу портал арқылы "Заңды тұлғалар" мемлекеттік дерекқорына (бұдан әрі–ЗТ МДҚ) түсетін өтініш негізінде жүзеге асырылады.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3" w:id="27"/>
    <w:p>
      <w:pPr>
        <w:spacing w:after="0"/>
        <w:ind w:left="0"/>
        <w:jc w:val="both"/>
      </w:pPr>
      <w:r>
        <w:rPr>
          <w:rFonts w:ascii="Times New Roman"/>
          <w:b w:val="false"/>
          <w:i w:val="false"/>
          <w:color w:val="000000"/>
          <w:sz w:val="28"/>
        </w:rPr>
        <w:t xml:space="preserve">
      9-1. Электрондық нысанда мемлекеттік қызметті көрсету үшін Мемлекеттік қызметтер </w:t>
      </w:r>
      <w:r>
        <w:rPr>
          <w:rFonts w:ascii="Times New Roman"/>
          <w:b w:val="false"/>
          <w:i w:val="false"/>
          <w:color w:val="000000"/>
          <w:sz w:val="28"/>
        </w:rPr>
        <w:t>Заңына</w:t>
      </w:r>
      <w:r>
        <w:rPr>
          <w:rFonts w:ascii="Times New Roman"/>
          <w:b w:val="false"/>
          <w:i w:val="false"/>
          <w:color w:val="000000"/>
          <w:sz w:val="28"/>
        </w:rPr>
        <w:t xml:space="preserve"> сәйкес көрсетілген қызметті алушының жеке басын биометрикалық сәйкестендіру де жүргізілуі мүмкін.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9-1-тармақпен толықтырылды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3" w:id="28"/>
    <w:p>
      <w:pPr>
        <w:spacing w:after="0"/>
        <w:ind w:left="0"/>
        <w:jc w:val="both"/>
      </w:pPr>
      <w:r>
        <w:rPr>
          <w:rFonts w:ascii="Times New Roman"/>
          <w:b w:val="false"/>
          <w:i w:val="false"/>
          <w:color w:val="000000"/>
          <w:sz w:val="28"/>
        </w:rPr>
        <w:t>
      9-2. Жеке кәсіпкерлік субъектісіне жататын заңды тұлғаны мемлекеттік тіркеуге электрондық өтініш берген кезде өтініште көрсетілетін заңды тұлғаның, филиалдың (өкілдіктің) орналасқан жері жылжымайтын мүлік иесінің (меншік иелерінің) келісімімен расталады.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9-2-тармақпен толықтырылды - ҚР Әділет министрінің м.а. 21.11.2025 </w:t>
      </w:r>
      <w:r>
        <w:rPr>
          <w:rFonts w:ascii="Times New Roman"/>
          <w:b w:val="false"/>
          <w:i w:val="false"/>
          <w:color w:val="000000"/>
          <w:sz w:val="28"/>
        </w:rPr>
        <w:t>№ 687</w:t>
      </w:r>
      <w:r>
        <w:rPr>
          <w:rFonts w:ascii="Times New Roman"/>
          <w:b w:val="false"/>
          <w:i w:val="false"/>
          <w:color w:val="ff0000"/>
          <w:sz w:val="28"/>
        </w:rPr>
        <w:t xml:space="preserve"> (01.04.2026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5" w:id="29"/>
    <w:p>
      <w:pPr>
        <w:spacing w:after="0"/>
        <w:ind w:left="0"/>
        <w:jc w:val="both"/>
      </w:pPr>
      <w:r>
        <w:rPr>
          <w:rFonts w:ascii="Times New Roman"/>
          <w:b w:val="false"/>
          <w:i w:val="false"/>
          <w:color w:val="000000"/>
          <w:sz w:val="28"/>
        </w:rPr>
        <w:t>
      9-3. Заңды тұлғаның орналасқан жері мекенжайының дұрыстығын тексеру цифрлық жүйелерді интеграциялау арқылы автоматты режимде жүзеге асырылады.</w:t>
      </w:r>
    </w:p>
    <w:bookmarkEnd w:id="29"/>
    <w:bookmarkStart w:name="z608" w:id="30"/>
    <w:p>
      <w:pPr>
        <w:spacing w:after="0"/>
        <w:ind w:left="0"/>
        <w:jc w:val="both"/>
      </w:pPr>
      <w:r>
        <w:rPr>
          <w:rFonts w:ascii="Times New Roman"/>
          <w:b w:val="false"/>
          <w:i w:val="false"/>
          <w:color w:val="000000"/>
          <w:sz w:val="28"/>
        </w:rPr>
        <w:t xml:space="preserve">
      Тексеру барысында "Мекенжай тіркелімі" цифрлық жүйесінде мекенжайдың болуы және Қазақстан Республикасы Өнеркәсіп және құрылыс министрінің 2026 жылғы 30 сәуірдегі № 217 және Қазақстан Республикасы Премьер-Министрінің орынбасары – Жасанды интеллект және цифрлық даму министрінің 2026 жылғы 30 сәуірдегі № 230/НҚ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Қазақстан Республикасының аумағындағы жылжымайтын мүлік объектілерін адрестеу қағидаларына сәйкес көрсетілетін объектінің санаты айқындалады (Нормативтік құқықтық актілерді мемлекеттік тіркеу тізілімінде № 38643 болып тіркелген).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9-3-тармақпен толықтырылды - ҚР Әділет министрінің м.а. 21.11.2025 </w:t>
      </w:r>
      <w:r>
        <w:rPr>
          <w:rFonts w:ascii="Times New Roman"/>
          <w:b w:val="false"/>
          <w:i w:val="false"/>
          <w:color w:val="000000"/>
          <w:sz w:val="28"/>
        </w:rPr>
        <w:t>№ 687</w:t>
      </w:r>
      <w:r>
        <w:rPr>
          <w:rFonts w:ascii="Times New Roman"/>
          <w:b w:val="false"/>
          <w:i w:val="false"/>
          <w:color w:val="ff0000"/>
          <w:sz w:val="28"/>
        </w:rPr>
        <w:t xml:space="preserve"> (01.04.2026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62" w:id="31"/>
    <w:p>
      <w:pPr>
        <w:spacing w:after="0"/>
        <w:ind w:left="0"/>
        <w:jc w:val="both"/>
      </w:pPr>
      <w:r>
        <w:rPr>
          <w:rFonts w:ascii="Times New Roman"/>
          <w:b w:val="false"/>
          <w:i w:val="false"/>
          <w:color w:val="000000"/>
          <w:sz w:val="28"/>
        </w:rPr>
        <w:t>
      9-4.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9-4-тармақпен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32"/>
    <w:p>
      <w:pPr>
        <w:spacing w:after="0"/>
        <w:ind w:left="0"/>
        <w:jc w:val="both"/>
      </w:pPr>
      <w:r>
        <w:rPr>
          <w:rFonts w:ascii="Times New Roman"/>
          <w:b w:val="false"/>
          <w:i w:val="false"/>
          <w:color w:val="000000"/>
          <w:sz w:val="28"/>
        </w:rPr>
        <w:t>
      10. Саяси партиялар мен діни бірлестіктерді қоспағанда, заңды тұлғаны мемлекеттік тіркеу Заңның 6-бабына сәйкес Министрлік айқындайтын тәртіппен "цифрлық үкімет" веб-порталы, сондай-ақ екінші деңгейдегі банктердің цифрлық объектілері арқылы берілген электрондық өтініш негізінде жүргізіледі.</w:t>
      </w:r>
    </w:p>
    <w:bookmarkEnd w:id="32"/>
    <w:bookmarkStart w:name="z609" w:id="33"/>
    <w:p>
      <w:pPr>
        <w:spacing w:after="0"/>
        <w:ind w:left="0"/>
        <w:jc w:val="both"/>
      </w:pPr>
      <w:r>
        <w:rPr>
          <w:rFonts w:ascii="Times New Roman"/>
          <w:b w:val="false"/>
          <w:i w:val="false"/>
          <w:color w:val="000000"/>
          <w:sz w:val="28"/>
        </w:rPr>
        <w:t>
      Мүлік иелері бірлестігін мемлекеттік тіркеу тұрғын үй-коммуналдық шаруашылық саласындағы цифрлық объектілері арқылы жіберілген электрондық дауыс беру хаттамасының негізінде жүргізілуі мүмкін.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4"/>
    <w:p>
      <w:pPr>
        <w:spacing w:after="0"/>
        <w:ind w:left="0"/>
        <w:jc w:val="both"/>
      </w:pPr>
      <w:r>
        <w:rPr>
          <w:rFonts w:ascii="Times New Roman"/>
          <w:b w:val="false"/>
          <w:i w:val="false"/>
          <w:color w:val="000000"/>
          <w:sz w:val="28"/>
        </w:rPr>
        <w:t xml:space="preserve">
      11. Саяси партиялардың филиалдарын (өкілдіктерін) және діни бірлестіктерді қоспағанда, заңды тұлғаның филиалын (өкілдігін) есептік тіркеу "цифрлық үкімет" веб-порталы арқылы берілген электрондық өтініштің, сондай-ақ Заңның </w:t>
      </w:r>
      <w:r>
        <w:rPr>
          <w:rFonts w:ascii="Times New Roman"/>
          <w:b w:val="false"/>
          <w:i w:val="false"/>
          <w:color w:val="000000"/>
          <w:sz w:val="28"/>
        </w:rPr>
        <w:t>6-2-бабына</w:t>
      </w:r>
      <w:r>
        <w:rPr>
          <w:rFonts w:ascii="Times New Roman"/>
          <w:b w:val="false"/>
          <w:i w:val="false"/>
          <w:color w:val="000000"/>
          <w:sz w:val="28"/>
        </w:rPr>
        <w:t xml:space="preserve"> сәйкес Министрлік айқындайтын тәртіппен екінші деңгейдегі банктердің цифрлық объектілерінің негізінде жүргізіледі.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5"/>
    <w:p>
      <w:pPr>
        <w:spacing w:after="0"/>
        <w:ind w:left="0"/>
        <w:jc w:val="both"/>
      </w:pPr>
      <w:r>
        <w:rPr>
          <w:rFonts w:ascii="Times New Roman"/>
          <w:b w:val="false"/>
          <w:i w:val="false"/>
          <w:color w:val="000000"/>
          <w:sz w:val="28"/>
        </w:rPr>
        <w:t xml:space="preserve">
      12. Саяси партиялар мен діни бірлестіктерді қоспағанда, қайта ұйымдастыру жолымен құрылатын заңды тұлғаны мемлекеттік тіркеу "цифрлық үкімет" веб-порталы арқылы берілген электрондық өтініштің, сондай-ақ Заңның </w:t>
      </w:r>
      <w:r>
        <w:rPr>
          <w:rFonts w:ascii="Times New Roman"/>
          <w:b w:val="false"/>
          <w:i w:val="false"/>
          <w:color w:val="000000"/>
          <w:sz w:val="28"/>
        </w:rPr>
        <w:t>6-3-бабына</w:t>
      </w:r>
      <w:r>
        <w:rPr>
          <w:rFonts w:ascii="Times New Roman"/>
          <w:b w:val="false"/>
          <w:i w:val="false"/>
          <w:color w:val="000000"/>
          <w:sz w:val="28"/>
        </w:rPr>
        <w:t xml:space="preserve"> сәйкес Министрлік айқындайтын тәртіппен екінші деңгейдегі банктердің цифрлық объектілерінің негізінде жүргізіледі.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6"/>
    <w:p>
      <w:pPr>
        <w:spacing w:after="0"/>
        <w:ind w:left="0"/>
        <w:jc w:val="both"/>
      </w:pPr>
      <w:r>
        <w:rPr>
          <w:rFonts w:ascii="Times New Roman"/>
          <w:b w:val="false"/>
          <w:i w:val="false"/>
          <w:color w:val="000000"/>
          <w:sz w:val="28"/>
        </w:rPr>
        <w:t>
      13. 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 мемлекеттік қызмет көрсету нәтижесі жіберіледі.</w:t>
      </w:r>
    </w:p>
    <w:bookmarkEnd w:id="36"/>
    <w:bookmarkStart w:name="z606" w:id="37"/>
    <w:p>
      <w:pPr>
        <w:spacing w:after="0"/>
        <w:ind w:left="0"/>
        <w:jc w:val="both"/>
      </w:pPr>
      <w:r>
        <w:rPr>
          <w:rFonts w:ascii="Times New Roman"/>
          <w:b w:val="false"/>
          <w:i w:val="false"/>
          <w:color w:val="000000"/>
          <w:sz w:val="28"/>
        </w:rPr>
        <w:t>
      13-1. Мемлекеттік орган, мемлекеттік мекеме және квазимемлекеттік сектор субъектісі болып табылмайтын заңды тұлғаны мемлекетік тіркеу кезінде атауында:</w:t>
      </w:r>
    </w:p>
    <w:bookmarkEnd w:id="37"/>
    <w:p>
      <w:pPr>
        <w:spacing w:after="0"/>
        <w:ind w:left="0"/>
        <w:jc w:val="both"/>
      </w:pPr>
      <w:r>
        <w:rPr>
          <w:rFonts w:ascii="Times New Roman"/>
          <w:b w:val="false"/>
          <w:i w:val="false"/>
          <w:color w:val="000000"/>
          <w:sz w:val="28"/>
        </w:rPr>
        <w:t>
      Қазақстан Республикасының мемлекеттік органдарының, мемлекеттік мекемелерінің және квазимемлекеттік сектор субъектілерінің ресми атаулары;</w:t>
      </w:r>
    </w:p>
    <w:p>
      <w:pPr>
        <w:spacing w:after="0"/>
        <w:ind w:left="0"/>
        <w:jc w:val="both"/>
      </w:pPr>
      <w:r>
        <w:rPr>
          <w:rFonts w:ascii="Times New Roman"/>
          <w:b w:val="false"/>
          <w:i w:val="false"/>
          <w:color w:val="000000"/>
          <w:sz w:val="28"/>
        </w:rPr>
        <w:t>
      мемлекеттік органдардың, мемлекеттік мекемелердің және квазимемлекеттік сектор субъектілерінің атауларымен айырғысыз дәрежеге дейін ұқсас атауларды, аббревиатураларды, туынды сөздерді және өзге де белгілемелерді қысқарту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13-1-тармақпен толықтырылды - ҚР Әділет министрінің 13.05.2026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8"/>
    <w:p>
      <w:pPr>
        <w:spacing w:after="0"/>
        <w:ind w:left="0"/>
        <w:jc w:val="left"/>
      </w:pPr>
      <w:r>
        <w:rPr>
          <w:rFonts w:ascii="Times New Roman"/>
          <w:b/>
          <w:i w:val="false"/>
          <w:color w:val="000000"/>
        </w:rPr>
        <w:t xml:space="preserve"> 2-тарау. Мемлекеттік қызмет көрсету тәртібі</w:t>
      </w:r>
    </w:p>
    <w:bookmarkEnd w:id="38"/>
    <w:bookmarkStart w:name="z30" w:id="39"/>
    <w:p>
      <w:pPr>
        <w:spacing w:after="0"/>
        <w:ind w:left="0"/>
        <w:jc w:val="both"/>
      </w:pPr>
      <w:r>
        <w:rPr>
          <w:rFonts w:ascii="Times New Roman"/>
          <w:b w:val="false"/>
          <w:i w:val="false"/>
          <w:color w:val="000000"/>
          <w:sz w:val="28"/>
        </w:rPr>
        <w:t xml:space="preserve">
      14. Мемлекеттік қызметті алу үшін жеке және (немесе) заңды тұлғалар (бұдан әрі – көрсетілетін қызметті алушы) осы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 қосымшаларға</w:t>
      </w:r>
      <w:r>
        <w:rPr>
          <w:rFonts w:ascii="Times New Roman"/>
          <w:b w:val="false"/>
          <w:i w:val="false"/>
          <w:color w:val="000000"/>
          <w:sz w:val="28"/>
        </w:rPr>
        <w:t xml:space="preserve"> сәйкес нысан бойынша өтінішті (бұдан әрі – өтініш) және осы Қағидаларға 8-қосымшаға сәйкес "Заңды тұлғаларды мемлекеттік тіркеу, олардың филиалдары мен өкілдіктерін есептік тіркеу" мемлекеттік қызмет көрсетуге қойылатын негізгі талаптардың тізбесі (бұдан әрі – тізбесі) көзделген тізбесі бойынша құжаттар топтамасын Мемлекеттік корпорацияға немесе "Цифрлық үкіметі" веб-порталы www.egov.kz (бұдан әрі – портал) арқылы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40"/>
    <w:p>
      <w:pPr>
        <w:spacing w:after="0"/>
        <w:ind w:left="0"/>
        <w:jc w:val="both"/>
      </w:pPr>
      <w:r>
        <w:rPr>
          <w:rFonts w:ascii="Times New Roman"/>
          <w:b w:val="false"/>
          <w:i w:val="false"/>
          <w:color w:val="000000"/>
          <w:sz w:val="28"/>
        </w:rPr>
        <w:t>
      15.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келтірілген.</w:t>
      </w:r>
    </w:p>
    <w:bookmarkEnd w:id="40"/>
    <w:bookmarkStart w:name="z32" w:id="41"/>
    <w:p>
      <w:pPr>
        <w:spacing w:after="0"/>
        <w:ind w:left="0"/>
        <w:jc w:val="both"/>
      </w:pPr>
      <w:r>
        <w:rPr>
          <w:rFonts w:ascii="Times New Roman"/>
          <w:b w:val="false"/>
          <w:i w:val="false"/>
          <w:color w:val="000000"/>
          <w:sz w:val="28"/>
        </w:rPr>
        <w:t>
      16. Құжаттарды қабылдау кезінде көрсетілетін қызметті берушінің қызметкері көрсетілетін қызметті алушының жеке басын куәландыратын құжатты не цифрлық құжаттар сервисінен электрондық құжатты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42"/>
    <w:p>
      <w:pPr>
        <w:spacing w:after="0"/>
        <w:ind w:left="0"/>
        <w:jc w:val="both"/>
      </w:pPr>
      <w:r>
        <w:rPr>
          <w:rFonts w:ascii="Times New Roman"/>
          <w:b w:val="false"/>
          <w:i w:val="false"/>
          <w:color w:val="000000"/>
          <w:sz w:val="28"/>
        </w:rPr>
        <w:t xml:space="preserve">
      17. Көрсетілетін қызметті алушы құжаттардың және (немесе) қолданылу мерзімі өтіп кеткен құжаттардың толық топтамасын ұсынбаған жағдайда, көрсетілетін қызметті беруші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қолхат бере отырып, құжаттарды қабылдаудан бас тартады.</w:t>
      </w:r>
    </w:p>
    <w:bookmarkEnd w:id="42"/>
    <w:bookmarkStart w:name="z34" w:id="43"/>
    <w:p>
      <w:pPr>
        <w:spacing w:after="0"/>
        <w:ind w:left="0"/>
        <w:jc w:val="both"/>
      </w:pPr>
      <w:r>
        <w:rPr>
          <w:rFonts w:ascii="Times New Roman"/>
          <w:b w:val="false"/>
          <w:i w:val="false"/>
          <w:color w:val="000000"/>
          <w:sz w:val="28"/>
        </w:rPr>
        <w:t>
      18. Көрсетілетін қызметті беруші құжаттардың толық топтамасын ұсынған кезде көрсетілетін қызметті алушыға мемлекеттік көрсетілетін қызмет нәтижесін алу күні мен уақытын көрсете отырып, құжаттардың қабылданғаны туралы қолхат беріледі.</w:t>
      </w:r>
    </w:p>
    <w:bookmarkEnd w:id="43"/>
    <w:bookmarkStart w:name="z35" w:id="44"/>
    <w:p>
      <w:pPr>
        <w:spacing w:after="0"/>
        <w:ind w:left="0"/>
        <w:jc w:val="both"/>
      </w:pPr>
      <w:r>
        <w:rPr>
          <w:rFonts w:ascii="Times New Roman"/>
          <w:b w:val="false"/>
          <w:i w:val="false"/>
          <w:color w:val="000000"/>
          <w:sz w:val="28"/>
        </w:rPr>
        <w:t xml:space="preserve">
      19.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мемлекеттік қызмет көрсету құжаттар келіп түскен кезде көрсетілетін қызметті берушінің кеңсе қызметкері тізілімге сәйкес құжаттарды қабылдауды жүзеге асырады және заңды тұлғаларды тіркеу басқармасына (бөліміне) жолдайды.</w:t>
      </w:r>
    </w:p>
    <w:bookmarkEnd w:id="44"/>
    <w:bookmarkStart w:name="z4" w:id="45"/>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айқындайды және оған орындауға береді.</w:t>
      </w:r>
    </w:p>
    <w:bookmarkEnd w:id="45"/>
    <w:bookmarkStart w:name="z5" w:id="46"/>
    <w:p>
      <w:pPr>
        <w:spacing w:after="0"/>
        <w:ind w:left="0"/>
        <w:jc w:val="both"/>
      </w:pPr>
      <w:r>
        <w:rPr>
          <w:rFonts w:ascii="Times New Roman"/>
          <w:b w:val="false"/>
          <w:i w:val="false"/>
          <w:color w:val="000000"/>
          <w:sz w:val="28"/>
        </w:rPr>
        <w:t>
      Орындаушы: ұсынылған құжаттардың дұрыс толтырылуын (ресімдеуін) Қазақстан Республикасының қолданыстағы заңнамасына сәйкестігін тексереді және бас тарту (үзіліс туралы) үшін негіздер болмаған жағдайда заңды тұлғаны мемлекеттік тіркеу туралы, филиалды (өкілдікті) есептік тіркеу туралы бұйрықты ресімдейді, Бизнес-сәйкестендіру нөмірлерінің ұлттық тізіліміне (бұдан әрі – Ұлттық тізілім) мәліметтерді енгізеді, бизнес-сәйкестендіру нөмірі берілген заңды тұлғаны мемлекеттік тіркеу туралы, филиалды (өкілдікті) есептік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46"/>
    <w:bookmarkStart w:name="z6" w:id="47"/>
    <w:p>
      <w:pPr>
        <w:spacing w:after="0"/>
        <w:ind w:left="0"/>
        <w:jc w:val="both"/>
      </w:pPr>
      <w:r>
        <w:rPr>
          <w:rFonts w:ascii="Times New Roman"/>
          <w:b w:val="false"/>
          <w:i w:val="false"/>
          <w:color w:val="000000"/>
          <w:sz w:val="28"/>
        </w:rPr>
        <w:t>
      Орындаушы қарағаннан кейін заңды тұлғаны мемлекеттік тіркеу туралы, бизнес-сәйкестендіру нөмірі берілген филиалды (өкілдікті) есептік тіркеу туралы анықтама немесе бас тарту (үзіліс туралы) туралы дәлелді бұйрық басшылыққа қол қоюға жіберіледі. Басшылық қол қойған құжаттарды орындаушы көрсетілетін қызметті берушінің кеңсесіне береді. Көрсетілетін қызметті берушінің кеңсе қызметкері құжаттарды "Азаматтарға арналған үкімет" мемлекеттік корпорация" КЕАҚ филиалына (бұдан әрі - Мемлекеттік корпорация) береді не портал арқылы көрсетілетін қызметті алушыға жолдайды.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3" w:id="48"/>
    <w:p>
      <w:pPr>
        <w:spacing w:after="0"/>
        <w:ind w:left="0"/>
        <w:jc w:val="both"/>
      </w:pPr>
      <w:r>
        <w:rPr>
          <w:rFonts w:ascii="Times New Roman"/>
          <w:b w:val="false"/>
          <w:i w:val="false"/>
          <w:color w:val="000000"/>
          <w:sz w:val="28"/>
        </w:rPr>
        <w:t>
      19-1.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48"/>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19-1-тармақпен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49"/>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құжаттар Мемлекеттік корпорацияға келіп түскен кезде Мемлекеттік корпорацияның қызметкері көрсетілетін қызметті алушы ұсынған құжаттарды қабылдайды, тексереді және қабылданған құжаттар Заңды тұлғаларды тіркеу саласындағы мемлекеттік корпорацияның тиісті бөлімшесіне жіберіледі.</w:t>
      </w:r>
    </w:p>
    <w:bookmarkEnd w:id="49"/>
    <w:bookmarkStart w:name="z8" w:id="50"/>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оған орындауға береді.</w:t>
      </w:r>
    </w:p>
    <w:bookmarkEnd w:id="50"/>
    <w:bookmarkStart w:name="z9" w:id="51"/>
    <w:p>
      <w:pPr>
        <w:spacing w:after="0"/>
        <w:ind w:left="0"/>
        <w:jc w:val="both"/>
      </w:pPr>
      <w:r>
        <w:rPr>
          <w:rFonts w:ascii="Times New Roman"/>
          <w:b w:val="false"/>
          <w:i w:val="false"/>
          <w:color w:val="000000"/>
          <w:sz w:val="28"/>
        </w:rPr>
        <w:t>
      Орындаушы: ұсынылған құжаттардың дұрыс толтырылуын (ресімдеуін) Қазақстан Республикасының қолданыстағы заңнамасына сәйкестігін тексереді және бас тарту (үзіліс туралы) үшін негіздер болмаған жағдайда заңды тұлғаны мемлекеттік тіркеу туралы, филиалды (өкілдікті) есептік тіркеу туралы бұйрықты ресімдейді, Ұлттық тізілімге мәліметтерді енгізеді; бизнес-сәйкестендіру нөмірі берілген заңды тұлғаны мемлекеттік тіркеу туралы, филиалды (өкілдікті) есептік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51"/>
    <w:bookmarkStart w:name="z530" w:id="52"/>
    <w:p>
      <w:pPr>
        <w:spacing w:after="0"/>
        <w:ind w:left="0"/>
        <w:jc w:val="both"/>
      </w:pPr>
      <w:r>
        <w:rPr>
          <w:rFonts w:ascii="Times New Roman"/>
          <w:b w:val="false"/>
          <w:i w:val="false"/>
          <w:color w:val="000000"/>
          <w:sz w:val="28"/>
        </w:rPr>
        <w:t>
      Орындаушы қарағаннан кейін бизнес-сәйкестендіру нөмірі берілген заңды тұлғаны мемлекеттік тіркеу туралы, филиалды (өкілдікті) есептік тіркеу туралы анықтама немесе бас тарту (үзіліс туралы) туралы дәлелді бұйрық басшылыққа қол қоюға жіберіледі. Басшылық қол қойған құжаттарды орындаушы Мемлекеттік корпорацияның беру бөліміне береді.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4" w:id="53"/>
    <w:p>
      <w:pPr>
        <w:spacing w:after="0"/>
        <w:ind w:left="0"/>
        <w:jc w:val="both"/>
      </w:pPr>
      <w:r>
        <w:rPr>
          <w:rFonts w:ascii="Times New Roman"/>
          <w:b w:val="false"/>
          <w:i w:val="false"/>
          <w:color w:val="000000"/>
          <w:sz w:val="28"/>
        </w:rPr>
        <w:t>
      20-1.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53"/>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Құжаттарды қайта ұсыну көрсетілетін қызметті алушы тарапынан анықталған кемшіліктер жойылғаннан кейін тоқтата тұру мерзімі шегінде жүзеге асырылады.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қызметті көрсетуге арналған, осы Қағидаларда белгіленген тиісті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9-қосымшаға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20-1-тармақпен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54"/>
    <w:p>
      <w:pPr>
        <w:spacing w:after="0"/>
        <w:ind w:left="0"/>
        <w:jc w:val="both"/>
      </w:pPr>
      <w:r>
        <w:rPr>
          <w:rFonts w:ascii="Times New Roman"/>
          <w:b w:val="false"/>
          <w:i w:val="false"/>
          <w:color w:val="000000"/>
          <w:sz w:val="28"/>
        </w:rPr>
        <w:t>
      21. Мемлекеттік корпорацияда дайын құжаттарды беру жеке куәлігін (не Қазақстан Республикасының азаматтық заңнамасына сәйкес берілген құжаттың негізінде әрекет ететін оның өкілі, онда өкілдің тиісті өкілеттіктері көрсетіледі) көрсеткен кезде жүзеге асырылады.</w:t>
      </w:r>
    </w:p>
    <w:bookmarkEnd w:id="54"/>
    <w:p>
      <w:pPr>
        <w:spacing w:after="0"/>
        <w:ind w:left="0"/>
        <w:jc w:val="both"/>
      </w:pPr>
      <w:r>
        <w:rPr>
          <w:rFonts w:ascii="Times New Roman"/>
          <w:b w:val="false"/>
          <w:i w:val="false"/>
          <w:color w:val="000000"/>
          <w:sz w:val="28"/>
        </w:rPr>
        <w:t>
      Мемлекеттік корпорация 1 (бір) ай ішінде құжаттардың сақталуын қамтамасыз етеді, одан кейін оларды одан әрі сақтау үшін көрсетілетін қызметті берушіге береді.</w:t>
      </w:r>
    </w:p>
    <w:p>
      <w:pPr>
        <w:spacing w:after="0"/>
        <w:ind w:left="0"/>
        <w:jc w:val="both"/>
      </w:pPr>
      <w:r>
        <w:rPr>
          <w:rFonts w:ascii="Times New Roman"/>
          <w:b w:val="false"/>
          <w:i w:val="false"/>
          <w:color w:val="000000"/>
          <w:sz w:val="28"/>
        </w:rPr>
        <w:t>
      Көрсетілетін қызметті алушы 1 (бір) ай өткен соң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Start w:name="z38" w:id="55"/>
    <w:p>
      <w:pPr>
        <w:spacing w:after="0"/>
        <w:ind w:left="0"/>
        <w:jc w:val="both"/>
      </w:pPr>
      <w:r>
        <w:rPr>
          <w:rFonts w:ascii="Times New Roman"/>
          <w:b w:val="false"/>
          <w:i w:val="false"/>
          <w:color w:val="000000"/>
          <w:sz w:val="28"/>
        </w:rPr>
        <w:t>
      22. Порталда құжаттар ұсынылған жағдайда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bookmarkEnd w:id="55"/>
    <w:bookmarkStart w:name="z39" w:id="56"/>
    <w:p>
      <w:pPr>
        <w:spacing w:after="0"/>
        <w:ind w:left="0"/>
        <w:jc w:val="both"/>
      </w:pPr>
      <w:r>
        <w:rPr>
          <w:rFonts w:ascii="Times New Roman"/>
          <w:b w:val="false"/>
          <w:i w:val="false"/>
          <w:color w:val="000000"/>
          <w:sz w:val="28"/>
        </w:rPr>
        <w:t>
      23. 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мемлекеттік (есептік) тіркеу мерзімі анықталған кемшіліктер жойылғанға немесе тиісті қорытынды (сараптама) алынғанға дейін үзіледі.</w:t>
      </w:r>
    </w:p>
    <w:bookmarkEnd w:id="56"/>
    <w:bookmarkStart w:name="z531" w:id="57"/>
    <w:p>
      <w:pPr>
        <w:spacing w:after="0"/>
        <w:ind w:left="0"/>
        <w:jc w:val="both"/>
      </w:pPr>
      <w:r>
        <w:rPr>
          <w:rFonts w:ascii="Times New Roman"/>
          <w:b w:val="false"/>
          <w:i w:val="false"/>
          <w:color w:val="000000"/>
          <w:sz w:val="28"/>
        </w:rPr>
        <w:t>
      Мемлекеттік қызмет көрсету мерзімін үзілуіне негіздер анықталған кезде көрсетілетін қызметті беруші себептерін көрсете отырып, мемлекеттік қызметті көрсету мерзімін бір айдан аспайтын мерзімге үзеді және құжаттарды Мемлекеттік корпорацияға жолдайды.</w:t>
      </w:r>
    </w:p>
    <w:bookmarkEnd w:id="57"/>
    <w:bookmarkStart w:name="z532" w:id="58"/>
    <w:p>
      <w:pPr>
        <w:spacing w:after="0"/>
        <w:ind w:left="0"/>
        <w:jc w:val="both"/>
      </w:pPr>
      <w:r>
        <w:rPr>
          <w:rFonts w:ascii="Times New Roman"/>
          <w:b w:val="false"/>
          <w:i w:val="false"/>
          <w:color w:val="000000"/>
          <w:sz w:val="28"/>
        </w:rPr>
        <w:t>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w:t>
      </w:r>
    </w:p>
    <w:bookmarkEnd w:id="58"/>
    <w:bookmarkStart w:name="z533" w:id="59"/>
    <w:p>
      <w:pPr>
        <w:spacing w:after="0"/>
        <w:ind w:left="0"/>
        <w:jc w:val="both"/>
      </w:pPr>
      <w:r>
        <w:rPr>
          <w:rFonts w:ascii="Times New Roman"/>
          <w:b w:val="false"/>
          <w:i w:val="false"/>
          <w:color w:val="000000"/>
          <w:sz w:val="28"/>
        </w:rPr>
        <w:t>
      Үзіліс туралы бұйрықта көрсетілген ескертулер жойылғаннан кейін көрсетілетін қызметті алушы құжаттарды Мемлекеттік корпорация арқылы көрсетілетін қызметті берушіге қайта жолдайды.</w:t>
      </w:r>
    </w:p>
    <w:bookmarkEnd w:id="59"/>
    <w:bookmarkStart w:name="z534" w:id="60"/>
    <w:p>
      <w:pPr>
        <w:spacing w:after="0"/>
        <w:ind w:left="0"/>
        <w:jc w:val="both"/>
      </w:pPr>
      <w:r>
        <w:rPr>
          <w:rFonts w:ascii="Times New Roman"/>
          <w:b w:val="false"/>
          <w:i w:val="false"/>
          <w:color w:val="000000"/>
          <w:sz w:val="28"/>
        </w:rPr>
        <w:t>
      Егер бір ай ішінде тіркеуге үзіліс жасауға негіз болған мән-жайлар мемлекеттік қызметті алушы жоймаса, онда үзіліс мерзімі аяқталғанға дейін үш жұмыс күнінен кешіктірілмей мемлекеттік қызмет көрсетуден бас тарту туралы дәлелді бұйрық шығарылады.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5" w:id="61"/>
    <w:p>
      <w:pPr>
        <w:spacing w:after="0"/>
        <w:ind w:left="0"/>
        <w:jc w:val="both"/>
      </w:pPr>
      <w:r>
        <w:rPr>
          <w:rFonts w:ascii="Times New Roman"/>
          <w:b w:val="false"/>
          <w:i w:val="false"/>
          <w:color w:val="000000"/>
          <w:sz w:val="28"/>
        </w:rPr>
        <w:t xml:space="preserve">
      23-1.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61"/>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23-1-тармақпен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62"/>
    <w:p>
      <w:pPr>
        <w:spacing w:after="0"/>
        <w:ind w:left="0"/>
        <w:jc w:val="both"/>
      </w:pPr>
      <w:r>
        <w:rPr>
          <w:rFonts w:ascii="Times New Roman"/>
          <w:b w:val="false"/>
          <w:i w:val="false"/>
          <w:color w:val="000000"/>
          <w:sz w:val="28"/>
        </w:rPr>
        <w:t xml:space="preserve">
      24. Заңды тұлғаны мемлекеттік тіркеуден, филиалды (өкілдікті) есептік тіркеуден бас тарту үшін негіздер болған кезде көрсетілетін қызметті беруші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63"/>
    <w:p>
      <w:pPr>
        <w:spacing w:after="0"/>
        <w:ind w:left="0"/>
        <w:jc w:val="both"/>
      </w:pPr>
      <w:r>
        <w:rPr>
          <w:rFonts w:ascii="Times New Roman"/>
          <w:b w:val="false"/>
          <w:i w:val="false"/>
          <w:color w:val="000000"/>
          <w:sz w:val="28"/>
        </w:rPr>
        <w:t xml:space="preserve">
      25. Көрсетілетін қызметті беруші Мемлекеттік қызметтер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64"/>
    <w:p>
      <w:pPr>
        <w:spacing w:after="0"/>
        <w:ind w:left="0"/>
        <w:jc w:val="both"/>
      </w:pPr>
      <w:r>
        <w:rPr>
          <w:rFonts w:ascii="Times New Roman"/>
          <w:b w:val="false"/>
          <w:i w:val="false"/>
          <w:color w:val="000000"/>
          <w:sz w:val="28"/>
        </w:rPr>
        <w:t>
      26. ЗТ МДҚ цифрлық жүйесі істен шыққан жағдайда қызмет беруші "цифрлық үкіметтің" цифрлық инфрақұрылымының операторын (бұдан әрі – оператор) дереу хабардар етеді.</w:t>
      </w:r>
    </w:p>
    <w:bookmarkEnd w:id="64"/>
    <w:bookmarkStart w:name="z610" w:id="65"/>
    <w:p>
      <w:pPr>
        <w:spacing w:after="0"/>
        <w:ind w:left="0"/>
        <w:jc w:val="both"/>
      </w:pPr>
      <w:r>
        <w:rPr>
          <w:rFonts w:ascii="Times New Roman"/>
          <w:b w:val="false"/>
          <w:i w:val="false"/>
          <w:color w:val="000000"/>
          <w:sz w:val="28"/>
        </w:rPr>
        <w:t>
      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66"/>
    <w:p>
      <w:pPr>
        <w:spacing w:after="0"/>
        <w:ind w:left="0"/>
        <w:jc w:val="left"/>
      </w:pPr>
      <w:r>
        <w:rPr>
          <w:rFonts w:ascii="Times New Roman"/>
          <w:b/>
          <w:i w:val="false"/>
          <w:color w:val="000000"/>
        </w:rPr>
        <w:t xml:space="preserve"> 3-тарау. Шешімдерге, әрекеттерге (әрекетсіздікке) шағымдану тәртібі көрсетілетін қызметті берушілерге және (немесе) олардың лауазымды адамдарына мемлекеттік қызметтер көрсету мәселелері бойынша</w:t>
      </w:r>
    </w:p>
    <w:bookmarkEnd w:id="66"/>
    <w:bookmarkStart w:name="z44" w:id="67"/>
    <w:p>
      <w:pPr>
        <w:spacing w:after="0"/>
        <w:ind w:left="0"/>
        <w:jc w:val="both"/>
      </w:pPr>
      <w:r>
        <w:rPr>
          <w:rFonts w:ascii="Times New Roman"/>
          <w:b w:val="false"/>
          <w:i w:val="false"/>
          <w:color w:val="000000"/>
          <w:sz w:val="28"/>
        </w:rPr>
        <w:t>
      27. Көрсетілетін қызметті берушінің мемлекеттік қызмет көрсетуге қатысты шешімі, іс-әрекеті (әрекетсіздігі) туралы шағым, көрсетілетін қызметті берушінің басшысының атына беріледі.</w:t>
      </w:r>
    </w:p>
    <w:bookmarkEnd w:id="67"/>
    <w:p>
      <w:pPr>
        <w:spacing w:after="0"/>
        <w:ind w:left="0"/>
        <w:jc w:val="both"/>
      </w:pPr>
      <w:r>
        <w:rPr>
          <w:rFonts w:ascii="Times New Roman"/>
          <w:b w:val="false"/>
          <w:i w:val="false"/>
          <w:color w:val="000000"/>
          <w:sz w:val="28"/>
        </w:rPr>
        <w:t xml:space="preserve">
      Мемлекеттік қызметтер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xml:space="preserve">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 </w:t>
      </w:r>
    </w:p>
    <w:bookmarkStart w:name="z45" w:id="68"/>
    <w:p>
      <w:pPr>
        <w:spacing w:after="0"/>
        <w:ind w:left="0"/>
        <w:jc w:val="both"/>
      </w:pPr>
      <w:r>
        <w:rPr>
          <w:rFonts w:ascii="Times New Roman"/>
          <w:b w:val="false"/>
          <w:i w:val="false"/>
          <w:color w:val="000000"/>
          <w:sz w:val="28"/>
        </w:rPr>
        <w:t>
      28.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68"/>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1-қосымша</w:t>
            </w:r>
          </w:p>
        </w:tc>
      </w:tr>
    </w:tbl>
    <w:bookmarkStart w:name="z47" w:id="69"/>
    <w:p>
      <w:pPr>
        <w:spacing w:after="0"/>
        <w:ind w:left="0"/>
        <w:jc w:val="left"/>
      </w:pPr>
      <w:r>
        <w:rPr>
          <w:rFonts w:ascii="Times New Roman"/>
          <w:b/>
          <w:i w:val="false"/>
          <w:color w:val="000000"/>
        </w:rPr>
        <w:t xml:space="preserve"> Бизнес-сәйкестендіру нөмірлерінің Ұлттық тізілімінен көшірме</w:t>
      </w:r>
    </w:p>
    <w:bookmarkEnd w:id="69"/>
    <w:p>
      <w:pPr>
        <w:spacing w:after="0"/>
        <w:ind w:left="0"/>
        <w:jc w:val="both"/>
      </w:pPr>
      <w:r>
        <w:rPr>
          <w:rFonts w:ascii="Times New Roman"/>
          <w:b w:val="false"/>
          <w:i w:val="false"/>
          <w:color w:val="000000"/>
          <w:sz w:val="28"/>
        </w:rPr>
        <w:t xml:space="preserve">
      Бұл көшірме заңды тұлға туралы мәліметтерді қамтыйды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Бизнес-сәйкестендіру нөмірлерінің Ұлттық тізілімі келесі көрсеткіштер бойынша мәліметтерді қамтыйды: </w:t>
      </w:r>
    </w:p>
    <w:p>
      <w:pPr>
        <w:spacing w:after="0"/>
        <w:ind w:left="0"/>
        <w:jc w:val="both"/>
      </w:pPr>
      <w:r>
        <w:rPr>
          <w:rFonts w:ascii="Times New Roman"/>
          <w:b w:val="false"/>
          <w:i w:val="false"/>
          <w:color w:val="000000"/>
          <w:sz w:val="28"/>
        </w:rPr>
        <w:t xml:space="preserve">
      Ұйымдық-құқықтық нысаны:______________________________________ </w:t>
      </w:r>
    </w:p>
    <w:p>
      <w:pPr>
        <w:spacing w:after="0"/>
        <w:ind w:left="0"/>
        <w:jc w:val="both"/>
      </w:pPr>
      <w:r>
        <w:rPr>
          <w:rFonts w:ascii="Times New Roman"/>
          <w:b w:val="false"/>
          <w:i w:val="false"/>
          <w:color w:val="000000"/>
          <w:sz w:val="28"/>
        </w:rPr>
        <w:t xml:space="preserve">
      Заңды тұлғаның қазақ тіліндегі толық атауы: ________________________ </w:t>
      </w:r>
    </w:p>
    <w:p>
      <w:pPr>
        <w:spacing w:after="0"/>
        <w:ind w:left="0"/>
        <w:jc w:val="both"/>
      </w:pPr>
      <w:r>
        <w:rPr>
          <w:rFonts w:ascii="Times New Roman"/>
          <w:b w:val="false"/>
          <w:i w:val="false"/>
          <w:color w:val="000000"/>
          <w:sz w:val="28"/>
        </w:rPr>
        <w:t xml:space="preserve">
      Заңды тұлғаның орыс тіліндегі толық атауы: _________________________ </w:t>
      </w:r>
    </w:p>
    <w:p>
      <w:pPr>
        <w:spacing w:after="0"/>
        <w:ind w:left="0"/>
        <w:jc w:val="both"/>
      </w:pPr>
      <w:r>
        <w:rPr>
          <w:rFonts w:ascii="Times New Roman"/>
          <w:b w:val="false"/>
          <w:i w:val="false"/>
          <w:color w:val="000000"/>
          <w:sz w:val="28"/>
        </w:rPr>
        <w:t xml:space="preserve">
      Бизнес-сәйкестендіру нөмірі: _____________________________________ </w:t>
      </w:r>
    </w:p>
    <w:p>
      <w:pPr>
        <w:spacing w:after="0"/>
        <w:ind w:left="0"/>
        <w:jc w:val="both"/>
      </w:pPr>
      <w:r>
        <w:rPr>
          <w:rFonts w:ascii="Times New Roman"/>
          <w:b w:val="false"/>
          <w:i w:val="false"/>
          <w:color w:val="000000"/>
          <w:sz w:val="28"/>
        </w:rPr>
        <w:t xml:space="preserve">
      Тіркеу (қайта тіркеу) күні: _________________________________________ </w:t>
      </w:r>
    </w:p>
    <w:p>
      <w:pPr>
        <w:spacing w:after="0"/>
        <w:ind w:left="0"/>
        <w:jc w:val="both"/>
      </w:pPr>
      <w:r>
        <w:rPr>
          <w:rFonts w:ascii="Times New Roman"/>
          <w:b w:val="false"/>
          <w:i w:val="false"/>
          <w:color w:val="000000"/>
          <w:sz w:val="28"/>
        </w:rPr>
        <w:t xml:space="preserve">
      Заңды тұлғаның мекен-жайы (тұрған жері) туралы мәліметі: 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(толық пошталық мекен-жайын көрсете отырып) </w:t>
      </w:r>
    </w:p>
    <w:p>
      <w:pPr>
        <w:spacing w:after="0"/>
        <w:ind w:left="0"/>
        <w:jc w:val="both"/>
      </w:pPr>
      <w:r>
        <w:rPr>
          <w:rFonts w:ascii="Times New Roman"/>
          <w:b w:val="false"/>
          <w:i w:val="false"/>
          <w:color w:val="000000"/>
          <w:sz w:val="28"/>
        </w:rPr>
        <w:t xml:space="preserve">
      Тіркеуші органның атауы: ________________________________________ </w:t>
      </w:r>
    </w:p>
    <w:p>
      <w:pPr>
        <w:spacing w:after="0"/>
        <w:ind w:left="0"/>
        <w:jc w:val="both"/>
      </w:pPr>
      <w:r>
        <w:rPr>
          <w:rFonts w:ascii="Times New Roman"/>
          <w:b w:val="false"/>
          <w:i w:val="false"/>
          <w:color w:val="000000"/>
          <w:sz w:val="28"/>
        </w:rPr>
        <w:t xml:space="preserve">
      Беру күні ____________ ___________ __________ </w:t>
      </w:r>
    </w:p>
    <w:p>
      <w:pPr>
        <w:spacing w:after="0"/>
        <w:ind w:left="0"/>
        <w:jc w:val="both"/>
      </w:pPr>
      <w:r>
        <w:rPr>
          <w:rFonts w:ascii="Times New Roman"/>
          <w:b w:val="false"/>
          <w:i w:val="false"/>
          <w:color w:val="000000"/>
          <w:sz w:val="28"/>
        </w:rPr>
        <w:t>
      басшысы қолы Т.А.Ә. (бар болған жағдайда)</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2-қосымша</w:t>
            </w:r>
          </w:p>
        </w:tc>
      </w:tr>
    </w:tbl>
    <w:bookmarkStart w:name="z49" w:id="70"/>
    <w:p>
      <w:pPr>
        <w:spacing w:after="0"/>
        <w:ind w:left="0"/>
        <w:jc w:val="left"/>
      </w:pPr>
      <w:r>
        <w:rPr>
          <w:rFonts w:ascii="Times New Roman"/>
          <w:b/>
          <w:i w:val="false"/>
          <w:color w:val="000000"/>
        </w:rPr>
        <w:t xml:space="preserve"> Шағын және орта кәсіпкерлік субъектілерін мемлекеттік тіркеу туралы, сондай-ақ банктік шотты ашу мен жұмыскерді жазатайым оқиғалардан міндетті сақтандыру туралы өтініш (заңды тұлғаның құрылтайшысы (құрылтайшылары) қызметті жеке тұлғалармен еңбек қатынасын орнатпай жүзеге асыратын жағдайды қоспағанда)</w:t>
      </w:r>
    </w:p>
    <w:bookmarkEnd w:id="70"/>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611" w:id="71"/>
    <w:p>
      <w:pPr>
        <w:spacing w:after="0"/>
        <w:ind w:left="0"/>
        <w:jc w:val="both"/>
      </w:pPr>
      <w:r>
        <w:rPr>
          <w:rFonts w:ascii="Times New Roman"/>
          <w:b w:val="false"/>
          <w:i w:val="false"/>
          <w:color w:val="000000"/>
          <w:sz w:val="28"/>
        </w:rPr>
        <w:t>
      1. Ұйымдық нысан: _____________________________________________</w:t>
      </w:r>
    </w:p>
    <w:bookmarkEnd w:id="71"/>
    <w:bookmarkStart w:name="z612" w:id="72"/>
    <w:p>
      <w:pPr>
        <w:spacing w:after="0"/>
        <w:ind w:left="0"/>
        <w:jc w:val="both"/>
      </w:pPr>
      <w:r>
        <w:rPr>
          <w:rFonts w:ascii="Times New Roman"/>
          <w:b w:val="false"/>
          <w:i w:val="false"/>
          <w:color w:val="000000"/>
          <w:sz w:val="28"/>
        </w:rPr>
        <w:t>
      2. Ұйымдық-құқықтық нысан: _____________________________________</w:t>
      </w:r>
    </w:p>
    <w:bookmarkEnd w:id="72"/>
    <w:bookmarkStart w:name="z613" w:id="73"/>
    <w:p>
      <w:pPr>
        <w:spacing w:after="0"/>
        <w:ind w:left="0"/>
        <w:jc w:val="both"/>
      </w:pPr>
      <w:r>
        <w:rPr>
          <w:rFonts w:ascii="Times New Roman"/>
          <w:b w:val="false"/>
          <w:i w:val="false"/>
          <w:color w:val="000000"/>
          <w:sz w:val="28"/>
        </w:rPr>
        <w:t>
      3. Ұйымдық-құқықтық нысансыз ұйымның атауын көрсетіңіз:</w:t>
      </w:r>
    </w:p>
    <w:bookmarkEnd w:id="73"/>
    <w:bookmarkStart w:name="z614" w:id="74"/>
    <w:p>
      <w:pPr>
        <w:spacing w:after="0"/>
        <w:ind w:left="0"/>
        <w:jc w:val="both"/>
      </w:pPr>
      <w:r>
        <w:rPr>
          <w:rFonts w:ascii="Times New Roman"/>
          <w:b w:val="false"/>
          <w:i w:val="false"/>
          <w:color w:val="000000"/>
          <w:sz w:val="28"/>
        </w:rPr>
        <w:t>
      ҰҚН көрсетілмеген мемлекеттік тілдегі атауы____________________________</w:t>
      </w:r>
    </w:p>
    <w:bookmarkEnd w:id="74"/>
    <w:bookmarkStart w:name="z615" w:id="75"/>
    <w:p>
      <w:pPr>
        <w:spacing w:after="0"/>
        <w:ind w:left="0"/>
        <w:jc w:val="both"/>
      </w:pPr>
      <w:r>
        <w:rPr>
          <w:rFonts w:ascii="Times New Roman"/>
          <w:b w:val="false"/>
          <w:i w:val="false"/>
          <w:color w:val="000000"/>
          <w:sz w:val="28"/>
        </w:rPr>
        <w:t>
      ҰҚН орыс тіліндегі көрсетілмеген атауы________________________________</w:t>
      </w:r>
    </w:p>
    <w:bookmarkEnd w:id="75"/>
    <w:bookmarkStart w:name="z616" w:id="76"/>
    <w:p>
      <w:pPr>
        <w:spacing w:after="0"/>
        <w:ind w:left="0"/>
        <w:jc w:val="both"/>
      </w:pPr>
      <w:r>
        <w:rPr>
          <w:rFonts w:ascii="Times New Roman"/>
          <w:b w:val="false"/>
          <w:i w:val="false"/>
          <w:color w:val="000000"/>
          <w:sz w:val="28"/>
        </w:rPr>
        <w:t>
      ҰҚН көрсетілген ағылшын тіліндегі атауы:___________________________</w:t>
      </w:r>
    </w:p>
    <w:bookmarkEnd w:id="76"/>
    <w:bookmarkStart w:name="z617" w:id="77"/>
    <w:p>
      <w:pPr>
        <w:spacing w:after="0"/>
        <w:ind w:left="0"/>
        <w:jc w:val="both"/>
      </w:pPr>
      <w:r>
        <w:rPr>
          <w:rFonts w:ascii="Times New Roman"/>
          <w:b w:val="false"/>
          <w:i w:val="false"/>
          <w:color w:val="000000"/>
          <w:sz w:val="28"/>
        </w:rPr>
        <w:t>
       мемлекеттік тілдегі қысқаша атауы:_________________________________</w:t>
      </w:r>
    </w:p>
    <w:bookmarkEnd w:id="77"/>
    <w:bookmarkStart w:name="z618" w:id="78"/>
    <w:p>
      <w:pPr>
        <w:spacing w:after="0"/>
        <w:ind w:left="0"/>
        <w:jc w:val="both"/>
      </w:pPr>
      <w:r>
        <w:rPr>
          <w:rFonts w:ascii="Times New Roman"/>
          <w:b w:val="false"/>
          <w:i w:val="false"/>
          <w:color w:val="000000"/>
          <w:sz w:val="28"/>
        </w:rPr>
        <w:t>
      орыс тіліндегі қысқаша атауы: ____________________</w:t>
      </w:r>
    </w:p>
    <w:bookmarkEnd w:id="78"/>
    <w:bookmarkStart w:name="z619" w:id="79"/>
    <w:p>
      <w:pPr>
        <w:spacing w:after="0"/>
        <w:ind w:left="0"/>
        <w:jc w:val="both"/>
      </w:pPr>
      <w:r>
        <w:rPr>
          <w:rFonts w:ascii="Times New Roman"/>
          <w:b w:val="false"/>
          <w:i w:val="false"/>
          <w:color w:val="000000"/>
          <w:sz w:val="28"/>
        </w:rPr>
        <w:t>
      ҰҚН көрсетілген ағылшын тіліндегі қысқаша атауы: ___________</w:t>
      </w:r>
    </w:p>
    <w:bookmarkEnd w:id="79"/>
    <w:bookmarkStart w:name="z620" w:id="80"/>
    <w:p>
      <w:pPr>
        <w:spacing w:after="0"/>
        <w:ind w:left="0"/>
        <w:jc w:val="both"/>
      </w:pPr>
      <w:r>
        <w:rPr>
          <w:rFonts w:ascii="Times New Roman"/>
          <w:b w:val="false"/>
          <w:i w:val="false"/>
          <w:color w:val="000000"/>
          <w:sz w:val="28"/>
        </w:rPr>
        <w:t>
      4. Басшы: ТАӘ/азаматтығы/нөмірі (бар болса сериясы), беру органы/жарамдылық мерзімі, жеке басын куәландыратын құжаттың деректері, соның ішінде ЖСН:______________</w:t>
      </w:r>
    </w:p>
    <w:bookmarkEnd w:id="80"/>
    <w:bookmarkStart w:name="z621" w:id="81"/>
    <w:p>
      <w:pPr>
        <w:spacing w:after="0"/>
        <w:ind w:left="0"/>
        <w:jc w:val="both"/>
      </w:pPr>
      <w:r>
        <w:rPr>
          <w:rFonts w:ascii="Times New Roman"/>
          <w:b w:val="false"/>
          <w:i w:val="false"/>
          <w:color w:val="000000"/>
          <w:sz w:val="28"/>
        </w:rPr>
        <w:t>
      5. ЗТ уәкілетті органының басшыны тағайындау туралы шешімі ________</w:t>
      </w:r>
    </w:p>
    <w:bookmarkEnd w:id="81"/>
    <w:bookmarkStart w:name="z622" w:id="82"/>
    <w:p>
      <w:pPr>
        <w:spacing w:after="0"/>
        <w:ind w:left="0"/>
        <w:jc w:val="both"/>
      </w:pPr>
      <w:r>
        <w:rPr>
          <w:rFonts w:ascii="Times New Roman"/>
          <w:b w:val="false"/>
          <w:i w:val="false"/>
          <w:color w:val="000000"/>
          <w:sz w:val="28"/>
        </w:rPr>
        <w:t>
      шешім нөмірі: ____________________ шешім күні:_____</w:t>
      </w:r>
    </w:p>
    <w:bookmarkEnd w:id="82"/>
    <w:bookmarkStart w:name="z623" w:id="83"/>
    <w:p>
      <w:pPr>
        <w:spacing w:after="0"/>
        <w:ind w:left="0"/>
        <w:jc w:val="both"/>
      </w:pPr>
      <w:r>
        <w:rPr>
          <w:rFonts w:ascii="Times New Roman"/>
          <w:b w:val="false"/>
          <w:i w:val="false"/>
          <w:color w:val="000000"/>
          <w:sz w:val="28"/>
        </w:rPr>
        <w:t>
      6. Құрылтайшы-резиденттер туралы мәліметтер: Жеке тұлғаларға:</w:t>
      </w:r>
    </w:p>
    <w:bookmarkEnd w:id="83"/>
    <w:bookmarkStart w:name="z624" w:id="84"/>
    <w:p>
      <w:pPr>
        <w:spacing w:after="0"/>
        <w:ind w:left="0"/>
        <w:jc w:val="both"/>
      </w:pPr>
      <w:r>
        <w:rPr>
          <w:rFonts w:ascii="Times New Roman"/>
          <w:b w:val="false"/>
          <w:i w:val="false"/>
          <w:color w:val="000000"/>
          <w:sz w:val="28"/>
        </w:rPr>
        <w:t>
      ЖСН/ тегі, аты, әкесінің аты (бар болған жағдайда), салым мөлшері ___жарғылық капиталдағы үлесі % ______</w:t>
      </w:r>
    </w:p>
    <w:bookmarkEnd w:id="84"/>
    <w:bookmarkStart w:name="z625" w:id="85"/>
    <w:p>
      <w:pPr>
        <w:spacing w:after="0"/>
        <w:ind w:left="0"/>
        <w:jc w:val="both"/>
      </w:pPr>
      <w:r>
        <w:rPr>
          <w:rFonts w:ascii="Times New Roman"/>
          <w:b w:val="false"/>
          <w:i w:val="false"/>
          <w:color w:val="000000"/>
          <w:sz w:val="28"/>
        </w:rPr>
        <w:t>
      Заңды тұлғаларға: БСН __________________________, ұйымның атауы, салым мөлшері ______________________ жарғылық капиталдағы үлесі % _____</w:t>
      </w:r>
    </w:p>
    <w:bookmarkEnd w:id="85"/>
    <w:bookmarkStart w:name="z626" w:id="86"/>
    <w:p>
      <w:pPr>
        <w:spacing w:after="0"/>
        <w:ind w:left="0"/>
        <w:jc w:val="both"/>
      </w:pPr>
      <w:r>
        <w:rPr>
          <w:rFonts w:ascii="Times New Roman"/>
          <w:b w:val="false"/>
          <w:i w:val="false"/>
          <w:color w:val="000000"/>
          <w:sz w:val="28"/>
        </w:rPr>
        <w:t>
      6.1. Құрылтайшы-резиденттер емес туралы мәліметтер:</w:t>
      </w:r>
    </w:p>
    <w:bookmarkEnd w:id="86"/>
    <w:bookmarkStart w:name="z627" w:id="87"/>
    <w:p>
      <w:pPr>
        <w:spacing w:after="0"/>
        <w:ind w:left="0"/>
        <w:jc w:val="both"/>
      </w:pPr>
      <w:r>
        <w:rPr>
          <w:rFonts w:ascii="Times New Roman"/>
          <w:b w:val="false"/>
          <w:i w:val="false"/>
          <w:color w:val="000000"/>
          <w:sz w:val="28"/>
        </w:rPr>
        <w:t>
      Жеке тұлғаларға: ЖСН (бар болған жағдайда), жеке басын куәландыратын құжаттың деректері, ТАӘ, азаматтығы, салым мөлшері _________</w:t>
      </w:r>
    </w:p>
    <w:bookmarkEnd w:id="87"/>
    <w:bookmarkStart w:name="z628" w:id="88"/>
    <w:p>
      <w:pPr>
        <w:spacing w:after="0"/>
        <w:ind w:left="0"/>
        <w:jc w:val="both"/>
      </w:pPr>
      <w:r>
        <w:rPr>
          <w:rFonts w:ascii="Times New Roman"/>
          <w:b w:val="false"/>
          <w:i w:val="false"/>
          <w:color w:val="000000"/>
          <w:sz w:val="28"/>
        </w:rPr>
        <w:t>
      жарғылық капиталдағы үлесі % ______</w:t>
      </w:r>
    </w:p>
    <w:bookmarkEnd w:id="88"/>
    <w:bookmarkStart w:name="z629" w:id="89"/>
    <w:p>
      <w:pPr>
        <w:spacing w:after="0"/>
        <w:ind w:left="0"/>
        <w:jc w:val="both"/>
      </w:pPr>
      <w:r>
        <w:rPr>
          <w:rFonts w:ascii="Times New Roman"/>
          <w:b w:val="false"/>
          <w:i w:val="false"/>
          <w:color w:val="000000"/>
          <w:sz w:val="28"/>
        </w:rPr>
        <w:t>
      Заңды тұлғаларға: БСН (егер бар болса), ұйымның шетелде тіркелген нөмері, ұйымның атауы, тіркеу (елі) юрисдикциясы, орналасқан жері, салым мөлшері ___________________ _ жарғылық капиталдағы үлесі % ______</w:t>
      </w:r>
    </w:p>
    <w:bookmarkEnd w:id="89"/>
    <w:bookmarkStart w:name="z630" w:id="90"/>
    <w:p>
      <w:pPr>
        <w:spacing w:after="0"/>
        <w:ind w:left="0"/>
        <w:jc w:val="both"/>
      </w:pPr>
      <w:r>
        <w:rPr>
          <w:rFonts w:ascii="Times New Roman"/>
          <w:b w:val="false"/>
          <w:i w:val="false"/>
          <w:color w:val="000000"/>
          <w:sz w:val="28"/>
        </w:rPr>
        <w:t>
      7. Үлгілік жағы бойынша қызмет етеді: Иә ________ , Жоқ __________</w:t>
      </w:r>
    </w:p>
    <w:bookmarkEnd w:id="90"/>
    <w:bookmarkStart w:name="z631" w:id="91"/>
    <w:p>
      <w:pPr>
        <w:spacing w:after="0"/>
        <w:ind w:left="0"/>
        <w:jc w:val="both"/>
      </w:pPr>
      <w:r>
        <w:rPr>
          <w:rFonts w:ascii="Times New Roman"/>
          <w:b w:val="false"/>
          <w:i w:val="false"/>
          <w:color w:val="000000"/>
          <w:sz w:val="28"/>
        </w:rPr>
        <w:t>
      8. Бенефициар(-лар)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мөлшері_____________________</w:t>
      </w:r>
    </w:p>
    <w:bookmarkEnd w:id="91"/>
    <w:bookmarkStart w:name="z632" w:id="92"/>
    <w:p>
      <w:pPr>
        <w:spacing w:after="0"/>
        <w:ind w:left="0"/>
        <w:jc w:val="both"/>
      </w:pPr>
      <w:r>
        <w:rPr>
          <w:rFonts w:ascii="Times New Roman"/>
          <w:b w:val="false"/>
          <w:i w:val="false"/>
          <w:color w:val="000000"/>
          <w:sz w:val="28"/>
        </w:rPr>
        <w:t>
      9. Заңды тұлғаның, филиал (өкілдіктің) мекенжайы: __________________</w:t>
      </w:r>
    </w:p>
    <w:bookmarkEnd w:id="92"/>
    <w:bookmarkStart w:name="z633" w:id="93"/>
    <w:p>
      <w:pPr>
        <w:spacing w:after="0"/>
        <w:ind w:left="0"/>
        <w:jc w:val="both"/>
      </w:pPr>
      <w:r>
        <w:rPr>
          <w:rFonts w:ascii="Times New Roman"/>
          <w:b w:val="false"/>
          <w:i w:val="false"/>
          <w:color w:val="000000"/>
          <w:sz w:val="28"/>
        </w:rPr>
        <w:t>
      Мекенжайының типі:</w:t>
      </w:r>
    </w:p>
    <w:bookmarkEnd w:id="93"/>
    <w:bookmarkStart w:name="z634" w:id="94"/>
    <w:p>
      <w:pPr>
        <w:spacing w:after="0"/>
        <w:ind w:left="0"/>
        <w:jc w:val="both"/>
      </w:pPr>
      <w:r>
        <w:rPr>
          <w:rFonts w:ascii="Times New Roman"/>
          <w:b w:val="false"/>
          <w:i w:val="false"/>
          <w:color w:val="000000"/>
          <w:sz w:val="28"/>
        </w:rPr>
        <w:t>
      Өзінің жылжымайтын мүліктің мекенжайы___________________________</w:t>
      </w:r>
    </w:p>
    <w:bookmarkEnd w:id="94"/>
    <w:bookmarkStart w:name="z635" w:id="95"/>
    <w:p>
      <w:pPr>
        <w:spacing w:after="0"/>
        <w:ind w:left="0"/>
        <w:jc w:val="both"/>
      </w:pPr>
      <w:r>
        <w:rPr>
          <w:rFonts w:ascii="Times New Roman"/>
          <w:b w:val="false"/>
          <w:i w:val="false"/>
          <w:color w:val="000000"/>
          <w:sz w:val="28"/>
        </w:rPr>
        <w:t>
      Арендаға алынған жылжымайтын мүліктің мекенжайы ________________</w:t>
      </w:r>
    </w:p>
    <w:bookmarkEnd w:id="95"/>
    <w:bookmarkStart w:name="z636" w:id="96"/>
    <w:p>
      <w:pPr>
        <w:spacing w:after="0"/>
        <w:ind w:left="0"/>
        <w:jc w:val="both"/>
      </w:pPr>
      <w:r>
        <w:rPr>
          <w:rFonts w:ascii="Times New Roman"/>
          <w:b w:val="false"/>
          <w:i w:val="false"/>
          <w:color w:val="000000"/>
          <w:sz w:val="28"/>
        </w:rPr>
        <w:t>
      Мекенжайдың тіркеу коды_________________</w:t>
      </w:r>
    </w:p>
    <w:bookmarkEnd w:id="96"/>
    <w:bookmarkStart w:name="z637" w:id="97"/>
    <w:p>
      <w:pPr>
        <w:spacing w:after="0"/>
        <w:ind w:left="0"/>
        <w:jc w:val="both"/>
      </w:pPr>
      <w:r>
        <w:rPr>
          <w:rFonts w:ascii="Times New Roman"/>
          <w:b w:val="false"/>
          <w:i w:val="false"/>
          <w:color w:val="000000"/>
          <w:sz w:val="28"/>
        </w:rPr>
        <w:t>
      Мекенжай:_________________________________________Облыс</w:t>
      </w:r>
    </w:p>
    <w:bookmarkEnd w:id="97"/>
    <w:bookmarkStart w:name="z638" w:id="98"/>
    <w:p>
      <w:pPr>
        <w:spacing w:after="0"/>
        <w:ind w:left="0"/>
        <w:jc w:val="both"/>
      </w:pPr>
      <w:r>
        <w:rPr>
          <w:rFonts w:ascii="Times New Roman"/>
          <w:b w:val="false"/>
          <w:i w:val="false"/>
          <w:color w:val="000000"/>
          <w:sz w:val="28"/>
        </w:rPr>
        <w:t>
      ___________________________, қала, аудан, ауылды өңір, қаладағы</w:t>
      </w:r>
    </w:p>
    <w:bookmarkEnd w:id="98"/>
    <w:bookmarkStart w:name="z639" w:id="99"/>
    <w:p>
      <w:pPr>
        <w:spacing w:after="0"/>
        <w:ind w:left="0"/>
        <w:jc w:val="both"/>
      </w:pPr>
      <w:r>
        <w:rPr>
          <w:rFonts w:ascii="Times New Roman"/>
          <w:b w:val="false"/>
          <w:i w:val="false"/>
          <w:color w:val="000000"/>
          <w:sz w:val="28"/>
        </w:rPr>
        <w:t>
      аудан:_______________________________________ ауыл, кент</w:t>
      </w:r>
    </w:p>
    <w:bookmarkEnd w:id="99"/>
    <w:bookmarkStart w:name="z640" w:id="100"/>
    <w:p>
      <w:pPr>
        <w:spacing w:after="0"/>
        <w:ind w:left="0"/>
        <w:jc w:val="both"/>
      </w:pPr>
      <w:r>
        <w:rPr>
          <w:rFonts w:ascii="Times New Roman"/>
          <w:b w:val="false"/>
          <w:i w:val="false"/>
          <w:color w:val="000000"/>
          <w:sz w:val="28"/>
        </w:rPr>
        <w:t>
      мекен_____________________________ елді мекеннің бөлігі (көше, даңғыл):</w:t>
      </w:r>
    </w:p>
    <w:bookmarkEnd w:id="100"/>
    <w:bookmarkStart w:name="z641" w:id="101"/>
    <w:p>
      <w:pPr>
        <w:spacing w:after="0"/>
        <w:ind w:left="0"/>
        <w:jc w:val="both"/>
      </w:pPr>
      <w:r>
        <w:rPr>
          <w:rFonts w:ascii="Times New Roman"/>
          <w:b w:val="false"/>
          <w:i w:val="false"/>
          <w:color w:val="000000"/>
          <w:sz w:val="28"/>
        </w:rPr>
        <w:t>
       ________________________</w:t>
      </w:r>
    </w:p>
    <w:bookmarkEnd w:id="101"/>
    <w:bookmarkStart w:name="z642" w:id="102"/>
    <w:p>
      <w:pPr>
        <w:spacing w:after="0"/>
        <w:ind w:left="0"/>
        <w:jc w:val="both"/>
      </w:pPr>
      <w:r>
        <w:rPr>
          <w:rFonts w:ascii="Times New Roman"/>
          <w:b w:val="false"/>
          <w:i w:val="false"/>
          <w:color w:val="000000"/>
          <w:sz w:val="28"/>
        </w:rPr>
        <w:t>
      жылжымайтын мүлік түрі: орынжай _____________, ғимарат ________________</w:t>
      </w:r>
    </w:p>
    <w:bookmarkEnd w:id="102"/>
    <w:bookmarkStart w:name="z643" w:id="103"/>
    <w:p>
      <w:pPr>
        <w:spacing w:after="0"/>
        <w:ind w:left="0"/>
        <w:jc w:val="both"/>
      </w:pPr>
      <w:r>
        <w:rPr>
          <w:rFonts w:ascii="Times New Roman"/>
          <w:b w:val="false"/>
          <w:i w:val="false"/>
          <w:color w:val="000000"/>
          <w:sz w:val="28"/>
        </w:rPr>
        <w:t>
      сәйкестендіру деректері: үй нөмірі _________, корпус нөмірі _________,</w:t>
      </w:r>
    </w:p>
    <w:bookmarkEnd w:id="103"/>
    <w:bookmarkStart w:name="z644" w:id="104"/>
    <w:p>
      <w:pPr>
        <w:spacing w:after="0"/>
        <w:ind w:left="0"/>
        <w:jc w:val="both"/>
      </w:pPr>
      <w:r>
        <w:rPr>
          <w:rFonts w:ascii="Times New Roman"/>
          <w:b w:val="false"/>
          <w:i w:val="false"/>
          <w:color w:val="000000"/>
          <w:sz w:val="28"/>
        </w:rPr>
        <w:t>
      блок нөмірі __________ пәтер ________________________</w:t>
      </w:r>
    </w:p>
    <w:bookmarkEnd w:id="104"/>
    <w:bookmarkStart w:name="z645" w:id="105"/>
    <w:p>
      <w:pPr>
        <w:spacing w:after="0"/>
        <w:ind w:left="0"/>
        <w:jc w:val="both"/>
      </w:pPr>
      <w:r>
        <w:rPr>
          <w:rFonts w:ascii="Times New Roman"/>
          <w:b w:val="false"/>
          <w:i w:val="false"/>
          <w:color w:val="000000"/>
          <w:sz w:val="28"/>
        </w:rPr>
        <w:t>
      пошталық индекс:_________телефон (факс) нөмірі_____________</w:t>
      </w:r>
    </w:p>
    <w:bookmarkEnd w:id="105"/>
    <w:bookmarkStart w:name="z646" w:id="106"/>
    <w:p>
      <w:pPr>
        <w:spacing w:after="0"/>
        <w:ind w:left="0"/>
        <w:jc w:val="both"/>
      </w:pPr>
      <w:r>
        <w:rPr>
          <w:rFonts w:ascii="Times New Roman"/>
          <w:b w:val="false"/>
          <w:i w:val="false"/>
          <w:color w:val="000000"/>
          <w:sz w:val="28"/>
        </w:rPr>
        <w:t>
      электрондық пошта нөмірі_______________________________</w:t>
      </w:r>
    </w:p>
    <w:bookmarkEnd w:id="106"/>
    <w:bookmarkStart w:name="z647" w:id="107"/>
    <w:p>
      <w:pPr>
        <w:spacing w:after="0"/>
        <w:ind w:left="0"/>
        <w:jc w:val="both"/>
      </w:pPr>
      <w:r>
        <w:rPr>
          <w:rFonts w:ascii="Times New Roman"/>
          <w:b w:val="false"/>
          <w:i w:val="false"/>
          <w:color w:val="000000"/>
          <w:sz w:val="28"/>
        </w:rPr>
        <w:t>
      10. Тіркеуші орган (көрсетілген мекенжай бойынша автоматты түрде</w:t>
      </w:r>
    </w:p>
    <w:bookmarkEnd w:id="107"/>
    <w:bookmarkStart w:name="z648" w:id="108"/>
    <w:p>
      <w:pPr>
        <w:spacing w:after="0"/>
        <w:ind w:left="0"/>
        <w:jc w:val="both"/>
      </w:pPr>
      <w:r>
        <w:rPr>
          <w:rFonts w:ascii="Times New Roman"/>
          <w:b w:val="false"/>
          <w:i w:val="false"/>
          <w:color w:val="000000"/>
          <w:sz w:val="28"/>
        </w:rPr>
        <w:t>
      толтырылады):_________________________________</w:t>
      </w:r>
    </w:p>
    <w:bookmarkEnd w:id="108"/>
    <w:bookmarkStart w:name="z649" w:id="109"/>
    <w:p>
      <w:pPr>
        <w:spacing w:after="0"/>
        <w:ind w:left="0"/>
        <w:jc w:val="both"/>
      </w:pPr>
      <w:r>
        <w:rPr>
          <w:rFonts w:ascii="Times New Roman"/>
          <w:b w:val="false"/>
          <w:i w:val="false"/>
          <w:color w:val="000000"/>
          <w:sz w:val="28"/>
        </w:rPr>
        <w:t>
      11. Негізгі экономикалық қызмет түрінің коды: ________________________</w:t>
      </w:r>
    </w:p>
    <w:bookmarkEnd w:id="109"/>
    <w:bookmarkStart w:name="z650" w:id="110"/>
    <w:p>
      <w:pPr>
        <w:spacing w:after="0"/>
        <w:ind w:left="0"/>
        <w:jc w:val="both"/>
      </w:pPr>
      <w:r>
        <w:rPr>
          <w:rFonts w:ascii="Times New Roman"/>
          <w:b w:val="false"/>
          <w:i w:val="false"/>
          <w:color w:val="000000"/>
          <w:sz w:val="28"/>
        </w:rPr>
        <w:t>
      12. Жұмыспен қамтылатын адамдардың күтілетін (шамамен) саны: _______</w:t>
      </w:r>
    </w:p>
    <w:bookmarkEnd w:id="110"/>
    <w:bookmarkStart w:name="z651" w:id="111"/>
    <w:p>
      <w:pPr>
        <w:spacing w:after="0"/>
        <w:ind w:left="0"/>
        <w:jc w:val="both"/>
      </w:pPr>
      <w:r>
        <w:rPr>
          <w:rFonts w:ascii="Times New Roman"/>
          <w:b w:val="false"/>
          <w:i w:val="false"/>
          <w:color w:val="000000"/>
          <w:sz w:val="28"/>
        </w:rPr>
        <w:t>
      (кемінде 1 адам)</w:t>
      </w:r>
    </w:p>
    <w:bookmarkEnd w:id="111"/>
    <w:bookmarkStart w:name="z652" w:id="112"/>
    <w:p>
      <w:pPr>
        <w:spacing w:after="0"/>
        <w:ind w:left="0"/>
        <w:jc w:val="both"/>
      </w:pPr>
      <w:r>
        <w:rPr>
          <w:rFonts w:ascii="Times New Roman"/>
          <w:b w:val="false"/>
          <w:i w:val="false"/>
          <w:color w:val="000000"/>
          <w:sz w:val="28"/>
        </w:rPr>
        <w:t>
      13. ҚҚС төлеуші ретінде тіркеу: Иә ______, Жоқ _________</w:t>
      </w:r>
    </w:p>
    <w:bookmarkEnd w:id="112"/>
    <w:bookmarkStart w:name="z653" w:id="113"/>
    <w:p>
      <w:pPr>
        <w:spacing w:after="0"/>
        <w:ind w:left="0"/>
        <w:jc w:val="both"/>
      </w:pPr>
      <w:r>
        <w:rPr>
          <w:rFonts w:ascii="Times New Roman"/>
          <w:b w:val="false"/>
          <w:i w:val="false"/>
          <w:color w:val="000000"/>
          <w:sz w:val="28"/>
        </w:rPr>
        <w:t>
      14. Банктік шотты ашу және сақтандыру шартын жасасу.</w:t>
      </w:r>
    </w:p>
    <w:bookmarkEnd w:id="113"/>
    <w:bookmarkStart w:name="z654" w:id="114"/>
    <w:p>
      <w:pPr>
        <w:spacing w:after="0"/>
        <w:ind w:left="0"/>
        <w:jc w:val="both"/>
      </w:pPr>
      <w:r>
        <w:rPr>
          <w:rFonts w:ascii="Times New Roman"/>
          <w:b w:val="false"/>
          <w:i w:val="false"/>
          <w:color w:val="000000"/>
          <w:sz w:val="28"/>
        </w:rPr>
        <w:t>
      15. Банкті таңдау (анықтамалықтан таңдау): ___________________________</w:t>
      </w:r>
    </w:p>
    <w:bookmarkEnd w:id="114"/>
    <w:bookmarkStart w:name="z655" w:id="115"/>
    <w:p>
      <w:pPr>
        <w:spacing w:after="0"/>
        <w:ind w:left="0"/>
        <w:jc w:val="both"/>
      </w:pPr>
      <w:r>
        <w:rPr>
          <w:rFonts w:ascii="Times New Roman"/>
          <w:b w:val="false"/>
          <w:i w:val="false"/>
          <w:color w:val="000000"/>
          <w:sz w:val="28"/>
        </w:rPr>
        <w:t>
      16. Банк филиалын таңдау (анықтамалықтан таңдау): ___________________</w:t>
      </w:r>
    </w:p>
    <w:bookmarkEnd w:id="115"/>
    <w:bookmarkStart w:name="z656" w:id="116"/>
    <w:p>
      <w:pPr>
        <w:spacing w:after="0"/>
        <w:ind w:left="0"/>
        <w:jc w:val="both"/>
      </w:pPr>
      <w:r>
        <w:rPr>
          <w:rFonts w:ascii="Times New Roman"/>
          <w:b w:val="false"/>
          <w:i w:val="false"/>
          <w:color w:val="000000"/>
          <w:sz w:val="28"/>
        </w:rPr>
        <w:t>
      17. Валютаны таңдау (анықтамалықтан таңдау): _______________________</w:t>
      </w:r>
    </w:p>
    <w:bookmarkEnd w:id="116"/>
    <w:bookmarkStart w:name="z657" w:id="117"/>
    <w:p>
      <w:pPr>
        <w:spacing w:after="0"/>
        <w:ind w:left="0"/>
        <w:jc w:val="both"/>
      </w:pPr>
      <w:r>
        <w:rPr>
          <w:rFonts w:ascii="Times New Roman"/>
          <w:b w:val="false"/>
          <w:i w:val="false"/>
          <w:color w:val="000000"/>
          <w:sz w:val="28"/>
        </w:rPr>
        <w:t>
      18. Телефон нөмірі: _____________________________________________</w:t>
      </w:r>
    </w:p>
    <w:bookmarkEnd w:id="117"/>
    <w:bookmarkStart w:name="z658" w:id="118"/>
    <w:p>
      <w:pPr>
        <w:spacing w:after="0"/>
        <w:ind w:left="0"/>
        <w:jc w:val="both"/>
      </w:pPr>
      <w:r>
        <w:rPr>
          <w:rFonts w:ascii="Times New Roman"/>
          <w:b w:val="false"/>
          <w:i w:val="false"/>
          <w:color w:val="000000"/>
          <w:sz w:val="28"/>
        </w:rPr>
        <w:t>
      19. Атқарушы орган туралы мәлімет:</w:t>
      </w:r>
    </w:p>
    <w:bookmarkEnd w:id="118"/>
    <w:bookmarkStart w:name="z659" w:id="119"/>
    <w:p>
      <w:pPr>
        <w:spacing w:after="0"/>
        <w:ind w:left="0"/>
        <w:jc w:val="both"/>
      </w:pPr>
      <w:r>
        <w:rPr>
          <w:rFonts w:ascii="Times New Roman"/>
          <w:b w:val="false"/>
          <w:i w:val="false"/>
          <w:color w:val="000000"/>
          <w:sz w:val="28"/>
        </w:rPr>
        <w:t>
      Жеке __________, алқалы__атқарушы органның атауы ___________________________</w:t>
      </w:r>
    </w:p>
    <w:bookmarkEnd w:id="119"/>
    <w:bookmarkStart w:name="z660" w:id="120"/>
    <w:p>
      <w:pPr>
        <w:spacing w:after="0"/>
        <w:ind w:left="0"/>
        <w:jc w:val="both"/>
      </w:pPr>
      <w:r>
        <w:rPr>
          <w:rFonts w:ascii="Times New Roman"/>
          <w:b w:val="false"/>
          <w:i w:val="false"/>
          <w:color w:val="000000"/>
          <w:sz w:val="28"/>
        </w:rPr>
        <w:t>
      20. Сақтандыру компанияны таңдау (анықтамалықтан таңдау): ________________</w:t>
      </w:r>
    </w:p>
    <w:bookmarkEnd w:id="120"/>
    <w:bookmarkStart w:name="z661" w:id="121"/>
    <w:p>
      <w:pPr>
        <w:spacing w:after="0"/>
        <w:ind w:left="0"/>
        <w:jc w:val="both"/>
      </w:pPr>
      <w:r>
        <w:rPr>
          <w:rFonts w:ascii="Times New Roman"/>
          <w:b w:val="false"/>
          <w:i w:val="false"/>
          <w:color w:val="000000"/>
          <w:sz w:val="28"/>
        </w:rPr>
        <w:t>
      21. Жылдық еңбек қорын енгізу, теңгемен ____________________________</w:t>
      </w:r>
    </w:p>
    <w:bookmarkEnd w:id="121"/>
    <w:bookmarkStart w:name="z662" w:id="122"/>
    <w:p>
      <w:pPr>
        <w:spacing w:after="0"/>
        <w:ind w:left="0"/>
        <w:jc w:val="both"/>
      </w:pPr>
      <w:r>
        <w:rPr>
          <w:rFonts w:ascii="Times New Roman"/>
          <w:b w:val="false"/>
          <w:i w:val="false"/>
          <w:color w:val="000000"/>
          <w:sz w:val="28"/>
        </w:rPr>
        <w:t>
      22. Сақтандыру мерзімінің басталуын және аяқталуын көрсету:</w:t>
      </w:r>
    </w:p>
    <w:bookmarkEnd w:id="122"/>
    <w:bookmarkStart w:name="z663" w:id="123"/>
    <w:p>
      <w:pPr>
        <w:spacing w:after="0"/>
        <w:ind w:left="0"/>
        <w:jc w:val="both"/>
      </w:pPr>
      <w:r>
        <w:rPr>
          <w:rFonts w:ascii="Times New Roman"/>
          <w:b w:val="false"/>
          <w:i w:val="false"/>
          <w:color w:val="000000"/>
          <w:sz w:val="28"/>
        </w:rPr>
        <w:t>
      Сақтандырудың басталу күні________________________________________</w:t>
      </w:r>
    </w:p>
    <w:bookmarkEnd w:id="123"/>
    <w:bookmarkStart w:name="z664" w:id="124"/>
    <w:p>
      <w:pPr>
        <w:spacing w:after="0"/>
        <w:ind w:left="0"/>
        <w:jc w:val="both"/>
      </w:pPr>
      <w:r>
        <w:rPr>
          <w:rFonts w:ascii="Times New Roman"/>
          <w:b w:val="false"/>
          <w:i w:val="false"/>
          <w:color w:val="000000"/>
          <w:sz w:val="28"/>
        </w:rPr>
        <w:t>
      Сақтандырудың аяқталу күні_______________________________________</w:t>
      </w:r>
    </w:p>
    <w:bookmarkEnd w:id="124"/>
    <w:bookmarkStart w:name="z665" w:id="125"/>
    <w:p>
      <w:pPr>
        <w:spacing w:after="0"/>
        <w:ind w:left="0"/>
        <w:jc w:val="both"/>
      </w:pPr>
      <w:r>
        <w:rPr>
          <w:rFonts w:ascii="Times New Roman"/>
          <w:b w:val="false"/>
          <w:i w:val="false"/>
          <w:color w:val="000000"/>
          <w:sz w:val="28"/>
        </w:rPr>
        <w:t>
      23. Құжаттарды қосу: жарғының электрондық көшірмесі (егер бар болса).</w:t>
      </w:r>
    </w:p>
    <w:bookmarkEnd w:id="125"/>
    <w:bookmarkStart w:name="z666" w:id="126"/>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w:t>
      </w:r>
    </w:p>
    <w:bookmarkEnd w:id="126"/>
    <w:bookmarkStart w:name="z667" w:id="127"/>
    <w:p>
      <w:pPr>
        <w:spacing w:after="0"/>
        <w:ind w:left="0"/>
        <w:jc w:val="both"/>
      </w:pPr>
      <w:r>
        <w:rPr>
          <w:rFonts w:ascii="Times New Roman"/>
          <w:b w:val="false"/>
          <w:i w:val="false"/>
          <w:color w:val="000000"/>
          <w:sz w:val="28"/>
        </w:rPr>
        <w:t>
      Ескертуге:</w:t>
      </w:r>
    </w:p>
    <w:bookmarkEnd w:id="127"/>
    <w:bookmarkStart w:name="z668" w:id="128"/>
    <w:p>
      <w:pPr>
        <w:spacing w:after="0"/>
        <w:ind w:left="0"/>
        <w:jc w:val="both"/>
      </w:pPr>
      <w:r>
        <w:rPr>
          <w:rFonts w:ascii="Times New Roman"/>
          <w:b w:val="false"/>
          <w:i w:val="false"/>
          <w:color w:val="000000"/>
          <w:sz w:val="28"/>
        </w:rPr>
        <w:t>
      БСН - бизнес сәйкестендіру нөмірі</w:t>
      </w:r>
    </w:p>
    <w:bookmarkEnd w:id="128"/>
    <w:bookmarkStart w:name="z669" w:id="129"/>
    <w:p>
      <w:pPr>
        <w:spacing w:after="0"/>
        <w:ind w:left="0"/>
        <w:jc w:val="both"/>
      </w:pPr>
      <w:r>
        <w:rPr>
          <w:rFonts w:ascii="Times New Roman"/>
          <w:b w:val="false"/>
          <w:i w:val="false"/>
          <w:color w:val="000000"/>
          <w:sz w:val="28"/>
        </w:rPr>
        <w:t>
      ЖСН - жеке сәйкестендіру нөмірі</w:t>
      </w:r>
    </w:p>
    <w:bookmarkEnd w:id="129"/>
    <w:bookmarkStart w:name="z670" w:id="130"/>
    <w:p>
      <w:pPr>
        <w:spacing w:after="0"/>
        <w:ind w:left="0"/>
        <w:jc w:val="both"/>
      </w:pPr>
      <w:r>
        <w:rPr>
          <w:rFonts w:ascii="Times New Roman"/>
          <w:b w:val="false"/>
          <w:i w:val="false"/>
          <w:color w:val="000000"/>
          <w:sz w:val="28"/>
        </w:rPr>
        <w:t>
      ТАӘ - тегі, аты, әкесініңаты (бар болған жағдайда)</w:t>
      </w:r>
    </w:p>
    <w:bookmarkEnd w:id="130"/>
    <w:bookmarkStart w:name="z671" w:id="131"/>
    <w:p>
      <w:pPr>
        <w:spacing w:after="0"/>
        <w:ind w:left="0"/>
        <w:jc w:val="both"/>
      </w:pPr>
      <w:r>
        <w:rPr>
          <w:rFonts w:ascii="Times New Roman"/>
          <w:b w:val="false"/>
          <w:i w:val="false"/>
          <w:color w:val="000000"/>
          <w:sz w:val="28"/>
        </w:rPr>
        <w:t>
      ҚҚС - қосымша құн салығы</w:t>
      </w:r>
    </w:p>
    <w:bookmarkEnd w:id="131"/>
    <w:bookmarkStart w:name="z672" w:id="132"/>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олардың филиалдары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өкілдіктерін есептік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133"/>
    <w:p>
      <w:pPr>
        <w:spacing w:after="0"/>
        <w:ind w:left="0"/>
        <w:jc w:val="left"/>
      </w:pPr>
      <w:r>
        <w:rPr>
          <w:rFonts w:ascii="Times New Roman"/>
          <w:b/>
          <w:i w:val="false"/>
          <w:color w:val="000000"/>
        </w:rPr>
        <w:t xml:space="preserve"> ____________________________________________________ Заңды тұлғаны, филиалды (өкілдікті) мемлекеттік (есептік) тіркеу туралы өтініш</w:t>
      </w:r>
    </w:p>
    <w:bookmarkEnd w:id="133"/>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673" w:id="134"/>
    <w:p>
      <w:pPr>
        <w:spacing w:after="0"/>
        <w:ind w:left="0"/>
        <w:jc w:val="both"/>
      </w:pPr>
      <w:r>
        <w:rPr>
          <w:rFonts w:ascii="Times New Roman"/>
          <w:b w:val="false"/>
          <w:i w:val="false"/>
          <w:color w:val="000000"/>
          <w:sz w:val="28"/>
        </w:rPr>
        <w:t>
      1. Ұйым нысаны (тиісті ұяшықта х түрінде көрсетіңіз)</w:t>
      </w:r>
    </w:p>
    <w:bookmarkEnd w:id="134"/>
    <w:bookmarkStart w:name="z674" w:id="135"/>
    <w:p>
      <w:pPr>
        <w:spacing w:after="0"/>
        <w:ind w:left="0"/>
        <w:jc w:val="both"/>
      </w:pPr>
      <w:r>
        <w:rPr>
          <w:rFonts w:ascii="Times New Roman"/>
          <w:b w:val="false"/>
          <w:i w:val="false"/>
          <w:color w:val="000000"/>
          <w:sz w:val="28"/>
        </w:rPr>
        <w:t>
      1) заңды тұлға _______</w:t>
      </w:r>
    </w:p>
    <w:bookmarkEnd w:id="135"/>
    <w:bookmarkStart w:name="z675" w:id="136"/>
    <w:p>
      <w:pPr>
        <w:spacing w:after="0"/>
        <w:ind w:left="0"/>
        <w:jc w:val="both"/>
      </w:pPr>
      <w:r>
        <w:rPr>
          <w:rFonts w:ascii="Times New Roman"/>
          <w:b w:val="false"/>
          <w:i w:val="false"/>
          <w:color w:val="000000"/>
          <w:sz w:val="28"/>
        </w:rPr>
        <w:t>
      2) филиал ________</w:t>
      </w:r>
    </w:p>
    <w:bookmarkEnd w:id="136"/>
    <w:bookmarkStart w:name="z676" w:id="137"/>
    <w:p>
      <w:pPr>
        <w:spacing w:after="0"/>
        <w:ind w:left="0"/>
        <w:jc w:val="both"/>
      </w:pPr>
      <w:r>
        <w:rPr>
          <w:rFonts w:ascii="Times New Roman"/>
          <w:b w:val="false"/>
          <w:i w:val="false"/>
          <w:color w:val="000000"/>
          <w:sz w:val="28"/>
        </w:rPr>
        <w:t>
      3) өкілдік ________________</w:t>
      </w:r>
    </w:p>
    <w:bookmarkEnd w:id="137"/>
    <w:bookmarkStart w:name="z677" w:id="138"/>
    <w:p>
      <w:pPr>
        <w:spacing w:after="0"/>
        <w:ind w:left="0"/>
        <w:jc w:val="both"/>
      </w:pPr>
      <w:r>
        <w:rPr>
          <w:rFonts w:ascii="Times New Roman"/>
          <w:b w:val="false"/>
          <w:i w:val="false"/>
          <w:color w:val="000000"/>
          <w:sz w:val="28"/>
        </w:rPr>
        <w:t>
      2. Заңды тұлғаның, филиалдың (өкілдіктің) атауы ____________________</w:t>
      </w:r>
    </w:p>
    <w:bookmarkEnd w:id="138"/>
    <w:bookmarkStart w:name="z678" w:id="139"/>
    <w:p>
      <w:pPr>
        <w:spacing w:after="0"/>
        <w:ind w:left="0"/>
        <w:jc w:val="both"/>
      </w:pPr>
      <w:r>
        <w:rPr>
          <w:rFonts w:ascii="Times New Roman"/>
          <w:b w:val="false"/>
          <w:i w:val="false"/>
          <w:color w:val="000000"/>
          <w:sz w:val="28"/>
        </w:rPr>
        <w:t>
      ___________________________________________________</w:t>
      </w:r>
    </w:p>
    <w:bookmarkEnd w:id="139"/>
    <w:bookmarkStart w:name="z679" w:id="140"/>
    <w:p>
      <w:pPr>
        <w:spacing w:after="0"/>
        <w:ind w:left="0"/>
        <w:jc w:val="both"/>
      </w:pPr>
      <w:r>
        <w:rPr>
          <w:rFonts w:ascii="Times New Roman"/>
          <w:b w:val="false"/>
          <w:i w:val="false"/>
          <w:color w:val="000000"/>
          <w:sz w:val="28"/>
        </w:rPr>
        <w:t>
      3. Заңды тұлғаның, филиалдың (өкілдіктің) құрамында шетел инвесторларының қатысуы</w:t>
      </w:r>
    </w:p>
    <w:bookmarkEnd w:id="140"/>
    <w:bookmarkStart w:name="z680" w:id="141"/>
    <w:p>
      <w:pPr>
        <w:spacing w:after="0"/>
        <w:ind w:left="0"/>
        <w:jc w:val="both"/>
      </w:pPr>
      <w:r>
        <w:rPr>
          <w:rFonts w:ascii="Times New Roman"/>
          <w:b w:val="false"/>
          <w:i w:val="false"/>
          <w:color w:val="000000"/>
          <w:sz w:val="28"/>
        </w:rPr>
        <w:t>
      (тиісті ұяшықта х түрінде көрсетіңіз)</w:t>
      </w:r>
    </w:p>
    <w:bookmarkEnd w:id="141"/>
    <w:bookmarkStart w:name="z681" w:id="142"/>
    <w:p>
      <w:pPr>
        <w:spacing w:after="0"/>
        <w:ind w:left="0"/>
        <w:jc w:val="both"/>
      </w:pPr>
      <w:r>
        <w:rPr>
          <w:rFonts w:ascii="Times New Roman"/>
          <w:b w:val="false"/>
          <w:i w:val="false"/>
          <w:color w:val="000000"/>
          <w:sz w:val="28"/>
        </w:rPr>
        <w:t>
      1) иә __________________________</w:t>
      </w:r>
    </w:p>
    <w:bookmarkEnd w:id="142"/>
    <w:bookmarkStart w:name="z682" w:id="143"/>
    <w:p>
      <w:pPr>
        <w:spacing w:after="0"/>
        <w:ind w:left="0"/>
        <w:jc w:val="both"/>
      </w:pPr>
      <w:r>
        <w:rPr>
          <w:rFonts w:ascii="Times New Roman"/>
          <w:b w:val="false"/>
          <w:i w:val="false"/>
          <w:color w:val="000000"/>
          <w:sz w:val="28"/>
        </w:rPr>
        <w:t>
      2) жоқ __________________________</w:t>
      </w:r>
    </w:p>
    <w:bookmarkEnd w:id="143"/>
    <w:bookmarkStart w:name="z683" w:id="144"/>
    <w:p>
      <w:pPr>
        <w:spacing w:after="0"/>
        <w:ind w:left="0"/>
        <w:jc w:val="both"/>
      </w:pPr>
      <w:r>
        <w:rPr>
          <w:rFonts w:ascii="Times New Roman"/>
          <w:b w:val="false"/>
          <w:i w:val="false"/>
          <w:color w:val="000000"/>
          <w:sz w:val="28"/>
        </w:rPr>
        <w:t>
      4. Заңды тұлғаның, филиалдың (өкілдіктің) мекенжайы</w:t>
      </w:r>
    </w:p>
    <w:bookmarkEnd w:id="144"/>
    <w:bookmarkStart w:name="z684" w:id="145"/>
    <w:p>
      <w:pPr>
        <w:spacing w:after="0"/>
        <w:ind w:left="0"/>
        <w:jc w:val="both"/>
      </w:pPr>
      <w:r>
        <w:rPr>
          <w:rFonts w:ascii="Times New Roman"/>
          <w:b w:val="false"/>
          <w:i w:val="false"/>
          <w:color w:val="000000"/>
          <w:sz w:val="28"/>
        </w:rPr>
        <w:t>
      Мекенжайдың тіркеу коды: _________________</w:t>
      </w:r>
    </w:p>
    <w:bookmarkEnd w:id="145"/>
    <w:bookmarkStart w:name="z685" w:id="146"/>
    <w:p>
      <w:pPr>
        <w:spacing w:after="0"/>
        <w:ind w:left="0"/>
        <w:jc w:val="both"/>
      </w:pPr>
      <w:r>
        <w:rPr>
          <w:rFonts w:ascii="Times New Roman"/>
          <w:b w:val="false"/>
          <w:i w:val="false"/>
          <w:color w:val="000000"/>
          <w:sz w:val="28"/>
        </w:rPr>
        <w:t>
      Пошталық индексі: ________</w:t>
      </w:r>
    </w:p>
    <w:bookmarkEnd w:id="146"/>
    <w:bookmarkStart w:name="z686" w:id="147"/>
    <w:p>
      <w:pPr>
        <w:spacing w:after="0"/>
        <w:ind w:left="0"/>
        <w:jc w:val="both"/>
      </w:pPr>
      <w:r>
        <w:rPr>
          <w:rFonts w:ascii="Times New Roman"/>
          <w:b w:val="false"/>
          <w:i w:val="false"/>
          <w:color w:val="000000"/>
          <w:sz w:val="28"/>
        </w:rPr>
        <w:t>
      Облысы: _____________________________________</w:t>
      </w:r>
    </w:p>
    <w:bookmarkEnd w:id="147"/>
    <w:bookmarkStart w:name="z687" w:id="148"/>
    <w:p>
      <w:pPr>
        <w:spacing w:after="0"/>
        <w:ind w:left="0"/>
        <w:jc w:val="both"/>
      </w:pPr>
      <w:r>
        <w:rPr>
          <w:rFonts w:ascii="Times New Roman"/>
          <w:b w:val="false"/>
          <w:i w:val="false"/>
          <w:color w:val="000000"/>
          <w:sz w:val="28"/>
        </w:rPr>
        <w:t>
      Қала, аудан: ___________________________________________________</w:t>
      </w:r>
    </w:p>
    <w:bookmarkEnd w:id="148"/>
    <w:bookmarkStart w:name="z688" w:id="149"/>
    <w:p>
      <w:pPr>
        <w:spacing w:after="0"/>
        <w:ind w:left="0"/>
        <w:jc w:val="both"/>
      </w:pPr>
      <w:r>
        <w:rPr>
          <w:rFonts w:ascii="Times New Roman"/>
          <w:b w:val="false"/>
          <w:i w:val="false"/>
          <w:color w:val="000000"/>
          <w:sz w:val="28"/>
        </w:rPr>
        <w:t>
      Елді мекен, қаладағы аудан: ____________________</w:t>
      </w:r>
    </w:p>
    <w:bookmarkEnd w:id="149"/>
    <w:bookmarkStart w:name="z689" w:id="150"/>
    <w:p>
      <w:pPr>
        <w:spacing w:after="0"/>
        <w:ind w:left="0"/>
        <w:jc w:val="both"/>
      </w:pPr>
      <w:r>
        <w:rPr>
          <w:rFonts w:ascii="Times New Roman"/>
          <w:b w:val="false"/>
          <w:i w:val="false"/>
          <w:color w:val="000000"/>
          <w:sz w:val="28"/>
        </w:rPr>
        <w:t>
      Ауыл, кент: ___________________________________________________</w:t>
      </w:r>
    </w:p>
    <w:bookmarkEnd w:id="150"/>
    <w:bookmarkStart w:name="z690" w:id="151"/>
    <w:p>
      <w:pPr>
        <w:spacing w:after="0"/>
        <w:ind w:left="0"/>
        <w:jc w:val="both"/>
      </w:pPr>
      <w:r>
        <w:rPr>
          <w:rFonts w:ascii="Times New Roman"/>
          <w:b w:val="false"/>
          <w:i w:val="false"/>
          <w:color w:val="000000"/>
          <w:sz w:val="28"/>
        </w:rPr>
        <w:t>
      Елді мекеннің бөлігі (көше, даңғыл): _____________________</w:t>
      </w:r>
    </w:p>
    <w:bookmarkEnd w:id="151"/>
    <w:bookmarkStart w:name="z691" w:id="152"/>
    <w:p>
      <w:pPr>
        <w:spacing w:after="0"/>
        <w:ind w:left="0"/>
        <w:jc w:val="both"/>
      </w:pPr>
      <w:r>
        <w:rPr>
          <w:rFonts w:ascii="Times New Roman"/>
          <w:b w:val="false"/>
          <w:i w:val="false"/>
          <w:color w:val="000000"/>
          <w:sz w:val="28"/>
        </w:rPr>
        <w:t>
      Үйдің нөмірі: ______ орынжай: __________________________________</w:t>
      </w:r>
    </w:p>
    <w:bookmarkEnd w:id="152"/>
    <w:bookmarkStart w:name="z692" w:id="153"/>
    <w:p>
      <w:pPr>
        <w:spacing w:after="0"/>
        <w:ind w:left="0"/>
        <w:jc w:val="both"/>
      </w:pPr>
      <w:r>
        <w:rPr>
          <w:rFonts w:ascii="Times New Roman"/>
          <w:b w:val="false"/>
          <w:i w:val="false"/>
          <w:color w:val="000000"/>
          <w:sz w:val="28"/>
        </w:rPr>
        <w:t>
      Телефон нөмірі: _________________________</w:t>
      </w:r>
    </w:p>
    <w:bookmarkEnd w:id="153"/>
    <w:bookmarkStart w:name="z693" w:id="154"/>
    <w:p>
      <w:pPr>
        <w:spacing w:after="0"/>
        <w:ind w:left="0"/>
        <w:jc w:val="both"/>
      </w:pPr>
      <w:r>
        <w:rPr>
          <w:rFonts w:ascii="Times New Roman"/>
          <w:b w:val="false"/>
          <w:i w:val="false"/>
          <w:color w:val="000000"/>
          <w:sz w:val="28"/>
        </w:rPr>
        <w:t>
      Электрондық пошта:______________</w:t>
      </w:r>
    </w:p>
    <w:bookmarkEnd w:id="154"/>
    <w:bookmarkStart w:name="z694" w:id="155"/>
    <w:p>
      <w:pPr>
        <w:spacing w:after="0"/>
        <w:ind w:left="0"/>
        <w:jc w:val="both"/>
      </w:pPr>
      <w:r>
        <w:rPr>
          <w:rFonts w:ascii="Times New Roman"/>
          <w:b w:val="false"/>
          <w:i w:val="false"/>
          <w:color w:val="000000"/>
          <w:sz w:val="28"/>
        </w:rPr>
        <w:t>
      5. Басшының ТАӘ ________________________________________________</w:t>
      </w:r>
    </w:p>
    <w:bookmarkEnd w:id="155"/>
    <w:bookmarkStart w:name="z695" w:id="156"/>
    <w:p>
      <w:pPr>
        <w:spacing w:after="0"/>
        <w:ind w:left="0"/>
        <w:jc w:val="both"/>
      </w:pPr>
      <w:r>
        <w:rPr>
          <w:rFonts w:ascii="Times New Roman"/>
          <w:b w:val="false"/>
          <w:i w:val="false"/>
          <w:color w:val="000000"/>
          <w:sz w:val="28"/>
        </w:rPr>
        <w:t>
      ЖСН___________________________________________________________</w:t>
      </w:r>
    </w:p>
    <w:bookmarkEnd w:id="156"/>
    <w:bookmarkStart w:name="z696" w:id="157"/>
    <w:p>
      <w:pPr>
        <w:spacing w:after="0"/>
        <w:ind w:left="0"/>
        <w:jc w:val="both"/>
      </w:pPr>
      <w:r>
        <w:rPr>
          <w:rFonts w:ascii="Times New Roman"/>
          <w:b w:val="false"/>
          <w:i w:val="false"/>
          <w:color w:val="000000"/>
          <w:sz w:val="28"/>
        </w:rPr>
        <w:t>
      6. Құрылтайшылардың құрамы және саны (тиісті ұяшықта х түрінде көрсетіңіз, саны цифр түрінде):</w:t>
      </w:r>
    </w:p>
    <w:bookmarkEnd w:id="157"/>
    <w:bookmarkStart w:name="z697" w:id="158"/>
    <w:p>
      <w:pPr>
        <w:spacing w:after="0"/>
        <w:ind w:left="0"/>
        <w:jc w:val="both"/>
      </w:pPr>
      <w:r>
        <w:rPr>
          <w:rFonts w:ascii="Times New Roman"/>
          <w:b w:val="false"/>
          <w:i w:val="false"/>
          <w:color w:val="000000"/>
          <w:sz w:val="28"/>
        </w:rPr>
        <w:t>
      1) заңды тұлға _______________</w:t>
      </w:r>
    </w:p>
    <w:bookmarkEnd w:id="158"/>
    <w:bookmarkStart w:name="z698" w:id="159"/>
    <w:p>
      <w:pPr>
        <w:spacing w:after="0"/>
        <w:ind w:left="0"/>
        <w:jc w:val="both"/>
      </w:pPr>
      <w:r>
        <w:rPr>
          <w:rFonts w:ascii="Times New Roman"/>
          <w:b w:val="false"/>
          <w:i w:val="false"/>
          <w:color w:val="000000"/>
          <w:sz w:val="28"/>
        </w:rPr>
        <w:t>
      2) жеке тұлға________________________</w:t>
      </w:r>
    </w:p>
    <w:bookmarkEnd w:id="159"/>
    <w:bookmarkStart w:name="z699" w:id="160"/>
    <w:p>
      <w:pPr>
        <w:spacing w:after="0"/>
        <w:ind w:left="0"/>
        <w:jc w:val="both"/>
      </w:pPr>
      <w:r>
        <w:rPr>
          <w:rFonts w:ascii="Times New Roman"/>
          <w:b w:val="false"/>
          <w:i w:val="false"/>
          <w:color w:val="000000"/>
          <w:sz w:val="28"/>
        </w:rPr>
        <w:t>
      Заңды тұлғаның атауы ________________________________________________</w:t>
      </w:r>
    </w:p>
    <w:bookmarkEnd w:id="160"/>
    <w:bookmarkStart w:name="z700" w:id="161"/>
    <w:p>
      <w:pPr>
        <w:spacing w:after="0"/>
        <w:ind w:left="0"/>
        <w:jc w:val="both"/>
      </w:pPr>
      <w:r>
        <w:rPr>
          <w:rFonts w:ascii="Times New Roman"/>
          <w:b w:val="false"/>
          <w:i w:val="false"/>
          <w:color w:val="000000"/>
          <w:sz w:val="28"/>
        </w:rPr>
        <w:t>
      БСН, салықтық тіркеу нөмірінің аналогы не елдің коды (шетелдік заңды тұлғалар үшін)</w:t>
      </w:r>
    </w:p>
    <w:bookmarkEnd w:id="161"/>
    <w:bookmarkStart w:name="z701" w:id="162"/>
    <w:p>
      <w:pPr>
        <w:spacing w:after="0"/>
        <w:ind w:left="0"/>
        <w:jc w:val="both"/>
      </w:pPr>
      <w:r>
        <w:rPr>
          <w:rFonts w:ascii="Times New Roman"/>
          <w:b w:val="false"/>
          <w:i w:val="false"/>
          <w:color w:val="000000"/>
          <w:sz w:val="28"/>
        </w:rPr>
        <w:t>
      __________________________________________________</w:t>
      </w:r>
    </w:p>
    <w:bookmarkEnd w:id="162"/>
    <w:bookmarkStart w:name="z702" w:id="163"/>
    <w:p>
      <w:pPr>
        <w:spacing w:after="0"/>
        <w:ind w:left="0"/>
        <w:jc w:val="both"/>
      </w:pPr>
      <w:r>
        <w:rPr>
          <w:rFonts w:ascii="Times New Roman"/>
          <w:b w:val="false"/>
          <w:i w:val="false"/>
          <w:color w:val="000000"/>
          <w:sz w:val="28"/>
        </w:rPr>
        <w:t>
      Жарғылық капиталдағы үлесі % _____ Үлес сомасы (мың теңге) __________</w:t>
      </w:r>
    </w:p>
    <w:bookmarkEnd w:id="163"/>
    <w:bookmarkStart w:name="z703" w:id="164"/>
    <w:p>
      <w:pPr>
        <w:spacing w:after="0"/>
        <w:ind w:left="0"/>
        <w:jc w:val="both"/>
      </w:pPr>
      <w:r>
        <w:rPr>
          <w:rFonts w:ascii="Times New Roman"/>
          <w:b w:val="false"/>
          <w:i w:val="false"/>
          <w:color w:val="000000"/>
          <w:sz w:val="28"/>
        </w:rPr>
        <w:t>
      Жеке тұлғаның, тегі, аты, әкесінің аты _____</w:t>
      </w:r>
    </w:p>
    <w:bookmarkEnd w:id="164"/>
    <w:bookmarkStart w:name="z704" w:id="165"/>
    <w:p>
      <w:pPr>
        <w:spacing w:after="0"/>
        <w:ind w:left="0"/>
        <w:jc w:val="both"/>
      </w:pPr>
      <w:r>
        <w:rPr>
          <w:rFonts w:ascii="Times New Roman"/>
          <w:b w:val="false"/>
          <w:i w:val="false"/>
          <w:color w:val="000000"/>
          <w:sz w:val="28"/>
        </w:rPr>
        <w:t>
      ЖСН, салықтық тіркеу нөмірінің аналогы не елдің коды (шетелдік заңды тұлғалар</w:t>
      </w:r>
    </w:p>
    <w:bookmarkEnd w:id="165"/>
    <w:bookmarkStart w:name="z705" w:id="166"/>
    <w:p>
      <w:pPr>
        <w:spacing w:after="0"/>
        <w:ind w:left="0"/>
        <w:jc w:val="both"/>
      </w:pPr>
      <w:r>
        <w:rPr>
          <w:rFonts w:ascii="Times New Roman"/>
          <w:b w:val="false"/>
          <w:i w:val="false"/>
          <w:color w:val="000000"/>
          <w:sz w:val="28"/>
        </w:rPr>
        <w:t>
      үшін) _________________________________________</w:t>
      </w:r>
    </w:p>
    <w:bookmarkEnd w:id="166"/>
    <w:bookmarkStart w:name="z706" w:id="167"/>
    <w:p>
      <w:pPr>
        <w:spacing w:after="0"/>
        <w:ind w:left="0"/>
        <w:jc w:val="both"/>
      </w:pPr>
      <w:r>
        <w:rPr>
          <w:rFonts w:ascii="Times New Roman"/>
          <w:b w:val="false"/>
          <w:i w:val="false"/>
          <w:color w:val="000000"/>
          <w:sz w:val="28"/>
        </w:rPr>
        <w:t>
      Жарғылық капиталдағы үлесі % _____ Салым сомасы (мың теңге) _________</w:t>
      </w:r>
    </w:p>
    <w:bookmarkEnd w:id="167"/>
    <w:bookmarkStart w:name="z707" w:id="168"/>
    <w:p>
      <w:pPr>
        <w:spacing w:after="0"/>
        <w:ind w:left="0"/>
        <w:jc w:val="both"/>
      </w:pPr>
      <w:r>
        <w:rPr>
          <w:rFonts w:ascii="Times New Roman"/>
          <w:b w:val="false"/>
          <w:i w:val="false"/>
          <w:color w:val="000000"/>
          <w:sz w:val="28"/>
        </w:rPr>
        <w:t>
      Егер құрылтайшылар саны біреуден асатын жағдайда олар туралы мәліметтер:</w:t>
      </w:r>
    </w:p>
    <w:bookmarkEnd w:id="168"/>
    <w:bookmarkStart w:name="z708" w:id="169"/>
    <w:p>
      <w:pPr>
        <w:spacing w:after="0"/>
        <w:ind w:left="0"/>
        <w:jc w:val="both"/>
      </w:pPr>
      <w:r>
        <w:rPr>
          <w:rFonts w:ascii="Times New Roman"/>
          <w:b w:val="false"/>
          <w:i w:val="false"/>
          <w:color w:val="000000"/>
          <w:sz w:val="28"/>
        </w:rPr>
        <w:t>
      ТАӘ, ЖСН салықтық тіркеу нөмірінің аналогы не елдің коды (жеке тұлға үшін), атауы,  БСН, салықтық тіркеу нөмірінің аналогы не елдің коды (заңды тұлға үшін), сондай-ақ олардың жарғылық капиталдағы пайыз түріндегі және ақшалай үлестің жеке парақта өтінішке қоса тіркеледі.</w:t>
      </w:r>
    </w:p>
    <w:bookmarkEnd w:id="169"/>
    <w:bookmarkStart w:name="z709" w:id="170"/>
    <w:p>
      <w:pPr>
        <w:spacing w:after="0"/>
        <w:ind w:left="0"/>
        <w:jc w:val="both"/>
      </w:pPr>
      <w:r>
        <w:rPr>
          <w:rFonts w:ascii="Times New Roman"/>
          <w:b w:val="false"/>
          <w:i w:val="false"/>
          <w:color w:val="000000"/>
          <w:sz w:val="28"/>
        </w:rPr>
        <w:t>
      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bookmarkEnd w:id="170"/>
    <w:bookmarkStart w:name="z710" w:id="171"/>
    <w:p>
      <w:pPr>
        <w:spacing w:after="0"/>
        <w:ind w:left="0"/>
        <w:jc w:val="both"/>
      </w:pPr>
      <w:r>
        <w:rPr>
          <w:rFonts w:ascii="Times New Roman"/>
          <w:b w:val="false"/>
          <w:i w:val="false"/>
          <w:color w:val="000000"/>
          <w:sz w:val="28"/>
        </w:rPr>
        <w:t>
      _________________________________________________</w:t>
      </w:r>
    </w:p>
    <w:bookmarkEnd w:id="171"/>
    <w:bookmarkStart w:name="z711" w:id="172"/>
    <w:p>
      <w:pPr>
        <w:spacing w:after="0"/>
        <w:ind w:left="0"/>
        <w:jc w:val="both"/>
      </w:pPr>
      <w:r>
        <w:rPr>
          <w:rFonts w:ascii="Times New Roman"/>
          <w:b w:val="false"/>
          <w:i w:val="false"/>
          <w:color w:val="000000"/>
          <w:sz w:val="28"/>
        </w:rPr>
        <w:t>
      8. Экономикалық қызметтің негізгі түрінің кодын көрсетіңіз: ____________</w:t>
      </w:r>
    </w:p>
    <w:bookmarkEnd w:id="172"/>
    <w:bookmarkStart w:name="z712" w:id="173"/>
    <w:p>
      <w:pPr>
        <w:spacing w:after="0"/>
        <w:ind w:left="0"/>
        <w:jc w:val="both"/>
      </w:pPr>
      <w:r>
        <w:rPr>
          <w:rFonts w:ascii="Times New Roman"/>
          <w:b w:val="false"/>
          <w:i w:val="false"/>
          <w:color w:val="000000"/>
          <w:sz w:val="28"/>
        </w:rPr>
        <w:t>
      9. ҚҚС төлеушісі ретінде тіркеу (тиісті ұяшықта х түрінде көрсетіңіз)</w:t>
      </w:r>
    </w:p>
    <w:bookmarkEnd w:id="173"/>
    <w:bookmarkStart w:name="z713" w:id="174"/>
    <w:p>
      <w:pPr>
        <w:spacing w:after="0"/>
        <w:ind w:left="0"/>
        <w:jc w:val="both"/>
      </w:pPr>
      <w:r>
        <w:rPr>
          <w:rFonts w:ascii="Times New Roman"/>
          <w:b w:val="false"/>
          <w:i w:val="false"/>
          <w:color w:val="000000"/>
          <w:sz w:val="28"/>
        </w:rPr>
        <w:t>
      1) иә_____________ 2) жоқ_______________</w:t>
      </w:r>
    </w:p>
    <w:bookmarkEnd w:id="174"/>
    <w:bookmarkStart w:name="z714" w:id="175"/>
    <w:p>
      <w:pPr>
        <w:spacing w:after="0"/>
        <w:ind w:left="0"/>
        <w:jc w:val="both"/>
      </w:pPr>
      <w:r>
        <w:rPr>
          <w:rFonts w:ascii="Times New Roman"/>
          <w:b w:val="false"/>
          <w:i w:val="false"/>
          <w:color w:val="000000"/>
          <w:sz w:val="28"/>
        </w:rPr>
        <w:t>
      10. Жарғылық капиталдың мөлшері __________________________________</w:t>
      </w:r>
    </w:p>
    <w:bookmarkEnd w:id="175"/>
    <w:bookmarkStart w:name="z715" w:id="176"/>
    <w:p>
      <w:pPr>
        <w:spacing w:after="0"/>
        <w:ind w:left="0"/>
        <w:jc w:val="both"/>
      </w:pPr>
      <w:r>
        <w:rPr>
          <w:rFonts w:ascii="Times New Roman"/>
          <w:b w:val="false"/>
          <w:i w:val="false"/>
          <w:color w:val="000000"/>
          <w:sz w:val="28"/>
        </w:rPr>
        <w:t>
      11. Филиал (өкілдік) құрушы заңды тұлға туралы мәліметтер</w:t>
      </w:r>
    </w:p>
    <w:bookmarkEnd w:id="176"/>
    <w:bookmarkStart w:name="z716" w:id="177"/>
    <w:p>
      <w:pPr>
        <w:spacing w:after="0"/>
        <w:ind w:left="0"/>
        <w:jc w:val="both"/>
      </w:pPr>
      <w:r>
        <w:rPr>
          <w:rFonts w:ascii="Times New Roman"/>
          <w:b w:val="false"/>
          <w:i w:val="false"/>
          <w:color w:val="000000"/>
          <w:sz w:val="28"/>
        </w:rPr>
        <w:t>
      Заңды тұлға (резидент емес)</w:t>
      </w:r>
    </w:p>
    <w:bookmarkEnd w:id="177"/>
    <w:bookmarkStart w:name="z717" w:id="178"/>
    <w:p>
      <w:pPr>
        <w:spacing w:after="0"/>
        <w:ind w:left="0"/>
        <w:jc w:val="both"/>
      </w:pPr>
      <w:r>
        <w:rPr>
          <w:rFonts w:ascii="Times New Roman"/>
          <w:b w:val="false"/>
          <w:i w:val="false"/>
          <w:color w:val="000000"/>
          <w:sz w:val="28"/>
        </w:rPr>
        <w:t>
      Атауы ___________________________________________________</w:t>
      </w:r>
    </w:p>
    <w:bookmarkEnd w:id="178"/>
    <w:bookmarkStart w:name="z718" w:id="179"/>
    <w:p>
      <w:pPr>
        <w:spacing w:after="0"/>
        <w:ind w:left="0"/>
        <w:jc w:val="both"/>
      </w:pPr>
      <w:r>
        <w:rPr>
          <w:rFonts w:ascii="Times New Roman"/>
          <w:b w:val="false"/>
          <w:i w:val="false"/>
          <w:color w:val="000000"/>
          <w:sz w:val="28"/>
        </w:rPr>
        <w:t>
      БСН, (жоқ болған жағдайда салықтық тіркеу нөмірінің аналогы немесе елді мекен коды көрсетіледі)______</w:t>
      </w:r>
    </w:p>
    <w:bookmarkEnd w:id="179"/>
    <w:bookmarkStart w:name="z719" w:id="180"/>
    <w:p>
      <w:pPr>
        <w:spacing w:after="0"/>
        <w:ind w:left="0"/>
        <w:jc w:val="both"/>
      </w:pPr>
      <w:r>
        <w:rPr>
          <w:rFonts w:ascii="Times New Roman"/>
          <w:b w:val="false"/>
          <w:i w:val="false"/>
          <w:color w:val="000000"/>
          <w:sz w:val="28"/>
        </w:rPr>
        <w:t>
      12. Жұмыспен қамтылатын адамдардың күтілетін (шамамен) саны ___</w:t>
      </w:r>
    </w:p>
    <w:bookmarkEnd w:id="180"/>
    <w:bookmarkStart w:name="z720" w:id="181"/>
    <w:p>
      <w:pPr>
        <w:spacing w:after="0"/>
        <w:ind w:left="0"/>
        <w:jc w:val="both"/>
      </w:pPr>
      <w:r>
        <w:rPr>
          <w:rFonts w:ascii="Times New Roman"/>
          <w:b w:val="false"/>
          <w:i w:val="false"/>
          <w:color w:val="000000"/>
          <w:sz w:val="28"/>
        </w:rPr>
        <w:t>
      13. Жеке кәсіпкерлік субъектісі (тиісті ұяшықта х түрінде көрсетіңіз):</w:t>
      </w:r>
    </w:p>
    <w:bookmarkEnd w:id="181"/>
    <w:bookmarkStart w:name="z721" w:id="182"/>
    <w:p>
      <w:pPr>
        <w:spacing w:after="0"/>
        <w:ind w:left="0"/>
        <w:jc w:val="both"/>
      </w:pPr>
      <w:r>
        <w:rPr>
          <w:rFonts w:ascii="Times New Roman"/>
          <w:b w:val="false"/>
          <w:i w:val="false"/>
          <w:color w:val="000000"/>
          <w:sz w:val="28"/>
        </w:rPr>
        <w:t>
      1) орта кәсіпкерлік субъектісі _______________________________________</w:t>
      </w:r>
    </w:p>
    <w:bookmarkEnd w:id="182"/>
    <w:bookmarkStart w:name="z722" w:id="183"/>
    <w:p>
      <w:pPr>
        <w:spacing w:after="0"/>
        <w:ind w:left="0"/>
        <w:jc w:val="both"/>
      </w:pPr>
      <w:r>
        <w:rPr>
          <w:rFonts w:ascii="Times New Roman"/>
          <w:b w:val="false"/>
          <w:i w:val="false"/>
          <w:color w:val="000000"/>
          <w:sz w:val="28"/>
        </w:rPr>
        <w:t>
      2) ірі кәсіпкерлік субъектісі _________________________________________</w:t>
      </w:r>
    </w:p>
    <w:bookmarkEnd w:id="183"/>
    <w:bookmarkStart w:name="z723" w:id="184"/>
    <w:p>
      <w:pPr>
        <w:spacing w:after="0"/>
        <w:ind w:left="0"/>
        <w:jc w:val="both"/>
      </w:pPr>
      <w:r>
        <w:rPr>
          <w:rFonts w:ascii="Times New Roman"/>
          <w:b w:val="false"/>
          <w:i w:val="false"/>
          <w:color w:val="000000"/>
          <w:sz w:val="28"/>
        </w:rPr>
        <w:t>
      14. Заңды тұлғаның құрылуына қайта ұйымдастыру негіз болды (тиісті ұяшықта х түрінде көрсетіңіз):</w:t>
      </w:r>
    </w:p>
    <w:bookmarkEnd w:id="184"/>
    <w:bookmarkStart w:name="z724" w:id="185"/>
    <w:p>
      <w:pPr>
        <w:spacing w:after="0"/>
        <w:ind w:left="0"/>
        <w:jc w:val="both"/>
      </w:pPr>
      <w:r>
        <w:rPr>
          <w:rFonts w:ascii="Times New Roman"/>
          <w:b w:val="false"/>
          <w:i w:val="false"/>
          <w:color w:val="000000"/>
          <w:sz w:val="28"/>
        </w:rPr>
        <w:t>
      1) қайта құру ________________ 2) қосылу ____________________________</w:t>
      </w:r>
    </w:p>
    <w:bookmarkEnd w:id="185"/>
    <w:bookmarkStart w:name="z725" w:id="186"/>
    <w:p>
      <w:pPr>
        <w:spacing w:after="0"/>
        <w:ind w:left="0"/>
        <w:jc w:val="both"/>
      </w:pPr>
      <w:r>
        <w:rPr>
          <w:rFonts w:ascii="Times New Roman"/>
          <w:b w:val="false"/>
          <w:i w:val="false"/>
          <w:color w:val="000000"/>
          <w:sz w:val="28"/>
        </w:rPr>
        <w:t>
      3) бөлініп шығу ______________ 4) бөліну ____________________________</w:t>
      </w:r>
    </w:p>
    <w:bookmarkEnd w:id="186"/>
    <w:bookmarkStart w:name="z726" w:id="187"/>
    <w:p>
      <w:pPr>
        <w:spacing w:after="0"/>
        <w:ind w:left="0"/>
        <w:jc w:val="both"/>
      </w:pPr>
      <w:r>
        <w:rPr>
          <w:rFonts w:ascii="Times New Roman"/>
          <w:b w:val="false"/>
          <w:i w:val="false"/>
          <w:color w:val="000000"/>
          <w:sz w:val="28"/>
        </w:rPr>
        <w:t>
      15. Үлгі жарғы бойынша әрекет етеді:</w:t>
      </w:r>
    </w:p>
    <w:bookmarkEnd w:id="187"/>
    <w:bookmarkStart w:name="z727" w:id="188"/>
    <w:p>
      <w:pPr>
        <w:spacing w:after="0"/>
        <w:ind w:left="0"/>
        <w:jc w:val="both"/>
      </w:pPr>
      <w:r>
        <w:rPr>
          <w:rFonts w:ascii="Times New Roman"/>
          <w:b w:val="false"/>
          <w:i w:val="false"/>
          <w:color w:val="000000"/>
          <w:sz w:val="28"/>
        </w:rPr>
        <w:t>
      1) иә_____________ 2) жоқ_______________</w:t>
      </w:r>
    </w:p>
    <w:bookmarkEnd w:id="188"/>
    <w:bookmarkStart w:name="z728" w:id="189"/>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келісемін_________</w:t>
      </w:r>
    </w:p>
    <w:bookmarkEnd w:id="189"/>
    <w:bookmarkStart w:name="z729" w:id="190"/>
    <w:p>
      <w:pPr>
        <w:spacing w:after="0"/>
        <w:ind w:left="0"/>
        <w:jc w:val="both"/>
      </w:pPr>
      <w:r>
        <w:rPr>
          <w:rFonts w:ascii="Times New Roman"/>
          <w:b w:val="false"/>
          <w:i w:val="false"/>
          <w:color w:val="000000"/>
          <w:sz w:val="28"/>
        </w:rPr>
        <w:t>
      Өтінішке: ___________________________________________________</w:t>
      </w:r>
    </w:p>
    <w:bookmarkEnd w:id="190"/>
    <w:bookmarkStart w:name="z730" w:id="191"/>
    <w:p>
      <w:pPr>
        <w:spacing w:after="0"/>
        <w:ind w:left="0"/>
        <w:jc w:val="both"/>
      </w:pPr>
      <w:r>
        <w:rPr>
          <w:rFonts w:ascii="Times New Roman"/>
          <w:b w:val="false"/>
          <w:i w:val="false"/>
          <w:color w:val="000000"/>
          <w:sz w:val="28"/>
        </w:rPr>
        <w:t>
      _____________________________________________________ қоса беріледі.</w:t>
      </w:r>
    </w:p>
    <w:bookmarkEnd w:id="191"/>
    <w:bookmarkStart w:name="z731" w:id="192"/>
    <w:p>
      <w:pPr>
        <w:spacing w:after="0"/>
        <w:ind w:left="0"/>
        <w:jc w:val="both"/>
      </w:pPr>
      <w:r>
        <w:rPr>
          <w:rFonts w:ascii="Times New Roman"/>
          <w:b w:val="false"/>
          <w:i w:val="false"/>
          <w:color w:val="000000"/>
          <w:sz w:val="28"/>
        </w:rPr>
        <w:t>
      20____ жылғы "___" __________ өтініш берушінің тегі, аты, әкесінің аты және қолы.</w:t>
      </w:r>
    </w:p>
    <w:bookmarkEnd w:id="192"/>
    <w:bookmarkStart w:name="z732" w:id="193"/>
    <w:p>
      <w:pPr>
        <w:spacing w:after="0"/>
        <w:ind w:left="0"/>
        <w:jc w:val="both"/>
      </w:pPr>
      <w:r>
        <w:rPr>
          <w:rFonts w:ascii="Times New Roman"/>
          <w:b w:val="false"/>
          <w:i w:val="false"/>
          <w:color w:val="000000"/>
          <w:sz w:val="28"/>
        </w:rPr>
        <w:t>
      Ескертуге:</w:t>
      </w:r>
    </w:p>
    <w:bookmarkEnd w:id="193"/>
    <w:bookmarkStart w:name="z733" w:id="194"/>
    <w:p>
      <w:pPr>
        <w:spacing w:after="0"/>
        <w:ind w:left="0"/>
        <w:jc w:val="both"/>
      </w:pPr>
      <w:r>
        <w:rPr>
          <w:rFonts w:ascii="Times New Roman"/>
          <w:b w:val="false"/>
          <w:i w:val="false"/>
          <w:color w:val="000000"/>
          <w:sz w:val="28"/>
        </w:rPr>
        <w:t>
      БСН - бизнес сәйкестендіру нөмірі</w:t>
      </w:r>
    </w:p>
    <w:bookmarkEnd w:id="194"/>
    <w:bookmarkStart w:name="z734" w:id="195"/>
    <w:p>
      <w:pPr>
        <w:spacing w:after="0"/>
        <w:ind w:left="0"/>
        <w:jc w:val="both"/>
      </w:pPr>
      <w:r>
        <w:rPr>
          <w:rFonts w:ascii="Times New Roman"/>
          <w:b w:val="false"/>
          <w:i w:val="false"/>
          <w:color w:val="000000"/>
          <w:sz w:val="28"/>
        </w:rPr>
        <w:t>
      ЖСН - жеке сәйкестендіру нөмірі</w:t>
      </w:r>
    </w:p>
    <w:bookmarkEnd w:id="195"/>
    <w:bookmarkStart w:name="z735" w:id="196"/>
    <w:p>
      <w:pPr>
        <w:spacing w:after="0"/>
        <w:ind w:left="0"/>
        <w:jc w:val="both"/>
      </w:pPr>
      <w:r>
        <w:rPr>
          <w:rFonts w:ascii="Times New Roman"/>
          <w:b w:val="false"/>
          <w:i w:val="false"/>
          <w:color w:val="000000"/>
          <w:sz w:val="28"/>
        </w:rPr>
        <w:t>
      ТАӘ - тегі, аты, әкесінің аты (бар болған жағдайда)</w:t>
      </w:r>
    </w:p>
    <w:bookmarkEnd w:id="196"/>
    <w:bookmarkStart w:name="z736" w:id="197"/>
    <w:p>
      <w:pPr>
        <w:spacing w:after="0"/>
        <w:ind w:left="0"/>
        <w:jc w:val="both"/>
      </w:pPr>
      <w:r>
        <w:rPr>
          <w:rFonts w:ascii="Times New Roman"/>
          <w:b w:val="false"/>
          <w:i w:val="false"/>
          <w:color w:val="000000"/>
          <w:sz w:val="28"/>
        </w:rPr>
        <w:t>
      ҚҚС - қосымша құн салығы</w:t>
      </w:r>
    </w:p>
    <w:bookmarkEnd w:id="197"/>
    <w:bookmarkStart w:name="z737" w:id="198"/>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19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олардың 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53" w:id="199"/>
    <w:p>
      <w:pPr>
        <w:spacing w:after="0"/>
        <w:ind w:left="0"/>
        <w:jc w:val="left"/>
      </w:pPr>
      <w:r>
        <w:rPr>
          <w:rFonts w:ascii="Times New Roman"/>
          <w:b/>
          <w:i w:val="false"/>
          <w:color w:val="000000"/>
        </w:rPr>
        <w:t xml:space="preserve"> Қызметін үлгілік жарғы негізінде жүзеге асыратын шаруашылық серіктестіктерді мемлекеттік тіркеу туралы өтініш</w:t>
      </w:r>
    </w:p>
    <w:bookmarkEnd w:id="199"/>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738" w:id="200"/>
    <w:p>
      <w:pPr>
        <w:spacing w:after="0"/>
        <w:ind w:left="0"/>
        <w:jc w:val="both"/>
      </w:pPr>
      <w:r>
        <w:rPr>
          <w:rFonts w:ascii="Times New Roman"/>
          <w:b w:val="false"/>
          <w:i w:val="false"/>
          <w:color w:val="000000"/>
          <w:sz w:val="28"/>
        </w:rPr>
        <w:t>
      1. Заңды тұлғаның атауы __________________________________________</w:t>
      </w:r>
    </w:p>
    <w:bookmarkEnd w:id="200"/>
    <w:bookmarkStart w:name="z739" w:id="201"/>
    <w:p>
      <w:pPr>
        <w:spacing w:after="0"/>
        <w:ind w:left="0"/>
        <w:jc w:val="both"/>
      </w:pPr>
      <w:r>
        <w:rPr>
          <w:rFonts w:ascii="Times New Roman"/>
          <w:b w:val="false"/>
          <w:i w:val="false"/>
          <w:color w:val="000000"/>
          <w:sz w:val="28"/>
        </w:rPr>
        <w:t>
      _________________________________________________________________</w:t>
      </w:r>
    </w:p>
    <w:bookmarkEnd w:id="201"/>
    <w:bookmarkStart w:name="z740" w:id="202"/>
    <w:p>
      <w:pPr>
        <w:spacing w:after="0"/>
        <w:ind w:left="0"/>
        <w:jc w:val="both"/>
      </w:pPr>
      <w:r>
        <w:rPr>
          <w:rFonts w:ascii="Times New Roman"/>
          <w:b w:val="false"/>
          <w:i w:val="false"/>
          <w:color w:val="000000"/>
          <w:sz w:val="28"/>
        </w:rPr>
        <w:t>
      2. Ұйымдық-құқықтық нысаны (тиісті ұяшықта х түрінде көрсетіңіз):</w:t>
      </w:r>
    </w:p>
    <w:bookmarkEnd w:id="202"/>
    <w:bookmarkStart w:name="z741" w:id="203"/>
    <w:p>
      <w:pPr>
        <w:spacing w:after="0"/>
        <w:ind w:left="0"/>
        <w:jc w:val="both"/>
      </w:pPr>
      <w:r>
        <w:rPr>
          <w:rFonts w:ascii="Times New Roman"/>
          <w:b w:val="false"/>
          <w:i w:val="false"/>
          <w:color w:val="000000"/>
          <w:sz w:val="28"/>
        </w:rPr>
        <w:t>
      1) толық серіктестік ____________ 2) жауапкершілігі шектеулі серіктестік _</w:t>
      </w:r>
    </w:p>
    <w:bookmarkEnd w:id="203"/>
    <w:bookmarkStart w:name="z742" w:id="204"/>
    <w:p>
      <w:pPr>
        <w:spacing w:after="0"/>
        <w:ind w:left="0"/>
        <w:jc w:val="both"/>
      </w:pPr>
      <w:r>
        <w:rPr>
          <w:rFonts w:ascii="Times New Roman"/>
          <w:b w:val="false"/>
          <w:i w:val="false"/>
          <w:color w:val="000000"/>
          <w:sz w:val="28"/>
        </w:rPr>
        <w:t>
      3) сенім серіктестігі ____________ 4) қосымша жауапкершілігі бар серіктестік ____</w:t>
      </w:r>
    </w:p>
    <w:bookmarkEnd w:id="204"/>
    <w:bookmarkStart w:name="z743" w:id="205"/>
    <w:p>
      <w:pPr>
        <w:spacing w:after="0"/>
        <w:ind w:left="0"/>
        <w:jc w:val="both"/>
      </w:pPr>
      <w:r>
        <w:rPr>
          <w:rFonts w:ascii="Times New Roman"/>
          <w:b w:val="false"/>
          <w:i w:val="false"/>
          <w:color w:val="000000"/>
          <w:sz w:val="28"/>
        </w:rPr>
        <w:t>
      3. Құрамында шетел инвесторларының қатысуы (тиісті ұяшықта х түрінде көрсетіңіз):</w:t>
      </w:r>
    </w:p>
    <w:bookmarkEnd w:id="205"/>
    <w:bookmarkStart w:name="z744" w:id="206"/>
    <w:p>
      <w:pPr>
        <w:spacing w:after="0"/>
        <w:ind w:left="0"/>
        <w:jc w:val="both"/>
      </w:pPr>
      <w:r>
        <w:rPr>
          <w:rFonts w:ascii="Times New Roman"/>
          <w:b w:val="false"/>
          <w:i w:val="false"/>
          <w:color w:val="000000"/>
          <w:sz w:val="28"/>
        </w:rPr>
        <w:t>
      1) иә ______________________ 2) жоқ ________________________________</w:t>
      </w:r>
    </w:p>
    <w:bookmarkEnd w:id="206"/>
    <w:bookmarkStart w:name="z745" w:id="207"/>
    <w:p>
      <w:pPr>
        <w:spacing w:after="0"/>
        <w:ind w:left="0"/>
        <w:jc w:val="both"/>
      </w:pPr>
      <w:r>
        <w:rPr>
          <w:rFonts w:ascii="Times New Roman"/>
          <w:b w:val="false"/>
          <w:i w:val="false"/>
          <w:color w:val="000000"/>
          <w:sz w:val="28"/>
        </w:rPr>
        <w:t>
      4. Заңды тұлға еншілес ұйым болып табылады (тиісті ұяшықта х түрінде көрсетіңіз):</w:t>
      </w:r>
    </w:p>
    <w:bookmarkEnd w:id="207"/>
    <w:bookmarkStart w:name="z746" w:id="208"/>
    <w:p>
      <w:pPr>
        <w:spacing w:after="0"/>
        <w:ind w:left="0"/>
        <w:jc w:val="both"/>
      </w:pPr>
      <w:r>
        <w:rPr>
          <w:rFonts w:ascii="Times New Roman"/>
          <w:b w:val="false"/>
          <w:i w:val="false"/>
          <w:color w:val="000000"/>
          <w:sz w:val="28"/>
        </w:rPr>
        <w:t>
      1) иә ______________________ 2) жоқ________________________________</w:t>
      </w:r>
    </w:p>
    <w:bookmarkEnd w:id="208"/>
    <w:bookmarkStart w:name="z747" w:id="209"/>
    <w:p>
      <w:pPr>
        <w:spacing w:after="0"/>
        <w:ind w:left="0"/>
        <w:jc w:val="both"/>
      </w:pPr>
      <w:r>
        <w:rPr>
          <w:rFonts w:ascii="Times New Roman"/>
          <w:b w:val="false"/>
          <w:i w:val="false"/>
          <w:color w:val="000000"/>
          <w:sz w:val="28"/>
        </w:rPr>
        <w:t>
      5. Заңды тұлғаның орналасқан жері</w:t>
      </w:r>
    </w:p>
    <w:bookmarkEnd w:id="209"/>
    <w:bookmarkStart w:name="z748" w:id="210"/>
    <w:p>
      <w:pPr>
        <w:spacing w:after="0"/>
        <w:ind w:left="0"/>
        <w:jc w:val="both"/>
      </w:pPr>
      <w:r>
        <w:rPr>
          <w:rFonts w:ascii="Times New Roman"/>
          <w:b w:val="false"/>
          <w:i w:val="false"/>
          <w:color w:val="000000"/>
          <w:sz w:val="28"/>
        </w:rPr>
        <w:t>
      Мекенжайдың тіркеу коды: ______________ Пошталық индексі: ____________</w:t>
      </w:r>
    </w:p>
    <w:bookmarkEnd w:id="210"/>
    <w:bookmarkStart w:name="z749" w:id="211"/>
    <w:p>
      <w:pPr>
        <w:spacing w:after="0"/>
        <w:ind w:left="0"/>
        <w:jc w:val="both"/>
      </w:pPr>
      <w:r>
        <w:rPr>
          <w:rFonts w:ascii="Times New Roman"/>
          <w:b w:val="false"/>
          <w:i w:val="false"/>
          <w:color w:val="000000"/>
          <w:sz w:val="28"/>
        </w:rPr>
        <w:t>
      Облыс: _________________________</w:t>
      </w:r>
    </w:p>
    <w:bookmarkEnd w:id="211"/>
    <w:bookmarkStart w:name="z750" w:id="212"/>
    <w:p>
      <w:pPr>
        <w:spacing w:after="0"/>
        <w:ind w:left="0"/>
        <w:jc w:val="both"/>
      </w:pPr>
      <w:r>
        <w:rPr>
          <w:rFonts w:ascii="Times New Roman"/>
          <w:b w:val="false"/>
          <w:i w:val="false"/>
          <w:color w:val="000000"/>
          <w:sz w:val="28"/>
        </w:rPr>
        <w:t>
      Қала, аудан: _______________________________________</w:t>
      </w:r>
    </w:p>
    <w:bookmarkEnd w:id="212"/>
    <w:bookmarkStart w:name="z751" w:id="213"/>
    <w:p>
      <w:pPr>
        <w:spacing w:after="0"/>
        <w:ind w:left="0"/>
        <w:jc w:val="both"/>
      </w:pPr>
      <w:r>
        <w:rPr>
          <w:rFonts w:ascii="Times New Roman"/>
          <w:b w:val="false"/>
          <w:i w:val="false"/>
          <w:color w:val="000000"/>
          <w:sz w:val="28"/>
        </w:rPr>
        <w:t>
      Елді мекен, қаладағы аудан:_________________________________________</w:t>
      </w:r>
    </w:p>
    <w:bookmarkEnd w:id="213"/>
    <w:bookmarkStart w:name="z752" w:id="214"/>
    <w:p>
      <w:pPr>
        <w:spacing w:after="0"/>
        <w:ind w:left="0"/>
        <w:jc w:val="both"/>
      </w:pPr>
      <w:r>
        <w:rPr>
          <w:rFonts w:ascii="Times New Roman"/>
          <w:b w:val="false"/>
          <w:i w:val="false"/>
          <w:color w:val="000000"/>
          <w:sz w:val="28"/>
        </w:rPr>
        <w:t>
      Ауыл, кент: ________________________________________</w:t>
      </w:r>
    </w:p>
    <w:bookmarkEnd w:id="214"/>
    <w:bookmarkStart w:name="z753" w:id="215"/>
    <w:p>
      <w:pPr>
        <w:spacing w:after="0"/>
        <w:ind w:left="0"/>
        <w:jc w:val="both"/>
      </w:pPr>
      <w:r>
        <w:rPr>
          <w:rFonts w:ascii="Times New Roman"/>
          <w:b w:val="false"/>
          <w:i w:val="false"/>
          <w:color w:val="000000"/>
          <w:sz w:val="28"/>
        </w:rPr>
        <w:t>
      Елді мекеннің бөлігі (көше, даңғыл): _____________________</w:t>
      </w:r>
    </w:p>
    <w:bookmarkEnd w:id="215"/>
    <w:bookmarkStart w:name="z754" w:id="216"/>
    <w:p>
      <w:pPr>
        <w:spacing w:after="0"/>
        <w:ind w:left="0"/>
        <w:jc w:val="both"/>
      </w:pPr>
      <w:r>
        <w:rPr>
          <w:rFonts w:ascii="Times New Roman"/>
          <w:b w:val="false"/>
          <w:i w:val="false"/>
          <w:color w:val="000000"/>
          <w:sz w:val="28"/>
        </w:rPr>
        <w:t>
      Үйдің нөмірі: ______ орынжай: __________________________________</w:t>
      </w:r>
    </w:p>
    <w:bookmarkEnd w:id="216"/>
    <w:bookmarkStart w:name="z755" w:id="217"/>
    <w:p>
      <w:pPr>
        <w:spacing w:after="0"/>
        <w:ind w:left="0"/>
        <w:jc w:val="both"/>
      </w:pPr>
      <w:r>
        <w:rPr>
          <w:rFonts w:ascii="Times New Roman"/>
          <w:b w:val="false"/>
          <w:i w:val="false"/>
          <w:color w:val="000000"/>
          <w:sz w:val="28"/>
        </w:rPr>
        <w:t>
      Телефон нөмірі: ______________________ Электрондық пошта: _________________</w:t>
      </w:r>
    </w:p>
    <w:bookmarkEnd w:id="217"/>
    <w:bookmarkStart w:name="z756" w:id="218"/>
    <w:p>
      <w:pPr>
        <w:spacing w:after="0"/>
        <w:ind w:left="0"/>
        <w:jc w:val="both"/>
      </w:pPr>
      <w:r>
        <w:rPr>
          <w:rFonts w:ascii="Times New Roman"/>
          <w:b w:val="false"/>
          <w:i w:val="false"/>
          <w:color w:val="000000"/>
          <w:sz w:val="28"/>
        </w:rPr>
        <w:t>
      6. Басшының Т.А.Ә. (бар болған жағдайда) ___________________________</w:t>
      </w:r>
    </w:p>
    <w:bookmarkEnd w:id="218"/>
    <w:bookmarkStart w:name="z757" w:id="219"/>
    <w:p>
      <w:pPr>
        <w:spacing w:after="0"/>
        <w:ind w:left="0"/>
        <w:jc w:val="both"/>
      </w:pPr>
      <w:r>
        <w:rPr>
          <w:rFonts w:ascii="Times New Roman"/>
          <w:b w:val="false"/>
          <w:i w:val="false"/>
          <w:color w:val="000000"/>
          <w:sz w:val="28"/>
        </w:rPr>
        <w:t>
      (ЖСН және азаматтың жеке куәлігінің мәліметтері) ___________________</w:t>
      </w:r>
    </w:p>
    <w:bookmarkEnd w:id="219"/>
    <w:bookmarkStart w:name="z758" w:id="220"/>
    <w:p>
      <w:pPr>
        <w:spacing w:after="0"/>
        <w:ind w:left="0"/>
        <w:jc w:val="both"/>
      </w:pPr>
      <w:r>
        <w:rPr>
          <w:rFonts w:ascii="Times New Roman"/>
          <w:b w:val="false"/>
          <w:i w:val="false"/>
          <w:color w:val="000000"/>
          <w:sz w:val="28"/>
        </w:rPr>
        <w:t>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bookmarkEnd w:id="220"/>
    <w:bookmarkStart w:name="z759" w:id="221"/>
    <w:p>
      <w:pPr>
        <w:spacing w:after="0"/>
        <w:ind w:left="0"/>
        <w:jc w:val="both"/>
      </w:pPr>
      <w:r>
        <w:rPr>
          <w:rFonts w:ascii="Times New Roman"/>
          <w:b w:val="false"/>
          <w:i w:val="false"/>
          <w:color w:val="000000"/>
          <w:sz w:val="28"/>
        </w:rPr>
        <w:t>
      ___________________________________________________________</w:t>
      </w:r>
    </w:p>
    <w:bookmarkEnd w:id="221"/>
    <w:bookmarkStart w:name="z760" w:id="222"/>
    <w:p>
      <w:pPr>
        <w:spacing w:after="0"/>
        <w:ind w:left="0"/>
        <w:jc w:val="both"/>
      </w:pPr>
      <w:r>
        <w:rPr>
          <w:rFonts w:ascii="Times New Roman"/>
          <w:b w:val="false"/>
          <w:i w:val="false"/>
          <w:color w:val="000000"/>
          <w:sz w:val="28"/>
        </w:rPr>
        <w:t>
      8. Экономикалық қызметтің негізгі түрінің кодын көрсетіңіз: _________</w:t>
      </w:r>
    </w:p>
    <w:bookmarkEnd w:id="222"/>
    <w:bookmarkStart w:name="z761" w:id="223"/>
    <w:p>
      <w:pPr>
        <w:spacing w:after="0"/>
        <w:ind w:left="0"/>
        <w:jc w:val="both"/>
      </w:pPr>
      <w:r>
        <w:rPr>
          <w:rFonts w:ascii="Times New Roman"/>
          <w:b w:val="false"/>
          <w:i w:val="false"/>
          <w:color w:val="000000"/>
          <w:sz w:val="28"/>
        </w:rPr>
        <w:t>
       9. ҚҚС төлеушісі ретінде тіркеу (тиісті ұяшықта х түрінде көрсетіңіз)</w:t>
      </w:r>
    </w:p>
    <w:bookmarkEnd w:id="223"/>
    <w:bookmarkStart w:name="z762" w:id="224"/>
    <w:p>
      <w:pPr>
        <w:spacing w:after="0"/>
        <w:ind w:left="0"/>
        <w:jc w:val="both"/>
      </w:pPr>
      <w:r>
        <w:rPr>
          <w:rFonts w:ascii="Times New Roman"/>
          <w:b w:val="false"/>
          <w:i w:val="false"/>
          <w:color w:val="000000"/>
          <w:sz w:val="28"/>
        </w:rPr>
        <w:t>
      1) иә_____________ 2) жоқ_______________</w:t>
      </w:r>
    </w:p>
    <w:bookmarkEnd w:id="224"/>
    <w:bookmarkStart w:name="z763" w:id="225"/>
    <w:p>
      <w:pPr>
        <w:spacing w:after="0"/>
        <w:ind w:left="0"/>
        <w:jc w:val="both"/>
      </w:pPr>
      <w:r>
        <w:rPr>
          <w:rFonts w:ascii="Times New Roman"/>
          <w:b w:val="false"/>
          <w:i w:val="false"/>
          <w:color w:val="000000"/>
          <w:sz w:val="28"/>
        </w:rPr>
        <w:t>
      10. Жарғылық капиталдың мөлшері __________________________________</w:t>
      </w:r>
    </w:p>
    <w:bookmarkEnd w:id="225"/>
    <w:bookmarkStart w:name="z764" w:id="226"/>
    <w:p>
      <w:pPr>
        <w:spacing w:after="0"/>
        <w:ind w:left="0"/>
        <w:jc w:val="both"/>
      </w:pPr>
      <w:r>
        <w:rPr>
          <w:rFonts w:ascii="Times New Roman"/>
          <w:b w:val="false"/>
          <w:i w:val="false"/>
          <w:color w:val="000000"/>
          <w:sz w:val="28"/>
        </w:rPr>
        <w:t>
      11. Құрылтайшылардың құрамы және саны (тиісті ұяшықта х түріндекөрсетіңіз,  мөлшері сан түрінде):</w:t>
      </w:r>
    </w:p>
    <w:bookmarkEnd w:id="226"/>
    <w:bookmarkStart w:name="z765" w:id="227"/>
    <w:p>
      <w:pPr>
        <w:spacing w:after="0"/>
        <w:ind w:left="0"/>
        <w:jc w:val="both"/>
      </w:pPr>
      <w:r>
        <w:rPr>
          <w:rFonts w:ascii="Times New Roman"/>
          <w:b w:val="false"/>
          <w:i w:val="false"/>
          <w:color w:val="000000"/>
          <w:sz w:val="28"/>
        </w:rPr>
        <w:t>
      1) заңды тұлға ________________ 2) жеке тұлға _______________________</w:t>
      </w:r>
    </w:p>
    <w:bookmarkEnd w:id="227"/>
    <w:bookmarkStart w:name="z766" w:id="228"/>
    <w:p>
      <w:pPr>
        <w:spacing w:after="0"/>
        <w:ind w:left="0"/>
        <w:jc w:val="both"/>
      </w:pPr>
      <w:r>
        <w:rPr>
          <w:rFonts w:ascii="Times New Roman"/>
          <w:b w:val="false"/>
          <w:i w:val="false"/>
          <w:color w:val="000000"/>
          <w:sz w:val="28"/>
        </w:rPr>
        <w:t>
      Заңды тұлғаның атауы ____________________________________________</w:t>
      </w:r>
    </w:p>
    <w:bookmarkEnd w:id="228"/>
    <w:bookmarkStart w:name="z767" w:id="229"/>
    <w:p>
      <w:pPr>
        <w:spacing w:after="0"/>
        <w:ind w:left="0"/>
        <w:jc w:val="both"/>
      </w:pPr>
      <w:r>
        <w:rPr>
          <w:rFonts w:ascii="Times New Roman"/>
          <w:b w:val="false"/>
          <w:i w:val="false"/>
          <w:color w:val="000000"/>
          <w:sz w:val="28"/>
        </w:rPr>
        <w:t>
       (БСН көрсете отырып)</w:t>
      </w:r>
    </w:p>
    <w:bookmarkEnd w:id="229"/>
    <w:bookmarkStart w:name="z768" w:id="230"/>
    <w:p>
      <w:pPr>
        <w:spacing w:after="0"/>
        <w:ind w:left="0"/>
        <w:jc w:val="both"/>
      </w:pPr>
      <w:r>
        <w:rPr>
          <w:rFonts w:ascii="Times New Roman"/>
          <w:b w:val="false"/>
          <w:i w:val="false"/>
          <w:color w:val="000000"/>
          <w:sz w:val="28"/>
        </w:rPr>
        <w:t>
       Жарғылық капиталдағы үлесі % _______ Үлес сомасы (мың теңге)________</w:t>
      </w:r>
    </w:p>
    <w:bookmarkEnd w:id="230"/>
    <w:bookmarkStart w:name="z769" w:id="231"/>
    <w:p>
      <w:pPr>
        <w:spacing w:after="0"/>
        <w:ind w:left="0"/>
        <w:jc w:val="both"/>
      </w:pPr>
      <w:r>
        <w:rPr>
          <w:rFonts w:ascii="Times New Roman"/>
          <w:b w:val="false"/>
          <w:i w:val="false"/>
          <w:color w:val="000000"/>
          <w:sz w:val="28"/>
        </w:rPr>
        <w:t>
      Жеке тұлғаның Т.А.Ә. (бар болған жағдайда)</w:t>
      </w:r>
    </w:p>
    <w:bookmarkEnd w:id="231"/>
    <w:bookmarkStart w:name="z770" w:id="232"/>
    <w:p>
      <w:pPr>
        <w:spacing w:after="0"/>
        <w:ind w:left="0"/>
        <w:jc w:val="both"/>
      </w:pPr>
      <w:r>
        <w:rPr>
          <w:rFonts w:ascii="Times New Roman"/>
          <w:b w:val="false"/>
          <w:i w:val="false"/>
          <w:color w:val="000000"/>
          <w:sz w:val="28"/>
        </w:rPr>
        <w:t>
      _________________________________________________________________  (ЖСН және азаматтың жеке куәлігінің мәліметтерін көрсете отырып)</w:t>
      </w:r>
    </w:p>
    <w:bookmarkEnd w:id="232"/>
    <w:bookmarkStart w:name="z771" w:id="233"/>
    <w:p>
      <w:pPr>
        <w:spacing w:after="0"/>
        <w:ind w:left="0"/>
        <w:jc w:val="both"/>
      </w:pPr>
      <w:r>
        <w:rPr>
          <w:rFonts w:ascii="Times New Roman"/>
          <w:b w:val="false"/>
          <w:i w:val="false"/>
          <w:color w:val="000000"/>
          <w:sz w:val="28"/>
        </w:rPr>
        <w:t>
       Жарғылық капиталдағы үлесі % ____ Үлес сомасы (мың теңге) _________</w:t>
      </w:r>
    </w:p>
    <w:bookmarkEnd w:id="233"/>
    <w:bookmarkStart w:name="z772" w:id="234"/>
    <w:p>
      <w:pPr>
        <w:spacing w:after="0"/>
        <w:ind w:left="0"/>
        <w:jc w:val="both"/>
      </w:pPr>
      <w:r>
        <w:rPr>
          <w:rFonts w:ascii="Times New Roman"/>
          <w:b w:val="false"/>
          <w:i w:val="false"/>
          <w:color w:val="000000"/>
          <w:sz w:val="28"/>
        </w:rPr>
        <w:t>
      Егер құрылтайшылар саны бірнеше болған жағдайда олар туралы мәліметтер:  қосымшапарақта (жеке тұлға) Т.А.Ә. (бар болған жағдайда) ЖСН және азаматтың  жеке куәлігінің мәліметтерін көрсете отырып, салық тіркеліміндегі аналог нөмірін немесе ел кодын, (жеке тұлға үшін) БСН көрсете отырып атауын, салық тіркеліміндегі  аналог нөмірін немесе ел кодын (заңдытұлға үшін), сондай-ақ олардың жарғылық  капиталдағы пайыз түріндегіжәне ақшалайүлесін көрсете отырып ұсынады.</w:t>
      </w:r>
    </w:p>
    <w:bookmarkEnd w:id="234"/>
    <w:bookmarkStart w:name="z773" w:id="235"/>
    <w:p>
      <w:pPr>
        <w:spacing w:after="0"/>
        <w:ind w:left="0"/>
        <w:jc w:val="both"/>
      </w:pPr>
      <w:r>
        <w:rPr>
          <w:rFonts w:ascii="Times New Roman"/>
          <w:b w:val="false"/>
          <w:i w:val="false"/>
          <w:color w:val="000000"/>
          <w:sz w:val="28"/>
        </w:rPr>
        <w:t>
      12. Байқау кеңесі құрылған жағдайда айрықша құзыреті:</w:t>
      </w:r>
    </w:p>
    <w:bookmarkEnd w:id="235"/>
    <w:bookmarkStart w:name="z774" w:id="236"/>
    <w:p>
      <w:pPr>
        <w:spacing w:after="0"/>
        <w:ind w:left="0"/>
        <w:jc w:val="both"/>
      </w:pPr>
      <w:r>
        <w:rPr>
          <w:rFonts w:ascii="Times New Roman"/>
          <w:b w:val="false"/>
          <w:i w:val="false"/>
          <w:color w:val="000000"/>
          <w:sz w:val="28"/>
        </w:rPr>
        <w:t>
      _________________________________________________________________</w:t>
      </w:r>
    </w:p>
    <w:bookmarkEnd w:id="236"/>
    <w:bookmarkStart w:name="z775" w:id="237"/>
    <w:p>
      <w:pPr>
        <w:spacing w:after="0"/>
        <w:ind w:left="0"/>
        <w:jc w:val="both"/>
      </w:pPr>
      <w:r>
        <w:rPr>
          <w:rFonts w:ascii="Times New Roman"/>
          <w:b w:val="false"/>
          <w:i w:val="false"/>
          <w:color w:val="000000"/>
          <w:sz w:val="28"/>
        </w:rPr>
        <w:t>
      13. Тексеру комиссиясының мерзімін көрсетіңіз (жеке ревизор):</w:t>
      </w:r>
    </w:p>
    <w:bookmarkEnd w:id="237"/>
    <w:bookmarkStart w:name="z776" w:id="238"/>
    <w:p>
      <w:pPr>
        <w:spacing w:after="0"/>
        <w:ind w:left="0"/>
        <w:jc w:val="both"/>
      </w:pPr>
      <w:r>
        <w:rPr>
          <w:rFonts w:ascii="Times New Roman"/>
          <w:b w:val="false"/>
          <w:i w:val="false"/>
          <w:color w:val="000000"/>
          <w:sz w:val="28"/>
        </w:rPr>
        <w:t>
      _________________________________________________________________</w:t>
      </w:r>
    </w:p>
    <w:bookmarkEnd w:id="238"/>
    <w:bookmarkStart w:name="z777" w:id="239"/>
    <w:p>
      <w:pPr>
        <w:spacing w:after="0"/>
        <w:ind w:left="0"/>
        <w:jc w:val="both"/>
      </w:pPr>
      <w:r>
        <w:rPr>
          <w:rFonts w:ascii="Times New Roman"/>
          <w:b w:val="false"/>
          <w:i w:val="false"/>
          <w:color w:val="000000"/>
          <w:sz w:val="28"/>
        </w:rPr>
        <w:t>
      14. Жұмыспен қамтылатын адамдардың күтілетін (шамамен) саны ___________</w:t>
      </w:r>
    </w:p>
    <w:bookmarkEnd w:id="239"/>
    <w:bookmarkStart w:name="z778" w:id="240"/>
    <w:p>
      <w:pPr>
        <w:spacing w:after="0"/>
        <w:ind w:left="0"/>
        <w:jc w:val="both"/>
      </w:pPr>
      <w:r>
        <w:rPr>
          <w:rFonts w:ascii="Times New Roman"/>
          <w:b w:val="false"/>
          <w:i w:val="false"/>
          <w:color w:val="000000"/>
          <w:sz w:val="28"/>
        </w:rPr>
        <w:t>
      15. Жеке кәсіпкерлік субъектісі (тиісті ұяшықта х түрінде көрсетіңіз):</w:t>
      </w:r>
    </w:p>
    <w:bookmarkEnd w:id="240"/>
    <w:bookmarkStart w:name="z779" w:id="241"/>
    <w:p>
      <w:pPr>
        <w:spacing w:after="0"/>
        <w:ind w:left="0"/>
        <w:jc w:val="both"/>
      </w:pPr>
      <w:r>
        <w:rPr>
          <w:rFonts w:ascii="Times New Roman"/>
          <w:b w:val="false"/>
          <w:i w:val="false"/>
          <w:color w:val="000000"/>
          <w:sz w:val="28"/>
        </w:rPr>
        <w:t>
      1) шағын кәсіпкерлік субъектісі _________________________________</w:t>
      </w:r>
    </w:p>
    <w:bookmarkEnd w:id="241"/>
    <w:bookmarkStart w:name="z780" w:id="242"/>
    <w:p>
      <w:pPr>
        <w:spacing w:after="0"/>
        <w:ind w:left="0"/>
        <w:jc w:val="both"/>
      </w:pPr>
      <w:r>
        <w:rPr>
          <w:rFonts w:ascii="Times New Roman"/>
          <w:b w:val="false"/>
          <w:i w:val="false"/>
          <w:color w:val="000000"/>
          <w:sz w:val="28"/>
        </w:rPr>
        <w:t>
      2) орта кәсіпкерлік субъектісі_________________________________</w:t>
      </w:r>
    </w:p>
    <w:bookmarkEnd w:id="242"/>
    <w:bookmarkStart w:name="z781" w:id="243"/>
    <w:p>
      <w:pPr>
        <w:spacing w:after="0"/>
        <w:ind w:left="0"/>
        <w:jc w:val="both"/>
      </w:pPr>
      <w:r>
        <w:rPr>
          <w:rFonts w:ascii="Times New Roman"/>
          <w:b w:val="false"/>
          <w:i w:val="false"/>
          <w:color w:val="000000"/>
          <w:sz w:val="28"/>
        </w:rPr>
        <w:t>
      3) ірі кәсіпкерлік субъектісі _____________________________________</w:t>
      </w:r>
    </w:p>
    <w:bookmarkEnd w:id="243"/>
    <w:bookmarkStart w:name="z782" w:id="244"/>
    <w:p>
      <w:pPr>
        <w:spacing w:after="0"/>
        <w:ind w:left="0"/>
        <w:jc w:val="both"/>
      </w:pPr>
      <w:r>
        <w:rPr>
          <w:rFonts w:ascii="Times New Roman"/>
          <w:b w:val="false"/>
          <w:i w:val="false"/>
          <w:color w:val="000000"/>
          <w:sz w:val="28"/>
        </w:rPr>
        <w:t>
      16. Заңды тұлғаның құрылуына қайта ұйымдастыру негіз болды (тиісті ұяшықта х түрінде көрсетіңіз):</w:t>
      </w:r>
    </w:p>
    <w:bookmarkEnd w:id="244"/>
    <w:bookmarkStart w:name="z783" w:id="245"/>
    <w:p>
      <w:pPr>
        <w:spacing w:after="0"/>
        <w:ind w:left="0"/>
        <w:jc w:val="both"/>
      </w:pPr>
      <w:r>
        <w:rPr>
          <w:rFonts w:ascii="Times New Roman"/>
          <w:b w:val="false"/>
          <w:i w:val="false"/>
          <w:color w:val="000000"/>
          <w:sz w:val="28"/>
        </w:rPr>
        <w:t>
      1) қайта құру___________________________________________</w:t>
      </w:r>
    </w:p>
    <w:bookmarkEnd w:id="245"/>
    <w:bookmarkStart w:name="z784" w:id="246"/>
    <w:p>
      <w:pPr>
        <w:spacing w:after="0"/>
        <w:ind w:left="0"/>
        <w:jc w:val="both"/>
      </w:pPr>
      <w:r>
        <w:rPr>
          <w:rFonts w:ascii="Times New Roman"/>
          <w:b w:val="false"/>
          <w:i w:val="false"/>
          <w:color w:val="000000"/>
          <w:sz w:val="28"/>
        </w:rPr>
        <w:t>
      2) қосылу____________________________________________________</w:t>
      </w:r>
    </w:p>
    <w:bookmarkEnd w:id="246"/>
    <w:bookmarkStart w:name="z785" w:id="247"/>
    <w:p>
      <w:pPr>
        <w:spacing w:after="0"/>
        <w:ind w:left="0"/>
        <w:jc w:val="both"/>
      </w:pPr>
      <w:r>
        <w:rPr>
          <w:rFonts w:ascii="Times New Roman"/>
          <w:b w:val="false"/>
          <w:i w:val="false"/>
          <w:color w:val="000000"/>
          <w:sz w:val="28"/>
        </w:rPr>
        <w:t>
      3) бөлініп шығу_________________________________________________</w:t>
      </w:r>
    </w:p>
    <w:bookmarkEnd w:id="247"/>
    <w:bookmarkStart w:name="z786" w:id="248"/>
    <w:p>
      <w:pPr>
        <w:spacing w:after="0"/>
        <w:ind w:left="0"/>
        <w:jc w:val="both"/>
      </w:pPr>
      <w:r>
        <w:rPr>
          <w:rFonts w:ascii="Times New Roman"/>
          <w:b w:val="false"/>
          <w:i w:val="false"/>
          <w:color w:val="000000"/>
          <w:sz w:val="28"/>
        </w:rPr>
        <w:t>
      4) бөліну_______________________________________________________</w:t>
      </w:r>
    </w:p>
    <w:bookmarkEnd w:id="248"/>
    <w:bookmarkStart w:name="z787" w:id="249"/>
    <w:p>
      <w:pPr>
        <w:spacing w:after="0"/>
        <w:ind w:left="0"/>
        <w:jc w:val="both"/>
      </w:pPr>
      <w:r>
        <w:rPr>
          <w:rFonts w:ascii="Times New Roman"/>
          <w:b w:val="false"/>
          <w:i w:val="false"/>
          <w:color w:val="000000"/>
          <w:sz w:val="28"/>
        </w:rPr>
        <w:t>
      17. Қайта ұйымдастыруға қатысатын заңды тұлғалардың саны_________</w:t>
      </w:r>
    </w:p>
    <w:bookmarkEnd w:id="249"/>
    <w:bookmarkStart w:name="z788" w:id="250"/>
    <w:p>
      <w:pPr>
        <w:spacing w:after="0"/>
        <w:ind w:left="0"/>
        <w:jc w:val="both"/>
      </w:pPr>
      <w:r>
        <w:rPr>
          <w:rFonts w:ascii="Times New Roman"/>
          <w:b w:val="false"/>
          <w:i w:val="false"/>
          <w:color w:val="000000"/>
          <w:sz w:val="28"/>
        </w:rPr>
        <w:t>
      18. Қайта құрылған жағдайда келесі мәліметтерді көрсету керек:</w:t>
      </w:r>
    </w:p>
    <w:bookmarkEnd w:id="250"/>
    <w:bookmarkStart w:name="z789" w:id="251"/>
    <w:p>
      <w:pPr>
        <w:spacing w:after="0"/>
        <w:ind w:left="0"/>
        <w:jc w:val="both"/>
      </w:pPr>
      <w:r>
        <w:rPr>
          <w:rFonts w:ascii="Times New Roman"/>
          <w:b w:val="false"/>
          <w:i w:val="false"/>
          <w:color w:val="000000"/>
          <w:sz w:val="28"/>
        </w:rPr>
        <w:t>
      Заңды тұлғаның бұрынғы атауы _____________________________________</w:t>
      </w:r>
    </w:p>
    <w:bookmarkEnd w:id="251"/>
    <w:bookmarkStart w:name="z790" w:id="252"/>
    <w:p>
      <w:pPr>
        <w:spacing w:after="0"/>
        <w:ind w:left="0"/>
        <w:jc w:val="both"/>
      </w:pPr>
      <w:r>
        <w:rPr>
          <w:rFonts w:ascii="Times New Roman"/>
          <w:b w:val="false"/>
          <w:i w:val="false"/>
          <w:color w:val="000000"/>
          <w:sz w:val="28"/>
        </w:rPr>
        <w:t>
      Бизнес-сәйкестендіру нөмірі (БСН) __________________________________</w:t>
      </w:r>
    </w:p>
    <w:bookmarkEnd w:id="252"/>
    <w:bookmarkStart w:name="z791" w:id="253"/>
    <w:p>
      <w:pPr>
        <w:spacing w:after="0"/>
        <w:ind w:left="0"/>
        <w:jc w:val="both"/>
      </w:pPr>
      <w:r>
        <w:rPr>
          <w:rFonts w:ascii="Times New Roman"/>
          <w:b w:val="false"/>
          <w:i w:val="false"/>
          <w:color w:val="000000"/>
          <w:sz w:val="28"/>
        </w:rPr>
        <w:t>
      19. Қосылған жағдайда келесі мәліметтерді көрсету керек:</w:t>
      </w:r>
    </w:p>
    <w:bookmarkEnd w:id="253"/>
    <w:bookmarkStart w:name="z792" w:id="254"/>
    <w:p>
      <w:pPr>
        <w:spacing w:after="0"/>
        <w:ind w:left="0"/>
        <w:jc w:val="both"/>
      </w:pPr>
      <w:r>
        <w:rPr>
          <w:rFonts w:ascii="Times New Roman"/>
          <w:b w:val="false"/>
          <w:i w:val="false"/>
          <w:color w:val="000000"/>
          <w:sz w:val="28"/>
        </w:rPr>
        <w:t>
      Қосылуға қатысатын заңды тұлғалардың атауы________________________</w:t>
      </w:r>
    </w:p>
    <w:bookmarkEnd w:id="254"/>
    <w:bookmarkStart w:name="z793" w:id="255"/>
    <w:p>
      <w:pPr>
        <w:spacing w:after="0"/>
        <w:ind w:left="0"/>
        <w:jc w:val="both"/>
      </w:pPr>
      <w:r>
        <w:rPr>
          <w:rFonts w:ascii="Times New Roman"/>
          <w:b w:val="false"/>
          <w:i w:val="false"/>
          <w:color w:val="000000"/>
          <w:sz w:val="28"/>
        </w:rPr>
        <w:t>
      Бизнес-сәйкестендіру нөмірі (БСН)__________________________________</w:t>
      </w:r>
    </w:p>
    <w:bookmarkEnd w:id="255"/>
    <w:bookmarkStart w:name="z794" w:id="256"/>
    <w:p>
      <w:pPr>
        <w:spacing w:after="0"/>
        <w:ind w:left="0"/>
        <w:jc w:val="both"/>
      </w:pPr>
      <w:r>
        <w:rPr>
          <w:rFonts w:ascii="Times New Roman"/>
          <w:b w:val="false"/>
          <w:i w:val="false"/>
          <w:color w:val="000000"/>
          <w:sz w:val="28"/>
        </w:rPr>
        <w:t>
      20. Бөлініп шығу жағдайында келесі мәліметтерді көрсету керек:</w:t>
      </w:r>
    </w:p>
    <w:bookmarkEnd w:id="256"/>
    <w:bookmarkStart w:name="z795" w:id="257"/>
    <w:p>
      <w:pPr>
        <w:spacing w:after="0"/>
        <w:ind w:left="0"/>
        <w:jc w:val="both"/>
      </w:pPr>
      <w:r>
        <w:rPr>
          <w:rFonts w:ascii="Times New Roman"/>
          <w:b w:val="false"/>
          <w:i w:val="false"/>
          <w:color w:val="000000"/>
          <w:sz w:val="28"/>
        </w:rPr>
        <w:t>
      Бөлініп шыққан жаңа заңды тұлғаның атауы___________________________</w:t>
      </w:r>
    </w:p>
    <w:bookmarkEnd w:id="257"/>
    <w:bookmarkStart w:name="z796" w:id="258"/>
    <w:p>
      <w:pPr>
        <w:spacing w:after="0"/>
        <w:ind w:left="0"/>
        <w:jc w:val="both"/>
      </w:pPr>
      <w:r>
        <w:rPr>
          <w:rFonts w:ascii="Times New Roman"/>
          <w:b w:val="false"/>
          <w:i w:val="false"/>
          <w:color w:val="000000"/>
          <w:sz w:val="28"/>
        </w:rPr>
        <w:t>
      Бизнес-сәйкестендіру нөмірі (БСН__________________________________)</w:t>
      </w:r>
    </w:p>
    <w:bookmarkEnd w:id="258"/>
    <w:bookmarkStart w:name="z797" w:id="259"/>
    <w:p>
      <w:pPr>
        <w:spacing w:after="0"/>
        <w:ind w:left="0"/>
        <w:jc w:val="both"/>
      </w:pPr>
      <w:r>
        <w:rPr>
          <w:rFonts w:ascii="Times New Roman"/>
          <w:b w:val="false"/>
          <w:i w:val="false"/>
          <w:color w:val="000000"/>
          <w:sz w:val="28"/>
        </w:rPr>
        <w:t>
      21. Бөлінген жағдайда келесі мәліметтерді көрсету керек:</w:t>
      </w:r>
    </w:p>
    <w:bookmarkEnd w:id="259"/>
    <w:bookmarkStart w:name="z798" w:id="260"/>
    <w:p>
      <w:pPr>
        <w:spacing w:after="0"/>
        <w:ind w:left="0"/>
        <w:jc w:val="both"/>
      </w:pPr>
      <w:r>
        <w:rPr>
          <w:rFonts w:ascii="Times New Roman"/>
          <w:b w:val="false"/>
          <w:i w:val="false"/>
          <w:color w:val="000000"/>
          <w:sz w:val="28"/>
        </w:rPr>
        <w:t>
      Заңды тұлғаның негізінде құрылған заңды тұлғалардың атау_____________</w:t>
      </w:r>
    </w:p>
    <w:bookmarkEnd w:id="260"/>
    <w:bookmarkStart w:name="z799" w:id="261"/>
    <w:p>
      <w:pPr>
        <w:spacing w:after="0"/>
        <w:ind w:left="0"/>
        <w:jc w:val="both"/>
      </w:pPr>
      <w:r>
        <w:rPr>
          <w:rFonts w:ascii="Times New Roman"/>
          <w:b w:val="false"/>
          <w:i w:val="false"/>
          <w:color w:val="000000"/>
          <w:sz w:val="28"/>
        </w:rPr>
        <w:t>
      Бизнес-сәйкестендіру нөмірі (БСН)__________________________________</w:t>
      </w:r>
    </w:p>
    <w:bookmarkEnd w:id="261"/>
    <w:bookmarkStart w:name="z800" w:id="262"/>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 ____________.</w:t>
      </w:r>
    </w:p>
    <w:bookmarkEnd w:id="262"/>
    <w:bookmarkStart w:name="z801" w:id="263"/>
    <w:p>
      <w:pPr>
        <w:spacing w:after="0"/>
        <w:ind w:left="0"/>
        <w:jc w:val="both"/>
      </w:pPr>
      <w:r>
        <w:rPr>
          <w:rFonts w:ascii="Times New Roman"/>
          <w:b w:val="false"/>
          <w:i w:val="false"/>
          <w:color w:val="000000"/>
          <w:sz w:val="28"/>
        </w:rPr>
        <w:t>
      Өтінішке:________________________________________________________</w:t>
      </w:r>
    </w:p>
    <w:bookmarkEnd w:id="263"/>
    <w:bookmarkStart w:name="z802" w:id="264"/>
    <w:p>
      <w:pPr>
        <w:spacing w:after="0"/>
        <w:ind w:left="0"/>
        <w:jc w:val="both"/>
      </w:pPr>
      <w:r>
        <w:rPr>
          <w:rFonts w:ascii="Times New Roman"/>
          <w:b w:val="false"/>
          <w:i w:val="false"/>
          <w:color w:val="000000"/>
          <w:sz w:val="28"/>
        </w:rPr>
        <w:t>
      _________________________________________________________________</w:t>
      </w:r>
    </w:p>
    <w:bookmarkEnd w:id="264"/>
    <w:bookmarkStart w:name="z803" w:id="265"/>
    <w:p>
      <w:pPr>
        <w:spacing w:after="0"/>
        <w:ind w:left="0"/>
        <w:jc w:val="both"/>
      </w:pPr>
      <w:r>
        <w:rPr>
          <w:rFonts w:ascii="Times New Roman"/>
          <w:b w:val="false"/>
          <w:i w:val="false"/>
          <w:color w:val="000000"/>
          <w:sz w:val="28"/>
        </w:rPr>
        <w:t>
      _____________________________________________________________ қоса беріледі.</w:t>
      </w:r>
    </w:p>
    <w:bookmarkEnd w:id="265"/>
    <w:bookmarkStart w:name="z804" w:id="266"/>
    <w:p>
      <w:pPr>
        <w:spacing w:after="0"/>
        <w:ind w:left="0"/>
        <w:jc w:val="both"/>
      </w:pPr>
      <w:r>
        <w:rPr>
          <w:rFonts w:ascii="Times New Roman"/>
          <w:b w:val="false"/>
          <w:i w:val="false"/>
          <w:color w:val="000000"/>
          <w:sz w:val="28"/>
        </w:rPr>
        <w:t>
      20___ жылдың "____"_______________________________________</w:t>
      </w:r>
    </w:p>
    <w:bookmarkEnd w:id="266"/>
    <w:bookmarkStart w:name="z805" w:id="267"/>
    <w:p>
      <w:pPr>
        <w:spacing w:after="0"/>
        <w:ind w:left="0"/>
        <w:jc w:val="both"/>
      </w:pPr>
      <w:r>
        <w:rPr>
          <w:rFonts w:ascii="Times New Roman"/>
          <w:b w:val="false"/>
          <w:i w:val="false"/>
          <w:color w:val="000000"/>
          <w:sz w:val="28"/>
        </w:rPr>
        <w:t>
      Құрылтайшылардың қолдары және Т.А.Ә. (бар болған жағдайда) (қатысушылардыңтiзiлiмiн  жүргiзудi орталық депозитарий жүзеге асыратын жағдайда - жалпы жиналыстыңқұрылтайшыларының  хаттамасымен өкілетті тұлғаның қолы (қатысушының шешімімен).</w:t>
      </w:r>
    </w:p>
    <w:bookmarkEnd w:id="267"/>
    <w:bookmarkStart w:name="z806" w:id="268"/>
    <w:p>
      <w:pPr>
        <w:spacing w:after="0"/>
        <w:ind w:left="0"/>
        <w:jc w:val="both"/>
      </w:pPr>
      <w:r>
        <w:rPr>
          <w:rFonts w:ascii="Times New Roman"/>
          <w:b w:val="false"/>
          <w:i w:val="false"/>
          <w:color w:val="000000"/>
          <w:sz w:val="28"/>
        </w:rPr>
        <w:t>
      Шағын және орта кәсіпкерлік субъектілері болып табылатын шаруашылықсеріктестіктерін  қоспағанда, қол(дар) қою шынайылығы нотариалды бекітілген түрде болуы тиіс.</w:t>
      </w:r>
    </w:p>
    <w:bookmarkEnd w:id="268"/>
    <w:bookmarkStart w:name="z807" w:id="269"/>
    <w:p>
      <w:pPr>
        <w:spacing w:after="0"/>
        <w:ind w:left="0"/>
        <w:jc w:val="both"/>
      </w:pPr>
      <w:r>
        <w:rPr>
          <w:rFonts w:ascii="Times New Roman"/>
          <w:b w:val="false"/>
          <w:i w:val="false"/>
          <w:color w:val="000000"/>
          <w:sz w:val="28"/>
        </w:rPr>
        <w:t>
      Ескерту:</w:t>
      </w:r>
    </w:p>
    <w:bookmarkEnd w:id="269"/>
    <w:bookmarkStart w:name="z808" w:id="270"/>
    <w:p>
      <w:pPr>
        <w:spacing w:after="0"/>
        <w:ind w:left="0"/>
        <w:jc w:val="both"/>
      </w:pPr>
      <w:r>
        <w:rPr>
          <w:rFonts w:ascii="Times New Roman"/>
          <w:b w:val="false"/>
          <w:i w:val="false"/>
          <w:color w:val="000000"/>
          <w:sz w:val="28"/>
        </w:rPr>
        <w:t>
      БСН - бизнес сәйкестендіру номері</w:t>
      </w:r>
    </w:p>
    <w:bookmarkEnd w:id="270"/>
    <w:bookmarkStart w:name="z809" w:id="271"/>
    <w:p>
      <w:pPr>
        <w:spacing w:after="0"/>
        <w:ind w:left="0"/>
        <w:jc w:val="both"/>
      </w:pPr>
      <w:r>
        <w:rPr>
          <w:rFonts w:ascii="Times New Roman"/>
          <w:b w:val="false"/>
          <w:i w:val="false"/>
          <w:color w:val="000000"/>
          <w:sz w:val="28"/>
        </w:rPr>
        <w:t>
      ЖСН - жеке сәйкестендіру номері</w:t>
      </w:r>
    </w:p>
    <w:bookmarkEnd w:id="271"/>
    <w:bookmarkStart w:name="z810" w:id="272"/>
    <w:p>
      <w:pPr>
        <w:spacing w:after="0"/>
        <w:ind w:left="0"/>
        <w:jc w:val="both"/>
      </w:pPr>
      <w:r>
        <w:rPr>
          <w:rFonts w:ascii="Times New Roman"/>
          <w:b w:val="false"/>
          <w:i w:val="false"/>
          <w:color w:val="000000"/>
          <w:sz w:val="28"/>
        </w:rPr>
        <w:t>
      ТАӘ - тегі, аты, әкесініңаты (бар болған жағдайда)</w:t>
      </w:r>
    </w:p>
    <w:bookmarkEnd w:id="272"/>
    <w:bookmarkStart w:name="z811" w:id="273"/>
    <w:p>
      <w:pPr>
        <w:spacing w:after="0"/>
        <w:ind w:left="0"/>
        <w:jc w:val="both"/>
      </w:pPr>
      <w:r>
        <w:rPr>
          <w:rFonts w:ascii="Times New Roman"/>
          <w:b w:val="false"/>
          <w:i w:val="false"/>
          <w:color w:val="000000"/>
          <w:sz w:val="28"/>
        </w:rPr>
        <w:t>
      ҚҚС - қосымша құн салығы</w:t>
      </w:r>
    </w:p>
    <w:bookmarkEnd w:id="273"/>
    <w:bookmarkStart w:name="z812" w:id="274"/>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тұлға.___________________________________________</w:t>
      </w:r>
    </w:p>
    <w:bookmarkEnd w:id="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олардың 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 w:id="275"/>
    <w:p>
      <w:pPr>
        <w:spacing w:after="0"/>
        <w:ind w:left="0"/>
        <w:jc w:val="left"/>
      </w:pPr>
      <w:r>
        <w:rPr>
          <w:rFonts w:ascii="Times New Roman"/>
          <w:b/>
          <w:i w:val="false"/>
          <w:color w:val="000000"/>
        </w:rPr>
        <w:t xml:space="preserve"> Қызметін үлгілік жарғы негізінде жүзеге асыратын акционерлік қоғамды мемлекеттік тіркеу туралы өтініш</w:t>
      </w:r>
    </w:p>
    <w:bookmarkEnd w:id="275"/>
    <w:p>
      <w:pPr>
        <w:spacing w:after="0"/>
        <w:ind w:left="0"/>
        <w:jc w:val="both"/>
      </w:pPr>
      <w:r>
        <w:rPr>
          <w:rFonts w:ascii="Times New Roman"/>
          <w:b w:val="false"/>
          <w:i w:val="false"/>
          <w:color w:val="ff0000"/>
          <w:sz w:val="28"/>
        </w:rPr>
        <w:t xml:space="preserve">
      Ескерту. 5-қосымша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813" w:id="276"/>
    <w:p>
      <w:pPr>
        <w:spacing w:after="0"/>
        <w:ind w:left="0"/>
        <w:jc w:val="both"/>
      </w:pPr>
      <w:r>
        <w:rPr>
          <w:rFonts w:ascii="Times New Roman"/>
          <w:b w:val="false"/>
          <w:i w:val="false"/>
          <w:color w:val="000000"/>
          <w:sz w:val="28"/>
        </w:rPr>
        <w:t>
      1. Тіркелетін акционерлік қоғамның атауы_________________________</w:t>
      </w:r>
    </w:p>
    <w:bookmarkEnd w:id="276"/>
    <w:bookmarkStart w:name="z814" w:id="277"/>
    <w:p>
      <w:pPr>
        <w:spacing w:after="0"/>
        <w:ind w:left="0"/>
        <w:jc w:val="both"/>
      </w:pPr>
      <w:r>
        <w:rPr>
          <w:rFonts w:ascii="Times New Roman"/>
          <w:b w:val="false"/>
          <w:i w:val="false"/>
          <w:color w:val="000000"/>
          <w:sz w:val="28"/>
        </w:rPr>
        <w:t>
      2. Құрамында шетел инвесторларының қатысуы (тиісті ұяшықта х түрінде көрсетіңіз):</w:t>
      </w:r>
    </w:p>
    <w:bookmarkEnd w:id="277"/>
    <w:bookmarkStart w:name="z815" w:id="278"/>
    <w:p>
      <w:pPr>
        <w:spacing w:after="0"/>
        <w:ind w:left="0"/>
        <w:jc w:val="both"/>
      </w:pPr>
      <w:r>
        <w:rPr>
          <w:rFonts w:ascii="Times New Roman"/>
          <w:b w:val="false"/>
          <w:i w:val="false"/>
          <w:color w:val="000000"/>
          <w:sz w:val="28"/>
        </w:rPr>
        <w:t>
      1) иә ___________________ 2) жоқ_____________________</w:t>
      </w:r>
    </w:p>
    <w:bookmarkEnd w:id="278"/>
    <w:bookmarkStart w:name="z816" w:id="279"/>
    <w:p>
      <w:pPr>
        <w:spacing w:after="0"/>
        <w:ind w:left="0"/>
        <w:jc w:val="both"/>
      </w:pPr>
      <w:r>
        <w:rPr>
          <w:rFonts w:ascii="Times New Roman"/>
          <w:b w:val="false"/>
          <w:i w:val="false"/>
          <w:color w:val="000000"/>
          <w:sz w:val="28"/>
        </w:rPr>
        <w:t>
      3. Заңды тұлға еншілес ұйым болып табылады (тиісті ұяшықта х түрінде көрсетіңіз):</w:t>
      </w:r>
    </w:p>
    <w:bookmarkEnd w:id="279"/>
    <w:bookmarkStart w:name="z817" w:id="280"/>
    <w:p>
      <w:pPr>
        <w:spacing w:after="0"/>
        <w:ind w:left="0"/>
        <w:jc w:val="both"/>
      </w:pPr>
      <w:r>
        <w:rPr>
          <w:rFonts w:ascii="Times New Roman"/>
          <w:b w:val="false"/>
          <w:i w:val="false"/>
          <w:color w:val="000000"/>
          <w:sz w:val="28"/>
        </w:rPr>
        <w:t>
      1) иә ___________________ 2) жоқ_____________________</w:t>
      </w:r>
    </w:p>
    <w:bookmarkEnd w:id="280"/>
    <w:bookmarkStart w:name="z818" w:id="281"/>
    <w:p>
      <w:pPr>
        <w:spacing w:after="0"/>
        <w:ind w:left="0"/>
        <w:jc w:val="both"/>
      </w:pPr>
      <w:r>
        <w:rPr>
          <w:rFonts w:ascii="Times New Roman"/>
          <w:b w:val="false"/>
          <w:i w:val="false"/>
          <w:color w:val="000000"/>
          <w:sz w:val="28"/>
        </w:rPr>
        <w:t>
      4. Акционерлік қоғамның орналасқан жері</w:t>
      </w:r>
    </w:p>
    <w:bookmarkEnd w:id="281"/>
    <w:bookmarkStart w:name="z819" w:id="282"/>
    <w:p>
      <w:pPr>
        <w:spacing w:after="0"/>
        <w:ind w:left="0"/>
        <w:jc w:val="both"/>
      </w:pPr>
      <w:r>
        <w:rPr>
          <w:rFonts w:ascii="Times New Roman"/>
          <w:b w:val="false"/>
          <w:i w:val="false"/>
          <w:color w:val="000000"/>
          <w:sz w:val="28"/>
        </w:rPr>
        <w:t>
       Мекенжайдың тіркеу коды: ______________</w:t>
      </w:r>
    </w:p>
    <w:bookmarkEnd w:id="282"/>
    <w:bookmarkStart w:name="z820" w:id="283"/>
    <w:p>
      <w:pPr>
        <w:spacing w:after="0"/>
        <w:ind w:left="0"/>
        <w:jc w:val="both"/>
      </w:pPr>
      <w:r>
        <w:rPr>
          <w:rFonts w:ascii="Times New Roman"/>
          <w:b w:val="false"/>
          <w:i w:val="false"/>
          <w:color w:val="000000"/>
          <w:sz w:val="28"/>
        </w:rPr>
        <w:t>
       Пошталық индексі: ___________ Облыс: _____________________</w:t>
      </w:r>
    </w:p>
    <w:bookmarkEnd w:id="283"/>
    <w:bookmarkStart w:name="z821" w:id="284"/>
    <w:p>
      <w:pPr>
        <w:spacing w:after="0"/>
        <w:ind w:left="0"/>
        <w:jc w:val="both"/>
      </w:pPr>
      <w:r>
        <w:rPr>
          <w:rFonts w:ascii="Times New Roman"/>
          <w:b w:val="false"/>
          <w:i w:val="false"/>
          <w:color w:val="000000"/>
          <w:sz w:val="28"/>
        </w:rPr>
        <w:t>
      Қала, аудан: ____________________________________________</w:t>
      </w:r>
    </w:p>
    <w:bookmarkEnd w:id="284"/>
    <w:bookmarkStart w:name="z822" w:id="285"/>
    <w:p>
      <w:pPr>
        <w:spacing w:after="0"/>
        <w:ind w:left="0"/>
        <w:jc w:val="both"/>
      </w:pPr>
      <w:r>
        <w:rPr>
          <w:rFonts w:ascii="Times New Roman"/>
          <w:b w:val="false"/>
          <w:i w:val="false"/>
          <w:color w:val="000000"/>
          <w:sz w:val="28"/>
        </w:rPr>
        <w:t>
      Елді мекен, қаладағы аудан:______________________________________</w:t>
      </w:r>
    </w:p>
    <w:bookmarkEnd w:id="285"/>
    <w:bookmarkStart w:name="z823" w:id="286"/>
    <w:p>
      <w:pPr>
        <w:spacing w:after="0"/>
        <w:ind w:left="0"/>
        <w:jc w:val="both"/>
      </w:pPr>
      <w:r>
        <w:rPr>
          <w:rFonts w:ascii="Times New Roman"/>
          <w:b w:val="false"/>
          <w:i w:val="false"/>
          <w:color w:val="000000"/>
          <w:sz w:val="28"/>
        </w:rPr>
        <w:t>
       Ауыл, кент:_____________________________________________________</w:t>
      </w:r>
    </w:p>
    <w:bookmarkEnd w:id="286"/>
    <w:bookmarkStart w:name="z824" w:id="287"/>
    <w:p>
      <w:pPr>
        <w:spacing w:after="0"/>
        <w:ind w:left="0"/>
        <w:jc w:val="both"/>
      </w:pPr>
      <w:r>
        <w:rPr>
          <w:rFonts w:ascii="Times New Roman"/>
          <w:b w:val="false"/>
          <w:i w:val="false"/>
          <w:color w:val="000000"/>
          <w:sz w:val="28"/>
        </w:rPr>
        <w:t>
      Елді мекеннің бөлігі (көше, даңғыл): _____________________</w:t>
      </w:r>
    </w:p>
    <w:bookmarkEnd w:id="287"/>
    <w:bookmarkStart w:name="z825" w:id="288"/>
    <w:p>
      <w:pPr>
        <w:spacing w:after="0"/>
        <w:ind w:left="0"/>
        <w:jc w:val="both"/>
      </w:pPr>
      <w:r>
        <w:rPr>
          <w:rFonts w:ascii="Times New Roman"/>
          <w:b w:val="false"/>
          <w:i w:val="false"/>
          <w:color w:val="000000"/>
          <w:sz w:val="28"/>
        </w:rPr>
        <w:t>
      Үйдің нөмірі: ______ орынжай: ___________________________________</w:t>
      </w:r>
    </w:p>
    <w:bookmarkEnd w:id="288"/>
    <w:bookmarkStart w:name="z826" w:id="289"/>
    <w:p>
      <w:pPr>
        <w:spacing w:after="0"/>
        <w:ind w:left="0"/>
        <w:jc w:val="both"/>
      </w:pPr>
      <w:r>
        <w:rPr>
          <w:rFonts w:ascii="Times New Roman"/>
          <w:b w:val="false"/>
          <w:i w:val="false"/>
          <w:color w:val="000000"/>
          <w:sz w:val="28"/>
        </w:rPr>
        <w:t>
      Телефон нөмірі: __________________________ Электрондық пошта:___________</w:t>
      </w:r>
    </w:p>
    <w:bookmarkEnd w:id="289"/>
    <w:bookmarkStart w:name="z827" w:id="290"/>
    <w:p>
      <w:pPr>
        <w:spacing w:after="0"/>
        <w:ind w:left="0"/>
        <w:jc w:val="both"/>
      </w:pPr>
      <w:r>
        <w:rPr>
          <w:rFonts w:ascii="Times New Roman"/>
          <w:b w:val="false"/>
          <w:i w:val="false"/>
          <w:color w:val="000000"/>
          <w:sz w:val="28"/>
        </w:rPr>
        <w:t>
      5. Басшының Т.А.Ә.(бар болған жағдайда)__________________________</w:t>
      </w:r>
    </w:p>
    <w:bookmarkEnd w:id="290"/>
    <w:bookmarkStart w:name="z828" w:id="291"/>
    <w:p>
      <w:pPr>
        <w:spacing w:after="0"/>
        <w:ind w:left="0"/>
        <w:jc w:val="both"/>
      </w:pPr>
      <w:r>
        <w:rPr>
          <w:rFonts w:ascii="Times New Roman"/>
          <w:b w:val="false"/>
          <w:i w:val="false"/>
          <w:color w:val="000000"/>
          <w:sz w:val="28"/>
        </w:rPr>
        <w:t>
      (ЖСН және азаматтың жеке куәлігінің мәліметтері)</w:t>
      </w:r>
    </w:p>
    <w:bookmarkEnd w:id="291"/>
    <w:bookmarkStart w:name="z829" w:id="292"/>
    <w:p>
      <w:pPr>
        <w:spacing w:after="0"/>
        <w:ind w:left="0"/>
        <w:jc w:val="both"/>
      </w:pPr>
      <w:r>
        <w:rPr>
          <w:rFonts w:ascii="Times New Roman"/>
          <w:b w:val="false"/>
          <w:i w:val="false"/>
          <w:color w:val="000000"/>
          <w:sz w:val="28"/>
        </w:rPr>
        <w:t>
      6. Экономикалық қызметінің негізгі түрінің кодын көрсетіңіз _________</w:t>
      </w:r>
    </w:p>
    <w:bookmarkEnd w:id="292"/>
    <w:bookmarkStart w:name="z830" w:id="293"/>
    <w:p>
      <w:pPr>
        <w:spacing w:after="0"/>
        <w:ind w:left="0"/>
        <w:jc w:val="both"/>
      </w:pPr>
      <w:r>
        <w:rPr>
          <w:rFonts w:ascii="Times New Roman"/>
          <w:b w:val="false"/>
          <w:i w:val="false"/>
          <w:color w:val="000000"/>
          <w:sz w:val="28"/>
        </w:rPr>
        <w:t>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_______________________________________________________________________ ____________________</w:t>
      </w:r>
    </w:p>
    <w:bookmarkEnd w:id="293"/>
    <w:bookmarkStart w:name="z831" w:id="294"/>
    <w:p>
      <w:pPr>
        <w:spacing w:after="0"/>
        <w:ind w:left="0"/>
        <w:jc w:val="both"/>
      </w:pPr>
      <w:r>
        <w:rPr>
          <w:rFonts w:ascii="Times New Roman"/>
          <w:b w:val="false"/>
          <w:i w:val="false"/>
          <w:color w:val="000000"/>
          <w:sz w:val="28"/>
        </w:rPr>
        <w:t>
      8. Жарғылық капиталдың мөлшері ___________________________________</w:t>
      </w:r>
    </w:p>
    <w:bookmarkEnd w:id="294"/>
    <w:bookmarkStart w:name="z832" w:id="295"/>
    <w:p>
      <w:pPr>
        <w:spacing w:after="0"/>
        <w:ind w:left="0"/>
        <w:jc w:val="both"/>
      </w:pPr>
      <w:r>
        <w:rPr>
          <w:rFonts w:ascii="Times New Roman"/>
          <w:b w:val="false"/>
          <w:i w:val="false"/>
          <w:color w:val="000000"/>
          <w:sz w:val="28"/>
        </w:rPr>
        <w:t>
      9. ҚҚС төлеушісі ретінде тіркеу (тиісті ұяшықта х түрінде көрсетіңіз)</w:t>
      </w:r>
    </w:p>
    <w:bookmarkEnd w:id="295"/>
    <w:bookmarkStart w:name="z833" w:id="296"/>
    <w:p>
      <w:pPr>
        <w:spacing w:after="0"/>
        <w:ind w:left="0"/>
        <w:jc w:val="both"/>
      </w:pPr>
      <w:r>
        <w:rPr>
          <w:rFonts w:ascii="Times New Roman"/>
          <w:b w:val="false"/>
          <w:i w:val="false"/>
          <w:color w:val="000000"/>
          <w:sz w:val="28"/>
        </w:rPr>
        <w:t>
      1) иә_____________ 2) жоқ_______________</w:t>
      </w:r>
    </w:p>
    <w:bookmarkEnd w:id="296"/>
    <w:bookmarkStart w:name="z834" w:id="297"/>
    <w:p>
      <w:pPr>
        <w:spacing w:after="0"/>
        <w:ind w:left="0"/>
        <w:jc w:val="both"/>
      </w:pPr>
      <w:r>
        <w:rPr>
          <w:rFonts w:ascii="Times New Roman"/>
          <w:b w:val="false"/>
          <w:i w:val="false"/>
          <w:color w:val="000000"/>
          <w:sz w:val="28"/>
        </w:rPr>
        <w:t>
      10. Құрылтайшылардың құрамы және саны (тиісті ұяшықта х түрінде көрсетіңіз, санын цифр  түрінде):</w:t>
      </w:r>
    </w:p>
    <w:bookmarkEnd w:id="297"/>
    <w:bookmarkStart w:name="z835" w:id="298"/>
    <w:p>
      <w:pPr>
        <w:spacing w:after="0"/>
        <w:ind w:left="0"/>
        <w:jc w:val="both"/>
      </w:pPr>
      <w:r>
        <w:rPr>
          <w:rFonts w:ascii="Times New Roman"/>
          <w:b w:val="false"/>
          <w:i w:val="false"/>
          <w:color w:val="000000"/>
          <w:sz w:val="28"/>
        </w:rPr>
        <w:t>
      1) заңды тұлға _______________ 2) жеке тұлға _________________________</w:t>
      </w:r>
    </w:p>
    <w:bookmarkEnd w:id="298"/>
    <w:bookmarkStart w:name="z836" w:id="299"/>
    <w:p>
      <w:pPr>
        <w:spacing w:after="0"/>
        <w:ind w:left="0"/>
        <w:jc w:val="both"/>
      </w:pPr>
      <w:r>
        <w:rPr>
          <w:rFonts w:ascii="Times New Roman"/>
          <w:b w:val="false"/>
          <w:i w:val="false"/>
          <w:color w:val="000000"/>
          <w:sz w:val="28"/>
        </w:rPr>
        <w:t>
      11. Артықшылығы бар акциялар бойынша дивидендтің кепілдік берілген мөлшерін</w:t>
      </w:r>
    </w:p>
    <w:bookmarkEnd w:id="299"/>
    <w:bookmarkStart w:name="z837" w:id="300"/>
    <w:p>
      <w:pPr>
        <w:spacing w:after="0"/>
        <w:ind w:left="0"/>
        <w:jc w:val="both"/>
      </w:pPr>
      <w:r>
        <w:rPr>
          <w:rFonts w:ascii="Times New Roman"/>
          <w:b w:val="false"/>
          <w:i w:val="false"/>
          <w:color w:val="000000"/>
          <w:sz w:val="28"/>
        </w:rPr>
        <w:t>
      көрсетіңіз: ___________________________________________</w:t>
      </w:r>
    </w:p>
    <w:bookmarkEnd w:id="300"/>
    <w:bookmarkStart w:name="z838" w:id="301"/>
    <w:p>
      <w:pPr>
        <w:spacing w:after="0"/>
        <w:ind w:left="0"/>
        <w:jc w:val="both"/>
      </w:pPr>
      <w:r>
        <w:rPr>
          <w:rFonts w:ascii="Times New Roman"/>
          <w:b w:val="false"/>
          <w:i w:val="false"/>
          <w:color w:val="000000"/>
          <w:sz w:val="28"/>
        </w:rPr>
        <w:t>
      (бекітілген көрсеткіште немесе оның мәні қол жетімді және жүйелі болған жағдайда</w:t>
      </w:r>
    </w:p>
    <w:bookmarkEnd w:id="301"/>
    <w:bookmarkStart w:name="z839" w:id="302"/>
    <w:p>
      <w:pPr>
        <w:spacing w:after="0"/>
        <w:ind w:left="0"/>
        <w:jc w:val="both"/>
      </w:pPr>
      <w:r>
        <w:rPr>
          <w:rFonts w:ascii="Times New Roman"/>
          <w:b w:val="false"/>
          <w:i w:val="false"/>
          <w:color w:val="000000"/>
          <w:sz w:val="28"/>
        </w:rPr>
        <w:t>
      қандай да болса көрсеткішке қатысты қайта есептелген)</w:t>
      </w:r>
    </w:p>
    <w:bookmarkEnd w:id="302"/>
    <w:bookmarkStart w:name="z840" w:id="303"/>
    <w:p>
      <w:pPr>
        <w:spacing w:after="0"/>
        <w:ind w:left="0"/>
        <w:jc w:val="both"/>
      </w:pPr>
      <w:r>
        <w:rPr>
          <w:rFonts w:ascii="Times New Roman"/>
          <w:b w:val="false"/>
          <w:i w:val="false"/>
          <w:color w:val="000000"/>
          <w:sz w:val="28"/>
        </w:rPr>
        <w:t>
      12. Артықшылығы бар акциялар бойынша дивидендтерді төлеу кезеңділігін көрсетіңіз:</w:t>
      </w:r>
    </w:p>
    <w:bookmarkEnd w:id="303"/>
    <w:bookmarkStart w:name="z841" w:id="304"/>
    <w:p>
      <w:pPr>
        <w:spacing w:after="0"/>
        <w:ind w:left="0"/>
        <w:jc w:val="both"/>
      </w:pPr>
      <w:r>
        <w:rPr>
          <w:rFonts w:ascii="Times New Roman"/>
          <w:b w:val="false"/>
          <w:i w:val="false"/>
          <w:color w:val="000000"/>
          <w:sz w:val="28"/>
        </w:rPr>
        <w:t>
      ___________________________________________________________</w:t>
      </w:r>
    </w:p>
    <w:bookmarkEnd w:id="304"/>
    <w:bookmarkStart w:name="z842" w:id="305"/>
    <w:p>
      <w:pPr>
        <w:spacing w:after="0"/>
        <w:ind w:left="0"/>
        <w:jc w:val="both"/>
      </w:pPr>
      <w:r>
        <w:rPr>
          <w:rFonts w:ascii="Times New Roman"/>
          <w:b w:val="false"/>
          <w:i w:val="false"/>
          <w:color w:val="000000"/>
          <w:sz w:val="28"/>
        </w:rPr>
        <w:t>
      13. Міндетті жариялауға жататын ақпаратты басып шығару үшін қолданатын бұқаралық</w:t>
      </w:r>
    </w:p>
    <w:bookmarkEnd w:id="305"/>
    <w:bookmarkStart w:name="z843" w:id="306"/>
    <w:p>
      <w:pPr>
        <w:spacing w:after="0"/>
        <w:ind w:left="0"/>
        <w:jc w:val="both"/>
      </w:pPr>
      <w:r>
        <w:rPr>
          <w:rFonts w:ascii="Times New Roman"/>
          <w:b w:val="false"/>
          <w:i w:val="false"/>
          <w:color w:val="000000"/>
          <w:sz w:val="28"/>
        </w:rPr>
        <w:t>
      ақпарат құралдарын көрсетіңіз: _____________________________________</w:t>
      </w:r>
    </w:p>
    <w:bookmarkEnd w:id="306"/>
    <w:bookmarkStart w:name="z844" w:id="307"/>
    <w:p>
      <w:pPr>
        <w:spacing w:after="0"/>
        <w:ind w:left="0"/>
        <w:jc w:val="both"/>
      </w:pPr>
      <w:r>
        <w:rPr>
          <w:rFonts w:ascii="Times New Roman"/>
          <w:b w:val="false"/>
          <w:i w:val="false"/>
          <w:color w:val="000000"/>
          <w:sz w:val="28"/>
        </w:rPr>
        <w:t>
      _________________________________________________________________</w:t>
      </w:r>
    </w:p>
    <w:bookmarkEnd w:id="307"/>
    <w:bookmarkStart w:name="z845" w:id="308"/>
    <w:p>
      <w:pPr>
        <w:spacing w:after="0"/>
        <w:ind w:left="0"/>
        <w:jc w:val="both"/>
      </w:pPr>
      <w:r>
        <w:rPr>
          <w:rFonts w:ascii="Times New Roman"/>
          <w:b w:val="false"/>
          <w:i w:val="false"/>
          <w:color w:val="000000"/>
          <w:sz w:val="28"/>
        </w:rPr>
        <w:t>
      14. Қоғамның директорлар кеңесі мүшелерінің саны__________________________</w:t>
      </w:r>
    </w:p>
    <w:bookmarkEnd w:id="308"/>
    <w:bookmarkStart w:name="z846" w:id="309"/>
    <w:p>
      <w:pPr>
        <w:spacing w:after="0"/>
        <w:ind w:left="0"/>
        <w:jc w:val="both"/>
      </w:pPr>
      <w:r>
        <w:rPr>
          <w:rFonts w:ascii="Times New Roman"/>
          <w:b w:val="false"/>
          <w:i w:val="false"/>
          <w:color w:val="000000"/>
          <w:sz w:val="28"/>
        </w:rPr>
        <w:t>
      (Үлгілік жарғының 37-тармағының талаптары қаржылық ұйымдарға қолданылады)</w:t>
      </w:r>
    </w:p>
    <w:bookmarkEnd w:id="309"/>
    <w:bookmarkStart w:name="z847" w:id="310"/>
    <w:p>
      <w:pPr>
        <w:spacing w:after="0"/>
        <w:ind w:left="0"/>
        <w:jc w:val="both"/>
      </w:pPr>
      <w:r>
        <w:rPr>
          <w:rFonts w:ascii="Times New Roman"/>
          <w:b w:val="false"/>
          <w:i w:val="false"/>
          <w:color w:val="000000"/>
          <w:sz w:val="28"/>
        </w:rPr>
        <w:t>
      15.Қоғамды басқару мүшелерінің саны _______________________________</w:t>
      </w:r>
    </w:p>
    <w:bookmarkEnd w:id="310"/>
    <w:bookmarkStart w:name="z848" w:id="311"/>
    <w:p>
      <w:pPr>
        <w:spacing w:after="0"/>
        <w:ind w:left="0"/>
        <w:jc w:val="both"/>
      </w:pPr>
      <w:r>
        <w:rPr>
          <w:rFonts w:ascii="Times New Roman"/>
          <w:b w:val="false"/>
          <w:i w:val="false"/>
          <w:color w:val="000000"/>
          <w:sz w:val="28"/>
        </w:rPr>
        <w:t>
      16. Жұмыспен қамтылатын адамдардың күтілетін саны (шамамен) _______</w:t>
      </w:r>
    </w:p>
    <w:bookmarkEnd w:id="311"/>
    <w:bookmarkStart w:name="z849" w:id="312"/>
    <w:p>
      <w:pPr>
        <w:spacing w:after="0"/>
        <w:ind w:left="0"/>
        <w:jc w:val="both"/>
      </w:pPr>
      <w:r>
        <w:rPr>
          <w:rFonts w:ascii="Times New Roman"/>
          <w:b w:val="false"/>
          <w:i w:val="false"/>
          <w:color w:val="000000"/>
          <w:sz w:val="28"/>
        </w:rPr>
        <w:t>
      17. Жеке кәсіпкерлік субъектісі (тиісті ұяшықта х түрінде көрсетіңіз):</w:t>
      </w:r>
    </w:p>
    <w:bookmarkEnd w:id="312"/>
    <w:bookmarkStart w:name="z850" w:id="313"/>
    <w:p>
      <w:pPr>
        <w:spacing w:after="0"/>
        <w:ind w:left="0"/>
        <w:jc w:val="both"/>
      </w:pPr>
      <w:r>
        <w:rPr>
          <w:rFonts w:ascii="Times New Roman"/>
          <w:b w:val="false"/>
          <w:i w:val="false"/>
          <w:color w:val="000000"/>
          <w:sz w:val="28"/>
        </w:rPr>
        <w:t>
      1) орта кәсіпкерлік субъектісі ____ 2) ірі кәсіпкерлік субъектісі ___</w:t>
      </w:r>
    </w:p>
    <w:bookmarkEnd w:id="313"/>
    <w:bookmarkStart w:name="z851" w:id="314"/>
    <w:p>
      <w:pPr>
        <w:spacing w:after="0"/>
        <w:ind w:left="0"/>
        <w:jc w:val="both"/>
      </w:pPr>
      <w:r>
        <w:rPr>
          <w:rFonts w:ascii="Times New Roman"/>
          <w:b w:val="false"/>
          <w:i w:val="false"/>
          <w:color w:val="000000"/>
          <w:sz w:val="28"/>
        </w:rPr>
        <w:t>
      18. Заңды тұлғаның құрылуына қайта ұйымдастыру негіз болды (тиісті ұяшықта х түріндекөрсетіңіз):</w:t>
      </w:r>
    </w:p>
    <w:bookmarkEnd w:id="314"/>
    <w:bookmarkStart w:name="z852" w:id="315"/>
    <w:p>
      <w:pPr>
        <w:spacing w:after="0"/>
        <w:ind w:left="0"/>
        <w:jc w:val="both"/>
      </w:pPr>
      <w:r>
        <w:rPr>
          <w:rFonts w:ascii="Times New Roman"/>
          <w:b w:val="false"/>
          <w:i w:val="false"/>
          <w:color w:val="000000"/>
          <w:sz w:val="28"/>
        </w:rPr>
        <w:t>
      1) қайта құру _______________ 2) қосыл_____________________________</w:t>
      </w:r>
    </w:p>
    <w:bookmarkEnd w:id="315"/>
    <w:bookmarkStart w:name="z853" w:id="316"/>
    <w:p>
      <w:pPr>
        <w:spacing w:after="0"/>
        <w:ind w:left="0"/>
        <w:jc w:val="both"/>
      </w:pPr>
      <w:r>
        <w:rPr>
          <w:rFonts w:ascii="Times New Roman"/>
          <w:b w:val="false"/>
          <w:i w:val="false"/>
          <w:color w:val="000000"/>
          <w:sz w:val="28"/>
        </w:rPr>
        <w:t>
      3) бөлініп шығу _____________ 4) бөліну _____________________________</w:t>
      </w:r>
    </w:p>
    <w:bookmarkEnd w:id="316"/>
    <w:bookmarkStart w:name="z854" w:id="317"/>
    <w:p>
      <w:pPr>
        <w:spacing w:after="0"/>
        <w:ind w:left="0"/>
        <w:jc w:val="both"/>
      </w:pPr>
      <w:r>
        <w:rPr>
          <w:rFonts w:ascii="Times New Roman"/>
          <w:b w:val="false"/>
          <w:i w:val="false"/>
          <w:color w:val="000000"/>
          <w:sz w:val="28"/>
        </w:rPr>
        <w:t>
      19. Қайта ұйымдастыруға қатысатын заңды тұлғалардың мөлшері _______</w:t>
      </w:r>
    </w:p>
    <w:bookmarkEnd w:id="317"/>
    <w:bookmarkStart w:name="z855" w:id="318"/>
    <w:p>
      <w:pPr>
        <w:spacing w:after="0"/>
        <w:ind w:left="0"/>
        <w:jc w:val="both"/>
      </w:pPr>
      <w:r>
        <w:rPr>
          <w:rFonts w:ascii="Times New Roman"/>
          <w:b w:val="false"/>
          <w:i w:val="false"/>
          <w:color w:val="000000"/>
          <w:sz w:val="28"/>
        </w:rPr>
        <w:t>
      20. Қайта құрылған жағдайда мынадай мәліметтерді көрсету керек</w:t>
      </w:r>
    </w:p>
    <w:bookmarkEnd w:id="318"/>
    <w:bookmarkStart w:name="z856" w:id="319"/>
    <w:p>
      <w:pPr>
        <w:spacing w:after="0"/>
        <w:ind w:left="0"/>
        <w:jc w:val="both"/>
      </w:pPr>
      <w:r>
        <w:rPr>
          <w:rFonts w:ascii="Times New Roman"/>
          <w:b w:val="false"/>
          <w:i w:val="false"/>
          <w:color w:val="000000"/>
          <w:sz w:val="28"/>
        </w:rPr>
        <w:t>
      Заңды тұлғаның бұрынғы _________________________________________</w:t>
      </w:r>
    </w:p>
    <w:bookmarkEnd w:id="319"/>
    <w:bookmarkStart w:name="z857" w:id="320"/>
    <w:p>
      <w:pPr>
        <w:spacing w:after="0"/>
        <w:ind w:left="0"/>
        <w:jc w:val="both"/>
      </w:pPr>
      <w:r>
        <w:rPr>
          <w:rFonts w:ascii="Times New Roman"/>
          <w:b w:val="false"/>
          <w:i w:val="false"/>
          <w:color w:val="000000"/>
          <w:sz w:val="28"/>
        </w:rPr>
        <w:t>
      Бизнес-сәйкестендіру нөмірі (БСН) _________________________________</w:t>
      </w:r>
    </w:p>
    <w:bookmarkEnd w:id="320"/>
    <w:bookmarkStart w:name="z858" w:id="321"/>
    <w:p>
      <w:pPr>
        <w:spacing w:after="0"/>
        <w:ind w:left="0"/>
        <w:jc w:val="both"/>
      </w:pPr>
      <w:r>
        <w:rPr>
          <w:rFonts w:ascii="Times New Roman"/>
          <w:b w:val="false"/>
          <w:i w:val="false"/>
          <w:color w:val="000000"/>
          <w:sz w:val="28"/>
        </w:rPr>
        <w:t>
      21. Қосылған жағдайда мынадай мәліметтерді көрсету керек:</w:t>
      </w:r>
    </w:p>
    <w:bookmarkEnd w:id="321"/>
    <w:bookmarkStart w:name="z859" w:id="322"/>
    <w:p>
      <w:pPr>
        <w:spacing w:after="0"/>
        <w:ind w:left="0"/>
        <w:jc w:val="both"/>
      </w:pPr>
      <w:r>
        <w:rPr>
          <w:rFonts w:ascii="Times New Roman"/>
          <w:b w:val="false"/>
          <w:i w:val="false"/>
          <w:color w:val="000000"/>
          <w:sz w:val="28"/>
        </w:rPr>
        <w:t>
      Қосылуға қатысатын заңды тұлғалардың атауы________________________</w:t>
      </w:r>
    </w:p>
    <w:bookmarkEnd w:id="322"/>
    <w:bookmarkStart w:name="z860" w:id="323"/>
    <w:p>
      <w:pPr>
        <w:spacing w:after="0"/>
        <w:ind w:left="0"/>
        <w:jc w:val="both"/>
      </w:pPr>
      <w:r>
        <w:rPr>
          <w:rFonts w:ascii="Times New Roman"/>
          <w:b w:val="false"/>
          <w:i w:val="false"/>
          <w:color w:val="000000"/>
          <w:sz w:val="28"/>
        </w:rPr>
        <w:t>
       Бизнес-сәйкестендіру нөмірі (БСН)_________________________________</w:t>
      </w:r>
    </w:p>
    <w:bookmarkEnd w:id="323"/>
    <w:bookmarkStart w:name="z861" w:id="324"/>
    <w:p>
      <w:pPr>
        <w:spacing w:after="0"/>
        <w:ind w:left="0"/>
        <w:jc w:val="both"/>
      </w:pPr>
      <w:r>
        <w:rPr>
          <w:rFonts w:ascii="Times New Roman"/>
          <w:b w:val="false"/>
          <w:i w:val="false"/>
          <w:color w:val="000000"/>
          <w:sz w:val="28"/>
        </w:rPr>
        <w:t>
      22. Бөлініп шығу жағдайында мынадай мәліметтерді көрсету керек:</w:t>
      </w:r>
    </w:p>
    <w:bookmarkEnd w:id="324"/>
    <w:bookmarkStart w:name="z862" w:id="325"/>
    <w:p>
      <w:pPr>
        <w:spacing w:after="0"/>
        <w:ind w:left="0"/>
        <w:jc w:val="both"/>
      </w:pPr>
      <w:r>
        <w:rPr>
          <w:rFonts w:ascii="Times New Roman"/>
          <w:b w:val="false"/>
          <w:i w:val="false"/>
          <w:color w:val="000000"/>
          <w:sz w:val="28"/>
        </w:rPr>
        <w:t>
      Одан жаңа заңды тұлға бөлініп шыққан қолданыстағы заңды тұлғаның атауы</w:t>
      </w:r>
    </w:p>
    <w:bookmarkEnd w:id="325"/>
    <w:bookmarkStart w:name="z863" w:id="326"/>
    <w:p>
      <w:pPr>
        <w:spacing w:after="0"/>
        <w:ind w:left="0"/>
        <w:jc w:val="both"/>
      </w:pPr>
      <w:r>
        <w:rPr>
          <w:rFonts w:ascii="Times New Roman"/>
          <w:b w:val="false"/>
          <w:i w:val="false"/>
          <w:color w:val="000000"/>
          <w:sz w:val="28"/>
        </w:rPr>
        <w:t>
      _________________________________</w:t>
      </w:r>
    </w:p>
    <w:bookmarkEnd w:id="326"/>
    <w:bookmarkStart w:name="z864" w:id="327"/>
    <w:p>
      <w:pPr>
        <w:spacing w:after="0"/>
        <w:ind w:left="0"/>
        <w:jc w:val="both"/>
      </w:pPr>
      <w:r>
        <w:rPr>
          <w:rFonts w:ascii="Times New Roman"/>
          <w:b w:val="false"/>
          <w:i w:val="false"/>
          <w:color w:val="000000"/>
          <w:sz w:val="28"/>
        </w:rPr>
        <w:t>
      _____________________________________________________________</w:t>
      </w:r>
    </w:p>
    <w:bookmarkEnd w:id="327"/>
    <w:bookmarkStart w:name="z865" w:id="328"/>
    <w:p>
      <w:pPr>
        <w:spacing w:after="0"/>
        <w:ind w:left="0"/>
        <w:jc w:val="both"/>
      </w:pPr>
      <w:r>
        <w:rPr>
          <w:rFonts w:ascii="Times New Roman"/>
          <w:b w:val="false"/>
          <w:i w:val="false"/>
          <w:color w:val="000000"/>
          <w:sz w:val="28"/>
        </w:rPr>
        <w:t>
      Бизнес-сәйкестендіру нөмірі (БСН)__________________________________</w:t>
      </w:r>
    </w:p>
    <w:bookmarkEnd w:id="328"/>
    <w:bookmarkStart w:name="z866" w:id="329"/>
    <w:p>
      <w:pPr>
        <w:spacing w:after="0"/>
        <w:ind w:left="0"/>
        <w:jc w:val="both"/>
      </w:pPr>
      <w:r>
        <w:rPr>
          <w:rFonts w:ascii="Times New Roman"/>
          <w:b w:val="false"/>
          <w:i w:val="false"/>
          <w:color w:val="000000"/>
          <w:sz w:val="28"/>
        </w:rPr>
        <w:t>
      23. Бөлінген жағдайда мынадай мәліметтерді көрсету керек:</w:t>
      </w:r>
    </w:p>
    <w:bookmarkEnd w:id="329"/>
    <w:bookmarkStart w:name="z867" w:id="330"/>
    <w:p>
      <w:pPr>
        <w:spacing w:after="0"/>
        <w:ind w:left="0"/>
        <w:jc w:val="both"/>
      </w:pPr>
      <w:r>
        <w:rPr>
          <w:rFonts w:ascii="Times New Roman"/>
          <w:b w:val="false"/>
          <w:i w:val="false"/>
          <w:color w:val="000000"/>
          <w:sz w:val="28"/>
        </w:rPr>
        <w:t>
      Оның негізінде заңды тұлғалар құрылған заңды тұлғаның атауы</w:t>
      </w:r>
    </w:p>
    <w:bookmarkEnd w:id="330"/>
    <w:bookmarkStart w:name="z868" w:id="331"/>
    <w:p>
      <w:pPr>
        <w:spacing w:after="0"/>
        <w:ind w:left="0"/>
        <w:jc w:val="both"/>
      </w:pPr>
      <w:r>
        <w:rPr>
          <w:rFonts w:ascii="Times New Roman"/>
          <w:b w:val="false"/>
          <w:i w:val="false"/>
          <w:color w:val="000000"/>
          <w:sz w:val="28"/>
        </w:rPr>
        <w:t>
      ________________________________________________________________</w:t>
      </w:r>
    </w:p>
    <w:bookmarkEnd w:id="331"/>
    <w:bookmarkStart w:name="z869" w:id="332"/>
    <w:p>
      <w:pPr>
        <w:spacing w:after="0"/>
        <w:ind w:left="0"/>
        <w:jc w:val="both"/>
      </w:pPr>
      <w:r>
        <w:rPr>
          <w:rFonts w:ascii="Times New Roman"/>
          <w:b w:val="false"/>
          <w:i w:val="false"/>
          <w:color w:val="000000"/>
          <w:sz w:val="28"/>
        </w:rPr>
        <w:t>
      Бизнес-сәйкестендіру нөмірі (БСН)__________________________________</w:t>
      </w:r>
    </w:p>
    <w:bookmarkEnd w:id="332"/>
    <w:bookmarkStart w:name="z870" w:id="333"/>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w:t>
      </w:r>
    </w:p>
    <w:bookmarkEnd w:id="333"/>
    <w:bookmarkStart w:name="z871" w:id="334"/>
    <w:p>
      <w:pPr>
        <w:spacing w:after="0"/>
        <w:ind w:left="0"/>
        <w:jc w:val="both"/>
      </w:pPr>
      <w:r>
        <w:rPr>
          <w:rFonts w:ascii="Times New Roman"/>
          <w:b w:val="false"/>
          <w:i w:val="false"/>
          <w:color w:val="000000"/>
          <w:sz w:val="28"/>
        </w:rPr>
        <w:t>
      келісемін________________________</w:t>
      </w:r>
    </w:p>
    <w:bookmarkEnd w:id="334"/>
    <w:bookmarkStart w:name="z872" w:id="335"/>
    <w:p>
      <w:pPr>
        <w:spacing w:after="0"/>
        <w:ind w:left="0"/>
        <w:jc w:val="both"/>
      </w:pPr>
      <w:r>
        <w:rPr>
          <w:rFonts w:ascii="Times New Roman"/>
          <w:b w:val="false"/>
          <w:i w:val="false"/>
          <w:color w:val="000000"/>
          <w:sz w:val="28"/>
        </w:rPr>
        <w:t>
      Өтінішке:_______________________________________________________</w:t>
      </w:r>
    </w:p>
    <w:bookmarkEnd w:id="335"/>
    <w:bookmarkStart w:name="z873" w:id="336"/>
    <w:p>
      <w:pPr>
        <w:spacing w:after="0"/>
        <w:ind w:left="0"/>
        <w:jc w:val="both"/>
      </w:pPr>
      <w:r>
        <w:rPr>
          <w:rFonts w:ascii="Times New Roman"/>
          <w:b w:val="false"/>
          <w:i w:val="false"/>
          <w:color w:val="000000"/>
          <w:sz w:val="28"/>
        </w:rPr>
        <w:t>
      _________________________________________________________________</w:t>
      </w:r>
    </w:p>
    <w:bookmarkEnd w:id="336"/>
    <w:bookmarkStart w:name="z874" w:id="337"/>
    <w:p>
      <w:pPr>
        <w:spacing w:after="0"/>
        <w:ind w:left="0"/>
        <w:jc w:val="both"/>
      </w:pPr>
      <w:r>
        <w:rPr>
          <w:rFonts w:ascii="Times New Roman"/>
          <w:b w:val="false"/>
          <w:i w:val="false"/>
          <w:color w:val="000000"/>
          <w:sz w:val="28"/>
        </w:rPr>
        <w:t>
      _____________________________________________________ қоса беріледі.</w:t>
      </w:r>
    </w:p>
    <w:bookmarkEnd w:id="337"/>
    <w:bookmarkStart w:name="z875" w:id="338"/>
    <w:p>
      <w:pPr>
        <w:spacing w:after="0"/>
        <w:ind w:left="0"/>
        <w:jc w:val="both"/>
      </w:pPr>
      <w:r>
        <w:rPr>
          <w:rFonts w:ascii="Times New Roman"/>
          <w:b w:val="false"/>
          <w:i w:val="false"/>
          <w:color w:val="000000"/>
          <w:sz w:val="28"/>
        </w:rPr>
        <w:t>
       20__ жылғы "_____" ______</w:t>
      </w:r>
    </w:p>
    <w:bookmarkEnd w:id="338"/>
    <w:bookmarkStart w:name="z876" w:id="339"/>
    <w:p>
      <w:pPr>
        <w:spacing w:after="0"/>
        <w:ind w:left="0"/>
        <w:jc w:val="both"/>
      </w:pPr>
      <w:r>
        <w:rPr>
          <w:rFonts w:ascii="Times New Roman"/>
          <w:b w:val="false"/>
          <w:i w:val="false"/>
          <w:color w:val="000000"/>
          <w:sz w:val="28"/>
        </w:rPr>
        <w:t>
      Басшының қолы және Т.А.Ә. (бар болған жағдайда).</w:t>
      </w:r>
    </w:p>
    <w:bookmarkEnd w:id="339"/>
    <w:bookmarkStart w:name="z877" w:id="340"/>
    <w:p>
      <w:pPr>
        <w:spacing w:after="0"/>
        <w:ind w:left="0"/>
        <w:jc w:val="both"/>
      </w:pPr>
      <w:r>
        <w:rPr>
          <w:rFonts w:ascii="Times New Roman"/>
          <w:b w:val="false"/>
          <w:i w:val="false"/>
          <w:color w:val="000000"/>
          <w:sz w:val="28"/>
        </w:rPr>
        <w:t>
      Қолдың шынайылығы нотариалды бекітілген түрде болуы тиіс.</w:t>
      </w:r>
    </w:p>
    <w:bookmarkEnd w:id="340"/>
    <w:bookmarkStart w:name="z878" w:id="341"/>
    <w:p>
      <w:pPr>
        <w:spacing w:after="0"/>
        <w:ind w:left="0"/>
        <w:jc w:val="both"/>
      </w:pPr>
      <w:r>
        <w:rPr>
          <w:rFonts w:ascii="Times New Roman"/>
          <w:b w:val="false"/>
          <w:i w:val="false"/>
          <w:color w:val="000000"/>
          <w:sz w:val="28"/>
        </w:rPr>
        <w:t>
      Ескерту:</w:t>
      </w:r>
    </w:p>
    <w:bookmarkEnd w:id="341"/>
    <w:bookmarkStart w:name="z879" w:id="342"/>
    <w:p>
      <w:pPr>
        <w:spacing w:after="0"/>
        <w:ind w:left="0"/>
        <w:jc w:val="both"/>
      </w:pPr>
      <w:r>
        <w:rPr>
          <w:rFonts w:ascii="Times New Roman"/>
          <w:b w:val="false"/>
          <w:i w:val="false"/>
          <w:color w:val="000000"/>
          <w:sz w:val="28"/>
        </w:rPr>
        <w:t>
      БСН - бизнес сәйкестендіру номері</w:t>
      </w:r>
    </w:p>
    <w:bookmarkEnd w:id="342"/>
    <w:bookmarkStart w:name="z880" w:id="343"/>
    <w:p>
      <w:pPr>
        <w:spacing w:after="0"/>
        <w:ind w:left="0"/>
        <w:jc w:val="both"/>
      </w:pPr>
      <w:r>
        <w:rPr>
          <w:rFonts w:ascii="Times New Roman"/>
          <w:b w:val="false"/>
          <w:i w:val="false"/>
          <w:color w:val="000000"/>
          <w:sz w:val="28"/>
        </w:rPr>
        <w:t>
      ЖСН - жеке сәйкестендіру номері</w:t>
      </w:r>
    </w:p>
    <w:bookmarkEnd w:id="343"/>
    <w:bookmarkStart w:name="z881" w:id="344"/>
    <w:p>
      <w:pPr>
        <w:spacing w:after="0"/>
        <w:ind w:left="0"/>
        <w:jc w:val="both"/>
      </w:pPr>
      <w:r>
        <w:rPr>
          <w:rFonts w:ascii="Times New Roman"/>
          <w:b w:val="false"/>
          <w:i w:val="false"/>
          <w:color w:val="000000"/>
          <w:sz w:val="28"/>
        </w:rPr>
        <w:t>
      ТАӘ - тегі, аты, әкесініңаты (бар болған жағдайда)</w:t>
      </w:r>
    </w:p>
    <w:bookmarkEnd w:id="344"/>
    <w:bookmarkStart w:name="z882" w:id="345"/>
    <w:p>
      <w:pPr>
        <w:spacing w:after="0"/>
        <w:ind w:left="0"/>
        <w:jc w:val="both"/>
      </w:pPr>
      <w:r>
        <w:rPr>
          <w:rFonts w:ascii="Times New Roman"/>
          <w:b w:val="false"/>
          <w:i w:val="false"/>
          <w:color w:val="000000"/>
          <w:sz w:val="28"/>
        </w:rPr>
        <w:t>
      ҚҚС - қосымша құн салығы</w:t>
      </w:r>
    </w:p>
    <w:bookmarkEnd w:id="345"/>
    <w:bookmarkStart w:name="z883" w:id="346"/>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пайыздан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олардың 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w:t>
      </w:r>
    </w:p>
    <w:bookmarkStart w:name="z57" w:id="347"/>
    <w:p>
      <w:pPr>
        <w:spacing w:after="0"/>
        <w:ind w:left="0"/>
        <w:jc w:val="left"/>
      </w:pPr>
      <w:r>
        <w:rPr>
          <w:rFonts w:ascii="Times New Roman"/>
          <w:b/>
          <w:i w:val="false"/>
          <w:color w:val="000000"/>
        </w:rPr>
        <w:t xml:space="preserve"> Қызметін үлгілік жарғы негізінде өзінің жүзеге асыратын өндірістік кооперативті мемлекеттік тіркеу туралы өтініш</w:t>
      </w:r>
    </w:p>
    <w:bookmarkEnd w:id="347"/>
    <w:p>
      <w:pPr>
        <w:spacing w:after="0"/>
        <w:ind w:left="0"/>
        <w:jc w:val="both"/>
      </w:pPr>
      <w:r>
        <w:rPr>
          <w:rFonts w:ascii="Times New Roman"/>
          <w:b w:val="false"/>
          <w:i w:val="false"/>
          <w:color w:val="ff0000"/>
          <w:sz w:val="28"/>
        </w:rPr>
        <w:t xml:space="preserve">
      Ескерту. 6-қосымша жаңа редакцияда -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886" w:id="348"/>
    <w:p>
      <w:pPr>
        <w:spacing w:after="0"/>
        <w:ind w:left="0"/>
        <w:jc w:val="both"/>
      </w:pPr>
      <w:r>
        <w:rPr>
          <w:rFonts w:ascii="Times New Roman"/>
          <w:b w:val="false"/>
          <w:i w:val="false"/>
          <w:color w:val="000000"/>
          <w:sz w:val="28"/>
        </w:rPr>
        <w:t>
      1. Өндірістік кооперативтің атауы___________________________________</w:t>
      </w:r>
    </w:p>
    <w:bookmarkEnd w:id="348"/>
    <w:bookmarkStart w:name="z887" w:id="349"/>
    <w:p>
      <w:pPr>
        <w:spacing w:after="0"/>
        <w:ind w:left="0"/>
        <w:jc w:val="both"/>
      </w:pPr>
      <w:r>
        <w:rPr>
          <w:rFonts w:ascii="Times New Roman"/>
          <w:b w:val="false"/>
          <w:i w:val="false"/>
          <w:color w:val="000000"/>
          <w:sz w:val="28"/>
        </w:rPr>
        <w:t>
      2. Құрамында шетел инвесторларының қатысуы (тиісті ұяшықта х түрінде көрсетіңіз):</w:t>
      </w:r>
    </w:p>
    <w:bookmarkEnd w:id="349"/>
    <w:bookmarkStart w:name="z888" w:id="350"/>
    <w:p>
      <w:pPr>
        <w:spacing w:after="0"/>
        <w:ind w:left="0"/>
        <w:jc w:val="both"/>
      </w:pPr>
      <w:r>
        <w:rPr>
          <w:rFonts w:ascii="Times New Roman"/>
          <w:b w:val="false"/>
          <w:i w:val="false"/>
          <w:color w:val="000000"/>
          <w:sz w:val="28"/>
        </w:rPr>
        <w:t>
      1) иә __________________ 2) жоқ______________________________</w:t>
      </w:r>
    </w:p>
    <w:bookmarkEnd w:id="350"/>
    <w:bookmarkStart w:name="z889" w:id="351"/>
    <w:p>
      <w:pPr>
        <w:spacing w:after="0"/>
        <w:ind w:left="0"/>
        <w:jc w:val="both"/>
      </w:pPr>
      <w:r>
        <w:rPr>
          <w:rFonts w:ascii="Times New Roman"/>
          <w:b w:val="false"/>
          <w:i w:val="false"/>
          <w:color w:val="000000"/>
          <w:sz w:val="28"/>
        </w:rPr>
        <w:t>
      3. Заңды тұлға еншілес ұйым болып табылады (тиісті ұяшықта х түрінде көрсетіңіз):</w:t>
      </w:r>
    </w:p>
    <w:bookmarkEnd w:id="351"/>
    <w:bookmarkStart w:name="z890" w:id="352"/>
    <w:p>
      <w:pPr>
        <w:spacing w:after="0"/>
        <w:ind w:left="0"/>
        <w:jc w:val="both"/>
      </w:pPr>
      <w:r>
        <w:rPr>
          <w:rFonts w:ascii="Times New Roman"/>
          <w:b w:val="false"/>
          <w:i w:val="false"/>
          <w:color w:val="000000"/>
          <w:sz w:val="28"/>
        </w:rPr>
        <w:t>
      1) иә __________________ 2) жоқ _____________________________</w:t>
      </w:r>
    </w:p>
    <w:bookmarkEnd w:id="352"/>
    <w:bookmarkStart w:name="z891" w:id="353"/>
    <w:p>
      <w:pPr>
        <w:spacing w:after="0"/>
        <w:ind w:left="0"/>
        <w:jc w:val="both"/>
      </w:pPr>
      <w:r>
        <w:rPr>
          <w:rFonts w:ascii="Times New Roman"/>
          <w:b w:val="false"/>
          <w:i w:val="false"/>
          <w:color w:val="000000"/>
          <w:sz w:val="28"/>
        </w:rPr>
        <w:t>
      4. Өндірістік кооперативтің орналасқан жері</w:t>
      </w:r>
    </w:p>
    <w:bookmarkEnd w:id="353"/>
    <w:bookmarkStart w:name="z892" w:id="354"/>
    <w:p>
      <w:pPr>
        <w:spacing w:after="0"/>
        <w:ind w:left="0"/>
        <w:jc w:val="both"/>
      </w:pPr>
      <w:r>
        <w:rPr>
          <w:rFonts w:ascii="Times New Roman"/>
          <w:b w:val="false"/>
          <w:i w:val="false"/>
          <w:color w:val="000000"/>
          <w:sz w:val="28"/>
        </w:rPr>
        <w:t>
       Мекенжайдың тіркеу коды: ______________ Пошталық индексі: ______</w:t>
      </w:r>
    </w:p>
    <w:bookmarkEnd w:id="354"/>
    <w:bookmarkStart w:name="z893" w:id="355"/>
    <w:p>
      <w:pPr>
        <w:spacing w:after="0"/>
        <w:ind w:left="0"/>
        <w:jc w:val="both"/>
      </w:pPr>
      <w:r>
        <w:rPr>
          <w:rFonts w:ascii="Times New Roman"/>
          <w:b w:val="false"/>
          <w:i w:val="false"/>
          <w:color w:val="000000"/>
          <w:sz w:val="28"/>
        </w:rPr>
        <w:t>
       Облыс: ____________Қала, аудан: ________________________</w:t>
      </w:r>
    </w:p>
    <w:bookmarkEnd w:id="355"/>
    <w:bookmarkStart w:name="z894" w:id="356"/>
    <w:p>
      <w:pPr>
        <w:spacing w:after="0"/>
        <w:ind w:left="0"/>
        <w:jc w:val="both"/>
      </w:pPr>
      <w:r>
        <w:rPr>
          <w:rFonts w:ascii="Times New Roman"/>
          <w:b w:val="false"/>
          <w:i w:val="false"/>
          <w:color w:val="000000"/>
          <w:sz w:val="28"/>
        </w:rPr>
        <w:t>
      Елді мекен, қаладағы аудан:_____________________________________</w:t>
      </w:r>
    </w:p>
    <w:bookmarkEnd w:id="356"/>
    <w:bookmarkStart w:name="z895" w:id="357"/>
    <w:p>
      <w:pPr>
        <w:spacing w:after="0"/>
        <w:ind w:left="0"/>
        <w:jc w:val="both"/>
      </w:pPr>
      <w:r>
        <w:rPr>
          <w:rFonts w:ascii="Times New Roman"/>
          <w:b w:val="false"/>
          <w:i w:val="false"/>
          <w:color w:val="000000"/>
          <w:sz w:val="28"/>
        </w:rPr>
        <w:t>
      Ауыл, кент: ________________________________________</w:t>
      </w:r>
    </w:p>
    <w:bookmarkEnd w:id="357"/>
    <w:bookmarkStart w:name="z896" w:id="358"/>
    <w:p>
      <w:pPr>
        <w:spacing w:after="0"/>
        <w:ind w:left="0"/>
        <w:jc w:val="both"/>
      </w:pPr>
      <w:r>
        <w:rPr>
          <w:rFonts w:ascii="Times New Roman"/>
          <w:b w:val="false"/>
          <w:i w:val="false"/>
          <w:color w:val="000000"/>
          <w:sz w:val="28"/>
        </w:rPr>
        <w:t>
       Елді мекеннің бөлігі (көше, даңғыл): _____________________</w:t>
      </w:r>
    </w:p>
    <w:bookmarkEnd w:id="358"/>
    <w:bookmarkStart w:name="z897" w:id="359"/>
    <w:p>
      <w:pPr>
        <w:spacing w:after="0"/>
        <w:ind w:left="0"/>
        <w:jc w:val="both"/>
      </w:pPr>
      <w:r>
        <w:rPr>
          <w:rFonts w:ascii="Times New Roman"/>
          <w:b w:val="false"/>
          <w:i w:val="false"/>
          <w:color w:val="000000"/>
          <w:sz w:val="28"/>
        </w:rPr>
        <w:t>
      Үйдің нөмірі: ______ орынжай: ______________________________</w:t>
      </w:r>
    </w:p>
    <w:bookmarkEnd w:id="359"/>
    <w:bookmarkStart w:name="z898" w:id="360"/>
    <w:p>
      <w:pPr>
        <w:spacing w:after="0"/>
        <w:ind w:left="0"/>
        <w:jc w:val="both"/>
      </w:pPr>
      <w:r>
        <w:rPr>
          <w:rFonts w:ascii="Times New Roman"/>
          <w:b w:val="false"/>
          <w:i w:val="false"/>
          <w:color w:val="000000"/>
          <w:sz w:val="28"/>
        </w:rPr>
        <w:t>
      Телефон нөмірі: __________________________ Электрондық пошта: ____________</w:t>
      </w:r>
    </w:p>
    <w:bookmarkEnd w:id="360"/>
    <w:bookmarkStart w:name="z899" w:id="361"/>
    <w:p>
      <w:pPr>
        <w:spacing w:after="0"/>
        <w:ind w:left="0"/>
        <w:jc w:val="both"/>
      </w:pPr>
      <w:r>
        <w:rPr>
          <w:rFonts w:ascii="Times New Roman"/>
          <w:b w:val="false"/>
          <w:i w:val="false"/>
          <w:color w:val="000000"/>
          <w:sz w:val="28"/>
        </w:rPr>
        <w:t>
      5. Басшының Т.А.Ә.(бар болған жағдайда)___________________________</w:t>
      </w:r>
    </w:p>
    <w:bookmarkEnd w:id="361"/>
    <w:bookmarkStart w:name="z900" w:id="362"/>
    <w:p>
      <w:pPr>
        <w:spacing w:after="0"/>
        <w:ind w:left="0"/>
        <w:jc w:val="both"/>
      </w:pPr>
      <w:r>
        <w:rPr>
          <w:rFonts w:ascii="Times New Roman"/>
          <w:b w:val="false"/>
          <w:i w:val="false"/>
          <w:color w:val="000000"/>
          <w:sz w:val="28"/>
        </w:rPr>
        <w:t>
      (ЖСН және азаматтың жеке куәлігінің мәліметтері)</w:t>
      </w:r>
    </w:p>
    <w:bookmarkEnd w:id="362"/>
    <w:bookmarkStart w:name="z901" w:id="363"/>
    <w:p>
      <w:pPr>
        <w:spacing w:after="0"/>
        <w:ind w:left="0"/>
        <w:jc w:val="both"/>
      </w:pPr>
      <w:r>
        <w:rPr>
          <w:rFonts w:ascii="Times New Roman"/>
          <w:b w:val="false"/>
          <w:i w:val="false"/>
          <w:color w:val="000000"/>
          <w:sz w:val="28"/>
        </w:rPr>
        <w:t>
      6. Экономикалық қызметінің негізгі түрінің кодын көрсетіңіз: ______</w:t>
      </w:r>
    </w:p>
    <w:bookmarkEnd w:id="363"/>
    <w:bookmarkStart w:name="z902" w:id="364"/>
    <w:p>
      <w:pPr>
        <w:spacing w:after="0"/>
        <w:ind w:left="0"/>
        <w:jc w:val="both"/>
      </w:pPr>
      <w:r>
        <w:rPr>
          <w:rFonts w:ascii="Times New Roman"/>
          <w:b w:val="false"/>
          <w:i w:val="false"/>
          <w:color w:val="000000"/>
          <w:sz w:val="28"/>
        </w:rPr>
        <w:t>
      7. Бенефициар (-лар)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w:t>
      </w:r>
    </w:p>
    <w:bookmarkEnd w:id="364"/>
    <w:bookmarkStart w:name="z903" w:id="365"/>
    <w:p>
      <w:pPr>
        <w:spacing w:after="0"/>
        <w:ind w:left="0"/>
        <w:jc w:val="both"/>
      </w:pPr>
      <w:r>
        <w:rPr>
          <w:rFonts w:ascii="Times New Roman"/>
          <w:b w:val="false"/>
          <w:i w:val="false"/>
          <w:color w:val="000000"/>
          <w:sz w:val="28"/>
        </w:rPr>
        <w:t>
      8. Капиталдың мөлшері: ________________________________________</w:t>
      </w:r>
    </w:p>
    <w:bookmarkEnd w:id="365"/>
    <w:bookmarkStart w:name="z904" w:id="366"/>
    <w:p>
      <w:pPr>
        <w:spacing w:after="0"/>
        <w:ind w:left="0"/>
        <w:jc w:val="both"/>
      </w:pPr>
      <w:r>
        <w:rPr>
          <w:rFonts w:ascii="Times New Roman"/>
          <w:b w:val="false"/>
          <w:i w:val="false"/>
          <w:color w:val="000000"/>
          <w:sz w:val="28"/>
        </w:rPr>
        <w:t>
      9. ҚҚС төлеушісі ретінде тіркеу (тиісті ұяшықта х түрінде көрсетіңіз)</w:t>
      </w:r>
    </w:p>
    <w:bookmarkEnd w:id="366"/>
    <w:bookmarkStart w:name="z905" w:id="367"/>
    <w:p>
      <w:pPr>
        <w:spacing w:after="0"/>
        <w:ind w:left="0"/>
        <w:jc w:val="both"/>
      </w:pPr>
      <w:r>
        <w:rPr>
          <w:rFonts w:ascii="Times New Roman"/>
          <w:b w:val="false"/>
          <w:i w:val="false"/>
          <w:color w:val="000000"/>
          <w:sz w:val="28"/>
        </w:rPr>
        <w:t>
      1) иә_____________ 2) жоқ_______________</w:t>
      </w:r>
    </w:p>
    <w:bookmarkEnd w:id="367"/>
    <w:bookmarkStart w:name="z906" w:id="368"/>
    <w:p>
      <w:pPr>
        <w:spacing w:after="0"/>
        <w:ind w:left="0"/>
        <w:jc w:val="both"/>
      </w:pPr>
      <w:r>
        <w:rPr>
          <w:rFonts w:ascii="Times New Roman"/>
          <w:b w:val="false"/>
          <w:i w:val="false"/>
          <w:color w:val="000000"/>
          <w:sz w:val="28"/>
        </w:rPr>
        <w:t>
      10. Құрылтайшылардың құрамы және саны (тиісті ұяшықта х түрінде көрсетіңіз, саны цифр түрінде):</w:t>
      </w:r>
    </w:p>
    <w:bookmarkEnd w:id="368"/>
    <w:bookmarkStart w:name="z907" w:id="369"/>
    <w:p>
      <w:pPr>
        <w:spacing w:after="0"/>
        <w:ind w:left="0"/>
        <w:jc w:val="both"/>
      </w:pPr>
      <w:r>
        <w:rPr>
          <w:rFonts w:ascii="Times New Roman"/>
          <w:b w:val="false"/>
          <w:i w:val="false"/>
          <w:color w:val="000000"/>
          <w:sz w:val="28"/>
        </w:rPr>
        <w:t>
      1) заңды тұлға ____________ 2) жеке тұлға__________________________</w:t>
      </w:r>
    </w:p>
    <w:bookmarkEnd w:id="369"/>
    <w:bookmarkStart w:name="z908" w:id="370"/>
    <w:p>
      <w:pPr>
        <w:spacing w:after="0"/>
        <w:ind w:left="0"/>
        <w:jc w:val="both"/>
      </w:pPr>
      <w:r>
        <w:rPr>
          <w:rFonts w:ascii="Times New Roman"/>
          <w:b w:val="false"/>
          <w:i w:val="false"/>
          <w:color w:val="000000"/>
          <w:sz w:val="28"/>
        </w:rPr>
        <w:t>
      11. Заңды тұлғаның құрылтайшылары туралы мәліметтер:</w:t>
      </w:r>
    </w:p>
    <w:bookmarkEnd w:id="370"/>
    <w:bookmarkStart w:name="z909" w:id="371"/>
    <w:p>
      <w:pPr>
        <w:spacing w:after="0"/>
        <w:ind w:left="0"/>
        <w:jc w:val="both"/>
      </w:pPr>
      <w:r>
        <w:rPr>
          <w:rFonts w:ascii="Times New Roman"/>
          <w:b w:val="false"/>
          <w:i w:val="false"/>
          <w:color w:val="000000"/>
          <w:sz w:val="28"/>
        </w:rPr>
        <w:t>
      Жеке тұлғаның Т.А.Ә. (бар болған жағдайда)______________________</w:t>
      </w:r>
    </w:p>
    <w:bookmarkEnd w:id="371"/>
    <w:bookmarkStart w:name="z910" w:id="372"/>
    <w:p>
      <w:pPr>
        <w:spacing w:after="0"/>
        <w:ind w:left="0"/>
        <w:jc w:val="both"/>
      </w:pPr>
      <w:r>
        <w:rPr>
          <w:rFonts w:ascii="Times New Roman"/>
          <w:b w:val="false"/>
          <w:i w:val="false"/>
          <w:color w:val="000000"/>
          <w:sz w:val="28"/>
        </w:rPr>
        <w:t>
      (ЖСН және азаматтың жеке куәлігінің мәліметтері, аналогы немесе_елдің коды (шет ел жеке тұлғалары үшін)_________________________________________ пай мөлшері % ____ мүліктік жарна _________________________________________</w:t>
      </w:r>
    </w:p>
    <w:bookmarkEnd w:id="372"/>
    <w:bookmarkStart w:name="z911" w:id="373"/>
    <w:p>
      <w:pPr>
        <w:spacing w:after="0"/>
        <w:ind w:left="0"/>
        <w:jc w:val="both"/>
      </w:pPr>
      <w:r>
        <w:rPr>
          <w:rFonts w:ascii="Times New Roman"/>
          <w:b w:val="false"/>
          <w:i w:val="false"/>
          <w:color w:val="000000"/>
          <w:sz w:val="28"/>
        </w:rPr>
        <w:t>
      Жеке тұлғаның Т.А.Ә. (бар болған жағдайда)__________________________</w:t>
      </w:r>
    </w:p>
    <w:bookmarkEnd w:id="373"/>
    <w:bookmarkStart w:name="z912" w:id="374"/>
    <w:p>
      <w:pPr>
        <w:spacing w:after="0"/>
        <w:ind w:left="0"/>
        <w:jc w:val="both"/>
      </w:pPr>
      <w:r>
        <w:rPr>
          <w:rFonts w:ascii="Times New Roman"/>
          <w:b w:val="false"/>
          <w:i w:val="false"/>
          <w:color w:val="000000"/>
          <w:sz w:val="28"/>
        </w:rPr>
        <w:t>
      ЖСН, салықтық тіркеу нөмірінің аналогы немесе елді мекен коды (шетелдік жеке тұлға үшін) ___________________________________</w:t>
      </w:r>
    </w:p>
    <w:bookmarkEnd w:id="374"/>
    <w:bookmarkStart w:name="z913" w:id="375"/>
    <w:p>
      <w:pPr>
        <w:spacing w:after="0"/>
        <w:ind w:left="0"/>
        <w:jc w:val="both"/>
      </w:pPr>
      <w:r>
        <w:rPr>
          <w:rFonts w:ascii="Times New Roman"/>
          <w:b w:val="false"/>
          <w:i w:val="false"/>
          <w:color w:val="000000"/>
          <w:sz w:val="28"/>
        </w:rPr>
        <w:t>
      пай мөлшері % мүліктік жарна __________________________________________</w:t>
      </w:r>
    </w:p>
    <w:bookmarkEnd w:id="375"/>
    <w:bookmarkStart w:name="z914" w:id="376"/>
    <w:p>
      <w:pPr>
        <w:spacing w:after="0"/>
        <w:ind w:left="0"/>
        <w:jc w:val="both"/>
      </w:pPr>
      <w:r>
        <w:rPr>
          <w:rFonts w:ascii="Times New Roman"/>
          <w:b w:val="false"/>
          <w:i w:val="false"/>
          <w:color w:val="000000"/>
          <w:sz w:val="28"/>
        </w:rPr>
        <w:t>
      Егер құрылтайшылар саны бірнеше болған жағдайда олар туралы мәліметтер:  қосымша парақта (жеке тұлға) Т.А.Ә. (бар болған жағдайда) ЖСН және азаматтың  жеке куәлігінің мәліметтерін көрсете отырып, салық тіркеліміндегі аналог нөмірін  немесе ел кодын, сондай-ақ олардың паймөлшерін, мүліктік жарнасын көрсете  отырып ұсынады.</w:t>
      </w:r>
    </w:p>
    <w:bookmarkEnd w:id="376"/>
    <w:bookmarkStart w:name="z915" w:id="377"/>
    <w:p>
      <w:pPr>
        <w:spacing w:after="0"/>
        <w:ind w:left="0"/>
        <w:jc w:val="both"/>
      </w:pPr>
      <w:r>
        <w:rPr>
          <w:rFonts w:ascii="Times New Roman"/>
          <w:b w:val="false"/>
          <w:i w:val="false"/>
          <w:color w:val="000000"/>
          <w:sz w:val="28"/>
        </w:rPr>
        <w:t>
      12. Кооператив мүшелерінің мүліктік салым салудың тәртібі, әдістері және мерзімі</w:t>
      </w:r>
    </w:p>
    <w:bookmarkEnd w:id="377"/>
    <w:bookmarkStart w:name="z916" w:id="378"/>
    <w:p>
      <w:pPr>
        <w:spacing w:after="0"/>
        <w:ind w:left="0"/>
        <w:jc w:val="both"/>
      </w:pPr>
      <w:r>
        <w:rPr>
          <w:rFonts w:ascii="Times New Roman"/>
          <w:b w:val="false"/>
          <w:i w:val="false"/>
          <w:color w:val="000000"/>
          <w:sz w:val="28"/>
        </w:rPr>
        <w:t>
      _____________________________________________________________</w:t>
      </w:r>
    </w:p>
    <w:bookmarkEnd w:id="378"/>
    <w:bookmarkStart w:name="z917" w:id="379"/>
    <w:p>
      <w:pPr>
        <w:spacing w:after="0"/>
        <w:ind w:left="0"/>
        <w:jc w:val="both"/>
      </w:pPr>
      <w:r>
        <w:rPr>
          <w:rFonts w:ascii="Times New Roman"/>
          <w:b w:val="false"/>
          <w:i w:val="false"/>
          <w:color w:val="000000"/>
          <w:sz w:val="28"/>
        </w:rPr>
        <w:t>
      _________________________________________________________________</w:t>
      </w:r>
    </w:p>
    <w:bookmarkEnd w:id="379"/>
    <w:bookmarkStart w:name="z918" w:id="380"/>
    <w:p>
      <w:pPr>
        <w:spacing w:after="0"/>
        <w:ind w:left="0"/>
        <w:jc w:val="both"/>
      </w:pPr>
      <w:r>
        <w:rPr>
          <w:rFonts w:ascii="Times New Roman"/>
          <w:b w:val="false"/>
          <w:i w:val="false"/>
          <w:color w:val="000000"/>
          <w:sz w:val="28"/>
        </w:rPr>
        <w:t>
      13. Кооператив пен оның мүшелерінің, атқару органының және еңбек ұйымы арасындағы байланыс: ___________________________________________________</w:t>
      </w:r>
    </w:p>
    <w:bookmarkEnd w:id="380"/>
    <w:bookmarkStart w:name="z919" w:id="381"/>
    <w:p>
      <w:pPr>
        <w:spacing w:after="0"/>
        <w:ind w:left="0"/>
        <w:jc w:val="both"/>
      </w:pPr>
      <w:r>
        <w:rPr>
          <w:rFonts w:ascii="Times New Roman"/>
          <w:b w:val="false"/>
          <w:i w:val="false"/>
          <w:color w:val="000000"/>
          <w:sz w:val="28"/>
        </w:rPr>
        <w:t>
      _____________________________________________________________________</w:t>
      </w:r>
    </w:p>
    <w:bookmarkEnd w:id="381"/>
    <w:bookmarkStart w:name="z920" w:id="382"/>
    <w:p>
      <w:pPr>
        <w:spacing w:after="0"/>
        <w:ind w:left="0"/>
        <w:jc w:val="both"/>
      </w:pPr>
      <w:r>
        <w:rPr>
          <w:rFonts w:ascii="Times New Roman"/>
          <w:b w:val="false"/>
          <w:i w:val="false"/>
          <w:color w:val="000000"/>
          <w:sz w:val="28"/>
        </w:rPr>
        <w:t>
      14. Тексеру комиссиясының құрамы _________________________________</w:t>
      </w:r>
    </w:p>
    <w:bookmarkEnd w:id="382"/>
    <w:bookmarkStart w:name="z921" w:id="383"/>
    <w:p>
      <w:pPr>
        <w:spacing w:after="0"/>
        <w:ind w:left="0"/>
        <w:jc w:val="both"/>
      </w:pPr>
      <w:r>
        <w:rPr>
          <w:rFonts w:ascii="Times New Roman"/>
          <w:b w:val="false"/>
          <w:i w:val="false"/>
          <w:color w:val="000000"/>
          <w:sz w:val="28"/>
        </w:rPr>
        <w:t>
      15. Тексеру комиссиясын сайлау мерзімі _____________________________</w:t>
      </w:r>
    </w:p>
    <w:bookmarkEnd w:id="383"/>
    <w:bookmarkStart w:name="z922" w:id="384"/>
    <w:p>
      <w:pPr>
        <w:spacing w:after="0"/>
        <w:ind w:left="0"/>
        <w:jc w:val="both"/>
      </w:pPr>
      <w:r>
        <w:rPr>
          <w:rFonts w:ascii="Times New Roman"/>
          <w:b w:val="false"/>
          <w:i w:val="false"/>
          <w:color w:val="000000"/>
          <w:sz w:val="28"/>
        </w:rPr>
        <w:t>
      16. Жұмыспен қамтылатын адамдардың күтілетін саны (шамамен)____________</w:t>
      </w:r>
    </w:p>
    <w:bookmarkEnd w:id="384"/>
    <w:bookmarkStart w:name="z923" w:id="385"/>
    <w:p>
      <w:pPr>
        <w:spacing w:after="0"/>
        <w:ind w:left="0"/>
        <w:jc w:val="both"/>
      </w:pPr>
      <w:r>
        <w:rPr>
          <w:rFonts w:ascii="Times New Roman"/>
          <w:b w:val="false"/>
          <w:i w:val="false"/>
          <w:color w:val="000000"/>
          <w:sz w:val="28"/>
        </w:rPr>
        <w:t>
      17. Жеке кәсіпкерлік субъектісі (тиісті ұяшықта х түрінде көрсетіңіз):</w:t>
      </w:r>
    </w:p>
    <w:bookmarkEnd w:id="385"/>
    <w:bookmarkStart w:name="z924" w:id="386"/>
    <w:p>
      <w:pPr>
        <w:spacing w:after="0"/>
        <w:ind w:left="0"/>
        <w:jc w:val="both"/>
      </w:pPr>
      <w:r>
        <w:rPr>
          <w:rFonts w:ascii="Times New Roman"/>
          <w:b w:val="false"/>
          <w:i w:val="false"/>
          <w:color w:val="000000"/>
          <w:sz w:val="28"/>
        </w:rPr>
        <w:t>
      1) шағын кәсіпкерлік субъектісі _______ 2) орта кәсіпкерлік субъектісі ____</w:t>
      </w:r>
    </w:p>
    <w:bookmarkEnd w:id="386"/>
    <w:bookmarkStart w:name="z925" w:id="387"/>
    <w:p>
      <w:pPr>
        <w:spacing w:after="0"/>
        <w:ind w:left="0"/>
        <w:jc w:val="both"/>
      </w:pPr>
      <w:r>
        <w:rPr>
          <w:rFonts w:ascii="Times New Roman"/>
          <w:b w:val="false"/>
          <w:i w:val="false"/>
          <w:color w:val="000000"/>
          <w:sz w:val="28"/>
        </w:rPr>
        <w:t>
      3) ірі кәсіпкерлік субъектісі ____________________</w:t>
      </w:r>
    </w:p>
    <w:bookmarkEnd w:id="387"/>
    <w:bookmarkStart w:name="z926" w:id="388"/>
    <w:p>
      <w:pPr>
        <w:spacing w:after="0"/>
        <w:ind w:left="0"/>
        <w:jc w:val="both"/>
      </w:pPr>
      <w:r>
        <w:rPr>
          <w:rFonts w:ascii="Times New Roman"/>
          <w:b w:val="false"/>
          <w:i w:val="false"/>
          <w:color w:val="000000"/>
          <w:sz w:val="28"/>
        </w:rPr>
        <w:t>
      18. Заңды тұлғаның құрылуына қайта ұйымдастыру негіз болды (тиісті ұяшықта х түрінде көрсетіңіз):</w:t>
      </w:r>
    </w:p>
    <w:bookmarkEnd w:id="388"/>
    <w:bookmarkStart w:name="z927" w:id="389"/>
    <w:p>
      <w:pPr>
        <w:spacing w:after="0"/>
        <w:ind w:left="0"/>
        <w:jc w:val="both"/>
      </w:pPr>
      <w:r>
        <w:rPr>
          <w:rFonts w:ascii="Times New Roman"/>
          <w:b w:val="false"/>
          <w:i w:val="false"/>
          <w:color w:val="000000"/>
          <w:sz w:val="28"/>
        </w:rPr>
        <w:t>
      1) қайта құру _____________________ 2) қосылу_______________________</w:t>
      </w:r>
    </w:p>
    <w:bookmarkEnd w:id="389"/>
    <w:bookmarkStart w:name="z928" w:id="390"/>
    <w:p>
      <w:pPr>
        <w:spacing w:after="0"/>
        <w:ind w:left="0"/>
        <w:jc w:val="both"/>
      </w:pPr>
      <w:r>
        <w:rPr>
          <w:rFonts w:ascii="Times New Roman"/>
          <w:b w:val="false"/>
          <w:i w:val="false"/>
          <w:color w:val="000000"/>
          <w:sz w:val="28"/>
        </w:rPr>
        <w:t>
      3) бөлініп шығу ___________________ 4) бөлін________________________</w:t>
      </w:r>
    </w:p>
    <w:bookmarkEnd w:id="390"/>
    <w:bookmarkStart w:name="z929" w:id="391"/>
    <w:p>
      <w:pPr>
        <w:spacing w:after="0"/>
        <w:ind w:left="0"/>
        <w:jc w:val="both"/>
      </w:pPr>
      <w:r>
        <w:rPr>
          <w:rFonts w:ascii="Times New Roman"/>
          <w:b w:val="false"/>
          <w:i w:val="false"/>
          <w:color w:val="000000"/>
          <w:sz w:val="28"/>
        </w:rPr>
        <w:t>
      19. Қайта ұйымдастыруға қатысатын заңды тұлғалардың мөлшері ________</w:t>
      </w:r>
    </w:p>
    <w:bookmarkEnd w:id="391"/>
    <w:bookmarkStart w:name="z930" w:id="392"/>
    <w:p>
      <w:pPr>
        <w:spacing w:after="0"/>
        <w:ind w:left="0"/>
        <w:jc w:val="both"/>
      </w:pPr>
      <w:r>
        <w:rPr>
          <w:rFonts w:ascii="Times New Roman"/>
          <w:b w:val="false"/>
          <w:i w:val="false"/>
          <w:color w:val="000000"/>
          <w:sz w:val="28"/>
        </w:rPr>
        <w:t>
      20. Қайта құрылған жағдайда келесі мәліметтерді көрсету керек:</w:t>
      </w:r>
    </w:p>
    <w:bookmarkEnd w:id="392"/>
    <w:bookmarkStart w:name="z931" w:id="393"/>
    <w:p>
      <w:pPr>
        <w:spacing w:after="0"/>
        <w:ind w:left="0"/>
        <w:jc w:val="both"/>
      </w:pPr>
      <w:r>
        <w:rPr>
          <w:rFonts w:ascii="Times New Roman"/>
          <w:b w:val="false"/>
          <w:i w:val="false"/>
          <w:color w:val="000000"/>
          <w:sz w:val="28"/>
        </w:rPr>
        <w:t>
       Заңды тұлғаның бұрынғы атауы_____________________________________</w:t>
      </w:r>
    </w:p>
    <w:bookmarkEnd w:id="393"/>
    <w:bookmarkStart w:name="z932" w:id="394"/>
    <w:p>
      <w:pPr>
        <w:spacing w:after="0"/>
        <w:ind w:left="0"/>
        <w:jc w:val="both"/>
      </w:pPr>
      <w:r>
        <w:rPr>
          <w:rFonts w:ascii="Times New Roman"/>
          <w:b w:val="false"/>
          <w:i w:val="false"/>
          <w:color w:val="000000"/>
          <w:sz w:val="28"/>
        </w:rPr>
        <w:t>
      Бизнес-сәйкестендіру нөмірі (БСН) __________________________________</w:t>
      </w:r>
    </w:p>
    <w:bookmarkEnd w:id="394"/>
    <w:bookmarkStart w:name="z933" w:id="395"/>
    <w:p>
      <w:pPr>
        <w:spacing w:after="0"/>
        <w:ind w:left="0"/>
        <w:jc w:val="both"/>
      </w:pPr>
      <w:r>
        <w:rPr>
          <w:rFonts w:ascii="Times New Roman"/>
          <w:b w:val="false"/>
          <w:i w:val="false"/>
          <w:color w:val="000000"/>
          <w:sz w:val="28"/>
        </w:rPr>
        <w:t>
      21. Қосылған жағдайда келесі мәліметтерді көрсету керек:</w:t>
      </w:r>
    </w:p>
    <w:bookmarkEnd w:id="395"/>
    <w:bookmarkStart w:name="z934" w:id="396"/>
    <w:p>
      <w:pPr>
        <w:spacing w:after="0"/>
        <w:ind w:left="0"/>
        <w:jc w:val="both"/>
      </w:pPr>
      <w:r>
        <w:rPr>
          <w:rFonts w:ascii="Times New Roman"/>
          <w:b w:val="false"/>
          <w:i w:val="false"/>
          <w:color w:val="000000"/>
          <w:sz w:val="28"/>
        </w:rPr>
        <w:t>
      Қосылуға қатысатын заңды тұлғалардың атауы________________________</w:t>
      </w:r>
    </w:p>
    <w:bookmarkEnd w:id="396"/>
    <w:bookmarkStart w:name="z935" w:id="397"/>
    <w:p>
      <w:pPr>
        <w:spacing w:after="0"/>
        <w:ind w:left="0"/>
        <w:jc w:val="both"/>
      </w:pPr>
      <w:r>
        <w:rPr>
          <w:rFonts w:ascii="Times New Roman"/>
          <w:b w:val="false"/>
          <w:i w:val="false"/>
          <w:color w:val="000000"/>
          <w:sz w:val="28"/>
        </w:rPr>
        <w:t>
      Бизнес-сәйкестендіру нөмірі (БСН___________________________________</w:t>
      </w:r>
    </w:p>
    <w:bookmarkEnd w:id="397"/>
    <w:bookmarkStart w:name="z936" w:id="398"/>
    <w:p>
      <w:pPr>
        <w:spacing w:after="0"/>
        <w:ind w:left="0"/>
        <w:jc w:val="both"/>
      </w:pPr>
      <w:r>
        <w:rPr>
          <w:rFonts w:ascii="Times New Roman"/>
          <w:b w:val="false"/>
          <w:i w:val="false"/>
          <w:color w:val="000000"/>
          <w:sz w:val="28"/>
        </w:rPr>
        <w:t>
      22. Бөлініп шығу жағдайында мынадай мәліметтерді көрсету керек:</w:t>
      </w:r>
    </w:p>
    <w:bookmarkEnd w:id="398"/>
    <w:bookmarkStart w:name="z937" w:id="399"/>
    <w:p>
      <w:pPr>
        <w:spacing w:after="0"/>
        <w:ind w:left="0"/>
        <w:jc w:val="both"/>
      </w:pPr>
      <w:r>
        <w:rPr>
          <w:rFonts w:ascii="Times New Roman"/>
          <w:b w:val="false"/>
          <w:i w:val="false"/>
          <w:color w:val="000000"/>
          <w:sz w:val="28"/>
        </w:rPr>
        <w:t>
      Бөлініп шыққан жаңа заңды тұлғаның атауы___________________________</w:t>
      </w:r>
    </w:p>
    <w:bookmarkEnd w:id="399"/>
    <w:bookmarkStart w:name="z938" w:id="400"/>
    <w:p>
      <w:pPr>
        <w:spacing w:after="0"/>
        <w:ind w:left="0"/>
        <w:jc w:val="both"/>
      </w:pPr>
      <w:r>
        <w:rPr>
          <w:rFonts w:ascii="Times New Roman"/>
          <w:b w:val="false"/>
          <w:i w:val="false"/>
          <w:color w:val="000000"/>
          <w:sz w:val="28"/>
        </w:rPr>
        <w:t>
      Бизнес–сәйкестендіру нөмірі (БСН) __________________________________</w:t>
      </w:r>
    </w:p>
    <w:bookmarkEnd w:id="400"/>
    <w:bookmarkStart w:name="z939" w:id="401"/>
    <w:p>
      <w:pPr>
        <w:spacing w:after="0"/>
        <w:ind w:left="0"/>
        <w:jc w:val="both"/>
      </w:pPr>
      <w:r>
        <w:rPr>
          <w:rFonts w:ascii="Times New Roman"/>
          <w:b w:val="false"/>
          <w:i w:val="false"/>
          <w:color w:val="000000"/>
          <w:sz w:val="28"/>
        </w:rPr>
        <w:t>
      23. Бөлінген жағдайда келесі мәліметтерді көрсету керек:</w:t>
      </w:r>
    </w:p>
    <w:bookmarkEnd w:id="401"/>
    <w:bookmarkStart w:name="z940" w:id="402"/>
    <w:p>
      <w:pPr>
        <w:spacing w:after="0"/>
        <w:ind w:left="0"/>
        <w:jc w:val="both"/>
      </w:pPr>
      <w:r>
        <w:rPr>
          <w:rFonts w:ascii="Times New Roman"/>
          <w:b w:val="false"/>
          <w:i w:val="false"/>
          <w:color w:val="000000"/>
          <w:sz w:val="28"/>
        </w:rPr>
        <w:t>
      Заңды тұлғаның негізінде құрылған заңды тұлғалардың атауы____________</w:t>
      </w:r>
    </w:p>
    <w:bookmarkEnd w:id="402"/>
    <w:bookmarkStart w:name="z941" w:id="403"/>
    <w:p>
      <w:pPr>
        <w:spacing w:after="0"/>
        <w:ind w:left="0"/>
        <w:jc w:val="both"/>
      </w:pPr>
      <w:r>
        <w:rPr>
          <w:rFonts w:ascii="Times New Roman"/>
          <w:b w:val="false"/>
          <w:i w:val="false"/>
          <w:color w:val="000000"/>
          <w:sz w:val="28"/>
        </w:rPr>
        <w:t>
      _________________________________________________________________</w:t>
      </w:r>
    </w:p>
    <w:bookmarkEnd w:id="403"/>
    <w:bookmarkStart w:name="z942" w:id="404"/>
    <w:p>
      <w:pPr>
        <w:spacing w:after="0"/>
        <w:ind w:left="0"/>
        <w:jc w:val="both"/>
      </w:pPr>
      <w:r>
        <w:rPr>
          <w:rFonts w:ascii="Times New Roman"/>
          <w:b w:val="false"/>
          <w:i w:val="false"/>
          <w:color w:val="000000"/>
          <w:sz w:val="28"/>
        </w:rPr>
        <w:t>
      Бизнес-сәйкестендіру нөмірі (БСН) __________________________________</w:t>
      </w:r>
    </w:p>
    <w:bookmarkEnd w:id="404"/>
    <w:bookmarkStart w:name="z943" w:id="405"/>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w:t>
      </w:r>
    </w:p>
    <w:bookmarkEnd w:id="405"/>
    <w:bookmarkStart w:name="z944" w:id="406"/>
    <w:p>
      <w:pPr>
        <w:spacing w:after="0"/>
        <w:ind w:left="0"/>
        <w:jc w:val="both"/>
      </w:pPr>
      <w:r>
        <w:rPr>
          <w:rFonts w:ascii="Times New Roman"/>
          <w:b w:val="false"/>
          <w:i w:val="false"/>
          <w:color w:val="000000"/>
          <w:sz w:val="28"/>
        </w:rPr>
        <w:t>
      Өтінішке: ___________________________________________________</w:t>
      </w:r>
    </w:p>
    <w:bookmarkEnd w:id="406"/>
    <w:bookmarkStart w:name="z945" w:id="407"/>
    <w:p>
      <w:pPr>
        <w:spacing w:after="0"/>
        <w:ind w:left="0"/>
        <w:jc w:val="both"/>
      </w:pPr>
      <w:r>
        <w:rPr>
          <w:rFonts w:ascii="Times New Roman"/>
          <w:b w:val="false"/>
          <w:i w:val="false"/>
          <w:color w:val="000000"/>
          <w:sz w:val="28"/>
        </w:rPr>
        <w:t>
      _______________________________________________________қоса беріледі.</w:t>
      </w:r>
    </w:p>
    <w:bookmarkEnd w:id="407"/>
    <w:bookmarkStart w:name="z946" w:id="408"/>
    <w:p>
      <w:pPr>
        <w:spacing w:after="0"/>
        <w:ind w:left="0"/>
        <w:jc w:val="both"/>
      </w:pPr>
      <w:r>
        <w:rPr>
          <w:rFonts w:ascii="Times New Roman"/>
          <w:b w:val="false"/>
          <w:i w:val="false"/>
          <w:color w:val="000000"/>
          <w:sz w:val="28"/>
        </w:rPr>
        <w:t>
      20 __ жылғы "___"_________________________</w:t>
      </w:r>
    </w:p>
    <w:bookmarkEnd w:id="408"/>
    <w:bookmarkStart w:name="z947" w:id="409"/>
    <w:p>
      <w:pPr>
        <w:spacing w:after="0"/>
        <w:ind w:left="0"/>
        <w:jc w:val="both"/>
      </w:pPr>
      <w:r>
        <w:rPr>
          <w:rFonts w:ascii="Times New Roman"/>
          <w:b w:val="false"/>
          <w:i w:val="false"/>
          <w:color w:val="000000"/>
          <w:sz w:val="28"/>
        </w:rPr>
        <w:t>
      Басқару кооперативі (төраға) басшысының қолы және Т.А.Ә. (бар болған жағдайда).</w:t>
      </w:r>
    </w:p>
    <w:bookmarkEnd w:id="409"/>
    <w:bookmarkStart w:name="z948" w:id="410"/>
    <w:p>
      <w:pPr>
        <w:spacing w:after="0"/>
        <w:ind w:left="0"/>
        <w:jc w:val="both"/>
      </w:pPr>
      <w:r>
        <w:rPr>
          <w:rFonts w:ascii="Times New Roman"/>
          <w:b w:val="false"/>
          <w:i w:val="false"/>
          <w:color w:val="000000"/>
          <w:sz w:val="28"/>
        </w:rPr>
        <w:t>
      Қолдың шынайылығы нотариалды бекітілген түрде болуы тиіс.</w:t>
      </w:r>
    </w:p>
    <w:bookmarkEnd w:id="410"/>
    <w:bookmarkStart w:name="z949" w:id="411"/>
    <w:p>
      <w:pPr>
        <w:spacing w:after="0"/>
        <w:ind w:left="0"/>
        <w:jc w:val="both"/>
      </w:pPr>
      <w:r>
        <w:rPr>
          <w:rFonts w:ascii="Times New Roman"/>
          <w:b w:val="false"/>
          <w:i w:val="false"/>
          <w:color w:val="000000"/>
          <w:sz w:val="28"/>
        </w:rPr>
        <w:t>
      Ескерту:</w:t>
      </w:r>
    </w:p>
    <w:bookmarkEnd w:id="411"/>
    <w:bookmarkStart w:name="z950" w:id="412"/>
    <w:p>
      <w:pPr>
        <w:spacing w:after="0"/>
        <w:ind w:left="0"/>
        <w:jc w:val="both"/>
      </w:pPr>
      <w:r>
        <w:rPr>
          <w:rFonts w:ascii="Times New Roman"/>
          <w:b w:val="false"/>
          <w:i w:val="false"/>
          <w:color w:val="000000"/>
          <w:sz w:val="28"/>
        </w:rPr>
        <w:t>
      БСН - бизнес сәйкестендіру номері</w:t>
      </w:r>
    </w:p>
    <w:bookmarkEnd w:id="412"/>
    <w:bookmarkStart w:name="z951" w:id="413"/>
    <w:p>
      <w:pPr>
        <w:spacing w:after="0"/>
        <w:ind w:left="0"/>
        <w:jc w:val="both"/>
      </w:pPr>
      <w:r>
        <w:rPr>
          <w:rFonts w:ascii="Times New Roman"/>
          <w:b w:val="false"/>
          <w:i w:val="false"/>
          <w:color w:val="000000"/>
          <w:sz w:val="28"/>
        </w:rPr>
        <w:t>
      ЖСН - жеке сәйкестендіру номері</w:t>
      </w:r>
    </w:p>
    <w:bookmarkEnd w:id="413"/>
    <w:bookmarkStart w:name="z952" w:id="414"/>
    <w:p>
      <w:pPr>
        <w:spacing w:after="0"/>
        <w:ind w:left="0"/>
        <w:jc w:val="both"/>
      </w:pPr>
      <w:r>
        <w:rPr>
          <w:rFonts w:ascii="Times New Roman"/>
          <w:b w:val="false"/>
          <w:i w:val="false"/>
          <w:color w:val="000000"/>
          <w:sz w:val="28"/>
        </w:rPr>
        <w:t>
      ТАӘ - тегі, аты, әкесініңаты (бар болған жағдайда)</w:t>
      </w:r>
    </w:p>
    <w:bookmarkEnd w:id="414"/>
    <w:bookmarkStart w:name="z953" w:id="415"/>
    <w:p>
      <w:pPr>
        <w:spacing w:after="0"/>
        <w:ind w:left="0"/>
        <w:jc w:val="both"/>
      </w:pPr>
      <w:r>
        <w:rPr>
          <w:rFonts w:ascii="Times New Roman"/>
          <w:b w:val="false"/>
          <w:i w:val="false"/>
          <w:color w:val="000000"/>
          <w:sz w:val="28"/>
        </w:rPr>
        <w:t>
      ҚҚС - қосымша құн салығы</w:t>
      </w:r>
    </w:p>
    <w:bookmarkEnd w:id="415"/>
    <w:bookmarkStart w:name="z954" w:id="416"/>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пайыздан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олардың 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417"/>
    <w:p>
      <w:pPr>
        <w:spacing w:after="0"/>
        <w:ind w:left="0"/>
        <w:jc w:val="left"/>
      </w:pPr>
      <w:r>
        <w:rPr>
          <w:rFonts w:ascii="Times New Roman"/>
          <w:b/>
          <w:i w:val="false"/>
          <w:color w:val="000000"/>
        </w:rPr>
        <w:t xml:space="preserve"> Орта кәсіпкерлік субъектілерін мемлекеттік тіркеу және банктік шотты ашу мен жұмыскерді жазатайым оқиғалардан міндетті сақтандыру бойынша (заңды тұлғаның құрылтайшысы (құрылтайшылары) қызметті жеке тұлғалармен еңбек қатынасын орнатпай жүзеге асыратын жағдайдан басқа) өтініш</w:t>
      </w:r>
    </w:p>
    <w:bookmarkEnd w:id="417"/>
    <w:p>
      <w:pPr>
        <w:spacing w:after="0"/>
        <w:ind w:left="0"/>
        <w:jc w:val="both"/>
      </w:pPr>
      <w:r>
        <w:rPr>
          <w:rFonts w:ascii="Times New Roman"/>
          <w:b w:val="false"/>
          <w:i w:val="false"/>
          <w:color w:val="ff0000"/>
          <w:sz w:val="28"/>
        </w:rPr>
        <w:t xml:space="preserve">
      Ескерту. 7-қосымша жаңа редакцияда -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955" w:id="418"/>
    <w:p>
      <w:pPr>
        <w:spacing w:after="0"/>
        <w:ind w:left="0"/>
        <w:jc w:val="both"/>
      </w:pPr>
      <w:r>
        <w:rPr>
          <w:rFonts w:ascii="Times New Roman"/>
          <w:b w:val="false"/>
          <w:i w:val="false"/>
          <w:color w:val="000000"/>
          <w:sz w:val="28"/>
        </w:rPr>
        <w:t>
      1. Ұйымдық нысаны: ______________________________________________</w:t>
      </w:r>
    </w:p>
    <w:bookmarkEnd w:id="418"/>
    <w:bookmarkStart w:name="z956" w:id="419"/>
    <w:p>
      <w:pPr>
        <w:spacing w:after="0"/>
        <w:ind w:left="0"/>
        <w:jc w:val="both"/>
      </w:pPr>
      <w:r>
        <w:rPr>
          <w:rFonts w:ascii="Times New Roman"/>
          <w:b w:val="false"/>
          <w:i w:val="false"/>
          <w:color w:val="000000"/>
          <w:sz w:val="28"/>
        </w:rPr>
        <w:t>
      2. Ұйымдық-құқықтық нысаны: _______________________________________</w:t>
      </w:r>
    </w:p>
    <w:bookmarkEnd w:id="419"/>
    <w:bookmarkStart w:name="z957" w:id="420"/>
    <w:p>
      <w:pPr>
        <w:spacing w:after="0"/>
        <w:ind w:left="0"/>
        <w:jc w:val="both"/>
      </w:pPr>
      <w:r>
        <w:rPr>
          <w:rFonts w:ascii="Times New Roman"/>
          <w:b w:val="false"/>
          <w:i w:val="false"/>
          <w:color w:val="000000"/>
          <w:sz w:val="28"/>
        </w:rPr>
        <w:t>
      3. Ұйымдық-құқықтық нысансыз ұйымның атауын көрсетіңіз:</w:t>
      </w:r>
    </w:p>
    <w:bookmarkEnd w:id="420"/>
    <w:bookmarkStart w:name="z958" w:id="421"/>
    <w:p>
      <w:pPr>
        <w:spacing w:after="0"/>
        <w:ind w:left="0"/>
        <w:jc w:val="both"/>
      </w:pPr>
      <w:r>
        <w:rPr>
          <w:rFonts w:ascii="Times New Roman"/>
          <w:b w:val="false"/>
          <w:i w:val="false"/>
          <w:color w:val="000000"/>
          <w:sz w:val="28"/>
        </w:rPr>
        <w:t>
      Мемлекеттік тілдегі ҰҚН көрсетусіз атауы____________________________</w:t>
      </w:r>
    </w:p>
    <w:bookmarkEnd w:id="421"/>
    <w:bookmarkStart w:name="z959" w:id="422"/>
    <w:p>
      <w:pPr>
        <w:spacing w:after="0"/>
        <w:ind w:left="0"/>
        <w:jc w:val="both"/>
      </w:pPr>
      <w:r>
        <w:rPr>
          <w:rFonts w:ascii="Times New Roman"/>
          <w:b w:val="false"/>
          <w:i w:val="false"/>
          <w:color w:val="000000"/>
          <w:sz w:val="28"/>
        </w:rPr>
        <w:t>
      Орыс тіліндегі ҰҚН көрсетусіз атауы_________________________________</w:t>
      </w:r>
    </w:p>
    <w:bookmarkEnd w:id="422"/>
    <w:bookmarkStart w:name="z960" w:id="423"/>
    <w:p>
      <w:pPr>
        <w:spacing w:after="0"/>
        <w:ind w:left="0"/>
        <w:jc w:val="both"/>
      </w:pPr>
      <w:r>
        <w:rPr>
          <w:rFonts w:ascii="Times New Roman"/>
          <w:b w:val="false"/>
          <w:i w:val="false"/>
          <w:color w:val="000000"/>
          <w:sz w:val="28"/>
        </w:rPr>
        <w:t>
      Ағылшын тіліндегі ҰҚН атауы: _______________________________________</w:t>
      </w:r>
    </w:p>
    <w:bookmarkEnd w:id="423"/>
    <w:bookmarkStart w:name="z961" w:id="424"/>
    <w:p>
      <w:pPr>
        <w:spacing w:after="0"/>
        <w:ind w:left="0"/>
        <w:jc w:val="both"/>
      </w:pPr>
      <w:r>
        <w:rPr>
          <w:rFonts w:ascii="Times New Roman"/>
          <w:b w:val="false"/>
          <w:i w:val="false"/>
          <w:color w:val="000000"/>
          <w:sz w:val="28"/>
        </w:rPr>
        <w:t>
      Мемлекеттік тілдегі қысқаша атауы: ___________________________________</w:t>
      </w:r>
    </w:p>
    <w:bookmarkEnd w:id="424"/>
    <w:bookmarkStart w:name="z962" w:id="425"/>
    <w:p>
      <w:pPr>
        <w:spacing w:after="0"/>
        <w:ind w:left="0"/>
        <w:jc w:val="both"/>
      </w:pPr>
      <w:r>
        <w:rPr>
          <w:rFonts w:ascii="Times New Roman"/>
          <w:b w:val="false"/>
          <w:i w:val="false"/>
          <w:color w:val="000000"/>
          <w:sz w:val="28"/>
        </w:rPr>
        <w:t>
      Орыс тіліндегі қысқаша атауы: _______________________________________</w:t>
      </w:r>
    </w:p>
    <w:bookmarkEnd w:id="425"/>
    <w:bookmarkStart w:name="z963" w:id="426"/>
    <w:p>
      <w:pPr>
        <w:spacing w:after="0"/>
        <w:ind w:left="0"/>
        <w:jc w:val="both"/>
      </w:pPr>
      <w:r>
        <w:rPr>
          <w:rFonts w:ascii="Times New Roman"/>
          <w:b w:val="false"/>
          <w:i w:val="false"/>
          <w:color w:val="000000"/>
          <w:sz w:val="28"/>
        </w:rPr>
        <w:t>
      Ағылшын тіліндегі қысқаша ҰҚН атауы: ______________________________</w:t>
      </w:r>
    </w:p>
    <w:bookmarkEnd w:id="426"/>
    <w:bookmarkStart w:name="z964" w:id="427"/>
    <w:p>
      <w:pPr>
        <w:spacing w:after="0"/>
        <w:ind w:left="0"/>
        <w:jc w:val="both"/>
      </w:pPr>
      <w:r>
        <w:rPr>
          <w:rFonts w:ascii="Times New Roman"/>
          <w:b w:val="false"/>
          <w:i w:val="false"/>
          <w:color w:val="000000"/>
          <w:sz w:val="28"/>
        </w:rPr>
        <w:t>
      4. Басшысы: Т.А.Ә. (бар болған жағдайда)/азаматтығы/нөмірі (бар болса сериясы),</w:t>
      </w:r>
    </w:p>
    <w:bookmarkEnd w:id="427"/>
    <w:bookmarkStart w:name="z965" w:id="428"/>
    <w:p>
      <w:pPr>
        <w:spacing w:after="0"/>
        <w:ind w:left="0"/>
        <w:jc w:val="both"/>
      </w:pPr>
      <w:r>
        <w:rPr>
          <w:rFonts w:ascii="Times New Roman"/>
          <w:b w:val="false"/>
          <w:i w:val="false"/>
          <w:color w:val="000000"/>
          <w:sz w:val="28"/>
        </w:rPr>
        <w:t>
      беру органы/жарамдылық мерзімі, жеке басын куәландыратын құжаттың деректері,</w:t>
      </w:r>
    </w:p>
    <w:bookmarkEnd w:id="428"/>
    <w:bookmarkStart w:name="z966" w:id="429"/>
    <w:p>
      <w:pPr>
        <w:spacing w:after="0"/>
        <w:ind w:left="0"/>
        <w:jc w:val="both"/>
      </w:pPr>
      <w:r>
        <w:rPr>
          <w:rFonts w:ascii="Times New Roman"/>
          <w:b w:val="false"/>
          <w:i w:val="false"/>
          <w:color w:val="000000"/>
          <w:sz w:val="28"/>
        </w:rPr>
        <w:t>
      соның ішінде ЖСН: ______________</w:t>
      </w:r>
    </w:p>
    <w:bookmarkEnd w:id="429"/>
    <w:bookmarkStart w:name="z967" w:id="430"/>
    <w:p>
      <w:pPr>
        <w:spacing w:after="0"/>
        <w:ind w:left="0"/>
        <w:jc w:val="both"/>
      </w:pPr>
      <w:r>
        <w:rPr>
          <w:rFonts w:ascii="Times New Roman"/>
          <w:b w:val="false"/>
          <w:i w:val="false"/>
          <w:color w:val="000000"/>
          <w:sz w:val="28"/>
        </w:rPr>
        <w:t>
      5. ЗТ уәкілетті органының басшыны тағайындау бойынша шешімі _________</w:t>
      </w:r>
    </w:p>
    <w:bookmarkEnd w:id="430"/>
    <w:bookmarkStart w:name="z968" w:id="431"/>
    <w:p>
      <w:pPr>
        <w:spacing w:after="0"/>
        <w:ind w:left="0"/>
        <w:jc w:val="both"/>
      </w:pPr>
      <w:r>
        <w:rPr>
          <w:rFonts w:ascii="Times New Roman"/>
          <w:b w:val="false"/>
          <w:i w:val="false"/>
          <w:color w:val="000000"/>
          <w:sz w:val="28"/>
        </w:rPr>
        <w:t>
      шешім нөмірі: ____________________ шешім күні: __________________</w:t>
      </w:r>
    </w:p>
    <w:bookmarkEnd w:id="431"/>
    <w:bookmarkStart w:name="z969" w:id="432"/>
    <w:p>
      <w:pPr>
        <w:spacing w:after="0"/>
        <w:ind w:left="0"/>
        <w:jc w:val="both"/>
      </w:pPr>
      <w:r>
        <w:rPr>
          <w:rFonts w:ascii="Times New Roman"/>
          <w:b w:val="false"/>
          <w:i w:val="false"/>
          <w:color w:val="000000"/>
          <w:sz w:val="28"/>
        </w:rPr>
        <w:t>
      6. Құрылтайшы-резиденттер туралы мәліметтер: Жеке тұлғаларға:</w:t>
      </w:r>
    </w:p>
    <w:bookmarkEnd w:id="432"/>
    <w:bookmarkStart w:name="z970" w:id="433"/>
    <w:p>
      <w:pPr>
        <w:spacing w:after="0"/>
        <w:ind w:left="0"/>
        <w:jc w:val="both"/>
      </w:pPr>
      <w:r>
        <w:rPr>
          <w:rFonts w:ascii="Times New Roman"/>
          <w:b w:val="false"/>
          <w:i w:val="false"/>
          <w:color w:val="000000"/>
          <w:sz w:val="28"/>
        </w:rPr>
        <w:t>
      ЖСН/ Т.А.Ә. (бар болған жағдайда), салым мөлшері ___________ жарғылық капиталдағы үлесі % ______</w:t>
      </w:r>
    </w:p>
    <w:bookmarkEnd w:id="433"/>
    <w:bookmarkStart w:name="z971" w:id="434"/>
    <w:p>
      <w:pPr>
        <w:spacing w:after="0"/>
        <w:ind w:left="0"/>
        <w:jc w:val="both"/>
      </w:pPr>
      <w:r>
        <w:rPr>
          <w:rFonts w:ascii="Times New Roman"/>
          <w:b w:val="false"/>
          <w:i w:val="false"/>
          <w:color w:val="000000"/>
          <w:sz w:val="28"/>
        </w:rPr>
        <w:t>
      Заңды тұлғаларға: БСН __________________________, ұйымның атауы,</w:t>
      </w:r>
    </w:p>
    <w:bookmarkEnd w:id="434"/>
    <w:bookmarkStart w:name="z972" w:id="435"/>
    <w:p>
      <w:pPr>
        <w:spacing w:after="0"/>
        <w:ind w:left="0"/>
        <w:jc w:val="both"/>
      </w:pPr>
      <w:r>
        <w:rPr>
          <w:rFonts w:ascii="Times New Roman"/>
          <w:b w:val="false"/>
          <w:i w:val="false"/>
          <w:color w:val="000000"/>
          <w:sz w:val="28"/>
        </w:rPr>
        <w:t>
      салым мөлшері ______________________ жарғылық капиталдағы үлесі % ______</w:t>
      </w:r>
    </w:p>
    <w:bookmarkEnd w:id="435"/>
    <w:bookmarkStart w:name="z973" w:id="436"/>
    <w:p>
      <w:pPr>
        <w:spacing w:after="0"/>
        <w:ind w:left="0"/>
        <w:jc w:val="both"/>
      </w:pPr>
      <w:r>
        <w:rPr>
          <w:rFonts w:ascii="Times New Roman"/>
          <w:b w:val="false"/>
          <w:i w:val="false"/>
          <w:color w:val="000000"/>
          <w:sz w:val="28"/>
        </w:rPr>
        <w:t>
      6.1. Құрылтайшы-резиденттер емес туралы мәліметтер:</w:t>
      </w:r>
    </w:p>
    <w:bookmarkEnd w:id="436"/>
    <w:bookmarkStart w:name="z974" w:id="437"/>
    <w:p>
      <w:pPr>
        <w:spacing w:after="0"/>
        <w:ind w:left="0"/>
        <w:jc w:val="both"/>
      </w:pPr>
      <w:r>
        <w:rPr>
          <w:rFonts w:ascii="Times New Roman"/>
          <w:b w:val="false"/>
          <w:i w:val="false"/>
          <w:color w:val="000000"/>
          <w:sz w:val="28"/>
        </w:rPr>
        <w:t>
      Жеке тұлғаларға: ЖСН (егер бар болса), жеке басын куәландыратын құжаттың деректері, Т.А.Ә. (бар болған жағдайда), азаматтығы, салым мөлшері _______________ жарғылық капиталдағы үлесі % ______</w:t>
      </w:r>
    </w:p>
    <w:bookmarkEnd w:id="437"/>
    <w:bookmarkStart w:name="z975" w:id="438"/>
    <w:p>
      <w:pPr>
        <w:spacing w:after="0"/>
        <w:ind w:left="0"/>
        <w:jc w:val="both"/>
      </w:pPr>
      <w:r>
        <w:rPr>
          <w:rFonts w:ascii="Times New Roman"/>
          <w:b w:val="false"/>
          <w:i w:val="false"/>
          <w:color w:val="000000"/>
          <w:sz w:val="28"/>
        </w:rPr>
        <w:t>
      Заңды тұлғаларға: БСН (егер бар болса), ұйымның шетелде тіркелген нөмері, ұйымның атауы, юрисдикция (ел) тіркеу, орналасқан жері, салым мөлшері ____________________жарғылық капиталдағы үлесі % ______</w:t>
      </w:r>
    </w:p>
    <w:bookmarkEnd w:id="438"/>
    <w:bookmarkStart w:name="z976" w:id="439"/>
    <w:p>
      <w:pPr>
        <w:spacing w:after="0"/>
        <w:ind w:left="0"/>
        <w:jc w:val="both"/>
      </w:pPr>
      <w:r>
        <w:rPr>
          <w:rFonts w:ascii="Times New Roman"/>
          <w:b w:val="false"/>
          <w:i w:val="false"/>
          <w:color w:val="000000"/>
          <w:sz w:val="28"/>
        </w:rPr>
        <w:t>
      7. Үлгілік жағы бойынша қызмет етеді: Иә ________, Жоқ __________</w:t>
      </w:r>
    </w:p>
    <w:bookmarkEnd w:id="439"/>
    <w:bookmarkStart w:name="z977" w:id="440"/>
    <w:p>
      <w:pPr>
        <w:spacing w:after="0"/>
        <w:ind w:left="0"/>
        <w:jc w:val="both"/>
      </w:pPr>
      <w:r>
        <w:rPr>
          <w:rFonts w:ascii="Times New Roman"/>
          <w:b w:val="false"/>
          <w:i w:val="false"/>
          <w:color w:val="000000"/>
          <w:sz w:val="28"/>
        </w:rPr>
        <w:t>
      8.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 ________________________________________________________________</w:t>
      </w:r>
    </w:p>
    <w:bookmarkEnd w:id="440"/>
    <w:bookmarkStart w:name="z978" w:id="441"/>
    <w:p>
      <w:pPr>
        <w:spacing w:after="0"/>
        <w:ind w:left="0"/>
        <w:jc w:val="both"/>
      </w:pPr>
      <w:r>
        <w:rPr>
          <w:rFonts w:ascii="Times New Roman"/>
          <w:b w:val="false"/>
          <w:i w:val="false"/>
          <w:color w:val="000000"/>
          <w:sz w:val="28"/>
        </w:rPr>
        <w:t>
      9. Заңды тұлғаның, филиал (өкілдіктің) мекенжайы: ___________________</w:t>
      </w:r>
    </w:p>
    <w:bookmarkEnd w:id="441"/>
    <w:bookmarkStart w:name="z979" w:id="442"/>
    <w:p>
      <w:pPr>
        <w:spacing w:after="0"/>
        <w:ind w:left="0"/>
        <w:jc w:val="both"/>
      </w:pPr>
      <w:r>
        <w:rPr>
          <w:rFonts w:ascii="Times New Roman"/>
          <w:b w:val="false"/>
          <w:i w:val="false"/>
          <w:color w:val="000000"/>
          <w:sz w:val="28"/>
        </w:rPr>
        <w:t>
      Мекенжайының типі:</w:t>
      </w:r>
    </w:p>
    <w:bookmarkEnd w:id="442"/>
    <w:bookmarkStart w:name="z980" w:id="443"/>
    <w:p>
      <w:pPr>
        <w:spacing w:after="0"/>
        <w:ind w:left="0"/>
        <w:jc w:val="both"/>
      </w:pPr>
      <w:r>
        <w:rPr>
          <w:rFonts w:ascii="Times New Roman"/>
          <w:b w:val="false"/>
          <w:i w:val="false"/>
          <w:color w:val="000000"/>
          <w:sz w:val="28"/>
        </w:rPr>
        <w:t>
      Өзінің жылжымайтын мүліктің мекенжайы___________________________</w:t>
      </w:r>
    </w:p>
    <w:bookmarkEnd w:id="443"/>
    <w:bookmarkStart w:name="z981" w:id="444"/>
    <w:p>
      <w:pPr>
        <w:spacing w:after="0"/>
        <w:ind w:left="0"/>
        <w:jc w:val="both"/>
      </w:pPr>
      <w:r>
        <w:rPr>
          <w:rFonts w:ascii="Times New Roman"/>
          <w:b w:val="false"/>
          <w:i w:val="false"/>
          <w:color w:val="000000"/>
          <w:sz w:val="28"/>
        </w:rPr>
        <w:t>
      Арендаға алынған жылжымайтын мүліктің мекенжайы _________________</w:t>
      </w:r>
    </w:p>
    <w:bookmarkEnd w:id="444"/>
    <w:bookmarkStart w:name="z982" w:id="445"/>
    <w:p>
      <w:pPr>
        <w:spacing w:after="0"/>
        <w:ind w:left="0"/>
        <w:jc w:val="both"/>
      </w:pPr>
      <w:r>
        <w:rPr>
          <w:rFonts w:ascii="Times New Roman"/>
          <w:b w:val="false"/>
          <w:i w:val="false"/>
          <w:color w:val="000000"/>
          <w:sz w:val="28"/>
        </w:rPr>
        <w:t>
      Мекенжайдың тіркеу коды__________________________________________</w:t>
      </w:r>
    </w:p>
    <w:bookmarkEnd w:id="445"/>
    <w:bookmarkStart w:name="z983" w:id="446"/>
    <w:p>
      <w:pPr>
        <w:spacing w:after="0"/>
        <w:ind w:left="0"/>
        <w:jc w:val="both"/>
      </w:pPr>
      <w:r>
        <w:rPr>
          <w:rFonts w:ascii="Times New Roman"/>
          <w:b w:val="false"/>
          <w:i w:val="false"/>
          <w:color w:val="000000"/>
          <w:sz w:val="28"/>
        </w:rPr>
        <w:t>
      Мекенжай: ________________________________________________________</w:t>
      </w:r>
    </w:p>
    <w:bookmarkEnd w:id="446"/>
    <w:bookmarkStart w:name="z984" w:id="447"/>
    <w:p>
      <w:pPr>
        <w:spacing w:after="0"/>
        <w:ind w:left="0"/>
        <w:jc w:val="both"/>
      </w:pPr>
      <w:r>
        <w:rPr>
          <w:rFonts w:ascii="Times New Roman"/>
          <w:b w:val="false"/>
          <w:i w:val="false"/>
          <w:color w:val="000000"/>
          <w:sz w:val="28"/>
        </w:rPr>
        <w:t>
      Облыс ___________________________, қала, аудан,_____________________</w:t>
      </w:r>
    </w:p>
    <w:bookmarkEnd w:id="447"/>
    <w:bookmarkStart w:name="z985" w:id="448"/>
    <w:p>
      <w:pPr>
        <w:spacing w:after="0"/>
        <w:ind w:left="0"/>
        <w:jc w:val="both"/>
      </w:pPr>
      <w:r>
        <w:rPr>
          <w:rFonts w:ascii="Times New Roman"/>
          <w:b w:val="false"/>
          <w:i w:val="false"/>
          <w:color w:val="000000"/>
          <w:sz w:val="28"/>
        </w:rPr>
        <w:t>
      ауылды өңір, қаладағы аудан:________________________________________</w:t>
      </w:r>
    </w:p>
    <w:bookmarkEnd w:id="448"/>
    <w:bookmarkStart w:name="z986" w:id="449"/>
    <w:p>
      <w:pPr>
        <w:spacing w:after="0"/>
        <w:ind w:left="0"/>
        <w:jc w:val="both"/>
      </w:pPr>
      <w:r>
        <w:rPr>
          <w:rFonts w:ascii="Times New Roman"/>
          <w:b w:val="false"/>
          <w:i w:val="false"/>
          <w:color w:val="000000"/>
          <w:sz w:val="28"/>
        </w:rPr>
        <w:t>
      ауыл, елді мекен__________________________________________________</w:t>
      </w:r>
    </w:p>
    <w:bookmarkEnd w:id="449"/>
    <w:bookmarkStart w:name="z987" w:id="450"/>
    <w:p>
      <w:pPr>
        <w:spacing w:after="0"/>
        <w:ind w:left="0"/>
        <w:jc w:val="both"/>
      </w:pPr>
      <w:r>
        <w:rPr>
          <w:rFonts w:ascii="Times New Roman"/>
          <w:b w:val="false"/>
          <w:i w:val="false"/>
          <w:color w:val="000000"/>
          <w:sz w:val="28"/>
        </w:rPr>
        <w:t>
      елді мекеннің бөлігі (көше, даңғыл): __________________________</w:t>
      </w:r>
    </w:p>
    <w:bookmarkEnd w:id="450"/>
    <w:bookmarkStart w:name="z988" w:id="451"/>
    <w:p>
      <w:pPr>
        <w:spacing w:after="0"/>
        <w:ind w:left="0"/>
        <w:jc w:val="both"/>
      </w:pPr>
      <w:r>
        <w:rPr>
          <w:rFonts w:ascii="Times New Roman"/>
          <w:b w:val="false"/>
          <w:i w:val="false"/>
          <w:color w:val="000000"/>
          <w:sz w:val="28"/>
        </w:rPr>
        <w:t>
      жылжымайтын мүлік түрі: орынжай _____________, ғимарат _____________</w:t>
      </w:r>
    </w:p>
    <w:bookmarkEnd w:id="451"/>
    <w:bookmarkStart w:name="z989" w:id="452"/>
    <w:p>
      <w:pPr>
        <w:spacing w:after="0"/>
        <w:ind w:left="0"/>
        <w:jc w:val="both"/>
      </w:pPr>
      <w:r>
        <w:rPr>
          <w:rFonts w:ascii="Times New Roman"/>
          <w:b w:val="false"/>
          <w:i w:val="false"/>
          <w:color w:val="000000"/>
          <w:sz w:val="28"/>
        </w:rPr>
        <w:t>
      сәйкестендіргіш нөмірлер: үй нөмірі _________, корпус нөмірі _________,</w:t>
      </w:r>
    </w:p>
    <w:bookmarkEnd w:id="452"/>
    <w:bookmarkStart w:name="z990" w:id="453"/>
    <w:p>
      <w:pPr>
        <w:spacing w:after="0"/>
        <w:ind w:left="0"/>
        <w:jc w:val="both"/>
      </w:pPr>
      <w:r>
        <w:rPr>
          <w:rFonts w:ascii="Times New Roman"/>
          <w:b w:val="false"/>
          <w:i w:val="false"/>
          <w:color w:val="000000"/>
          <w:sz w:val="28"/>
        </w:rPr>
        <w:t>
      блок нөмірі __________ пәтер ____________ пошталық индекс: __________</w:t>
      </w:r>
    </w:p>
    <w:bookmarkEnd w:id="453"/>
    <w:bookmarkStart w:name="z991" w:id="454"/>
    <w:p>
      <w:pPr>
        <w:spacing w:after="0"/>
        <w:ind w:left="0"/>
        <w:jc w:val="both"/>
      </w:pPr>
      <w:r>
        <w:rPr>
          <w:rFonts w:ascii="Times New Roman"/>
          <w:b w:val="false"/>
          <w:i w:val="false"/>
          <w:color w:val="000000"/>
          <w:sz w:val="28"/>
        </w:rPr>
        <w:t>
      10. Тіркеуші орган (көрсетілген мекенжай бойынша автоматты түрде толтырылады):</w:t>
      </w:r>
    </w:p>
    <w:bookmarkEnd w:id="454"/>
    <w:bookmarkStart w:name="z992" w:id="455"/>
    <w:p>
      <w:pPr>
        <w:spacing w:after="0"/>
        <w:ind w:left="0"/>
        <w:jc w:val="both"/>
      </w:pPr>
      <w:r>
        <w:rPr>
          <w:rFonts w:ascii="Times New Roman"/>
          <w:b w:val="false"/>
          <w:i w:val="false"/>
          <w:color w:val="000000"/>
          <w:sz w:val="28"/>
        </w:rPr>
        <w:t>
      _____________________________________________________</w:t>
      </w:r>
    </w:p>
    <w:bookmarkEnd w:id="455"/>
    <w:bookmarkStart w:name="z993" w:id="456"/>
    <w:p>
      <w:pPr>
        <w:spacing w:after="0"/>
        <w:ind w:left="0"/>
        <w:jc w:val="both"/>
      </w:pPr>
      <w:r>
        <w:rPr>
          <w:rFonts w:ascii="Times New Roman"/>
          <w:b w:val="false"/>
          <w:i w:val="false"/>
          <w:color w:val="000000"/>
          <w:sz w:val="28"/>
        </w:rPr>
        <w:t>
      11. Негізгі экономикалық қызмет түрінің коды: _________________________</w:t>
      </w:r>
    </w:p>
    <w:bookmarkEnd w:id="456"/>
    <w:bookmarkStart w:name="z994" w:id="457"/>
    <w:p>
      <w:pPr>
        <w:spacing w:after="0"/>
        <w:ind w:left="0"/>
        <w:jc w:val="both"/>
      </w:pPr>
      <w:r>
        <w:rPr>
          <w:rFonts w:ascii="Times New Roman"/>
          <w:b w:val="false"/>
          <w:i w:val="false"/>
          <w:color w:val="000000"/>
          <w:sz w:val="28"/>
        </w:rPr>
        <w:t>
      12. Жұмыспен қамтылатын адамдардың күтілетін (шамамен) саны: ________</w:t>
      </w:r>
    </w:p>
    <w:bookmarkEnd w:id="457"/>
    <w:bookmarkStart w:name="z995" w:id="458"/>
    <w:p>
      <w:pPr>
        <w:spacing w:after="0"/>
        <w:ind w:left="0"/>
        <w:jc w:val="both"/>
      </w:pPr>
      <w:r>
        <w:rPr>
          <w:rFonts w:ascii="Times New Roman"/>
          <w:b w:val="false"/>
          <w:i w:val="false"/>
          <w:color w:val="000000"/>
          <w:sz w:val="28"/>
        </w:rPr>
        <w:t>
      13. ҚҚС төлеуші ретінде тіркеу: Иә ______, Жоқ _________</w:t>
      </w:r>
    </w:p>
    <w:bookmarkEnd w:id="458"/>
    <w:bookmarkStart w:name="z996" w:id="459"/>
    <w:p>
      <w:pPr>
        <w:spacing w:after="0"/>
        <w:ind w:left="0"/>
        <w:jc w:val="both"/>
      </w:pPr>
      <w:r>
        <w:rPr>
          <w:rFonts w:ascii="Times New Roman"/>
          <w:b w:val="false"/>
          <w:i w:val="false"/>
          <w:color w:val="000000"/>
          <w:sz w:val="28"/>
        </w:rPr>
        <w:t>
      14. Банктік шотты ашу және сақтандыру шартын жасасу.</w:t>
      </w:r>
    </w:p>
    <w:bookmarkEnd w:id="459"/>
    <w:bookmarkStart w:name="z997" w:id="460"/>
    <w:p>
      <w:pPr>
        <w:spacing w:after="0"/>
        <w:ind w:left="0"/>
        <w:jc w:val="both"/>
      </w:pPr>
      <w:r>
        <w:rPr>
          <w:rFonts w:ascii="Times New Roman"/>
          <w:b w:val="false"/>
          <w:i w:val="false"/>
          <w:color w:val="000000"/>
          <w:sz w:val="28"/>
        </w:rPr>
        <w:t>
      15. Банкті таңдау (анықтамалықтан таңдау): ____________________________</w:t>
      </w:r>
    </w:p>
    <w:bookmarkEnd w:id="460"/>
    <w:bookmarkStart w:name="z998" w:id="461"/>
    <w:p>
      <w:pPr>
        <w:spacing w:after="0"/>
        <w:ind w:left="0"/>
        <w:jc w:val="both"/>
      </w:pPr>
      <w:r>
        <w:rPr>
          <w:rFonts w:ascii="Times New Roman"/>
          <w:b w:val="false"/>
          <w:i w:val="false"/>
          <w:color w:val="000000"/>
          <w:sz w:val="28"/>
        </w:rPr>
        <w:t>
      16. Банк филиалын таңдау (анықтамалықтан таңдау): ____________________</w:t>
      </w:r>
    </w:p>
    <w:bookmarkEnd w:id="461"/>
    <w:bookmarkStart w:name="z999" w:id="462"/>
    <w:p>
      <w:pPr>
        <w:spacing w:after="0"/>
        <w:ind w:left="0"/>
        <w:jc w:val="both"/>
      </w:pPr>
      <w:r>
        <w:rPr>
          <w:rFonts w:ascii="Times New Roman"/>
          <w:b w:val="false"/>
          <w:i w:val="false"/>
          <w:color w:val="000000"/>
          <w:sz w:val="28"/>
        </w:rPr>
        <w:t>
      17. Валютаны таңдау (анықтамалықтан таңдау): ________________________</w:t>
      </w:r>
    </w:p>
    <w:bookmarkEnd w:id="462"/>
    <w:bookmarkStart w:name="z1000" w:id="463"/>
    <w:p>
      <w:pPr>
        <w:spacing w:after="0"/>
        <w:ind w:left="0"/>
        <w:jc w:val="both"/>
      </w:pPr>
      <w:r>
        <w:rPr>
          <w:rFonts w:ascii="Times New Roman"/>
          <w:b w:val="false"/>
          <w:i w:val="false"/>
          <w:color w:val="000000"/>
          <w:sz w:val="28"/>
        </w:rPr>
        <w:t>
      18. Телефон нөмірі: ________________________________________________</w:t>
      </w:r>
    </w:p>
    <w:bookmarkEnd w:id="463"/>
    <w:bookmarkStart w:name="z1001" w:id="464"/>
    <w:p>
      <w:pPr>
        <w:spacing w:after="0"/>
        <w:ind w:left="0"/>
        <w:jc w:val="both"/>
      </w:pPr>
      <w:r>
        <w:rPr>
          <w:rFonts w:ascii="Times New Roman"/>
          <w:b w:val="false"/>
          <w:i w:val="false"/>
          <w:color w:val="000000"/>
          <w:sz w:val="28"/>
        </w:rPr>
        <w:t>
      19. Атқарушы орган туралы мәлімет:Жеке ______________________, алқалы</w:t>
      </w:r>
    </w:p>
    <w:bookmarkEnd w:id="464"/>
    <w:bookmarkStart w:name="z1002" w:id="465"/>
    <w:p>
      <w:pPr>
        <w:spacing w:after="0"/>
        <w:ind w:left="0"/>
        <w:jc w:val="both"/>
      </w:pPr>
      <w:r>
        <w:rPr>
          <w:rFonts w:ascii="Times New Roman"/>
          <w:b w:val="false"/>
          <w:i w:val="false"/>
          <w:color w:val="000000"/>
          <w:sz w:val="28"/>
        </w:rPr>
        <w:t>
      Атқарушы органның атауы__________________________________________</w:t>
      </w:r>
    </w:p>
    <w:bookmarkEnd w:id="465"/>
    <w:bookmarkStart w:name="z1003" w:id="466"/>
    <w:p>
      <w:pPr>
        <w:spacing w:after="0"/>
        <w:ind w:left="0"/>
        <w:jc w:val="both"/>
      </w:pPr>
      <w:r>
        <w:rPr>
          <w:rFonts w:ascii="Times New Roman"/>
          <w:b w:val="false"/>
          <w:i w:val="false"/>
          <w:color w:val="000000"/>
          <w:sz w:val="28"/>
        </w:rPr>
        <w:t>
      20. Қаржыландыру көзі (анықтамалықтан таңдау): ______________________</w:t>
      </w:r>
    </w:p>
    <w:bookmarkEnd w:id="466"/>
    <w:bookmarkStart w:name="z1004" w:id="467"/>
    <w:p>
      <w:pPr>
        <w:spacing w:after="0"/>
        <w:ind w:left="0"/>
        <w:jc w:val="both"/>
      </w:pPr>
      <w:r>
        <w:rPr>
          <w:rFonts w:ascii="Times New Roman"/>
          <w:b w:val="false"/>
          <w:i w:val="false"/>
          <w:color w:val="000000"/>
          <w:sz w:val="28"/>
        </w:rPr>
        <w:t>
      21. Жылдық еңбек қорын енгізу, теңгемен _____________________________</w:t>
      </w:r>
    </w:p>
    <w:bookmarkEnd w:id="467"/>
    <w:bookmarkStart w:name="z1005" w:id="468"/>
    <w:p>
      <w:pPr>
        <w:spacing w:after="0"/>
        <w:ind w:left="0"/>
        <w:jc w:val="both"/>
      </w:pPr>
      <w:r>
        <w:rPr>
          <w:rFonts w:ascii="Times New Roman"/>
          <w:b w:val="false"/>
          <w:i w:val="false"/>
          <w:color w:val="000000"/>
          <w:sz w:val="28"/>
        </w:rPr>
        <w:t>
      22. Сақтандырудың басталу және аяқталу мерзімін көрсету:</w:t>
      </w:r>
    </w:p>
    <w:bookmarkEnd w:id="468"/>
    <w:bookmarkStart w:name="z1006" w:id="469"/>
    <w:p>
      <w:pPr>
        <w:spacing w:after="0"/>
        <w:ind w:left="0"/>
        <w:jc w:val="both"/>
      </w:pPr>
      <w:r>
        <w:rPr>
          <w:rFonts w:ascii="Times New Roman"/>
          <w:b w:val="false"/>
          <w:i w:val="false"/>
          <w:color w:val="000000"/>
          <w:sz w:val="28"/>
        </w:rPr>
        <w:t>
      Сақтандырудың басталу күні_________________________________________</w:t>
      </w:r>
    </w:p>
    <w:bookmarkEnd w:id="469"/>
    <w:bookmarkStart w:name="z1007" w:id="470"/>
    <w:p>
      <w:pPr>
        <w:spacing w:after="0"/>
        <w:ind w:left="0"/>
        <w:jc w:val="both"/>
      </w:pPr>
      <w:r>
        <w:rPr>
          <w:rFonts w:ascii="Times New Roman"/>
          <w:b w:val="false"/>
          <w:i w:val="false"/>
          <w:color w:val="000000"/>
          <w:sz w:val="28"/>
        </w:rPr>
        <w:t>
      Сақтандырудың аяқталу күні_________________________________________</w:t>
      </w:r>
    </w:p>
    <w:bookmarkEnd w:id="470"/>
    <w:bookmarkStart w:name="z1008" w:id="471"/>
    <w:p>
      <w:pPr>
        <w:spacing w:after="0"/>
        <w:ind w:left="0"/>
        <w:jc w:val="both"/>
      </w:pPr>
      <w:r>
        <w:rPr>
          <w:rFonts w:ascii="Times New Roman"/>
          <w:b w:val="false"/>
          <w:i w:val="false"/>
          <w:color w:val="000000"/>
          <w:sz w:val="28"/>
        </w:rPr>
        <w:t>
      23. Құжаттарды қосу: жарғының электрондық көшірмесі (егер бар болса).</w:t>
      </w:r>
    </w:p>
    <w:bookmarkEnd w:id="471"/>
    <w:bookmarkStart w:name="z1009" w:id="472"/>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келісемін_________</w:t>
      </w:r>
    </w:p>
    <w:bookmarkEnd w:id="472"/>
    <w:bookmarkStart w:name="z1010" w:id="473"/>
    <w:p>
      <w:pPr>
        <w:spacing w:after="0"/>
        <w:ind w:left="0"/>
        <w:jc w:val="both"/>
      </w:pPr>
      <w:r>
        <w:rPr>
          <w:rFonts w:ascii="Times New Roman"/>
          <w:b w:val="false"/>
          <w:i w:val="false"/>
          <w:color w:val="000000"/>
          <w:sz w:val="28"/>
        </w:rPr>
        <w:t>
      Ескерту:</w:t>
      </w:r>
    </w:p>
    <w:bookmarkEnd w:id="473"/>
    <w:bookmarkStart w:name="z1011" w:id="474"/>
    <w:p>
      <w:pPr>
        <w:spacing w:after="0"/>
        <w:ind w:left="0"/>
        <w:jc w:val="both"/>
      </w:pPr>
      <w:r>
        <w:rPr>
          <w:rFonts w:ascii="Times New Roman"/>
          <w:b w:val="false"/>
          <w:i w:val="false"/>
          <w:color w:val="000000"/>
          <w:sz w:val="28"/>
        </w:rPr>
        <w:t>
      БСН - бизнес сәйкестендіру номері</w:t>
      </w:r>
    </w:p>
    <w:bookmarkEnd w:id="474"/>
    <w:bookmarkStart w:name="z1012" w:id="475"/>
    <w:p>
      <w:pPr>
        <w:spacing w:after="0"/>
        <w:ind w:left="0"/>
        <w:jc w:val="both"/>
      </w:pPr>
      <w:r>
        <w:rPr>
          <w:rFonts w:ascii="Times New Roman"/>
          <w:b w:val="false"/>
          <w:i w:val="false"/>
          <w:color w:val="000000"/>
          <w:sz w:val="28"/>
        </w:rPr>
        <w:t>
      ЖСН - жеке сәйкестендіру номері</w:t>
      </w:r>
    </w:p>
    <w:bookmarkEnd w:id="475"/>
    <w:bookmarkStart w:name="z1013" w:id="476"/>
    <w:p>
      <w:pPr>
        <w:spacing w:after="0"/>
        <w:ind w:left="0"/>
        <w:jc w:val="both"/>
      </w:pPr>
      <w:r>
        <w:rPr>
          <w:rFonts w:ascii="Times New Roman"/>
          <w:b w:val="false"/>
          <w:i w:val="false"/>
          <w:color w:val="000000"/>
          <w:sz w:val="28"/>
        </w:rPr>
        <w:t>
      ТАӘ - тегі, аты, әкесініңаты (бар болған жағдайда)</w:t>
      </w:r>
    </w:p>
    <w:bookmarkEnd w:id="476"/>
    <w:bookmarkStart w:name="z1014" w:id="477"/>
    <w:p>
      <w:pPr>
        <w:spacing w:after="0"/>
        <w:ind w:left="0"/>
        <w:jc w:val="both"/>
      </w:pPr>
      <w:r>
        <w:rPr>
          <w:rFonts w:ascii="Times New Roman"/>
          <w:b w:val="false"/>
          <w:i w:val="false"/>
          <w:color w:val="000000"/>
          <w:sz w:val="28"/>
        </w:rPr>
        <w:t>
      ҚҚС - қосымша құн салығы</w:t>
      </w:r>
    </w:p>
    <w:bookmarkEnd w:id="477"/>
    <w:bookmarkStart w:name="z1015" w:id="478"/>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пайыздан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мемлекеттік тіркеу, олардың филиалдары мен өкілдіктерін есептік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үшін-мемлекеттік тіркеу турлы өтініш.</w:t>
            </w:r>
          </w:p>
          <w:p>
            <w:pPr>
              <w:spacing w:after="20"/>
              <w:ind w:left="20"/>
              <w:jc w:val="both"/>
            </w:pPr>
            <w:r>
              <w:rPr>
                <w:rFonts w:ascii="Times New Roman"/>
                <w:b w:val="false"/>
                <w:i w:val="false"/>
                <w:color w:val="000000"/>
                <w:sz w:val="20"/>
              </w:rPr>
              <w:t>
2. Коммерциялық заңды тұлғаларды тіркеу.</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w:t>
            </w:r>
          </w:p>
          <w:p>
            <w:pPr>
              <w:spacing w:after="20"/>
              <w:ind w:left="20"/>
              <w:jc w:val="both"/>
            </w:pPr>
            <w:r>
              <w:rPr>
                <w:rFonts w:ascii="Times New Roman"/>
                <w:b w:val="false"/>
                <w:i w:val="false"/>
                <w:color w:val="000000"/>
                <w:sz w:val="20"/>
              </w:rPr>
              <w:t>
4. Филиалдар мен өкілдіктерді есептік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 мемлекеттік тіркеу- "цифрлық үкіметтің" веб-порталы, сондай-ақ өзге де цифрландыру объектілері;</w:t>
            </w:r>
          </w:p>
          <w:p>
            <w:pPr>
              <w:spacing w:after="20"/>
              <w:ind w:left="20"/>
              <w:jc w:val="both"/>
            </w:pPr>
            <w:r>
              <w:rPr>
                <w:rFonts w:ascii="Times New Roman"/>
                <w:b w:val="false"/>
                <w:i w:val="false"/>
                <w:color w:val="000000"/>
                <w:sz w:val="20"/>
              </w:rPr>
              <w:t>
2. Коммерциялық заңды тұлғаларды тіркеу - Мемлекеттік корпорация, "цифрлық үкіметтің" веб-порталы, сондай-ақ өзге де цифрландыру объектілері;</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 - Мемлекеттік корпорация, "цифрлық үкіметтің" веб-порталы, сондай-ақ өзге де цифрлық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 мемлекеттік тіркеу - порталда, акционерлік қоғамдарды, олардың филиалдарын (өкілдіктерін) қоспағанда, жеке кәсіпкерлік субъектілеріне жататын заңды тұлғаларды мемлекеттік тіркеу өтініш берілген кезден бастап 1 жұмыс күн ішінде көрсетіледі.</w:t>
            </w:r>
          </w:p>
          <w:p>
            <w:pPr>
              <w:spacing w:after="20"/>
              <w:ind w:left="20"/>
              <w:jc w:val="both"/>
            </w:pPr>
            <w:r>
              <w:rPr>
                <w:rFonts w:ascii="Times New Roman"/>
                <w:b w:val="false"/>
                <w:i w:val="false"/>
                <w:color w:val="000000"/>
                <w:sz w:val="20"/>
              </w:rPr>
              <w:t xml:space="preserve">
2. Коммерциялық заңды тұлғаларды тіркеу-коммерциялық заңды тұлғаларды мемлекеттік тіркеу, "Сәйкестендіру нөмірлерінің ұлттық тізілімдері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Ұлттық тізілімдер Заңы) сәйкес сәйкестендіру нөмірлері жоқ шетелдік тұлғалар қатысатын олардың филиалдарын (өкілдіктерін) есептік тіркеу өтініш берілген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3. Саяси партияларды қоспағанда, жеке кәсіпкерлік субъектілеріне жатпайтын заңды тұлғаларды, сондай-ақ саяси партияларды қоспағанда қызметін үлгілік болып табылмайтын жарғы негізінде жүзеге асыратын акционерлік қоғамдарды мемлекеттік тіркеу, олардың филиалдарын (өкілдіктерін), сондай-ақ филиалдарын (өкілдіктерін) есептік тіркеу шетелдік коммерциялық емес ұйымдар бес жұмыс күнінен кешіктірілмей жүргізілуге тиіс, қажетті құжаттарды қоса бере отырып, өтініш берілген күннен кейінгі келесі күні.</w:t>
            </w:r>
          </w:p>
          <w:p>
            <w:pPr>
              <w:spacing w:after="20"/>
              <w:ind w:left="20"/>
              <w:jc w:val="both"/>
            </w:pPr>
            <w:r>
              <w:rPr>
                <w:rFonts w:ascii="Times New Roman"/>
                <w:b w:val="false"/>
                <w:i w:val="false"/>
                <w:color w:val="000000"/>
                <w:sz w:val="20"/>
              </w:rPr>
              <w:t>
4. Саяси партияларды мемлекеттік тіркеу және олардың филиалдарын (өкілдіктерін) есептік тіркеу қажетті құжаттарды қоса бере отырып, өтініш берілген күннен бастап бір айдан кешіктірілмей жүргізілуге тиіс.</w:t>
            </w:r>
          </w:p>
          <w:p>
            <w:pPr>
              <w:spacing w:after="20"/>
              <w:ind w:left="20"/>
              <w:jc w:val="both"/>
            </w:pPr>
            <w:r>
              <w:rPr>
                <w:rFonts w:ascii="Times New Roman"/>
                <w:b w:val="false"/>
                <w:i w:val="false"/>
                <w:color w:val="000000"/>
                <w:sz w:val="20"/>
              </w:rPr>
              <w:t>
5.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 есептік тіркеуді қажетті құжаттарды қоса бере отырып, өтініш берілген күннен кейін 5 жұмыс күннен кешіктірмей жүргізіледі, көрсетілетін қызмет берушінің орналасқан жері бойынша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p>
          <w:p>
            <w:pPr>
              <w:spacing w:after="20"/>
              <w:ind w:left="20"/>
              <w:jc w:val="both"/>
            </w:pPr>
            <w:r>
              <w:rPr>
                <w:rFonts w:ascii="Times New Roman"/>
                <w:b w:val="false"/>
                <w:i w:val="false"/>
                <w:color w:val="000000"/>
                <w:sz w:val="20"/>
              </w:rPr>
              <w:t xml:space="preserve">
6. Филиалдар мен өкілдіктерді есептік тіркеу Ұлттық тізілімдер туралы </w:t>
            </w:r>
            <w:r>
              <w:rPr>
                <w:rFonts w:ascii="Times New Roman"/>
                <w:b w:val="false"/>
                <w:i w:val="false"/>
                <w:color w:val="000000"/>
                <w:sz w:val="20"/>
              </w:rPr>
              <w:t>Заңға</w:t>
            </w:r>
            <w:r>
              <w:rPr>
                <w:rFonts w:ascii="Times New Roman"/>
                <w:b w:val="false"/>
                <w:i w:val="false"/>
                <w:color w:val="000000"/>
                <w:sz w:val="20"/>
              </w:rPr>
              <w:t xml:space="preserve">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 мемлекеттік тіркеу туралы өтініш - электронды (ішінара цифрландырылған) композиттік қызметпен көрсетілетін /қағаз түрінде;</w:t>
            </w:r>
          </w:p>
          <w:p>
            <w:pPr>
              <w:spacing w:after="20"/>
              <w:ind w:left="20"/>
              <w:jc w:val="both"/>
            </w:pPr>
            <w:r>
              <w:rPr>
                <w:rFonts w:ascii="Times New Roman"/>
                <w:b w:val="false"/>
                <w:i w:val="false"/>
                <w:color w:val="000000"/>
                <w:sz w:val="20"/>
              </w:rPr>
              <w:t>
2. Коммерциялық заңды тұлғаларды тіркеу - Электронды (ішінара цифрландырылған) композиттік қызметпен көрсетілетін /қағаз түрінде;</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 - Электронды (ішінара цифрландырылған) /қағаз түрінде;</w:t>
            </w:r>
          </w:p>
          <w:p>
            <w:pPr>
              <w:spacing w:after="20"/>
              <w:ind w:left="20"/>
              <w:jc w:val="both"/>
            </w:pPr>
            <w:r>
              <w:rPr>
                <w:rFonts w:ascii="Times New Roman"/>
                <w:b w:val="false"/>
                <w:i w:val="false"/>
                <w:color w:val="000000"/>
                <w:sz w:val="20"/>
              </w:rPr>
              <w:t>
4. Филиалдар мен өкілдіктерді есептік тіркеу - Электронды (ішінара цифрландырылған) композиттік қызметпен көрсетілетін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 мемлекеттік тіркеу-осы Қағидаларға 10-қосымшаға сәйкес нысан бойынша заңды тұлғаны мемлекеттік тіркеу туралы анықтама не көрсетілетін қызметті берушінің электронды құжат түрінде электрондық цифрлық қолтанбасымен (бұдан әрі-ЭЦҚ) куәландырылған осы тізбенің 9-тармағында көзделген жағдайлар және негіздер бойынша мемлекеттік қызмет көрсетуден бас тарту туралы дәлелді жауабы.</w:t>
            </w:r>
          </w:p>
          <w:p>
            <w:pPr>
              <w:spacing w:after="20"/>
              <w:ind w:left="20"/>
              <w:jc w:val="both"/>
            </w:pPr>
            <w:r>
              <w:rPr>
                <w:rFonts w:ascii="Times New Roman"/>
                <w:b w:val="false"/>
                <w:i w:val="false"/>
                <w:color w:val="000000"/>
                <w:sz w:val="20"/>
              </w:rPr>
              <w:t>
2. Коммерциялық заңды тұлғаларды тіркеу - осы Қағидаларға 10 қосымшаға сәйкес нысан бойынша заңды тұлғаны мемлекеттік тіркеу туралы анықтама, сондай-ақ осы Қағидаларға 11-қосымшаға сәйкес нысан бойынша заңды тұлғаның филиалын (өкілдігін) есептік тіркеу туралы анықтама (бұдан әрі-анықтама) не мемлекеттік қызмет көрсетуден бас тарту туралы жазбаша түрдегі дәлелді бұйрық.</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p>
            <w:pPr>
              <w:spacing w:after="20"/>
              <w:ind w:left="20"/>
              <w:jc w:val="both"/>
            </w:pPr>
            <w:r>
              <w:rPr>
                <w:rFonts w:ascii="Times New Roman"/>
                <w:b w:val="false"/>
                <w:i w:val="false"/>
                <w:color w:val="000000"/>
                <w:sz w:val="20"/>
              </w:rPr>
              <w:t>
4. Филиалдар мен өкілдіктерді есептік тіркеу -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кәсіпкерлік субъектілері үшін мемлекеттік тіркеу тегін;</w:t>
            </w:r>
          </w:p>
          <w:p>
            <w:pPr>
              <w:spacing w:after="20"/>
              <w:ind w:left="20"/>
              <w:jc w:val="both"/>
            </w:pPr>
            <w:r>
              <w:rPr>
                <w:rFonts w:ascii="Times New Roman"/>
                <w:b w:val="false"/>
                <w:i w:val="false"/>
                <w:color w:val="000000"/>
                <w:sz w:val="20"/>
              </w:rPr>
              <w:t>
2. Коммерциялық заңды тұлғаларды тіркеу – ақылы;</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 - ақылы;</w:t>
            </w:r>
          </w:p>
          <w:p>
            <w:pPr>
              <w:spacing w:after="20"/>
              <w:ind w:left="20"/>
              <w:jc w:val="both"/>
            </w:pPr>
            <w:r>
              <w:rPr>
                <w:rFonts w:ascii="Times New Roman"/>
                <w:b w:val="false"/>
                <w:i w:val="false"/>
                <w:color w:val="000000"/>
                <w:sz w:val="20"/>
              </w:rPr>
              <w:t>
4. Филиалдар мен өкілдіктерді есептік тіркеу – ақылы. Коммерциялық емес ұйымдарды және олардың филиалдары мен өкілдіктерін тіркеу бойынша мемлекеттік қызметке ақы төлеу тіркеу алымы белгіленген.</w:t>
            </w:r>
          </w:p>
          <w:p>
            <w:pPr>
              <w:spacing w:after="20"/>
              <w:ind w:left="20"/>
              <w:jc w:val="both"/>
            </w:pPr>
            <w:r>
              <w:rPr>
                <w:rFonts w:ascii="Times New Roman"/>
                <w:b w:val="false"/>
                <w:i w:val="false"/>
                <w:color w:val="000000"/>
                <w:sz w:val="20"/>
              </w:rPr>
              <w:t xml:space="preserve">
Тіркеу алымының сомасы осы Қағидаларға 12-қосымшаға сәйкес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(бұдан әрі-Кодекс) белгіленген мөлшерлемелер бойынша есептеледі және салық салу объектісінің тіркелген жері бойынша тиісті құжаттар берілгенге дейін төленеді.</w:t>
            </w:r>
          </w:p>
          <w:p>
            <w:pPr>
              <w:spacing w:after="20"/>
              <w:ind w:left="20"/>
              <w:jc w:val="both"/>
            </w:pPr>
            <w:r>
              <w:rPr>
                <w:rFonts w:ascii="Times New Roman"/>
                <w:b w:val="false"/>
                <w:i w:val="false"/>
                <w:color w:val="000000"/>
                <w:sz w:val="20"/>
              </w:rPr>
              <w:t xml:space="preserve">
Коммерциялық ұйымдарды және олардың филиалдары мен өкілдіктерін тіркеу бойынша мемлекеттік қызмет көрсеткені үшін "Заңды тұлғаларды мемлекеттік тіркеу және филиалдар мен өкілдіктерді есептік тіркеу туралы" Заңның (бұдан әрі-Заң)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Комитет және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Өтініштерді қабылдау және мемлекеттік көрсетілетін қызметтердің дайын нәтижелерін беру Мемлекеттік корпорация арқылы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қабылдауды жүзеге асыратын ұйымдар бөлінісінде құжаттар тізбесі, сондай-ақ қызметтердің ішкі түрлері:</w:t>
            </w:r>
          </w:p>
          <w:p>
            <w:pPr>
              <w:spacing w:after="20"/>
              <w:ind w:left="20"/>
              <w:jc w:val="both"/>
            </w:pPr>
            <w:r>
              <w:rPr>
                <w:rFonts w:ascii="Times New Roman"/>
                <w:b w:val="false"/>
                <w:i w:val="false"/>
                <w:color w:val="000000"/>
                <w:sz w:val="20"/>
              </w:rPr>
              <w:t>
1. Шағын кәсіпкерлік субъектілері үшін мемлекеттік тіркеу.</w:t>
            </w:r>
          </w:p>
          <w:p>
            <w:pPr>
              <w:spacing w:after="20"/>
              <w:ind w:left="20"/>
              <w:jc w:val="both"/>
            </w:pPr>
            <w:r>
              <w:rPr>
                <w:rFonts w:ascii="Times New Roman"/>
                <w:b w:val="false"/>
                <w:i w:val="false"/>
                <w:color w:val="000000"/>
                <w:sz w:val="20"/>
              </w:rPr>
              <w:t>
Мемлекеттік корпорацияға шағын кәсіпкерлік субъектілерін мемлекеттік тіркеу үшін 2-қосымшаға сәйкес нысан бойынша өтініш беріледі;</w:t>
            </w:r>
          </w:p>
          <w:p>
            <w:pPr>
              <w:spacing w:after="20"/>
              <w:ind w:left="20"/>
              <w:jc w:val="both"/>
            </w:pPr>
            <w:r>
              <w:rPr>
                <w:rFonts w:ascii="Times New Roman"/>
                <w:b w:val="false"/>
                <w:i w:val="false"/>
                <w:color w:val="000000"/>
                <w:sz w:val="20"/>
              </w:rPr>
              <w:t xml:space="preserve">
Шетелдік қатысуы бар шағын кәсіпкерлік субъектілеріне жататын заңды тұлғаларды мемлекеттік тіркеу үшін құрылтайшы-шетелдік-құрылтайшының паспортының немесе жеке басын куәландыратын басқа құжаттың қазақ және орыс тілдеріне нотариалды түрде куәландырылған аудармасымен, сондай-ақ "Халықтың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коммерциялық ұйымды Қазақстан Республикасында тіркеу құқығын растайтын құжаттың көшірмесі ұсынылады;</w:t>
            </w:r>
          </w:p>
          <w:p>
            <w:pPr>
              <w:spacing w:after="20"/>
              <w:ind w:left="20"/>
              <w:jc w:val="both"/>
            </w:pPr>
            <w:r>
              <w:rPr>
                <w:rFonts w:ascii="Times New Roman"/>
                <w:b w:val="false"/>
                <w:i w:val="false"/>
                <w:color w:val="000000"/>
                <w:sz w:val="20"/>
              </w:rPr>
              <w:t>
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2. Коммерциялық заңды тұлғаларды тіркеу. Заңды тұлғаларды мемлекеттік тіркеу үшін Мемлекеттік корпорацияға 3, 4, 5, 6 және 7-қосымшаларға сәйкес нысандар бойынша өтініштер ұсынылады: заңды тұлғаны, филиалды (өкілдікті) мемлекеттік (есептік)тіркеу туралы өтініш;</w:t>
            </w:r>
          </w:p>
          <w:p>
            <w:pPr>
              <w:spacing w:after="20"/>
              <w:ind w:left="20"/>
              <w:jc w:val="both"/>
            </w:pPr>
            <w:r>
              <w:rPr>
                <w:rFonts w:ascii="Times New Roman"/>
                <w:b w:val="false"/>
                <w:i w:val="false"/>
                <w:color w:val="000000"/>
                <w:sz w:val="20"/>
              </w:rPr>
              <w:t>
өз қызметін үлгілік жарғы негізінде жүзеге асыратын шаруашылық серіктестіктерді мемлекеттік тіркеу туралы өтініш;</w:t>
            </w:r>
          </w:p>
          <w:p>
            <w:pPr>
              <w:spacing w:after="20"/>
              <w:ind w:left="20"/>
              <w:jc w:val="both"/>
            </w:pPr>
            <w:r>
              <w:rPr>
                <w:rFonts w:ascii="Times New Roman"/>
                <w:b w:val="false"/>
                <w:i w:val="false"/>
                <w:color w:val="000000"/>
                <w:sz w:val="20"/>
              </w:rPr>
              <w:t>
Өз қызметін үлгілік жарғы негізінде жүзеге асыратын акционерлік қоғамды мемлекеттік тіркеу туралы өтініш; өз қызметін үлгілік жарғы негізінде жүзеге асыратын өндірістік кооперативті мемлекеттік тіркеу туралы өтініш;</w:t>
            </w:r>
          </w:p>
          <w:p>
            <w:pPr>
              <w:spacing w:after="20"/>
              <w:ind w:left="20"/>
              <w:jc w:val="both"/>
            </w:pPr>
            <w:r>
              <w:rPr>
                <w:rFonts w:ascii="Times New Roman"/>
                <w:b w:val="false"/>
                <w:i w:val="false"/>
                <w:color w:val="000000"/>
                <w:sz w:val="20"/>
              </w:rPr>
              <w:t>
Қағидалардың қосымшаларына сәйкес нысан бойынша орта кәсіпкерлік субъектісін мемлекеттік тіркеу туралы және банктік шот ашу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өтініш (бұдан әрі – өтініш).</w:t>
            </w:r>
          </w:p>
          <w:p>
            <w:pPr>
              <w:spacing w:after="20"/>
              <w:ind w:left="20"/>
              <w:jc w:val="both"/>
            </w:pPr>
            <w:r>
              <w:rPr>
                <w:rFonts w:ascii="Times New Roman"/>
                <w:b w:val="false"/>
                <w:i w:val="false"/>
                <w:color w:val="000000"/>
                <w:sz w:val="20"/>
              </w:rPr>
              <w:t>
Мемлекет қатысатын заңды тұлғалар тізілім ұстаушының белгісі бар өтінішті ұсынады.</w:t>
            </w:r>
          </w:p>
          <w:p>
            <w:pPr>
              <w:spacing w:after="20"/>
              <w:ind w:left="20"/>
              <w:jc w:val="both"/>
            </w:pPr>
            <w:r>
              <w:rPr>
                <w:rFonts w:ascii="Times New Roman"/>
                <w:b w:val="false"/>
                <w:i w:val="false"/>
                <w:color w:val="000000"/>
                <w:sz w:val="20"/>
              </w:rPr>
              <w:t>
Сәйкестендіру нөмірлері жоқ тұлғаларды қоспағанда, шетелдік қатысуы бар орта және ірі кәсіпкерлік субъектілеріне жататын заңды тұлғаларды мемлекеттік тіркеу, Заңға сәйкес,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w:t>
            </w:r>
          </w:p>
          <w:p>
            <w:pPr>
              <w:spacing w:after="20"/>
              <w:ind w:left="20"/>
              <w:jc w:val="both"/>
            </w:pPr>
            <w:r>
              <w:rPr>
                <w:rFonts w:ascii="Times New Roman"/>
                <w:b w:val="false"/>
                <w:i w:val="false"/>
                <w:color w:val="000000"/>
                <w:sz w:val="20"/>
              </w:rPr>
              <w:t>
Егер Қазақстан Республикасы ратификациялаған халықаралық шарттарда өзгеше белгіленбесе, онда:</w:t>
            </w:r>
          </w:p>
          <w:p>
            <w:pPr>
              <w:spacing w:after="20"/>
              <w:ind w:left="20"/>
              <w:jc w:val="both"/>
            </w:pPr>
            <w:r>
              <w:rPr>
                <w:rFonts w:ascii="Times New Roman"/>
                <w:b w:val="false"/>
                <w:i w:val="false"/>
                <w:color w:val="000000"/>
                <w:sz w:val="20"/>
              </w:rPr>
              <w:t>
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xml:space="preserve">
"Халықтың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көшірмесі қосымша беріледі.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pPr>
              <w:spacing w:after="20"/>
              <w:ind w:left="20"/>
              <w:jc w:val="both"/>
            </w:pPr>
            <w:r>
              <w:rPr>
                <w:rFonts w:ascii="Times New Roman"/>
                <w:b w:val="false"/>
                <w:i w:val="false"/>
                <w:color w:val="000000"/>
                <w:sz w:val="20"/>
              </w:rPr>
              <w:t>
Акционерлік қоғам: өз қызметін үлгілік жарғы негізінде жүзеге асыратын акционерлік қоғамды қоспағанда, жарғы; құрылтай жиналысының хаттамасы не жалғыз қатысушының шешімі; шағын және орта субъектілерге жататын заңды тұлғаларды қоспағанда, түбіртек немесе мемлекеттік тіркелгені үшін алымның бюджетке төленгенін растайтын өзге құжат немесе Мемлекеттік корпорацияға төленгенін растайтын құжат.</w:t>
            </w:r>
          </w:p>
          <w:p>
            <w:pPr>
              <w:spacing w:after="20"/>
              <w:ind w:left="20"/>
              <w:jc w:val="both"/>
            </w:pPr>
            <w:r>
              <w:rPr>
                <w:rFonts w:ascii="Times New Roman"/>
                <w:b w:val="false"/>
                <w:i w:val="false"/>
                <w:color w:val="000000"/>
                <w:sz w:val="20"/>
              </w:rPr>
              <w:t>
Акцияларының (жарғылық капиталға қатысу үлестерінің) елу пайызынан астамы мемлекетке тиесілі Мемлекеттік кәсіпорындарды, заңды тұлғаларды және өз қызметін Қазақстан Республикасының аумағында жүзеге асыратын олармен үлестес тұлғаларды мемлекеттік тіркеуді монополияға қарсы органның келісімімен тіркеуші орган жүзеге асырады.</w:t>
            </w:r>
          </w:p>
          <w:p>
            <w:pPr>
              <w:spacing w:after="20"/>
              <w:ind w:left="20"/>
              <w:jc w:val="both"/>
            </w:pPr>
            <w:r>
              <w:rPr>
                <w:rFonts w:ascii="Times New Roman"/>
                <w:b w:val="false"/>
                <w:i w:val="false"/>
                <w:color w:val="000000"/>
                <w:sz w:val="20"/>
              </w:rPr>
              <w:t>
Сенім серіктестігі: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Толық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Өндірістік кооператив: құрылтайшылардың жалпы жиналысының шешімі; жарғы; құрылтай шарты;</w:t>
            </w:r>
          </w:p>
          <w:p>
            <w:pPr>
              <w:spacing w:after="20"/>
              <w:ind w:left="20"/>
              <w:jc w:val="both"/>
            </w:pPr>
            <w:r>
              <w:rPr>
                <w:rFonts w:ascii="Times New Roman"/>
                <w:b w:val="false"/>
                <w:i w:val="false"/>
                <w:color w:val="000000"/>
                <w:sz w:val="20"/>
              </w:rPr>
              <w:t>
тегі, аты, әкесінің аты (бар болған жағдайда), жеке сәйкестендіру нөмірі (бұдан әрі – ЖСН), тұрғылықты жері көрсетілген өндірістік кооператив мүшелерінің тізімі;</w:t>
            </w:r>
          </w:p>
          <w:p>
            <w:pPr>
              <w:spacing w:after="20"/>
              <w:ind w:left="20"/>
              <w:jc w:val="both"/>
            </w:pPr>
            <w:r>
              <w:rPr>
                <w:rFonts w:ascii="Times New Roman"/>
                <w:b w:val="false"/>
                <w:i w:val="false"/>
                <w:color w:val="000000"/>
                <w:sz w:val="20"/>
              </w:rPr>
              <w:t>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Тұтыну кооперативі: жарғы; құрылтай шарты; құрылтай жиналысының шешімі; мемлекеттік тіркегені үшін алымның бюджетке төленгенін растайтын түбіртек немесе өзге құжат; тұтыну кооперативі азаматтар үшін – тегі, аты, әкесінің аты (бар болған жағдайда), тұрғылықты жері, ЖСН және азаматтың жеке басын куәландыратын құжаттың деректері көрсетілген осы кооператив мүшелерінің тізімін ұсынады және заңды тұлғалар үшін атаулары, орналасқан жері, банктік деректемелері және бизнес-сәйкестендіру нөмірі туралы мәліметтер.</w:t>
            </w:r>
          </w:p>
          <w:p>
            <w:pPr>
              <w:spacing w:after="20"/>
              <w:ind w:left="20"/>
              <w:jc w:val="both"/>
            </w:pPr>
            <w:r>
              <w:rPr>
                <w:rFonts w:ascii="Times New Roman"/>
                <w:b w:val="false"/>
                <w:i w:val="false"/>
                <w:color w:val="000000"/>
                <w:sz w:val="20"/>
              </w:rPr>
              <w:t>
Қосымша жауапкершілігі бар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Жауапкершілігі шектеулі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Мемлекеттік кәсіпорын: жарғы; Қазақстан Республикасы Үкіметінің немесе жергілікті атқарушы органның кәсіпорын құру туралы шешімі;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Мемлекеттік мекеме: мемлекеттік мекемені құру туралы шешім; ереже (жарғы); 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Тұрғын үй-құрылыс кооперативі: тұрғын үй-құрылыс кооперативін құру туралы шешім; жарғы; мемлекеттік тіркегені үшін алымның бюджетке төленгенін растайтын түбіртек немесе өзге құжат; олардың тегі, аты, әкесінің аты (бар болған жағдайда), тұрғылықты жері және ЖСН көрсетілген осы кооперативтер мүшелерінің тізімі.</w:t>
            </w:r>
          </w:p>
          <w:p>
            <w:pPr>
              <w:spacing w:after="20"/>
              <w:ind w:left="20"/>
              <w:jc w:val="both"/>
            </w:pPr>
            <w:r>
              <w:rPr>
                <w:rFonts w:ascii="Times New Roman"/>
                <w:b w:val="false"/>
                <w:i w:val="false"/>
                <w:color w:val="000000"/>
                <w:sz w:val="20"/>
              </w:rPr>
              <w:t>
Көппәтерлі тұрғын үй мүлкінің меншік иелері бірлестігі: жиналыс хаттамасы; мемлекеттік тіркеу үшін бюджетке тіркеу алымының төленгенін растайтын түбіртек немесе өзге де құжат.</w:t>
            </w:r>
          </w:p>
          <w:p>
            <w:pPr>
              <w:spacing w:after="20"/>
              <w:ind w:left="20"/>
              <w:jc w:val="both"/>
            </w:pPr>
            <w:r>
              <w:rPr>
                <w:rFonts w:ascii="Times New Roman"/>
                <w:b w:val="false"/>
                <w:i w:val="false"/>
                <w:color w:val="000000"/>
                <w:sz w:val="20"/>
              </w:rPr>
              <w:t>
Пәтер (тұрғын емес үй-жайлар) меншік иелерінің кооперативі: мемлекеттік тіркеу үшін бюджетке тіркеуде алымының төленгенін растайтын түбіртек немесе өзге де құжат.</w:t>
            </w:r>
          </w:p>
          <w:p>
            <w:pPr>
              <w:spacing w:after="20"/>
              <w:ind w:left="20"/>
              <w:jc w:val="both"/>
            </w:pPr>
            <w:r>
              <w:rPr>
                <w:rFonts w:ascii="Times New Roman"/>
                <w:b w:val="false"/>
                <w:i w:val="false"/>
                <w:color w:val="000000"/>
                <w:sz w:val="20"/>
              </w:rPr>
              <w:t>
Адвокаттар алқасы: адвокаттар алқасы мүшелерінің құрылтай жиналысы (конференциясы) бекіткен жарғы; уәкілетті органның жарғыны бекіту туралы шешімі;</w:t>
            </w:r>
          </w:p>
          <w:p>
            <w:pPr>
              <w:spacing w:after="20"/>
              <w:ind w:left="20"/>
              <w:jc w:val="both"/>
            </w:pPr>
            <w:r>
              <w:rPr>
                <w:rFonts w:ascii="Times New Roman"/>
                <w:b w:val="false"/>
                <w:i w:val="false"/>
                <w:color w:val="000000"/>
                <w:sz w:val="20"/>
              </w:rPr>
              <w:t>
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Нотариаттық палата: нотариаттық палатаның жоғары басқару органы бекіткен жарғы; жоғары басқару органының жарғыны бекіту туралы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Қор: жарғы; құрылтай шарты (құрылтайшылар саны біреуден көп болған кезде); уәкілетті органның жарғыны бекіту туралы шешімі; алқалы органның (қамқоршылық кеңестің) атқарушы органды тағайындау туралы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Қоғамдық бірлестік: құрылтай съезінде (конференцияда, жиналыста) қабылданған жарғы; съездің (конференцияның, жиналыстың) төрағасы мен хатшысы қол қойған жарғыны қабылдаған құрылтай съезінің (конференцияның, жиналыстың) хаттамасы;</w:t>
            </w:r>
          </w:p>
          <w:p>
            <w:pPr>
              <w:spacing w:after="20"/>
              <w:ind w:left="20"/>
              <w:jc w:val="both"/>
            </w:pPr>
            <w:r>
              <w:rPr>
                <w:rFonts w:ascii="Times New Roman"/>
                <w:b w:val="false"/>
                <w:i w:val="false"/>
                <w:color w:val="000000"/>
                <w:sz w:val="20"/>
              </w:rPr>
              <w:t>
тегі, аты, әкесінің аты (бар болған жағдайда), ЖСН, тұрғылықты жері, үй және қызметтік телефондары, жеке қолы көрсетілген қоғамдық бірлестіктің бастамашы-азаматтарының тізімі;</w:t>
            </w:r>
          </w:p>
          <w:p>
            <w:pPr>
              <w:spacing w:after="20"/>
              <w:ind w:left="20"/>
              <w:jc w:val="both"/>
            </w:pPr>
            <w:r>
              <w:rPr>
                <w:rFonts w:ascii="Times New Roman"/>
                <w:b w:val="false"/>
                <w:i w:val="false"/>
                <w:color w:val="000000"/>
                <w:sz w:val="20"/>
              </w:rPr>
              <w:t>
қоғамдық бірлестіктің орналасқан жерін растайтын құжат;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Саяси партияларды тіркеу кезінде:</w:t>
            </w:r>
          </w:p>
          <w:p>
            <w:pPr>
              <w:spacing w:after="20"/>
              <w:ind w:left="20"/>
              <w:jc w:val="both"/>
            </w:pPr>
            <w:r>
              <w:rPr>
                <w:rFonts w:ascii="Times New Roman"/>
                <w:b w:val="false"/>
                <w:i w:val="false"/>
                <w:color w:val="000000"/>
                <w:sz w:val="20"/>
              </w:rPr>
              <w:t>
1) тіркеуші орган белгілеген нысан бойынша өтініш;</w:t>
            </w:r>
          </w:p>
          <w:p>
            <w:pPr>
              <w:spacing w:after="20"/>
              <w:ind w:left="20"/>
              <w:jc w:val="both"/>
            </w:pPr>
            <w:r>
              <w:rPr>
                <w:rFonts w:ascii="Times New Roman"/>
                <w:b w:val="false"/>
                <w:i w:val="false"/>
                <w:color w:val="000000"/>
                <w:sz w:val="20"/>
              </w:rPr>
              <w:t>
2) саяси партияның басшысы қол қойған саяси партияның жарғысы мен бағдарламасы екі данада;</w:t>
            </w:r>
          </w:p>
          <w:p>
            <w:pPr>
              <w:spacing w:after="20"/>
              <w:ind w:left="20"/>
              <w:jc w:val="both"/>
            </w:pPr>
            <w:r>
              <w:rPr>
                <w:rFonts w:ascii="Times New Roman"/>
                <w:b w:val="false"/>
                <w:i w:val="false"/>
                <w:color w:val="000000"/>
                <w:sz w:val="20"/>
              </w:rPr>
              <w:t>
3) саяси партияның құрылтай съезінің (конференциясының) хаттамасы;</w:t>
            </w:r>
          </w:p>
          <w:p>
            <w:pPr>
              <w:spacing w:after="20"/>
              <w:ind w:left="20"/>
              <w:jc w:val="both"/>
            </w:pPr>
            <w:r>
              <w:rPr>
                <w:rFonts w:ascii="Times New Roman"/>
                <w:b w:val="false"/>
                <w:i w:val="false"/>
                <w:color w:val="000000"/>
                <w:sz w:val="20"/>
              </w:rPr>
              <w:t>
4) құрамында кемінде бес мың партия мүшесі болуға тиіс, барлық облыстарда, республикалық маңызы бар қалада және Астанада партияның құрылымдық бөлімшелерінің (филиалдары мен өкілдіктерінің) атынан өкілдік ететін, олардың әрқайсысында кемінде екі жүз партия мүшесі бар тегі, аты, әкесінің аты (бар болған жағдайда), ЖСН, тұрғылықты мекен-жайы көрсетілген партия мүшелерінің тізімдері.</w:t>
            </w:r>
          </w:p>
          <w:p>
            <w:pPr>
              <w:spacing w:after="20"/>
              <w:ind w:left="20"/>
              <w:jc w:val="both"/>
            </w:pPr>
            <w:r>
              <w:rPr>
                <w:rFonts w:ascii="Times New Roman"/>
                <w:b w:val="false"/>
                <w:i w:val="false"/>
                <w:color w:val="000000"/>
                <w:sz w:val="20"/>
              </w:rPr>
              <w:t xml:space="preserve">
5) заңды тұлғаны мемлекеттік тіркегені үшін алым төленгені туралы құжат. Саяси партия құру үшін саяси партия құру жөніндегі ұйымдастыру комитеті тіркеуші органға Қағидаларға 13-қосымшаға сәйкес нысан бойынша, сондай-ақ "Саяси партиялар туралы" Қазақстан Республикасы Заңының </w:t>
            </w:r>
            <w:r>
              <w:rPr>
                <w:rFonts w:ascii="Times New Roman"/>
                <w:b w:val="false"/>
                <w:i w:val="false"/>
                <w:color w:val="000000"/>
                <w:sz w:val="20"/>
              </w:rPr>
              <w:t>6-бабына</w:t>
            </w:r>
            <w:r>
              <w:rPr>
                <w:rFonts w:ascii="Times New Roman"/>
                <w:b w:val="false"/>
                <w:i w:val="false"/>
                <w:color w:val="000000"/>
                <w:sz w:val="20"/>
              </w:rPr>
              <w:t xml:space="preserve"> сәйкес саяси партия құру ниеті туралы хабарлама ұсынады:</w:t>
            </w:r>
          </w:p>
          <w:p>
            <w:pPr>
              <w:spacing w:after="20"/>
              <w:ind w:left="20"/>
              <w:jc w:val="both"/>
            </w:pPr>
            <w:r>
              <w:rPr>
                <w:rFonts w:ascii="Times New Roman"/>
                <w:b w:val="false"/>
                <w:i w:val="false"/>
                <w:color w:val="000000"/>
                <w:sz w:val="20"/>
              </w:rPr>
              <w:t>
1) Қағидаларға 14-қосымшаға сәйкес нысан бойынша электрондық (EXCEL форматында) және қағаз тасығыштарда саяси партия құру жөніндегі азаматтардың бастамашыл тобының тізімі және Қағидаларға 15-қосымшаға сәйкес нысан бойынша электрондық және қағаз тасығыштарда ұйымдастыру комитетінің мүшелері туралы мәліметтер;</w:t>
            </w:r>
          </w:p>
          <w:p>
            <w:pPr>
              <w:spacing w:after="20"/>
              <w:ind w:left="20"/>
              <w:jc w:val="both"/>
            </w:pPr>
            <w:r>
              <w:rPr>
                <w:rFonts w:ascii="Times New Roman"/>
                <w:b w:val="false"/>
                <w:i w:val="false"/>
                <w:color w:val="000000"/>
                <w:sz w:val="20"/>
              </w:rPr>
              <w:t>
2) ұйымдастыру комитетінің құрылу мақсаты, саяси партияның болжамды атауы, орналасқан жері, ұйымдастыру комитетінің ақшасы мен өзге де мүлкін қалыптастыру мен пайдаланудың болжамды көздері, сондай-ақ ұйымдастыру комитетінің қаражатын қалыптастыру үшін есеп айырысу шотын ашуға және оның қызметін қамтамасыз ету үшін азаматтық-құқықтық шарттар жасасуға уәкілетті ұйымдастыру комитетінің мүшелері туралы мәліметтер көрсетілетін ұйымдастыру комитеті жиналысының хаттамасы ұсынылады.</w:t>
            </w:r>
          </w:p>
          <w:p>
            <w:pPr>
              <w:spacing w:after="20"/>
              <w:ind w:left="20"/>
              <w:jc w:val="both"/>
            </w:pPr>
            <w:r>
              <w:rPr>
                <w:rFonts w:ascii="Times New Roman"/>
                <w:b w:val="false"/>
                <w:i w:val="false"/>
                <w:color w:val="000000"/>
                <w:sz w:val="20"/>
              </w:rPr>
              <w:t>
Тіркеуші орган хабарламаны және осы тармақтың 1), 2) тармақшаларында көзделген құжаттарды алған күні ұйымдастыру комитетінің уәкілетті адамына құжаттардың ұсынылғанын растайтын Қағидаларға 16-қосымшаға сәйкес нысан бойынша ұсынылғаны туралы растау береді.</w:t>
            </w:r>
          </w:p>
          <w:p>
            <w:pPr>
              <w:spacing w:after="20"/>
              <w:ind w:left="20"/>
              <w:jc w:val="both"/>
            </w:pPr>
            <w:r>
              <w:rPr>
                <w:rFonts w:ascii="Times New Roman"/>
                <w:b w:val="false"/>
                <w:i w:val="false"/>
                <w:color w:val="000000"/>
                <w:sz w:val="20"/>
              </w:rPr>
              <w:t>
Қауымдастық (одақ) нысанындағы дара кәсіпкерлердің және (немесе) заңды тұлғалардың бірлестігі: жарғы; бірлестіктің барлық құрылтайшылары қол қойған құрылтай шарты;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Аудиторлар палатасы: жарғы; заңды тұлға құру туралы уәкілетті органның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Діни бірлестік: діни бірлестіктің басшысы қол қойған діни бірлестіктің жарғысы;</w:t>
            </w:r>
          </w:p>
          <w:p>
            <w:pPr>
              <w:spacing w:after="20"/>
              <w:ind w:left="20"/>
              <w:jc w:val="both"/>
            </w:pPr>
            <w:r>
              <w:rPr>
                <w:rFonts w:ascii="Times New Roman"/>
                <w:b w:val="false"/>
                <w:i w:val="false"/>
                <w:color w:val="000000"/>
                <w:sz w:val="20"/>
              </w:rPr>
              <w:t>
құрылтай жиналысының (съездің, конференцияның) хаттамасы; Қағидаларға 18-қосымшаға сәйкес нысан бойынша электрондық және қағаз жеткізгіштерде құрылатын діни бірлестіктің бастамашы-азаматтарының тізімі; діни бірлестіктің орналасқан жерін растайтын құжат;</w:t>
            </w:r>
          </w:p>
          <w:p>
            <w:pPr>
              <w:spacing w:after="20"/>
              <w:ind w:left="20"/>
              <w:jc w:val="both"/>
            </w:pPr>
            <w:r>
              <w:rPr>
                <w:rFonts w:ascii="Times New Roman"/>
                <w:b w:val="false"/>
                <w:i w:val="false"/>
                <w:color w:val="000000"/>
                <w:sz w:val="20"/>
              </w:rPr>
              <w:t>
діннің пайда болу тарихы мен негіздерін ашатын және оған сәйкес діни қызмет туралы мәліметтерді қамтитын баспа діни материалдары; мемлекеттік тіркегені үшін алымның бюджетке төленгенін растайтын түбіртек немесе өзге де құжат;</w:t>
            </w:r>
          </w:p>
          <w:p>
            <w:pPr>
              <w:spacing w:after="20"/>
              <w:ind w:left="20"/>
              <w:jc w:val="both"/>
            </w:pPr>
            <w:r>
              <w:rPr>
                <w:rFonts w:ascii="Times New Roman"/>
                <w:b w:val="false"/>
                <w:i w:val="false"/>
                <w:color w:val="000000"/>
                <w:sz w:val="20"/>
              </w:rPr>
              <w:t>
діни бірлестіктің басшысын сайлау туралы шешім не шетелдік діни орталық басшыны тағайындаған жағдайда уәкілетті органмен келісілгенін растайтын құжат.</w:t>
            </w:r>
          </w:p>
          <w:p>
            <w:pPr>
              <w:spacing w:after="20"/>
              <w:ind w:left="20"/>
              <w:jc w:val="both"/>
            </w:pPr>
            <w:r>
              <w:rPr>
                <w:rFonts w:ascii="Times New Roman"/>
                <w:b w:val="false"/>
                <w:i w:val="false"/>
                <w:color w:val="000000"/>
                <w:sz w:val="20"/>
              </w:rPr>
              <w:t>
Өңірлік діни бірлестікті тіркеу кезінде тіркеуші орган белгілеген нысан бойынша өңірлік діни бірлестіктер құруға бастамашы болған әрбір жергілікті діни бірлестіктерге қатысушылардың тізімі, сондай-ақ олардың жергілікті діни бірлестіктері жарғыларының нотариалды түрде куәландырылған көшірмелері қосымша ұсынылады;</w:t>
            </w:r>
          </w:p>
          <w:p>
            <w:pPr>
              <w:spacing w:after="20"/>
              <w:ind w:left="20"/>
              <w:jc w:val="both"/>
            </w:pPr>
            <w:r>
              <w:rPr>
                <w:rFonts w:ascii="Times New Roman"/>
                <w:b w:val="false"/>
                <w:i w:val="false"/>
                <w:color w:val="000000"/>
                <w:sz w:val="20"/>
              </w:rPr>
              <w:t>
республика шегінен тыс жерде басқарушы орталығы бар діни бірлестік қосымша: қазақ және орыс тілдерінде нотариалды түрде куәландырылған аудармасымен шетелдік орталық жарғысының көшірмесін ұсынады;</w:t>
            </w:r>
          </w:p>
          <w:p>
            <w:pPr>
              <w:spacing w:after="20"/>
              <w:ind w:left="20"/>
              <w:jc w:val="both"/>
            </w:pPr>
            <w:r>
              <w:rPr>
                <w:rFonts w:ascii="Times New Roman"/>
                <w:b w:val="false"/>
                <w:i w:val="false"/>
                <w:color w:val="000000"/>
                <w:sz w:val="20"/>
              </w:rPr>
              <w:t>
діни орталықтың өз елінің заңнамасы бойынша қазақ және орыс тілдеріндегі нотариалды түрде куәландырылған аудармасымен заңды тұлға болып табылатындығын куәландыратын тізілімнен үзінді көшірмені немесе басқа құжатты, Діни басқармалар (орталықтар) құрған рухани оқу орындарының, мешіттердің, монастырлардың және өзге де діни бірлестіктердің жарғыларын (ережелерін) осы діни басқармалар (орталықтар) бекітеді;</w:t>
            </w:r>
          </w:p>
          <w:p>
            <w:pPr>
              <w:spacing w:after="20"/>
              <w:ind w:left="20"/>
              <w:jc w:val="both"/>
            </w:pPr>
            <w:r>
              <w:rPr>
                <w:rFonts w:ascii="Times New Roman"/>
                <w:b w:val="false"/>
                <w:i w:val="false"/>
                <w:color w:val="000000"/>
                <w:sz w:val="20"/>
              </w:rPr>
              <w:t>
тіркеу үшін діни басқарудың уәкілетті органының (орталықтың) оларды құру туралы шешімі ұсынылады.</w:t>
            </w:r>
          </w:p>
          <w:p>
            <w:pPr>
              <w:spacing w:after="20"/>
              <w:ind w:left="20"/>
              <w:jc w:val="both"/>
            </w:pPr>
            <w:r>
              <w:rPr>
                <w:rFonts w:ascii="Times New Roman"/>
                <w:b w:val="false"/>
                <w:i w:val="false"/>
                <w:color w:val="000000"/>
                <w:sz w:val="20"/>
              </w:rPr>
              <w:t>
Мекеме: меншік иесінің мекеме құру туралы шешімі; ереже (жарғы); құрылтай шарты немесе ұқсас келісім (меншік иелері (құрылтайшылар) саны біреуден көп болған кезде);</w:t>
            </w:r>
          </w:p>
          <w:p>
            <w:pPr>
              <w:spacing w:after="20"/>
              <w:ind w:left="20"/>
              <w:jc w:val="both"/>
            </w:pPr>
            <w:r>
              <w:rPr>
                <w:rFonts w:ascii="Times New Roman"/>
                <w:b w:val="false"/>
                <w:i w:val="false"/>
                <w:color w:val="000000"/>
                <w:sz w:val="20"/>
              </w:rPr>
              <w:t>
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Бағалаушылар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Заң консультанттары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Адвокаттық кеңсе: жарғы; заңды тұлғаны құру туралы уәкілетті органның шешімі; заңды тұлғаларды мемлекеттік тіркегені және филиалдар мен өкілдіктерді есептік тіркегені үшін бюджетке алым төленгенін растайтын түбіртек немесе өзге құжат.</w:t>
            </w:r>
          </w:p>
          <w:p>
            <w:pPr>
              <w:spacing w:after="20"/>
              <w:ind w:left="20"/>
              <w:jc w:val="both"/>
            </w:pPr>
            <w:r>
              <w:rPr>
                <w:rFonts w:ascii="Times New Roman"/>
                <w:b w:val="false"/>
                <w:i w:val="false"/>
                <w:color w:val="000000"/>
                <w:sz w:val="20"/>
              </w:rPr>
              <w:t>
Филиалдарды (өкілдіктерді) есептік тіркеу үшін: қазақстандық заңды тұлғаның филиалы (өкілдігі): өтініш;</w:t>
            </w:r>
          </w:p>
          <w:p>
            <w:pPr>
              <w:spacing w:after="20"/>
              <w:ind w:left="20"/>
              <w:jc w:val="both"/>
            </w:pPr>
            <w:r>
              <w:rPr>
                <w:rFonts w:ascii="Times New Roman"/>
                <w:b w:val="false"/>
                <w:i w:val="false"/>
                <w:color w:val="000000"/>
                <w:sz w:val="20"/>
              </w:rPr>
              <w:t>
Өтінішке коммерциялық емес ұйымдарға жататын заңды тұлғалардың филиалын (өкілдігін) есептік тіркегені үшін бюджетке тіркеу алымының төленгенін растайтын түбіртек немесе өзге құжат немесе коммерциялық ұйымдарға жататын заңды тұлғалардың филиалы (өкілдігі) үшін Мемлекеттік корпорацияға төленгенін растайтын құжат қоса беріледі.</w:t>
            </w:r>
          </w:p>
          <w:p>
            <w:pPr>
              <w:spacing w:after="20"/>
              <w:ind w:left="20"/>
              <w:jc w:val="both"/>
            </w:pPr>
            <w:r>
              <w:rPr>
                <w:rFonts w:ascii="Times New Roman"/>
                <w:b w:val="false"/>
                <w:i w:val="false"/>
                <w:color w:val="000000"/>
                <w:sz w:val="20"/>
              </w:rPr>
              <w:t>
Жеке кәсіпкерлік субъектілеріне жатпайтын заңды тұлғалардың филиалдары (өкілдіктері), сондай-ақ акционерлік қоғамдар үшін қосымша: заңды тұлға бекіткен қазақ және орыс тілдеріндегі электрондық нұсқадағы филиал (өкілдік) туралы ереже, Жарғының (Ереженің) көшірмелері және заңды тұлғаның сенімхаты (қоғамдық және діни бірлестіктерді қоспағанда), филиал (өкілдік) басшысына берілген.</w:t>
            </w:r>
          </w:p>
          <w:p>
            <w:pPr>
              <w:spacing w:after="20"/>
              <w:ind w:left="20"/>
              <w:jc w:val="both"/>
            </w:pPr>
            <w:r>
              <w:rPr>
                <w:rFonts w:ascii="Times New Roman"/>
                <w:b w:val="false"/>
                <w:i w:val="false"/>
                <w:color w:val="000000"/>
                <w:sz w:val="20"/>
              </w:rPr>
              <w:t>
Егер заңды тұлғаның басшысы филиалдың (өкілдіктің) басшысы болып табылса, онда тіркеуші органға сенімхат беру талап етілмейді.</w:t>
            </w:r>
          </w:p>
          <w:p>
            <w:pPr>
              <w:spacing w:after="20"/>
              <w:ind w:left="20"/>
              <w:jc w:val="both"/>
            </w:pPr>
            <w:r>
              <w:rPr>
                <w:rFonts w:ascii="Times New Roman"/>
                <w:b w:val="false"/>
                <w:i w:val="false"/>
                <w:color w:val="000000"/>
                <w:sz w:val="20"/>
              </w:rPr>
              <w:t>
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 қосымша ұсынады.</w:t>
            </w:r>
          </w:p>
          <w:p>
            <w:pPr>
              <w:spacing w:after="20"/>
              <w:ind w:left="20"/>
              <w:jc w:val="both"/>
            </w:pPr>
            <w:r>
              <w:rPr>
                <w:rFonts w:ascii="Times New Roman"/>
                <w:b w:val="false"/>
                <w:i w:val="false"/>
                <w:color w:val="000000"/>
                <w:sz w:val="20"/>
              </w:rPr>
              <w:t>
Шетелдік заңды тұлғаның филиалы (өкілдігі) : өтініш;</w:t>
            </w:r>
          </w:p>
          <w:p>
            <w:pPr>
              <w:spacing w:after="20"/>
              <w:ind w:left="20"/>
              <w:jc w:val="both"/>
            </w:pPr>
            <w:r>
              <w:rPr>
                <w:rFonts w:ascii="Times New Roman"/>
                <w:b w:val="false"/>
                <w:i w:val="false"/>
                <w:color w:val="000000"/>
                <w:sz w:val="20"/>
              </w:rPr>
              <w:t>
заңды тұлғаның органы бекіткен филиал (өкілдік) туралы ереже; нотариалды түрде куәландырылған қазақ және орыс тілдеріндегі аудармасымен заңды тұлғаның филиал немесе өкілдік басшысына берген сенімхаты;</w:t>
            </w:r>
          </w:p>
          <w:p>
            <w:pPr>
              <w:spacing w:after="20"/>
              <w:ind w:left="20"/>
              <w:jc w:val="both"/>
            </w:pPr>
            <w:r>
              <w:rPr>
                <w:rFonts w:ascii="Times New Roman"/>
                <w:b w:val="false"/>
                <w:i w:val="false"/>
                <w:color w:val="000000"/>
                <w:sz w:val="20"/>
              </w:rPr>
              <w:t>
нотариалды түрде куәландырылған қазақ және орыс тілдеріндегі аудармасымен филиал (өкілдік) құру туралы заңды тұлғаның шешімі; сауда тізілімінен жария етілген үзінді көшірме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куәландырған аудармасымен заңды тұлға болып табылатынын куәландыратын басқа да жария етілген құжат;</w:t>
            </w:r>
          </w:p>
          <w:p>
            <w:pPr>
              <w:spacing w:after="20"/>
              <w:ind w:left="20"/>
              <w:jc w:val="both"/>
            </w:pPr>
            <w:r>
              <w:rPr>
                <w:rFonts w:ascii="Times New Roman"/>
                <w:b w:val="false"/>
                <w:i w:val="false"/>
                <w:color w:val="000000"/>
                <w:sz w:val="20"/>
              </w:rPr>
              <w:t>
қазақ және орыс тілдеріне нотариалды түрде куәландырылған аудармасымен заңды тұлғаның құрылтай құжаттарының көшірмесі;</w:t>
            </w:r>
          </w:p>
          <w:p>
            <w:pPr>
              <w:spacing w:after="20"/>
              <w:ind w:left="20"/>
              <w:jc w:val="both"/>
            </w:pPr>
            <w:r>
              <w:rPr>
                <w:rFonts w:ascii="Times New Roman"/>
                <w:b w:val="false"/>
                <w:i w:val="false"/>
                <w:color w:val="000000"/>
                <w:sz w:val="20"/>
              </w:rPr>
              <w:t>
шетелдік коммерциялық емес ұйымның филиалын (өкілдігін) есептік тіркегені үшін бюджетке тіркеу алымының төленгенін растайтын түбіртек немесе өзге құжат немесе шетелдік коммерциялық ұйымның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xml:space="preserve">
Қайта ұйымдастыру жолымен құрылатын заңды тұлғаны мемлекеттік тіркеу үшін: өтініш;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құжаттарымен уәкілеттік берілген органның шешімі немесе Қазақстан Республикасы Кәсіпкерлік кодексінің </w:t>
            </w:r>
            <w:r>
              <w:rPr>
                <w:rFonts w:ascii="Times New Roman"/>
                <w:b w:val="false"/>
                <w:i w:val="false"/>
                <w:color w:val="000000"/>
                <w:sz w:val="20"/>
              </w:rPr>
              <w:t>231-бабында</w:t>
            </w:r>
            <w:r>
              <w:rPr>
                <w:rFonts w:ascii="Times New Roman"/>
                <w:b w:val="false"/>
                <w:i w:val="false"/>
                <w:color w:val="000000"/>
                <w:sz w:val="20"/>
              </w:rPr>
              <w:t xml:space="preserve"> және Қазақстан Республикасы Азаматтық кодекстің </w:t>
            </w:r>
            <w:r>
              <w:rPr>
                <w:rFonts w:ascii="Times New Roman"/>
                <w:b w:val="false"/>
                <w:i w:val="false"/>
                <w:color w:val="000000"/>
                <w:sz w:val="20"/>
              </w:rPr>
              <w:t>45-бабының</w:t>
            </w:r>
            <w:r>
              <w:rPr>
                <w:rFonts w:ascii="Times New Roman"/>
                <w:b w:val="false"/>
                <w:i w:val="false"/>
                <w:color w:val="000000"/>
                <w:sz w:val="20"/>
              </w:rPr>
              <w:t xml:space="preserve"> 3-тармағында (бұдан әрі - Кодекс) көзделген жағдайларда соттың шешімі;</w:t>
            </w:r>
          </w:p>
          <w:p>
            <w:pPr>
              <w:spacing w:after="20"/>
              <w:ind w:left="20"/>
              <w:jc w:val="both"/>
            </w:pPr>
            <w:r>
              <w:rPr>
                <w:rFonts w:ascii="Times New Roman"/>
                <w:b w:val="false"/>
                <w:i w:val="false"/>
                <w:color w:val="000000"/>
                <w:sz w:val="20"/>
              </w:rPr>
              <w:t>
біріктіру, қосылу, қайта құру кезінде-өткізу актісі,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өткізу актісін және бөлу балансын бекіту туралы заңды тұлғаның уәкілетті органының шешімін көрсете отырып, бөлу балансы;</w:t>
            </w:r>
          </w:p>
          <w:p>
            <w:pPr>
              <w:spacing w:after="20"/>
              <w:ind w:left="20"/>
              <w:jc w:val="both"/>
            </w:pPr>
            <w:r>
              <w:rPr>
                <w:rFonts w:ascii="Times New Roman"/>
                <w:b w:val="false"/>
                <w:i w:val="false"/>
                <w:color w:val="000000"/>
                <w:sz w:val="20"/>
              </w:rPr>
              <w:t>
заңды тұлғаны қайта ұйымдастыру туралы кредиторлардың жазбаша хабарламасын растайтын құжат; коммерциялық емес ұйымға жататын қайта ұйымдастырылған заңды тұлғаның қызметін тоқтатқаны үшін алымның бюджетке төленгенін растайтын түбіртек немесе өзге құжат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p>
          <w:p>
            <w:pPr>
              <w:spacing w:after="20"/>
              <w:ind w:left="20"/>
              <w:jc w:val="both"/>
            </w:pPr>
            <w:r>
              <w:rPr>
                <w:rFonts w:ascii="Times New Roman"/>
                <w:b w:val="false"/>
                <w:i w:val="false"/>
                <w:color w:val="000000"/>
                <w:sz w:val="20"/>
              </w:rPr>
              <w:t>
Портал арқылы құжаттарды тапсыру кезінде. Шағын кәсіпкерлік субъектісіне жататын заңды тұлғаны мемлекеттік тіркеу үшін құрылтайшы (құрылтайшылар) банктік шот ашумен және қызметкерді жазатайым оқиғалардан міндетті сақтандырумен (заңды тұлғаның құрылтайшысы (құрылтайшылары) қызметті жеке тұлғалармен еңбек қатынастарына түспей жүзеге асыратын жағдайларды қоспағанда) мемлекеттік тіркеу туралы өтінішті Қағидаларға 2-қосымшаға сәйкес нысан бойынша береді.</w:t>
            </w:r>
          </w:p>
          <w:p>
            <w:pPr>
              <w:spacing w:after="20"/>
              <w:ind w:left="20"/>
              <w:jc w:val="both"/>
            </w:pPr>
            <w:r>
              <w:rPr>
                <w:rFonts w:ascii="Times New Roman"/>
                <w:b w:val="false"/>
                <w:i w:val="false"/>
                <w:color w:val="000000"/>
                <w:sz w:val="20"/>
              </w:rPr>
              <w:t xml:space="preserve">
Орта кәсіпкерлік субъектісіне жататын заңды тұлғаны мемлекеттік тіркеу үшін құрылтайшы (құрылтайшылар) орта кәсіпкерлік субъектісін мемлекеттік тіркеу және банктік шот ашу туралы нысанды толтырады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Қағидаларға 7-қосымшаға сәйкес нысан бойынша нотариалды түрде куәландырылған қазақ және орыс тілдеріндегі аудармасымен шетелдік құрылтайшының паспорттының немесе жеке басын куәландыратын басқа құжаттың көшірмесі, сондай-ақ Қазақстан Республикасының "Халықтың көші-қоны туралы"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w:t>
            </w:r>
          </w:p>
          <w:p>
            <w:pPr>
              <w:spacing w:after="20"/>
              <w:ind w:left="20"/>
              <w:jc w:val="both"/>
            </w:pPr>
            <w:r>
              <w:rPr>
                <w:rFonts w:ascii="Times New Roman"/>
                <w:b w:val="false"/>
                <w:i w:val="false"/>
                <w:color w:val="000000"/>
                <w:sz w:val="20"/>
              </w:rPr>
              <w:t>
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Заңды тұлғаларды, филиалдар мен өкілдіктерді (Саяси партиялар мен діни бірлестіктерді қоспағанда) мемлекеттік тіркеу үшін: жарғының (Ереженің) электрондық көшірмесі; "цифрлық үкіметтің" төлем шлюзі арқылы тіркеу алымын төлеу; қоғамдық бірлестіктің орналасқан жерін растайтын құжаттың электрондық көшірмесі;</w:t>
            </w:r>
          </w:p>
          <w:p>
            <w:pPr>
              <w:spacing w:after="20"/>
              <w:ind w:left="20"/>
              <w:jc w:val="both"/>
            </w:pPr>
            <w:r>
              <w:rPr>
                <w:rFonts w:ascii="Times New Roman"/>
                <w:b w:val="false"/>
                <w:i w:val="false"/>
                <w:color w:val="000000"/>
                <w:sz w:val="20"/>
              </w:rPr>
              <w:t>
уәкілетті орган шешімінің электрондық көшірмесі.</w:t>
            </w:r>
          </w:p>
          <w:p>
            <w:pPr>
              <w:spacing w:after="20"/>
              <w:ind w:left="20"/>
              <w:jc w:val="both"/>
            </w:pPr>
            <w:r>
              <w:rPr>
                <w:rFonts w:ascii="Times New Roman"/>
                <w:b w:val="false"/>
                <w:i w:val="false"/>
                <w:color w:val="000000"/>
                <w:sz w:val="20"/>
              </w:rPr>
              <w:t>
Акционерлік қоғам үшін: өз қызметін үлгілік жарғы негізінде жүзеге асыратын акционерлік қоғамды қоспағанда, жарғының электрондық көшірмесі;</w:t>
            </w:r>
          </w:p>
          <w:p>
            <w:pPr>
              <w:spacing w:after="20"/>
              <w:ind w:left="20"/>
              <w:jc w:val="both"/>
            </w:pPr>
            <w:r>
              <w:rPr>
                <w:rFonts w:ascii="Times New Roman"/>
                <w:b w:val="false"/>
                <w:i w:val="false"/>
                <w:color w:val="000000"/>
                <w:sz w:val="20"/>
              </w:rPr>
              <w:t>
құрылтай жиналысы хаттамасының электрондық көшірмесі не жалғыз қатысушының шешімі; "цифрлық үкіметтің" төлем шлюзі арқылы тіркеу алымын төлеу;</w:t>
            </w:r>
          </w:p>
          <w:p>
            <w:pPr>
              <w:spacing w:after="20"/>
              <w:ind w:left="20"/>
              <w:jc w:val="both"/>
            </w:pPr>
            <w:r>
              <w:rPr>
                <w:rFonts w:ascii="Times New Roman"/>
                <w:b w:val="false"/>
                <w:i w:val="false"/>
                <w:color w:val="000000"/>
                <w:sz w:val="20"/>
              </w:rPr>
              <w:t>
егер заңды тұлға тиісті тауар нарығында монополиялық жағдайға ие нарық субъектісіне, сондай-ақ акцияларының (жарғылық капиталға қатысу үлестерінің) елу пайызынан астамы мемлекетке тиесілі мемлекеттік кәсіпорындарға, заңды тұлғаларға және өз қызметін тиісті тауар нарығында жүзеге асыратын олармен үлестес тұлғаларға жататын болса, монополияға қарсы органның алдын ала келісімінің электрондық көшірмесі құру Қазақстан Республикасының заңдарында тікелей көзделген жағдайларды қоспағанда, Қазақстан Республикасының аумағын, тіркеуші орган монополияға қарсы органның алдын ала келісімімен жүзеге асырады.</w:t>
            </w:r>
          </w:p>
          <w:p>
            <w:pPr>
              <w:spacing w:after="20"/>
              <w:ind w:left="20"/>
              <w:jc w:val="both"/>
            </w:pPr>
            <w:r>
              <w:rPr>
                <w:rFonts w:ascii="Times New Roman"/>
                <w:b w:val="false"/>
                <w:i w:val="false"/>
                <w:color w:val="000000"/>
                <w:sz w:val="20"/>
              </w:rPr>
              <w:t>
Сенім серіктестігі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Толық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Өндірістік кооператив үшін: тегі, аты, әкесінің аты (бар болса), ЖСН, тұрғылықты жері көрсетілген өндірістік кооператив мүшелері тізімінің электрондық көшірмесі; "электрондық үкіметтің" төлем шлюзі арқылы тіркеу алымын төлеу.</w:t>
            </w:r>
          </w:p>
          <w:p>
            <w:pPr>
              <w:spacing w:after="20"/>
              <w:ind w:left="20"/>
              <w:jc w:val="both"/>
            </w:pPr>
            <w:r>
              <w:rPr>
                <w:rFonts w:ascii="Times New Roman"/>
                <w:b w:val="false"/>
                <w:i w:val="false"/>
                <w:color w:val="000000"/>
                <w:sz w:val="20"/>
              </w:rPr>
              <w:t>
Тұтыну кооперативі үшін: жарғының электрондық көшірмесі; құрылтай шартының электрондық көшірмесі; "цифрлық үкіметтің" төлем шлюзі арқылы тіркеу алымын төлеу; азаматтар үшін-тегі, аты, әкесінің аты (бар болса), ЖСН және тұрғылықты жері, заңды тұлғалар үшін – орналасқан жері, банктік деректемелері және БСН туралы мәліметтер көрсетілген осы кооператив мүшелері тізімінің электрондық көшірмесі.</w:t>
            </w:r>
          </w:p>
          <w:p>
            <w:pPr>
              <w:spacing w:after="20"/>
              <w:ind w:left="20"/>
              <w:jc w:val="both"/>
            </w:pPr>
            <w:r>
              <w:rPr>
                <w:rFonts w:ascii="Times New Roman"/>
                <w:b w:val="false"/>
                <w:i w:val="false"/>
                <w:color w:val="000000"/>
                <w:sz w:val="20"/>
              </w:rPr>
              <w:t>
Қосымша жауапкершілігі бар серіктестік үшін:</w:t>
            </w:r>
          </w:p>
          <w:p>
            <w:pPr>
              <w:spacing w:after="20"/>
              <w:ind w:left="20"/>
              <w:jc w:val="both"/>
            </w:pPr>
            <w:r>
              <w:rPr>
                <w:rFonts w:ascii="Times New Roman"/>
                <w:b w:val="false"/>
                <w:i w:val="false"/>
                <w:color w:val="000000"/>
                <w:sz w:val="20"/>
              </w:rPr>
              <w:t>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Жауапкершілігі шектеулі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Мемлекеттік кәсіпорын үшін: жарғының электрондық көшірмесі;</w:t>
            </w:r>
          </w:p>
          <w:p>
            <w:pPr>
              <w:spacing w:after="20"/>
              <w:ind w:left="20"/>
              <w:jc w:val="both"/>
            </w:pPr>
            <w:r>
              <w:rPr>
                <w:rFonts w:ascii="Times New Roman"/>
                <w:b w:val="false"/>
                <w:i w:val="false"/>
                <w:color w:val="000000"/>
                <w:sz w:val="20"/>
              </w:rPr>
              <w:t>
Қазақстан Республикасы Үкіметінің немесе жергілікті атқарушы органның кәсіпорын құру туралы шешімінің электрондық көшірмесі;</w:t>
            </w:r>
          </w:p>
          <w:p>
            <w:pPr>
              <w:spacing w:after="20"/>
              <w:ind w:left="20"/>
              <w:jc w:val="both"/>
            </w:pPr>
            <w:r>
              <w:rPr>
                <w:rFonts w:ascii="Times New Roman"/>
                <w:b w:val="false"/>
                <w:i w:val="false"/>
                <w:color w:val="000000"/>
                <w:sz w:val="20"/>
              </w:rPr>
              <w:t>
"цифрлық үкіметтің" төлем шлюзі арқылы тіркеу алымын төлеу.</w:t>
            </w:r>
          </w:p>
          <w:p>
            <w:pPr>
              <w:spacing w:after="20"/>
              <w:ind w:left="20"/>
              <w:jc w:val="both"/>
            </w:pPr>
            <w:r>
              <w:rPr>
                <w:rFonts w:ascii="Times New Roman"/>
                <w:b w:val="false"/>
                <w:i w:val="false"/>
                <w:color w:val="000000"/>
                <w:sz w:val="20"/>
              </w:rPr>
              <w:t>
Мемлекеттік мекеме үшін: мемлекеттік мекемені құру туралы шешімнің электрондық көшірмесі; Ереженің (жарғының)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Тұрғын үй-құрылыс кооперативі үшін: жарғының электрондық көшірмесі; "цифрлық үкіметтің" төлем шлюзі арқылы тіркеу алымын төлеу осы кооперативтер мүшелерінің тегін, атын, әкесінің атын (бар болса), тұрғылықты жерін және ЖСН көрсете отырып, олардың тізімінің электрондық көшірмесі.</w:t>
            </w:r>
          </w:p>
          <w:p>
            <w:pPr>
              <w:spacing w:after="20"/>
              <w:ind w:left="20"/>
              <w:jc w:val="both"/>
            </w:pPr>
            <w:r>
              <w:rPr>
                <w:rFonts w:ascii="Times New Roman"/>
                <w:b w:val="false"/>
                <w:i w:val="false"/>
                <w:color w:val="000000"/>
                <w:sz w:val="20"/>
              </w:rPr>
              <w:t>
Адвокаттар алқасы үшін: адвокаттар алқасы мүшелерінің құрылтай жиналысы (конференциясы) бекіткен жарғының электрондық көшірмесі; уәкілетті органның жарғыны бекіту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Нотариаттық палата үшін: нотариаттық палатаның жоғары басқару органы бекіткен жарғының электрондық көшірмесі;</w:t>
            </w:r>
          </w:p>
          <w:p>
            <w:pPr>
              <w:spacing w:after="20"/>
              <w:ind w:left="20"/>
              <w:jc w:val="both"/>
            </w:pPr>
            <w:r>
              <w:rPr>
                <w:rFonts w:ascii="Times New Roman"/>
                <w:b w:val="false"/>
                <w:i w:val="false"/>
                <w:color w:val="000000"/>
                <w:sz w:val="20"/>
              </w:rPr>
              <w:t>
жарғыны бекіту туралы жоғары басқару органы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Қор үшін: жарғының электрондық көшірмесі; құрылтай шартының электрондық көшірмесі (құрылтайшылар саны біреуден көп болған кезде);</w:t>
            </w:r>
          </w:p>
          <w:p>
            <w:pPr>
              <w:spacing w:after="20"/>
              <w:ind w:left="20"/>
              <w:jc w:val="both"/>
            </w:pPr>
            <w:r>
              <w:rPr>
                <w:rFonts w:ascii="Times New Roman"/>
                <w:b w:val="false"/>
                <w:i w:val="false"/>
                <w:color w:val="000000"/>
                <w:sz w:val="20"/>
              </w:rPr>
              <w:t>
уәкілетті органның жарғыны бекіту туралы шешімінің электрондық көшірмесі; алқалы органның (қамқоршылық кеңестің) атқарушы органды тағайындау туралы шешімінің электрондық көшірмесі;</w:t>
            </w:r>
          </w:p>
          <w:p>
            <w:pPr>
              <w:spacing w:after="20"/>
              <w:ind w:left="20"/>
              <w:jc w:val="both"/>
            </w:pPr>
            <w:r>
              <w:rPr>
                <w:rFonts w:ascii="Times New Roman"/>
                <w:b w:val="false"/>
                <w:i w:val="false"/>
                <w:color w:val="000000"/>
                <w:sz w:val="20"/>
              </w:rPr>
              <w:t>
"цифрлық үкіметтің" төлем шлюзі арқылы тіркеу алымын төлеу.</w:t>
            </w:r>
          </w:p>
          <w:p>
            <w:pPr>
              <w:spacing w:after="20"/>
              <w:ind w:left="20"/>
              <w:jc w:val="both"/>
            </w:pPr>
            <w:r>
              <w:rPr>
                <w:rFonts w:ascii="Times New Roman"/>
                <w:b w:val="false"/>
                <w:i w:val="false"/>
                <w:color w:val="000000"/>
                <w:sz w:val="20"/>
              </w:rPr>
              <w:t>
Қоғамдық бірлестік үшін: құрылтай съезінде (конференцияда, жиналыста) қабылданған жарғының электрондық көшірмесі;</w:t>
            </w:r>
          </w:p>
          <w:p>
            <w:pPr>
              <w:spacing w:after="20"/>
              <w:ind w:left="20"/>
              <w:jc w:val="both"/>
            </w:pPr>
            <w:r>
              <w:rPr>
                <w:rFonts w:ascii="Times New Roman"/>
                <w:b w:val="false"/>
                <w:i w:val="false"/>
                <w:color w:val="000000"/>
                <w:sz w:val="20"/>
              </w:rPr>
              <w:t>
съездің (конференцияның, жиналыстың)төрағасы мен хатшысы қол қойған жарғыны қабылдаған құрылтай съезі (конференция, жиналыс) хаттамасының электрондық көшірмесі;</w:t>
            </w:r>
          </w:p>
          <w:p>
            <w:pPr>
              <w:spacing w:after="20"/>
              <w:ind w:left="20"/>
              <w:jc w:val="both"/>
            </w:pPr>
            <w:r>
              <w:rPr>
                <w:rFonts w:ascii="Times New Roman"/>
                <w:b w:val="false"/>
                <w:i w:val="false"/>
                <w:color w:val="000000"/>
                <w:sz w:val="20"/>
              </w:rPr>
              <w:t>
Тегі, Аты, Әкесінің аты (бар болса), ЖСН, тұрғылықты жері, үй және қызметтік телефондары, жеке қолы көрсетілген қоғамдық бірлестіктің бастамашысы азаматтар тізімінің электрондық көшірмесі; қоғамдық бірлестіктің орналасқан жерін растайтын құжаттың электрондық көшірмесі;</w:t>
            </w:r>
          </w:p>
          <w:p>
            <w:pPr>
              <w:spacing w:after="20"/>
              <w:ind w:left="20"/>
              <w:jc w:val="both"/>
            </w:pPr>
            <w:r>
              <w:rPr>
                <w:rFonts w:ascii="Times New Roman"/>
                <w:b w:val="false"/>
                <w:i w:val="false"/>
                <w:color w:val="000000"/>
                <w:sz w:val="20"/>
              </w:rPr>
              <w:t>
"цифрлық үкіметтің" төлем шлюзі арқылы тіркеу алымын төлеу.</w:t>
            </w:r>
          </w:p>
          <w:p>
            <w:pPr>
              <w:spacing w:after="20"/>
              <w:ind w:left="20"/>
              <w:jc w:val="both"/>
            </w:pPr>
            <w:r>
              <w:rPr>
                <w:rFonts w:ascii="Times New Roman"/>
                <w:b w:val="false"/>
                <w:i w:val="false"/>
                <w:color w:val="000000"/>
                <w:sz w:val="20"/>
              </w:rPr>
              <w:t>
Көппәтерлі тұрғын үй мүлкінің меншік иелері бірлестігі иелерін біріктіру үшін тіркеу цифрландыру объектілерін және "Заңды тұлғалар" мемлекеттік дерекқорын (бұдан әрі - ЗТ МДҚ) электрондық түрде интеграциялау арқылы жүзеге асырылады.</w:t>
            </w:r>
          </w:p>
          <w:p>
            <w:pPr>
              <w:spacing w:after="20"/>
              <w:ind w:left="20"/>
              <w:jc w:val="both"/>
            </w:pPr>
            <w:r>
              <w:rPr>
                <w:rFonts w:ascii="Times New Roman"/>
                <w:b w:val="false"/>
                <w:i w:val="false"/>
                <w:color w:val="000000"/>
                <w:sz w:val="20"/>
              </w:rPr>
              <w:t>
Қауымдастық (одақ) нысанындағы жеке кәсіпкерлерді және (немесе)заңды тұлғаларды біріктіру үшін:</w:t>
            </w:r>
          </w:p>
          <w:p>
            <w:pPr>
              <w:spacing w:after="20"/>
              <w:ind w:left="20"/>
              <w:jc w:val="both"/>
            </w:pPr>
            <w:r>
              <w:rPr>
                <w:rFonts w:ascii="Times New Roman"/>
                <w:b w:val="false"/>
                <w:i w:val="false"/>
                <w:color w:val="000000"/>
                <w:sz w:val="20"/>
              </w:rPr>
              <w:t>
жарғының электрондық көшірмесі; бірлестіктің барлық құрылтайшылары қол қойған құрылтай шартының электрондық көшірмесі;</w:t>
            </w:r>
          </w:p>
          <w:p>
            <w:pPr>
              <w:spacing w:after="20"/>
              <w:ind w:left="20"/>
              <w:jc w:val="both"/>
            </w:pPr>
            <w:r>
              <w:rPr>
                <w:rFonts w:ascii="Times New Roman"/>
                <w:b w:val="false"/>
                <w:i w:val="false"/>
                <w:color w:val="000000"/>
                <w:sz w:val="20"/>
              </w:rPr>
              <w:t>
уәкілетті органның заңды тұлға құру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Аудиторлар палатасы үшін: жарғының электрондық көшірмесі; уәкілетті органның заңды тұлға құру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Бағалаушылар палатасы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Заң консультанттары палатасы үшін: жарғының электрондық көшірмесі; заңды тұлға құру туралы уәкілетті органның шешімінің электрондық көшірмесі;</w:t>
            </w:r>
          </w:p>
          <w:p>
            <w:pPr>
              <w:spacing w:after="20"/>
              <w:ind w:left="20"/>
              <w:jc w:val="both"/>
            </w:pPr>
            <w:r>
              <w:rPr>
                <w:rFonts w:ascii="Times New Roman"/>
                <w:b w:val="false"/>
                <w:i w:val="false"/>
                <w:color w:val="000000"/>
                <w:sz w:val="20"/>
              </w:rPr>
              <w:t>
"цифрлық үкіметтің" төлем шлюзі арқылы тіркеу алымын төлеу.</w:t>
            </w:r>
          </w:p>
          <w:p>
            <w:pPr>
              <w:spacing w:after="20"/>
              <w:ind w:left="20"/>
              <w:jc w:val="both"/>
            </w:pPr>
            <w:r>
              <w:rPr>
                <w:rFonts w:ascii="Times New Roman"/>
                <w:b w:val="false"/>
                <w:i w:val="false"/>
                <w:color w:val="000000"/>
                <w:sz w:val="20"/>
              </w:rPr>
              <w:t>
Адвокаттық кеңсе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Қайта ұйымдастыру жолымен құрылатын заңды тұлғаны мемлекеттік тіркеу үшін: хабарлама;</w:t>
            </w:r>
          </w:p>
          <w:p>
            <w:pPr>
              <w:spacing w:after="20"/>
              <w:ind w:left="20"/>
              <w:jc w:val="both"/>
            </w:pPr>
            <w:r>
              <w:rPr>
                <w:rFonts w:ascii="Times New Roman"/>
                <w:b w:val="false"/>
                <w:i w:val="false"/>
                <w:color w:val="000000"/>
                <w:sz w:val="20"/>
              </w:rPr>
              <w:t xml:space="preserve">
заңды тұлға мүлкінің меншік иесінің немесе меншік иесі уәкілеттік берген органның, құрылтайшылардың (қатысушылардың) шешімінің электрондық көшірмесі, заңды тұлғаның құрылтай құжаттарымен уәкілеттік берілген органның шешімі немесе Қазақстан Республикасы Кәсіпкерлік кодексінің </w:t>
            </w:r>
            <w:r>
              <w:rPr>
                <w:rFonts w:ascii="Times New Roman"/>
                <w:b w:val="false"/>
                <w:i w:val="false"/>
                <w:color w:val="000000"/>
                <w:sz w:val="20"/>
              </w:rPr>
              <w:t>231-бабында</w:t>
            </w:r>
            <w:r>
              <w:rPr>
                <w:rFonts w:ascii="Times New Roman"/>
                <w:b w:val="false"/>
                <w:i w:val="false"/>
                <w:color w:val="000000"/>
                <w:sz w:val="20"/>
              </w:rPr>
              <w:t xml:space="preserve"> және Кодекстің </w:t>
            </w:r>
            <w:r>
              <w:rPr>
                <w:rFonts w:ascii="Times New Roman"/>
                <w:b w:val="false"/>
                <w:i w:val="false"/>
                <w:color w:val="000000"/>
                <w:sz w:val="20"/>
              </w:rPr>
              <w:t>45-бабының</w:t>
            </w:r>
            <w:r>
              <w:rPr>
                <w:rFonts w:ascii="Times New Roman"/>
                <w:b w:val="false"/>
                <w:i w:val="false"/>
                <w:color w:val="000000"/>
                <w:sz w:val="20"/>
              </w:rPr>
              <w:t xml:space="preserve"> 3-тармағында көзделген жағдайларда сот шешімі беріледі;</w:t>
            </w:r>
          </w:p>
          <w:p>
            <w:pPr>
              <w:spacing w:after="20"/>
              <w:ind w:left="20"/>
              <w:jc w:val="both"/>
            </w:pPr>
            <w:r>
              <w:rPr>
                <w:rFonts w:ascii="Times New Roman"/>
                <w:b w:val="false"/>
                <w:i w:val="false"/>
                <w:color w:val="000000"/>
                <w:sz w:val="20"/>
              </w:rPr>
              <w:t>
біріктіру, қосу, қайта құру кезінде-өткізу актісінің электрондық көшірмесі,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беру актісін және бөлу балансын бекіту туралы заңды тұлғаның уәкілетті органының шешімін көрсете отырып, бөлу балансының электрондық көшірмесі;</w:t>
            </w:r>
          </w:p>
          <w:p>
            <w:pPr>
              <w:spacing w:after="20"/>
              <w:ind w:left="20"/>
              <w:jc w:val="both"/>
            </w:pPr>
            <w:r>
              <w:rPr>
                <w:rFonts w:ascii="Times New Roman"/>
                <w:b w:val="false"/>
                <w:i w:val="false"/>
                <w:color w:val="000000"/>
                <w:sz w:val="20"/>
              </w:rPr>
              <w:t>
заңды тұлғаны қайта ұйымдастыру туралы кредиторлардың жазбаша хабарламасын растайтын құжаттың электрондық көшірмесі;</w:t>
            </w:r>
          </w:p>
          <w:p>
            <w:pPr>
              <w:spacing w:after="20"/>
              <w:ind w:left="20"/>
              <w:jc w:val="both"/>
            </w:pPr>
            <w:r>
              <w:rPr>
                <w:rFonts w:ascii="Times New Roman"/>
                <w:b w:val="false"/>
                <w:i w:val="false"/>
                <w:color w:val="000000"/>
                <w:sz w:val="20"/>
              </w:rPr>
              <w:t>
коммерциялық емес ұйымға жататын қайта ұйымдастырылған заңды тұлғаның қызметін тоқтатқаны үшін "цифрлық үкіметтің" төлем шлюзі арқылы тіркеу алымын төлеу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p>
          <w:p>
            <w:pPr>
              <w:spacing w:after="20"/>
              <w:ind w:left="20"/>
              <w:jc w:val="both"/>
            </w:pPr>
            <w:r>
              <w:rPr>
                <w:rFonts w:ascii="Times New Roman"/>
                <w:b w:val="false"/>
                <w:i w:val="false"/>
                <w:color w:val="000000"/>
                <w:sz w:val="20"/>
              </w:rPr>
              <w:t>
Портал арқылы жүгінген кезде көрсетілетін қызметті алушыға ЭЦҚ-мен куәландырылған электрондық құжат нысанында мемлекеттік көрсетілетін қызмет нәтижесін алу күні мен уақыты көрсетілген хабарлама "жеке кабинетіне" жіберіледі.</w:t>
            </w:r>
          </w:p>
          <w:p>
            <w:pPr>
              <w:spacing w:after="20"/>
              <w:ind w:left="20"/>
              <w:jc w:val="both"/>
            </w:pPr>
            <w:r>
              <w:rPr>
                <w:rFonts w:ascii="Times New Roman"/>
                <w:b w:val="false"/>
                <w:i w:val="false"/>
                <w:color w:val="000000"/>
                <w:sz w:val="20"/>
              </w:rPr>
              <w:t>
Заңды тұлғаның орналасқан жерін растайтын құжаттардың электрондық көшірмелері жалдау шарты және азаматтық заңнамада көзделген өзге де құжат болып табылады.</w:t>
            </w:r>
          </w:p>
          <w:p>
            <w:pPr>
              <w:spacing w:after="20"/>
              <w:ind w:left="20"/>
              <w:jc w:val="both"/>
            </w:pPr>
            <w:r>
              <w:rPr>
                <w:rFonts w:ascii="Times New Roman"/>
                <w:b w:val="false"/>
                <w:i w:val="false"/>
                <w:color w:val="000000"/>
                <w:sz w:val="20"/>
              </w:rPr>
              <w:t>
Егер үй-жайдың иесі жеке тұлға болып табылған жағдайда, жеке тұлғаның заңды тұлғаның орналасқан жері ретінде үй-жай беру туралы нотариалды түрде куәландырылған келісімі ұсынылады.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w:t>
            </w:r>
          </w:p>
          <w:p>
            <w:pPr>
              <w:spacing w:after="20"/>
              <w:ind w:left="20"/>
              <w:jc w:val="both"/>
            </w:pPr>
            <w:r>
              <w:rPr>
                <w:rFonts w:ascii="Times New Roman"/>
                <w:b w:val="false"/>
                <w:i w:val="false"/>
                <w:color w:val="000000"/>
                <w:sz w:val="20"/>
              </w:rPr>
              <w:t>
Жеке кәсіпкерлік субъектілеріне жатпайтын заңды тұлғалардың құрылтай құжаттары қазақ және орыс тілдерінде ұсынылады.</w:t>
            </w:r>
          </w:p>
          <w:p>
            <w:pPr>
              <w:spacing w:after="20"/>
              <w:ind w:left="20"/>
              <w:jc w:val="both"/>
            </w:pPr>
            <w:r>
              <w:rPr>
                <w:rFonts w:ascii="Times New Roman"/>
                <w:b w:val="false"/>
                <w:i w:val="false"/>
                <w:color w:val="000000"/>
                <w:sz w:val="20"/>
              </w:rPr>
              <w:t>
Заңның 6-бабында көзделген жағдайларда, қызметінің мәні қаржылық қызметтер көрсету болып табылатын заңды тұлғаны мемлекеттік тіркеу кезінде Бизнес - сәйкестендіру нөмірлерінің ұлттық тізілімі (бұдан әрі-Ұлттық тізілім) электрондық хабарлама арқылы қаржы нарығын және қаржы ұйымдарын реттеу, бақылау және қадағалау жөніндегі уәкілетті органның рұқсатының болуы туралы мәліметтерді алады.</w:t>
            </w:r>
          </w:p>
          <w:p>
            <w:pPr>
              <w:spacing w:after="20"/>
              <w:ind w:left="20"/>
              <w:jc w:val="both"/>
            </w:pPr>
            <w:r>
              <w:rPr>
                <w:rFonts w:ascii="Times New Roman"/>
                <w:b w:val="false"/>
                <w:i w:val="false"/>
                <w:color w:val="000000"/>
                <w:sz w:val="20"/>
              </w:rPr>
              <w:t>
Заңды тұлғаның қазақстандық филиалдарын (өкілдіктерін) есептік тіркеу үшін: есептік тіркеу туралы өтінім беріледі;</w:t>
            </w:r>
          </w:p>
          <w:p>
            <w:pPr>
              <w:spacing w:after="20"/>
              <w:ind w:left="20"/>
              <w:jc w:val="both"/>
            </w:pPr>
            <w:r>
              <w:rPr>
                <w:rFonts w:ascii="Times New Roman"/>
                <w:b w:val="false"/>
                <w:i w:val="false"/>
                <w:color w:val="000000"/>
                <w:sz w:val="20"/>
              </w:rPr>
              <w:t>
коммерциялық емес ұйымдарға жататын заңды тұлғалардың филиалын (өкілдігін) есептік тіркегені үшін "цифрлық үкіметтің" төлем шлюзі арқылы тіркеу алымын төлеу немесе коммерциялық ұйымдарға жататын заңды тұлғалардың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Жеке кәсіпкерлік субъектілеріне жатпайтын заңды тұлғалардың филиалдары (өкілдіктері), сондай-ақ акционерлік қоғамдар үшін заңды тұлға бекіткен филиал (өкілдік) туралы ереженің қазақ және орыс тілдеріндегі электрондық көшірмесі, жарғының (ереженің) көшірмелері және филиал басшысына берілген заңды тұлғаның (қоғамдық және діни бірлестіктерді қоспағанда) сенімхаты қосымша ұсынылады (өкілдіктер).</w:t>
            </w:r>
          </w:p>
          <w:p>
            <w:pPr>
              <w:spacing w:after="20"/>
              <w:ind w:left="20"/>
              <w:jc w:val="both"/>
            </w:pPr>
            <w:r>
              <w:rPr>
                <w:rFonts w:ascii="Times New Roman"/>
                <w:b w:val="false"/>
                <w:i w:val="false"/>
                <w:color w:val="000000"/>
                <w:sz w:val="20"/>
              </w:rPr>
              <w:t>
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құжаттың электрондық көшірмесін қосымша ұсынады; шетелдік заңды тұлғаның филиалы (өкілдігі): есептік тіркеу туралы хабарлама;</w:t>
            </w:r>
          </w:p>
          <w:p>
            <w:pPr>
              <w:spacing w:after="20"/>
              <w:ind w:left="20"/>
              <w:jc w:val="both"/>
            </w:pPr>
            <w:r>
              <w:rPr>
                <w:rFonts w:ascii="Times New Roman"/>
                <w:b w:val="false"/>
                <w:i w:val="false"/>
                <w:color w:val="000000"/>
                <w:sz w:val="20"/>
              </w:rPr>
              <w:t>
заңды тұлғаның органы бекіткен филиал (өкілдік) туралы ереженің электрондық көшірмесі; нотариалды түрде куәландырылған қазақ және орыс тілдеріндегі аудармасымен заңды тұлғаның органы филиалдың немесе өкілдіктің басшысына берген сенімхаттың электрондық көшірмесі;</w:t>
            </w:r>
          </w:p>
          <w:p>
            <w:pPr>
              <w:spacing w:after="20"/>
              <w:ind w:left="20"/>
              <w:jc w:val="both"/>
            </w:pPr>
            <w:r>
              <w:rPr>
                <w:rFonts w:ascii="Times New Roman"/>
                <w:b w:val="false"/>
                <w:i w:val="false"/>
                <w:color w:val="000000"/>
                <w:sz w:val="20"/>
              </w:rPr>
              <w:t>
заңды тұлғаның филиал (өкілдік) құру туралы шешімінің электрондық көшірмесі) қазақ және орыс тілдеріне нотариалды түрде куәландырған аудармасымен;</w:t>
            </w:r>
          </w:p>
          <w:p>
            <w:pPr>
              <w:spacing w:after="20"/>
              <w:ind w:left="20"/>
              <w:jc w:val="both"/>
            </w:pPr>
            <w:r>
              <w:rPr>
                <w:rFonts w:ascii="Times New Roman"/>
                <w:b w:val="false"/>
                <w:i w:val="false"/>
                <w:color w:val="000000"/>
                <w:sz w:val="20"/>
              </w:rPr>
              <w:t>
сауда тізілімінен жария етілген үзінді көшірменің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куәландырылған аудармасымен заңды тұлға болып табылатынын куәландыратын басқа да жария етілген құжаттың электрондық көшірмесі; қазақ және орыс тілдеріне нотариалды түрде куәландырылған аудармасымен заңды тұлғаның құрылтай құжаттарының электрондық көшірмесі;</w:t>
            </w:r>
          </w:p>
          <w:p>
            <w:pPr>
              <w:spacing w:after="20"/>
              <w:ind w:left="20"/>
              <w:jc w:val="both"/>
            </w:pPr>
            <w:r>
              <w:rPr>
                <w:rFonts w:ascii="Times New Roman"/>
                <w:b w:val="false"/>
                <w:i w:val="false"/>
                <w:color w:val="000000"/>
                <w:sz w:val="20"/>
              </w:rPr>
              <w:t>
шетелдік коммерциялық емес ұйымның филиалын (өкілдігін) есептік тіркегені үшін "цифрлық үкіметтің" төлем шлюзі арқылы тіркеу алымын төлеу немесе шетелдік коммерциялық ұйымның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көрсетілетін қызметті алушының Қазақстан Республикасының аумағында жүргізілген тіркеу алымын (ЦҮТШ арқылы төлеген жағдайда) төлегенін растайтын құжат туралы мәліметтерді көрсетілетін қызметті беруші мен Мемлекеттік корпорация қызметкері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Шағын кәсіпкерлік субъектілері үшін мемлекеттік тіркеу;</w:t>
            </w:r>
          </w:p>
          <w:p>
            <w:pPr>
              <w:spacing w:after="20"/>
              <w:ind w:left="20"/>
              <w:jc w:val="both"/>
            </w:pPr>
            <w:r>
              <w:rPr>
                <w:rFonts w:ascii="Times New Roman"/>
                <w:b w:val="false"/>
                <w:i w:val="false"/>
                <w:color w:val="000000"/>
                <w:sz w:val="20"/>
              </w:rPr>
              <w:t>
2. Коммерциялық заңды тұлғаларды тіркеу;</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өкілдіктерін)тіркеу;</w:t>
            </w:r>
          </w:p>
          <w:p>
            <w:pPr>
              <w:spacing w:after="20"/>
              <w:ind w:left="20"/>
              <w:jc w:val="both"/>
            </w:pPr>
            <w:r>
              <w:rPr>
                <w:rFonts w:ascii="Times New Roman"/>
                <w:b w:val="false"/>
                <w:i w:val="false"/>
                <w:color w:val="000000"/>
                <w:sz w:val="20"/>
              </w:rPr>
              <w:t>
4. Филиалдар мен өкілдіктерді есептік тіркеу.</w:t>
            </w:r>
          </w:p>
          <w:p>
            <w:pPr>
              <w:spacing w:after="20"/>
              <w:ind w:left="20"/>
              <w:jc w:val="both"/>
            </w:pPr>
            <w:r>
              <w:rPr>
                <w:rFonts w:ascii="Times New Roman"/>
                <w:b w:val="false"/>
                <w:i w:val="false"/>
                <w:color w:val="000000"/>
                <w:sz w:val="20"/>
              </w:rPr>
              <w:t>
1) Қазақстан Республикасының заңнамалық актілерінде белгіленген заңды тұлғаны құру, тіркеу және қайта ұйымдастыру тәртібінің бұзылуы, құрылтай құжаттарының Қазақстан Республикасының Заңына сәйкес келмеуі;</w:t>
            </w:r>
          </w:p>
          <w:p>
            <w:pPr>
              <w:spacing w:after="20"/>
              <w:ind w:left="20"/>
              <w:jc w:val="both"/>
            </w:pPr>
            <w:r>
              <w:rPr>
                <w:rFonts w:ascii="Times New Roman"/>
                <w:b w:val="false"/>
                <w:i w:val="false"/>
                <w:color w:val="000000"/>
                <w:sz w:val="20"/>
              </w:rPr>
              <w:t>
2) беру актісі немесе бөлу балансы ұсынылмаған не оларда қайта ұйымдастырылған заңды тұлғаның құқықтық мирасқорлығы туралы ережелер болмаған кезде;</w:t>
            </w:r>
          </w:p>
          <w:p>
            <w:pPr>
              <w:spacing w:after="20"/>
              <w:ind w:left="20"/>
              <w:jc w:val="both"/>
            </w:pPr>
            <w:r>
              <w:rPr>
                <w:rFonts w:ascii="Times New Roman"/>
                <w:b w:val="false"/>
                <w:i w:val="false"/>
                <w:color w:val="000000"/>
                <w:sz w:val="20"/>
              </w:rPr>
              <w:t>
3) егер заңды тұлға немесе заңды тұлғаның жалғыз құрылтайшысы (қатысушысы) әрекетсіз заңды тұлға болып табылса;</w:t>
            </w:r>
          </w:p>
          <w:p>
            <w:pPr>
              <w:spacing w:after="20"/>
              <w:ind w:left="20"/>
              <w:jc w:val="both"/>
            </w:pPr>
            <w:r>
              <w:rPr>
                <w:rFonts w:ascii="Times New Roman"/>
                <w:b w:val="false"/>
                <w:i w:val="false"/>
                <w:color w:val="000000"/>
                <w:sz w:val="20"/>
              </w:rPr>
              <w:t>
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p>
          <w:p>
            <w:pPr>
              <w:spacing w:after="20"/>
              <w:ind w:left="20"/>
              <w:jc w:val="both"/>
            </w:pPr>
            <w:r>
              <w:rPr>
                <w:rFonts w:ascii="Times New Roman"/>
                <w:b w:val="false"/>
                <w:i w:val="false"/>
                <w:color w:val="000000"/>
                <w:sz w:val="20"/>
              </w:rPr>
              <w:t>
5) егер заңды тұлғаның құрылтайшысы (қатысушысы) және (немесе) басшысы болып табылатын жеке тұлға жаппай қырып-жою қаруын таратуды қаржыландыруға байланысты ұйымдар мен тұлғалардың тізбесіне және (немесе) Қазақстан Республикасының заңнамасына сәйкес терроризм мен экстремизмді қаржыландыруға байланысты ұйымдар мен тұлғалардың тізбесіне енгізілсе, мыналарды қоспағанда сот шешімі бойынша тәркіленген және (немесе) өндіріп алынған акциялар (жарғылық капиталға қатысу үлестері) ;</w:t>
            </w:r>
          </w:p>
          <w:p>
            <w:pPr>
              <w:spacing w:after="20"/>
              <w:ind w:left="20"/>
              <w:jc w:val="both"/>
            </w:pPr>
            <w:r>
              <w:rPr>
                <w:rFonts w:ascii="Times New Roman"/>
                <w:b w:val="false"/>
                <w:i w:val="false"/>
                <w:color w:val="000000"/>
                <w:sz w:val="20"/>
              </w:rPr>
              <w:t>
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p>
          <w:p>
            <w:pPr>
              <w:spacing w:after="20"/>
              <w:ind w:left="20"/>
              <w:jc w:val="both"/>
            </w:pPr>
            <w:r>
              <w:rPr>
                <w:rFonts w:ascii="Times New Roman"/>
                <w:b w:val="false"/>
                <w:i w:val="false"/>
                <w:color w:val="000000"/>
                <w:sz w:val="20"/>
              </w:rPr>
              <w:t>
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p>
          <w:p>
            <w:pPr>
              <w:spacing w:after="20"/>
              <w:ind w:left="20"/>
              <w:jc w:val="both"/>
            </w:pPr>
            <w:r>
              <w:rPr>
                <w:rFonts w:ascii="Times New Roman"/>
                <w:b w:val="false"/>
                <w:i w:val="false"/>
                <w:color w:val="000000"/>
                <w:sz w:val="20"/>
              </w:rPr>
              <w:t xml:space="preserve">
8) егер заңды тұлғаның құрылтайшысы (қатысушысы, мүшесі) және (немесе) басшысы болып табылатын жеке тұлғаның Қазақстан Республикасының Қылмыстық кодексінің </w:t>
            </w:r>
            <w:r>
              <w:rPr>
                <w:rFonts w:ascii="Times New Roman"/>
                <w:b w:val="false"/>
                <w:i w:val="false"/>
                <w:color w:val="000000"/>
                <w:sz w:val="20"/>
              </w:rPr>
              <w:t>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 баптары</w:t>
            </w:r>
            <w:r>
              <w:rPr>
                <w:rFonts w:ascii="Times New Roman"/>
                <w:b w:val="false"/>
                <w:i w:val="false"/>
                <w:color w:val="000000"/>
                <w:sz w:val="20"/>
              </w:rPr>
              <w:t xml:space="preserve"> бойынша қылмыстары үшін өтелмеген немесе алынбаған соттылығы болса;</w:t>
            </w:r>
          </w:p>
          <w:p>
            <w:pPr>
              <w:spacing w:after="20"/>
              <w:ind w:left="20"/>
              <w:jc w:val="both"/>
            </w:pPr>
            <w:r>
              <w:rPr>
                <w:rFonts w:ascii="Times New Roman"/>
                <w:b w:val="false"/>
                <w:i w:val="false"/>
                <w:color w:val="000000"/>
                <w:sz w:val="20"/>
              </w:rPr>
              <w:t>
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іс жүргізу жөніндегі борышкер болып табылатын адамды қоспағанда, атқарушылық құжат бойынша борышкерлер болып табылса мерзімдік төлемдерді өндіріп алу және үш айдан астам мерзімдік өндіріп алу туралы атқарушылық іс жүргізу бойынша берешегі жоқ;</w:t>
            </w:r>
          </w:p>
          <w:p>
            <w:pPr>
              <w:spacing w:after="20"/>
              <w:ind w:left="20"/>
              <w:jc w:val="both"/>
            </w:pPr>
            <w:r>
              <w:rPr>
                <w:rFonts w:ascii="Times New Roman"/>
                <w:b w:val="false"/>
                <w:i w:val="false"/>
                <w:color w:val="000000"/>
                <w:sz w:val="20"/>
              </w:rPr>
              <w:t>
10) жеке басын куәландыратын жоғалған және (немесе) жарамсыз құжаттарды ұсыну;</w:t>
            </w:r>
          </w:p>
          <w:p>
            <w:pPr>
              <w:spacing w:after="20"/>
              <w:ind w:left="20"/>
              <w:jc w:val="both"/>
            </w:pPr>
            <w:r>
              <w:rPr>
                <w:rFonts w:ascii="Times New Roman"/>
                <w:b w:val="false"/>
                <w:i w:val="false"/>
                <w:color w:val="000000"/>
                <w:sz w:val="20"/>
              </w:rPr>
              <w:t>
11) сот актілерінің және сот орындаушылары мен құқық қорғау органдарының қаулыларының (тыйымдарының, қамауға алуларының) болуы;</w:t>
            </w:r>
          </w:p>
          <w:p>
            <w:pPr>
              <w:spacing w:after="20"/>
              <w:ind w:left="20"/>
              <w:jc w:val="both"/>
            </w:pPr>
            <w:r>
              <w:rPr>
                <w:rFonts w:ascii="Times New Roman"/>
                <w:b w:val="false"/>
                <w:i w:val="false"/>
                <w:color w:val="000000"/>
                <w:sz w:val="20"/>
              </w:rPr>
              <w:t xml:space="preserve">
12) ұсынылмаған: Қазақстан Республикасының "Халықтың көші-қоны туралы"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көшірмелері;</w:t>
            </w:r>
          </w:p>
          <w:p>
            <w:pPr>
              <w:spacing w:after="20"/>
              <w:ind w:left="20"/>
              <w:jc w:val="both"/>
            </w:pPr>
            <w:r>
              <w:rPr>
                <w:rFonts w:ascii="Times New Roman"/>
                <w:b w:val="false"/>
                <w:i w:val="false"/>
                <w:color w:val="000000"/>
                <w:sz w:val="20"/>
              </w:rPr>
              <w:t>
сауда тізілімінен жария етілген үзінді көшірмесі немесе құрылтайшы - шетелдік заңды тұлға шет мемлекеттің заңнамасы бойынша заңды тұлға болып табылатынын қазақ және орыс тілдеріне аудармасы нотариалды түрде куәландырылған басқа да жария етілген құжаттың көшірмелері.</w:t>
            </w:r>
          </w:p>
          <w:p>
            <w:pPr>
              <w:spacing w:after="20"/>
              <w:ind w:left="20"/>
              <w:jc w:val="both"/>
            </w:pPr>
            <w:r>
              <w:rPr>
                <w:rFonts w:ascii="Times New Roman"/>
                <w:b w:val="false"/>
                <w:i w:val="false"/>
                <w:color w:val="000000"/>
                <w:sz w:val="20"/>
              </w:rPr>
              <w:t xml:space="preserve">
13)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 егер Қазақстан Республикасының заңдарында немесе сот актісінде өзгеше белгіленбесе, тіркеу әрекеттері мемлекеттік қызмет көрсету үшін негіз болған мән-жайлар жойылғанға дейін үзіледі, алайда үзіліс мерзімі бір айдан аспайды;</w:t>
            </w:r>
          </w:p>
          <w:p>
            <w:pPr>
              <w:spacing w:after="20"/>
              <w:ind w:left="20"/>
              <w:jc w:val="both"/>
            </w:pPr>
            <w:r>
              <w:rPr>
                <w:rFonts w:ascii="Times New Roman"/>
                <w:b w:val="false"/>
                <w:i w:val="false"/>
                <w:color w:val="000000"/>
                <w:sz w:val="20"/>
              </w:rPr>
              <w:t>
Егер бір ай ішінде мерзімнің үзілуіне негіз болған мән-жайлар жойылмаса, сарапшының (маманның) қорытындысын алуды қоспағанда, тіркеу іс-әрекеттерінен бас тартылады.</w:t>
            </w:r>
          </w:p>
          <w:p>
            <w:pPr>
              <w:spacing w:after="20"/>
              <w:ind w:left="20"/>
              <w:jc w:val="both"/>
            </w:pPr>
            <w:r>
              <w:rPr>
                <w:rFonts w:ascii="Times New Roman"/>
                <w:b w:val="false"/>
                <w:i w:val="false"/>
                <w:color w:val="000000"/>
                <w:sz w:val="20"/>
              </w:rPr>
              <w:t xml:space="preserve">
14)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"электрондық үкімет" веб-порталы арқылы электрондық нысанда алу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порольді пайдалана отырып, мобильді қосымшада авторизациядан өту, одан әрі "цифрлық құжаттар" бөліміне өту және қажетті құжатты таңдау қажет.</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Өтініштерді қабылдауды және нәтижелерді беруді жүзеге асыратын өзге де цифрландыру объектілерінің және екінші деңгейдегі банктердің атаулары "электрондық үкіметтің" порталында "Мемлекеттік қызметтер тізілімі" бөлімінде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қызметті </w:t>
            </w:r>
            <w:r>
              <w:br/>
            </w:r>
            <w:r>
              <w:rPr>
                <w:rFonts w:ascii="Times New Roman"/>
                <w:b w:val="false"/>
                <w:i w:val="false"/>
                <w:color w:val="000000"/>
                <w:sz w:val="20"/>
              </w:rPr>
              <w:t xml:space="preserve">алушының тегі, аты, болған </w:t>
            </w:r>
            <w:r>
              <w:br/>
            </w:r>
            <w:r>
              <w:rPr>
                <w:rFonts w:ascii="Times New Roman"/>
                <w:b w:val="false"/>
                <w:i w:val="false"/>
                <w:color w:val="000000"/>
                <w:sz w:val="20"/>
              </w:rPr>
              <w:t>жағдайда әкесінің</w:t>
            </w:r>
            <w:r>
              <w:br/>
            </w:r>
            <w:r>
              <w:rPr>
                <w:rFonts w:ascii="Times New Roman"/>
                <w:b w:val="false"/>
                <w:i w:val="false"/>
                <w:color w:val="000000"/>
                <w:sz w:val="20"/>
              </w:rPr>
              <w:t>аты (бұдан әрі - Т.А.Ә.</w:t>
            </w:r>
            <w:r>
              <w:br/>
            </w:r>
            <w:r>
              <w:rPr>
                <w:rFonts w:ascii="Times New Roman"/>
                <w:b w:val="false"/>
                <w:i w:val="false"/>
                <w:color w:val="000000"/>
                <w:sz w:val="20"/>
              </w:rPr>
              <w:t>(бар болған жағдайда)</w:t>
            </w:r>
            <w:r>
              <w:br/>
            </w:r>
            <w:r>
              <w:rPr>
                <w:rFonts w:ascii="Times New Roman"/>
                <w:b w:val="false"/>
                <w:i w:val="false"/>
                <w:color w:val="000000"/>
                <w:sz w:val="20"/>
              </w:rPr>
              <w:t>не ұйымының атауы)</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w:t>
            </w:r>
            <w:r>
              <w:br/>
            </w:r>
            <w:r>
              <w:rPr>
                <w:rFonts w:ascii="Times New Roman"/>
                <w:b w:val="false"/>
                <w:i w:val="false"/>
                <w:color w:val="000000"/>
                <w:sz w:val="20"/>
              </w:rPr>
              <w:t>алушының мекенжайы)</w:t>
            </w:r>
          </w:p>
        </w:tc>
      </w:tr>
    </w:tbl>
    <w:bookmarkStart w:name="z63" w:id="479"/>
    <w:p>
      <w:pPr>
        <w:spacing w:after="0"/>
        <w:ind w:left="0"/>
        <w:jc w:val="left"/>
      </w:pPr>
      <w:r>
        <w:rPr>
          <w:rFonts w:ascii="Times New Roman"/>
          <w:b/>
          <w:i w:val="false"/>
          <w:color w:val="000000"/>
        </w:rPr>
        <w:t xml:space="preserve"> Құжаттарды қабылдаудан бас тарту туралы қолхат</w:t>
      </w:r>
    </w:p>
    <w:bookmarkEnd w:id="479"/>
    <w:p>
      <w:pPr>
        <w:spacing w:after="0"/>
        <w:ind w:left="0"/>
        <w:jc w:val="both"/>
      </w:pPr>
      <w:r>
        <w:rPr>
          <w:rFonts w:ascii="Times New Roman"/>
          <w:b w:val="false"/>
          <w:i w:val="false"/>
          <w:color w:val="000000"/>
          <w:sz w:val="28"/>
        </w:rPr>
        <w:t xml:space="preserve">
      Мемлекеттік қызметтер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w:t>
      </w:r>
    </w:p>
    <w:p>
      <w:pPr>
        <w:spacing w:after="0"/>
        <w:ind w:left="0"/>
        <w:jc w:val="both"/>
      </w:pPr>
      <w:r>
        <w:rPr>
          <w:rFonts w:ascii="Times New Roman"/>
          <w:b w:val="false"/>
          <w:i w:val="false"/>
          <w:color w:val="000000"/>
          <w:sz w:val="28"/>
        </w:rPr>
        <w:t>
      Осы қолхат әрбір тарап үшін біреуден 2 данада жасалды.</w:t>
      </w:r>
    </w:p>
    <w:p>
      <w:pPr>
        <w:spacing w:after="0"/>
        <w:ind w:left="0"/>
        <w:jc w:val="both"/>
      </w:pPr>
      <w:r>
        <w:rPr>
          <w:rFonts w:ascii="Times New Roman"/>
          <w:b w:val="false"/>
          <w:i w:val="false"/>
          <w:color w:val="000000"/>
          <w:sz w:val="28"/>
        </w:rPr>
        <w:t>
      Т.А.Ә. (бар болған жағдайда)(Мемлекеттік корпорация қызметкері) (қолы)</w:t>
      </w:r>
    </w:p>
    <w:p>
      <w:pPr>
        <w:spacing w:after="0"/>
        <w:ind w:left="0"/>
        <w:jc w:val="both"/>
      </w:pPr>
      <w:r>
        <w:rPr>
          <w:rFonts w:ascii="Times New Roman"/>
          <w:b w:val="false"/>
          <w:i w:val="false"/>
          <w:color w:val="000000"/>
          <w:sz w:val="28"/>
        </w:rPr>
        <w:t>
      Орындаушы: Т.А.Ә.(бар болған жағдайда) _____________</w:t>
      </w:r>
    </w:p>
    <w:p>
      <w:pPr>
        <w:spacing w:after="0"/>
        <w:ind w:left="0"/>
        <w:jc w:val="both"/>
      </w:pPr>
      <w:r>
        <w:rPr>
          <w:rFonts w:ascii="Times New Roman"/>
          <w:b w:val="false"/>
          <w:i w:val="false"/>
          <w:color w:val="000000"/>
          <w:sz w:val="28"/>
        </w:rPr>
        <w:t>
      Телефон __________</w:t>
      </w:r>
    </w:p>
    <w:p>
      <w:pPr>
        <w:spacing w:after="0"/>
        <w:ind w:left="0"/>
        <w:jc w:val="both"/>
      </w:pPr>
      <w:r>
        <w:rPr>
          <w:rFonts w:ascii="Times New Roman"/>
          <w:b w:val="false"/>
          <w:i w:val="false"/>
          <w:color w:val="000000"/>
          <w:sz w:val="28"/>
        </w:rPr>
        <w:t>
      Алдым: Т.А.Ә.(бар болған жағдайда) /____/ 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w:t>
            </w:r>
            <w:r>
              <w:br/>
            </w:r>
            <w:r>
              <w:rPr>
                <w:rFonts w:ascii="Times New Roman"/>
                <w:b w:val="false"/>
                <w:i w:val="false"/>
                <w:color w:val="000000"/>
                <w:sz w:val="20"/>
              </w:rPr>
              <w:t>тіркеу" 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67" w:id="480"/>
    <w:p>
      <w:pPr>
        <w:spacing w:after="0"/>
        <w:ind w:left="0"/>
        <w:jc w:val="left"/>
      </w:pPr>
      <w:r>
        <w:rPr>
          <w:rFonts w:ascii="Times New Roman"/>
          <w:b/>
          <w:i w:val="false"/>
          <w:color w:val="000000"/>
        </w:rPr>
        <w:t xml:space="preserve"> "Заңды тұлғаларды мемлекеттік тіркеу, олардың филиалдары мен өкілдіктерін есептік тіркеу" мемлекеттік қызмет көрсету процесін тоқтата тұру туралы</w:t>
      </w:r>
      <w:r>
        <w:br/>
      </w:r>
      <w:r>
        <w:rPr>
          <w:rFonts w:ascii="Times New Roman"/>
          <w:b/>
          <w:i w:val="false"/>
          <w:color w:val="000000"/>
        </w:rPr>
        <w:t>ХАБАРЛАМА</w:t>
      </w:r>
    </w:p>
    <w:bookmarkEnd w:id="480"/>
    <w:p>
      <w:pPr>
        <w:spacing w:after="0"/>
        <w:ind w:left="0"/>
        <w:jc w:val="both"/>
      </w:pPr>
      <w:r>
        <w:rPr>
          <w:rFonts w:ascii="Times New Roman"/>
          <w:b w:val="false"/>
          <w:i w:val="false"/>
          <w:color w:val="ff0000"/>
          <w:sz w:val="28"/>
        </w:rPr>
        <w:t xml:space="preserve">
      Ескерту. Қағидалар 9-1-қосымшамен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w:t>
      </w:r>
    </w:p>
    <w:p>
      <w:pPr>
        <w:spacing w:after="0"/>
        <w:ind w:left="0"/>
        <w:jc w:val="both"/>
      </w:pPr>
      <w:r>
        <w:rPr>
          <w:rFonts w:ascii="Times New Roman"/>
          <w:b w:val="false"/>
          <w:i w:val="false"/>
          <w:color w:val="000000"/>
          <w:sz w:val="28"/>
        </w:rPr>
        <w:t>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  тіркеуш орган </w:t>
      </w:r>
    </w:p>
    <w:bookmarkStart w:name="z65" w:id="481"/>
    <w:p>
      <w:pPr>
        <w:spacing w:after="0"/>
        <w:ind w:left="0"/>
        <w:jc w:val="left"/>
      </w:pPr>
      <w:r>
        <w:rPr>
          <w:rFonts w:ascii="Times New Roman"/>
          <w:b/>
          <w:i w:val="false"/>
          <w:color w:val="000000"/>
        </w:rPr>
        <w:t xml:space="preserve"> Заңды тұлғаны мемлекеттік тiркеу туралы анықтама  _______________________________________________________  бизнес-сәйкестендіру нөмiрi</w:t>
      </w:r>
    </w:p>
    <w:bookmarkEnd w:id="48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w:t>
            </w:r>
          </w:p>
        </w:tc>
      </w:tr>
    </w:tbl>
    <w:p>
      <w:pPr>
        <w:spacing w:after="0"/>
        <w:ind w:left="0"/>
        <w:jc w:val="both"/>
      </w:pPr>
      <w:r>
        <w:rPr>
          <w:rFonts w:ascii="Times New Roman"/>
          <w:b w:val="false"/>
          <w:i w:val="false"/>
          <w:color w:val="000000"/>
          <w:sz w:val="28"/>
        </w:rPr>
        <w:t>
      Атауы: ___________________________________________________________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__________________________________________________</w:t>
      </w:r>
    </w:p>
    <w:p>
      <w:pPr>
        <w:spacing w:after="0"/>
        <w:ind w:left="0"/>
        <w:jc w:val="both"/>
      </w:pPr>
      <w:r>
        <w:rPr>
          <w:rFonts w:ascii="Times New Roman"/>
          <w:b w:val="false"/>
          <w:i w:val="false"/>
          <w:color w:val="000000"/>
          <w:sz w:val="28"/>
        </w:rPr>
        <w:t>
      Анықтама Қазақстан Республикасының заңнамасына сәйкес заңды тұлғаның мемлекеттік тіркелгінін растайтын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 _________________________ </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  тіркеуш орган </w:t>
      </w:r>
    </w:p>
    <w:bookmarkStart w:name="z67" w:id="482"/>
    <w:p>
      <w:pPr>
        <w:spacing w:after="0"/>
        <w:ind w:left="0"/>
        <w:jc w:val="left"/>
      </w:pPr>
      <w:r>
        <w:rPr>
          <w:rFonts w:ascii="Times New Roman"/>
          <w:b/>
          <w:i w:val="false"/>
          <w:color w:val="000000"/>
        </w:rPr>
        <w:t xml:space="preserve"> Заңды тұлғаның филиалын (өкілдігін) есептік тiркеу туралы анықтама  ___________________________________  бизнес-сәйкестендіру нөмiрi</w:t>
      </w:r>
    </w:p>
    <w:bookmarkEnd w:id="48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w:t>
            </w:r>
          </w:p>
        </w:tc>
      </w:tr>
    </w:tbl>
    <w:p>
      <w:pPr>
        <w:spacing w:after="0"/>
        <w:ind w:left="0"/>
        <w:jc w:val="both"/>
      </w:pPr>
      <w:r>
        <w:rPr>
          <w:rFonts w:ascii="Times New Roman"/>
          <w:b w:val="false"/>
          <w:i w:val="false"/>
          <w:color w:val="000000"/>
          <w:sz w:val="28"/>
        </w:rPr>
        <w:t xml:space="preserve">
      Заңды тұлға филиалының (өкiлдiгiнiң) атауы: ________________________ </w:t>
      </w:r>
    </w:p>
    <w:p>
      <w:pPr>
        <w:spacing w:after="0"/>
        <w:ind w:left="0"/>
        <w:jc w:val="both"/>
      </w:pPr>
      <w:r>
        <w:rPr>
          <w:rFonts w:ascii="Times New Roman"/>
          <w:b w:val="false"/>
          <w:i w:val="false"/>
          <w:color w:val="000000"/>
          <w:sz w:val="28"/>
        </w:rPr>
        <w:t xml:space="preserve">
      Заңды тұлғаның атауы: ____________________________________________ </w:t>
      </w:r>
    </w:p>
    <w:p>
      <w:pPr>
        <w:spacing w:after="0"/>
        <w:ind w:left="0"/>
        <w:jc w:val="both"/>
      </w:pPr>
      <w:r>
        <w:rPr>
          <w:rFonts w:ascii="Times New Roman"/>
          <w:b w:val="false"/>
          <w:i w:val="false"/>
          <w:color w:val="000000"/>
          <w:sz w:val="28"/>
        </w:rPr>
        <w:t xml:space="preserve">
      Заңды тұлға филиалының (өкiлдiгiнiң) орналасқан жері: ________________ </w:t>
      </w:r>
    </w:p>
    <w:p>
      <w:pPr>
        <w:spacing w:after="0"/>
        <w:ind w:left="0"/>
        <w:jc w:val="both"/>
      </w:pPr>
      <w:r>
        <w:rPr>
          <w:rFonts w:ascii="Times New Roman"/>
          <w:b w:val="false"/>
          <w:i w:val="false"/>
          <w:color w:val="000000"/>
          <w:sz w:val="28"/>
        </w:rPr>
        <w:t>
      Қазақстан Республикасының заңнамасына сәйкес анықтама заңды тұлғаның филиалын (өкілдігін) есептік тiркеуден өткенін растайтың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____________________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 12-қосымша</w:t>
            </w:r>
          </w:p>
        </w:tc>
      </w:tr>
    </w:tbl>
    <w:bookmarkStart w:name="z69" w:id="483"/>
    <w:p>
      <w:pPr>
        <w:spacing w:after="0"/>
        <w:ind w:left="0"/>
        <w:jc w:val="left"/>
      </w:pPr>
      <w:r>
        <w:rPr>
          <w:rFonts w:ascii="Times New Roman"/>
          <w:b/>
          <w:i w:val="false"/>
          <w:color w:val="000000"/>
        </w:rPr>
        <w:t xml:space="preserve"> Тіркеу алымдарының мөлшерлемелері республикалық бюджет туралы заңда белгіленген және осындай алымдарды төлеу күніне қолданыста болатын айлық есептік көрсеткішке (бұдан әрі осы тараудың мәтіні бойынша – АЕК) еселенген мөлшерде айқындалады.</w:t>
      </w:r>
    </w:p>
    <w:bookmarkEnd w:id="483"/>
    <w:p>
      <w:pPr>
        <w:spacing w:after="0"/>
        <w:ind w:left="0"/>
        <w:jc w:val="both"/>
      </w:pPr>
      <w:r>
        <w:rPr>
          <w:rFonts w:ascii="Times New Roman"/>
          <w:b w:val="false"/>
          <w:i w:val="false"/>
          <w:color w:val="ff0000"/>
          <w:sz w:val="28"/>
        </w:rPr>
        <w:t xml:space="preserve">
      Ескерту. 12-қосымша жаңа редакцияда - ҚР Әділет министрінің 12.09.2025 </w:t>
      </w:r>
      <w:r>
        <w:rPr>
          <w:rFonts w:ascii="Times New Roman"/>
          <w:b w:val="false"/>
          <w:i w:val="false"/>
          <w:color w:val="ff0000"/>
          <w:sz w:val="28"/>
        </w:rPr>
        <w:t>№ 505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әрекеттерінің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Мөлшерлемелер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ұйымдарды қоспағанда, заңды тұлғаларды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партияларды,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қаражатынан қаржыландырылатын мекемелерді, қазыналық кәсіпорындарды, көппәтерлі тұрғын үй мүлкінің меншік иелері бірлестіктерін және пәтерлер (тұрғын емес үй-жайлар) меншік иелерінің кооперативтерін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тіркегені, қызметтің тоқтатылуын тіркегені, есептік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жастардың қоғамдық бірлестіктерін, сондай-ақ мүгедектігі бар адамдардың қоғамдық бірлестіктерін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тіркегені үшін (оның ішінде Қазақстан Республикасының заңнамасында көзделген жағдайларда қайта ұйымдастыру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қызметтің тоқтатылуын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 мемлекеттік </w:t>
            </w:r>
            <w:r>
              <w:br/>
            </w:r>
            <w:r>
              <w:rPr>
                <w:rFonts w:ascii="Times New Roman"/>
                <w:b w:val="false"/>
                <w:i w:val="false"/>
                <w:color w:val="000000"/>
                <w:sz w:val="20"/>
              </w:rPr>
              <w:t xml:space="preserve">тіркеу, олардың филиалдары </w:t>
            </w:r>
            <w:r>
              <w:br/>
            </w:r>
            <w:r>
              <w:rPr>
                <w:rFonts w:ascii="Times New Roman"/>
                <w:b w:val="false"/>
                <w:i w:val="false"/>
                <w:color w:val="000000"/>
                <w:sz w:val="20"/>
              </w:rPr>
              <w:t xml:space="preserve">мен өкілдіктерін есептік тіркеу"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 ережеге</w:t>
            </w:r>
            <w:r>
              <w:br/>
            </w:r>
            <w:r>
              <w:rPr>
                <w:rFonts w:ascii="Times New Roman"/>
                <w:b w:val="false"/>
                <w:i w:val="false"/>
                <w:color w:val="000000"/>
                <w:sz w:val="20"/>
              </w:rPr>
              <w:t xml:space="preserve">13-қосымша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484"/>
    <w:p>
      <w:pPr>
        <w:spacing w:after="0"/>
        <w:ind w:left="0"/>
        <w:jc w:val="left"/>
      </w:pPr>
      <w:r>
        <w:rPr>
          <w:rFonts w:ascii="Times New Roman"/>
          <w:b/>
          <w:i w:val="false"/>
          <w:color w:val="000000"/>
        </w:rPr>
        <w:t xml:space="preserve"> Саяси партияны құру ниеті </w:t>
      </w:r>
      <w:r>
        <w:br/>
      </w:r>
      <w:r>
        <w:rPr>
          <w:rFonts w:ascii="Times New Roman"/>
          <w:b/>
          <w:i w:val="false"/>
          <w:color w:val="000000"/>
        </w:rPr>
        <w:t>туралы хабарлама  "__" __________ 20____ жыл № ______</w:t>
      </w:r>
    </w:p>
    <w:bookmarkEnd w:id="484"/>
    <w:p>
      <w:pPr>
        <w:spacing w:after="0"/>
        <w:ind w:left="0"/>
        <w:jc w:val="both"/>
      </w:pPr>
      <w:r>
        <w:rPr>
          <w:rFonts w:ascii="Times New Roman"/>
          <w:b w:val="false"/>
          <w:i w:val="false"/>
          <w:color w:val="ff0000"/>
          <w:sz w:val="28"/>
        </w:rPr>
        <w:t xml:space="preserve">
      Ескерту. 13-қосымша жаңа редакцияда - ҚР Әділет министрінің 16.01.2025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"Саяси партиялар туралы" Занының </w:t>
      </w:r>
      <w:r>
        <w:rPr>
          <w:rFonts w:ascii="Times New Roman"/>
          <w:b w:val="false"/>
          <w:i w:val="false"/>
          <w:color w:val="000000"/>
          <w:sz w:val="28"/>
        </w:rPr>
        <w:t>6-бабына</w:t>
      </w:r>
      <w:r>
        <w:rPr>
          <w:rFonts w:ascii="Times New Roman"/>
          <w:b w:val="false"/>
          <w:i w:val="false"/>
          <w:color w:val="000000"/>
          <w:sz w:val="28"/>
        </w:rPr>
        <w:t xml:space="preserve"> сәйкес біз төмендегі қол қойғандар, Комитетке саяси партияны құру туралы хабарлаймыз:</w:t>
      </w:r>
    </w:p>
    <w:p>
      <w:pPr>
        <w:spacing w:after="0"/>
        <w:ind w:left="0"/>
        <w:jc w:val="both"/>
      </w:pPr>
      <w:r>
        <w:rPr>
          <w:rFonts w:ascii="Times New Roman"/>
          <w:b w:val="false"/>
          <w:i w:val="false"/>
          <w:color w:val="000000"/>
          <w:sz w:val="28"/>
        </w:rPr>
        <w:t>
      _____________________________________________________: болжамды атауы</w:t>
      </w:r>
    </w:p>
    <w:p>
      <w:pPr>
        <w:spacing w:after="0"/>
        <w:ind w:left="0"/>
        <w:jc w:val="both"/>
      </w:pPr>
      <w:r>
        <w:rPr>
          <w:rFonts w:ascii="Times New Roman"/>
          <w:b w:val="false"/>
          <w:i w:val="false"/>
          <w:color w:val="000000"/>
          <w:sz w:val="28"/>
        </w:rPr>
        <w:t>
      (Т.А.Ә. (бар болған жағдайда), қолы) 1. __________________________________;</w:t>
      </w:r>
    </w:p>
    <w:p>
      <w:pPr>
        <w:spacing w:after="0"/>
        <w:ind w:left="0"/>
        <w:jc w:val="both"/>
      </w:pPr>
      <w:r>
        <w:rPr>
          <w:rFonts w:ascii="Times New Roman"/>
          <w:b w:val="false"/>
          <w:i w:val="false"/>
          <w:color w:val="000000"/>
          <w:sz w:val="28"/>
        </w:rPr>
        <w:t>
      (Т.А.Ә. (бар болған жағдайда), қолы) 2. __________________________________;</w:t>
      </w:r>
    </w:p>
    <w:p>
      <w:pPr>
        <w:spacing w:after="0"/>
        <w:ind w:left="0"/>
        <w:jc w:val="both"/>
      </w:pPr>
      <w:r>
        <w:rPr>
          <w:rFonts w:ascii="Times New Roman"/>
          <w:b w:val="false"/>
          <w:i w:val="false"/>
          <w:color w:val="000000"/>
          <w:sz w:val="28"/>
        </w:rPr>
        <w:t>
      (Т.А.Ә. (бар болған жағдайда), қолы) 3. __________________________________;</w:t>
      </w:r>
    </w:p>
    <w:p>
      <w:pPr>
        <w:spacing w:after="0"/>
        <w:ind w:left="0"/>
        <w:jc w:val="both"/>
      </w:pPr>
      <w:r>
        <w:rPr>
          <w:rFonts w:ascii="Times New Roman"/>
          <w:b w:val="false"/>
          <w:i w:val="false"/>
          <w:color w:val="000000"/>
          <w:sz w:val="28"/>
        </w:rPr>
        <w:t>
      (Т.А.Ә. (бар болған жағдайда), қолы) 4. __________________________________;</w:t>
      </w:r>
    </w:p>
    <w:p>
      <w:pPr>
        <w:spacing w:after="0"/>
        <w:ind w:left="0"/>
        <w:jc w:val="both"/>
      </w:pPr>
      <w:r>
        <w:rPr>
          <w:rFonts w:ascii="Times New Roman"/>
          <w:b w:val="false"/>
          <w:i w:val="false"/>
          <w:color w:val="000000"/>
          <w:sz w:val="28"/>
        </w:rPr>
        <w:t>
      (Т.А.Ә. (бар болған жағдайда), қолы) 5. __________________________________;</w:t>
      </w:r>
    </w:p>
    <w:p>
      <w:pPr>
        <w:spacing w:after="0"/>
        <w:ind w:left="0"/>
        <w:jc w:val="both"/>
      </w:pPr>
      <w:r>
        <w:rPr>
          <w:rFonts w:ascii="Times New Roman"/>
          <w:b w:val="false"/>
          <w:i w:val="false"/>
          <w:color w:val="000000"/>
          <w:sz w:val="28"/>
        </w:rPr>
        <w:t>
      (Т.А.Ә. (бар болған жағдайда), қолы) 6. __________________________________;</w:t>
      </w:r>
    </w:p>
    <w:p>
      <w:pPr>
        <w:spacing w:after="0"/>
        <w:ind w:left="0"/>
        <w:jc w:val="both"/>
      </w:pPr>
      <w:r>
        <w:rPr>
          <w:rFonts w:ascii="Times New Roman"/>
          <w:b w:val="false"/>
          <w:i w:val="false"/>
          <w:color w:val="000000"/>
          <w:sz w:val="28"/>
        </w:rPr>
        <w:t>
      (Т.А.Ә. (бар болған жағдайда), қолы) 7. __________________________________;</w:t>
      </w:r>
    </w:p>
    <w:p>
      <w:pPr>
        <w:spacing w:after="0"/>
        <w:ind w:left="0"/>
        <w:jc w:val="both"/>
      </w:pPr>
      <w:r>
        <w:rPr>
          <w:rFonts w:ascii="Times New Roman"/>
          <w:b w:val="false"/>
          <w:i w:val="false"/>
          <w:color w:val="000000"/>
          <w:sz w:val="28"/>
        </w:rPr>
        <w:t>
      (Т.А.Ә. (бар болған жағдайда), қолы) 8. __________________________________;</w:t>
      </w:r>
    </w:p>
    <w:p>
      <w:pPr>
        <w:spacing w:after="0"/>
        <w:ind w:left="0"/>
        <w:jc w:val="both"/>
      </w:pPr>
      <w:r>
        <w:rPr>
          <w:rFonts w:ascii="Times New Roman"/>
          <w:b w:val="false"/>
          <w:i w:val="false"/>
          <w:color w:val="000000"/>
          <w:sz w:val="28"/>
        </w:rPr>
        <w:t>
      (Т.А.Ә. (бар болған жағдайда), қолы) 9. __________________________________;</w:t>
      </w:r>
    </w:p>
    <w:p>
      <w:pPr>
        <w:spacing w:after="0"/>
        <w:ind w:left="0"/>
        <w:jc w:val="both"/>
      </w:pPr>
      <w:r>
        <w:rPr>
          <w:rFonts w:ascii="Times New Roman"/>
          <w:b w:val="false"/>
          <w:i w:val="false"/>
          <w:color w:val="000000"/>
          <w:sz w:val="28"/>
        </w:rPr>
        <w:t>
      (Т.А.Ә. (бар болған жағдайда), қолы) 10. _________________________________;</w:t>
      </w:r>
    </w:p>
    <w:p>
      <w:pPr>
        <w:spacing w:after="0"/>
        <w:ind w:left="0"/>
        <w:jc w:val="both"/>
      </w:pPr>
      <w:r>
        <w:rPr>
          <w:rFonts w:ascii="Times New Roman"/>
          <w:b w:val="false"/>
          <w:i w:val="false"/>
          <w:color w:val="000000"/>
          <w:sz w:val="28"/>
        </w:rPr>
        <w:t>
      Қосымша келесі құжаттар ұсынылады: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73" w:id="485"/>
    <w:p>
      <w:pPr>
        <w:spacing w:after="0"/>
        <w:ind w:left="0"/>
        <w:jc w:val="left"/>
      </w:pPr>
      <w:r>
        <w:rPr>
          <w:rFonts w:ascii="Times New Roman"/>
          <w:b/>
          <w:i w:val="false"/>
          <w:color w:val="000000"/>
        </w:rPr>
        <w:t xml:space="preserve"> Мүшелердің тізімі _____________________________________________________  саяси партияның атауы  ______________________________________________________  Астана, Алматы және Шымкент қаласы, облыс</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жылы мен 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азаматының жеке басын анықтайтын құжаттың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Тізімді жасауға тұлғаның тегі, аты және қолы (тізімнің әр беті тізімді жасауға тұлғаның қолымен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75" w:id="486"/>
    <w:p>
      <w:pPr>
        <w:spacing w:after="0"/>
        <w:ind w:left="0"/>
        <w:jc w:val="left"/>
      </w:pPr>
      <w:r>
        <w:rPr>
          <w:rFonts w:ascii="Times New Roman"/>
          <w:b/>
          <w:i w:val="false"/>
          <w:color w:val="000000"/>
        </w:rPr>
        <w:t xml:space="preserve"> Саяси партиясын құрушы ұйымдастыру комитетінің мүшелері туралы мәліметтер</w:t>
      </w:r>
    </w:p>
    <w:bookmarkEnd w:id="486"/>
    <w:p>
      <w:pPr>
        <w:spacing w:after="0"/>
        <w:ind w:left="0"/>
        <w:jc w:val="both"/>
      </w:pPr>
      <w:r>
        <w:rPr>
          <w:rFonts w:ascii="Times New Roman"/>
          <w:b w:val="false"/>
          <w:i w:val="false"/>
          <w:color w:val="000000"/>
          <w:sz w:val="28"/>
        </w:rPr>
        <w:t>
      "____" ________ 20__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немесе сәйкестендіру нөмірі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 мемлекеттік </w:t>
            </w:r>
            <w:r>
              <w:br/>
            </w:r>
            <w:r>
              <w:rPr>
                <w:rFonts w:ascii="Times New Roman"/>
                <w:b w:val="false"/>
                <w:i w:val="false"/>
                <w:color w:val="000000"/>
                <w:sz w:val="20"/>
              </w:rPr>
              <w:t xml:space="preserve">тіркеу, олардың филиалдары </w:t>
            </w:r>
            <w:r>
              <w:br/>
            </w:r>
            <w:r>
              <w:rPr>
                <w:rFonts w:ascii="Times New Roman"/>
                <w:b w:val="false"/>
                <w:i w:val="false"/>
                <w:color w:val="000000"/>
                <w:sz w:val="20"/>
              </w:rPr>
              <w:t xml:space="preserve">мен өкілдіктерін есептік тіркеу" </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 ережеге</w:t>
            </w:r>
            <w:r>
              <w:br/>
            </w:r>
            <w:r>
              <w:rPr>
                <w:rFonts w:ascii="Times New Roman"/>
                <w:b w:val="false"/>
                <w:i w:val="false"/>
                <w:color w:val="000000"/>
                <w:sz w:val="20"/>
              </w:rPr>
              <w:t>16-қосымша</w:t>
            </w:r>
          </w:p>
        </w:tc>
      </w:tr>
    </w:tbl>
    <w:bookmarkStart w:name="z77" w:id="487"/>
    <w:p>
      <w:pPr>
        <w:spacing w:after="0"/>
        <w:ind w:left="0"/>
        <w:jc w:val="left"/>
      </w:pPr>
      <w:r>
        <w:rPr>
          <w:rFonts w:ascii="Times New Roman"/>
          <w:b/>
          <w:i w:val="false"/>
          <w:color w:val="000000"/>
        </w:rPr>
        <w:t xml:space="preserve"> Құжаттардың ұсынғандығы туралы растау</w:t>
      </w:r>
    </w:p>
    <w:bookmarkEnd w:id="487"/>
    <w:p>
      <w:pPr>
        <w:spacing w:after="0"/>
        <w:ind w:left="0"/>
        <w:jc w:val="both"/>
      </w:pPr>
      <w:r>
        <w:rPr>
          <w:rFonts w:ascii="Times New Roman"/>
          <w:b w:val="false"/>
          <w:i w:val="false"/>
          <w:color w:val="ff0000"/>
          <w:sz w:val="28"/>
        </w:rPr>
        <w:t xml:space="preserve">
      Ескерту. 16-қосымша жаңа редакцияда - ҚР Әділет министрінің 16.01.2025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Осымен, Комитет ұйымдастыру комитетінің үәкілетті өкілі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жеке басын анықтайтын құжаты:</w:t>
      </w:r>
    </w:p>
    <w:p>
      <w:pPr>
        <w:spacing w:after="0"/>
        <w:ind w:left="0"/>
        <w:jc w:val="both"/>
      </w:pPr>
      <w:r>
        <w:rPr>
          <w:rFonts w:ascii="Times New Roman"/>
          <w:b w:val="false"/>
          <w:i w:val="false"/>
          <w:color w:val="000000"/>
          <w:sz w:val="28"/>
        </w:rPr>
        <w:t>
      ____________________________________________ нөмірі, құжаттың берілген</w:t>
      </w:r>
    </w:p>
    <w:p>
      <w:pPr>
        <w:spacing w:after="0"/>
        <w:ind w:left="0"/>
        <w:jc w:val="both"/>
      </w:pPr>
      <w:r>
        <w:rPr>
          <w:rFonts w:ascii="Times New Roman"/>
          <w:b w:val="false"/>
          <w:i w:val="false"/>
          <w:color w:val="000000"/>
          <w:sz w:val="28"/>
        </w:rPr>
        <w:t>
      уақыты, кіммен берілген, ұсынған, ал тіркеуші орган "___" ______ 20___ жылы</w:t>
      </w:r>
    </w:p>
    <w:p>
      <w:pPr>
        <w:spacing w:after="0"/>
        <w:ind w:left="0"/>
        <w:jc w:val="both"/>
      </w:pPr>
      <w:r>
        <w:rPr>
          <w:rFonts w:ascii="Times New Roman"/>
          <w:b w:val="false"/>
          <w:i w:val="false"/>
          <w:color w:val="000000"/>
          <w:sz w:val="28"/>
        </w:rPr>
        <w:t>
      № ________ келесі құжаттарды қабылдап алғандығын растайды:</w:t>
      </w:r>
    </w:p>
    <w:p>
      <w:pPr>
        <w:spacing w:after="0"/>
        <w:ind w:left="0"/>
        <w:jc w:val="both"/>
      </w:pPr>
      <w:r>
        <w:rPr>
          <w:rFonts w:ascii="Times New Roman"/>
          <w:b w:val="false"/>
          <w:i w:val="false"/>
          <w:color w:val="000000"/>
          <w:sz w:val="28"/>
        </w:rPr>
        <w:t>
      № Құжаттың атауы Құжаттар ұсынылды</w:t>
      </w:r>
    </w:p>
    <w:p>
      <w:pPr>
        <w:spacing w:after="0"/>
        <w:ind w:left="0"/>
        <w:jc w:val="both"/>
      </w:pPr>
      <w:r>
        <w:rPr>
          <w:rFonts w:ascii="Times New Roman"/>
          <w:b w:val="false"/>
          <w:i w:val="false"/>
          <w:color w:val="000000"/>
          <w:sz w:val="28"/>
        </w:rPr>
        <w:t>
      Қағаз тасымалда (парақтар саны) Электрондық тасымалда (файлдың аталуы)</w:t>
      </w:r>
    </w:p>
    <w:p>
      <w:pPr>
        <w:spacing w:after="0"/>
        <w:ind w:left="0"/>
        <w:jc w:val="both"/>
      </w:pPr>
      <w:r>
        <w:rPr>
          <w:rFonts w:ascii="Times New Roman"/>
          <w:b w:val="false"/>
          <w:i w:val="false"/>
          <w:color w:val="000000"/>
          <w:sz w:val="28"/>
        </w:rPr>
        <w:t>
      1 хабарлама</w:t>
      </w:r>
    </w:p>
    <w:p>
      <w:pPr>
        <w:spacing w:after="0"/>
        <w:ind w:left="0"/>
        <w:jc w:val="both"/>
      </w:pPr>
      <w:r>
        <w:rPr>
          <w:rFonts w:ascii="Times New Roman"/>
          <w:b w:val="false"/>
          <w:i w:val="false"/>
          <w:color w:val="000000"/>
          <w:sz w:val="28"/>
        </w:rPr>
        <w:t>
      2 Саяси партияны құрушы бастамашы топтың тiзiмi</w:t>
      </w:r>
    </w:p>
    <w:p>
      <w:pPr>
        <w:spacing w:after="0"/>
        <w:ind w:left="0"/>
        <w:jc w:val="both"/>
      </w:pPr>
      <w:r>
        <w:rPr>
          <w:rFonts w:ascii="Times New Roman"/>
          <w:b w:val="false"/>
          <w:i w:val="false"/>
          <w:color w:val="000000"/>
          <w:sz w:val="28"/>
        </w:rPr>
        <w:t>
      3 ұйымдастыру комитетiнiң мұшелерi туралы мәлiметтер</w:t>
      </w:r>
    </w:p>
    <w:p>
      <w:pPr>
        <w:spacing w:after="0"/>
        <w:ind w:left="0"/>
        <w:jc w:val="both"/>
      </w:pPr>
      <w:r>
        <w:rPr>
          <w:rFonts w:ascii="Times New Roman"/>
          <w:b w:val="false"/>
          <w:i w:val="false"/>
          <w:color w:val="000000"/>
          <w:sz w:val="28"/>
        </w:rPr>
        <w:t>
      4 ұйымдастыру комитетi жиналысының "____" _________ 20__ жылғы хаттамасы</w:t>
      </w:r>
    </w:p>
    <w:p>
      <w:pPr>
        <w:spacing w:after="0"/>
        <w:ind w:left="0"/>
        <w:jc w:val="both"/>
      </w:pPr>
      <w:r>
        <w:rPr>
          <w:rFonts w:ascii="Times New Roman"/>
          <w:b w:val="false"/>
          <w:i w:val="false"/>
          <w:color w:val="000000"/>
          <w:sz w:val="28"/>
        </w:rPr>
        <w:t>
      Тiркеушi орган</w:t>
      </w:r>
    </w:p>
    <w:p>
      <w:pPr>
        <w:spacing w:after="0"/>
        <w:ind w:left="0"/>
        <w:jc w:val="both"/>
      </w:pPr>
      <w:r>
        <w:rPr>
          <w:rFonts w:ascii="Times New Roman"/>
          <w:b w:val="false"/>
          <w:i w:val="false"/>
          <w:color w:val="000000"/>
          <w:sz w:val="28"/>
        </w:rPr>
        <w:t>
      5 Тiркеушi орган қызметкерiнiң лауазымы</w:t>
      </w:r>
    </w:p>
    <w:p>
      <w:pPr>
        <w:spacing w:after="0"/>
        <w:ind w:left="0"/>
        <w:jc w:val="both"/>
      </w:pPr>
      <w:r>
        <w:rPr>
          <w:rFonts w:ascii="Times New Roman"/>
          <w:b w:val="false"/>
          <w:i w:val="false"/>
          <w:color w:val="000000"/>
          <w:sz w:val="28"/>
        </w:rPr>
        <w:t>
      6 Тегi</w:t>
      </w:r>
    </w:p>
    <w:p>
      <w:pPr>
        <w:spacing w:after="0"/>
        <w:ind w:left="0"/>
        <w:jc w:val="both"/>
      </w:pPr>
      <w:r>
        <w:rPr>
          <w:rFonts w:ascii="Times New Roman"/>
          <w:b w:val="false"/>
          <w:i w:val="false"/>
          <w:color w:val="000000"/>
          <w:sz w:val="28"/>
        </w:rPr>
        <w:t>
      7 Аты</w:t>
      </w:r>
    </w:p>
    <w:p>
      <w:pPr>
        <w:spacing w:after="0"/>
        <w:ind w:left="0"/>
        <w:jc w:val="both"/>
      </w:pPr>
      <w:r>
        <w:rPr>
          <w:rFonts w:ascii="Times New Roman"/>
          <w:b w:val="false"/>
          <w:i w:val="false"/>
          <w:color w:val="000000"/>
          <w:sz w:val="28"/>
        </w:rPr>
        <w:t>
      8 Әкесiнiң аты(болған жағдайда)</w:t>
      </w:r>
    </w:p>
    <w:p>
      <w:pPr>
        <w:spacing w:after="0"/>
        <w:ind w:left="0"/>
        <w:jc w:val="both"/>
      </w:pPr>
      <w:r>
        <w:rPr>
          <w:rFonts w:ascii="Times New Roman"/>
          <w:b w:val="false"/>
          <w:i w:val="false"/>
          <w:color w:val="000000"/>
          <w:sz w:val="28"/>
        </w:rPr>
        <w:t>
      9 Байланыс телефоны</w:t>
      </w:r>
    </w:p>
    <w:p>
      <w:pPr>
        <w:spacing w:after="0"/>
        <w:ind w:left="0"/>
        <w:jc w:val="both"/>
      </w:pPr>
      <w:r>
        <w:rPr>
          <w:rFonts w:ascii="Times New Roman"/>
          <w:b w:val="false"/>
          <w:i w:val="false"/>
          <w:color w:val="000000"/>
          <w:sz w:val="28"/>
        </w:rPr>
        <w:t>
      10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bookmarkStart w:name="z79" w:id="488"/>
    <w:p>
      <w:pPr>
        <w:spacing w:after="0"/>
        <w:ind w:left="0"/>
        <w:jc w:val="left"/>
      </w:pPr>
      <w:r>
        <w:rPr>
          <w:rFonts w:ascii="Times New Roman"/>
          <w:b/>
          <w:i w:val="false"/>
          <w:color w:val="000000"/>
        </w:rPr>
        <w:t xml:space="preserve"> Мүшелердің тізімі _________________________  саяси партияның атауы  _____________________________________  Астана, Алматы және Шымкент қаласы, облыс</w:t>
      </w:r>
    </w:p>
    <w:bookmarkEnd w:id="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жылы мен 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азаматының жеке басын анықтайтын құжаттың нөмірі,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Тізімді жасауға тұлғаның тегі, аты және қолы (тізімнің әр беті тізімді жасауға тұлғаның қолымен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81" w:id="489"/>
    <w:p>
      <w:pPr>
        <w:spacing w:after="0"/>
        <w:ind w:left="0"/>
        <w:jc w:val="left"/>
      </w:pPr>
      <w:r>
        <w:rPr>
          <w:rFonts w:ascii="Times New Roman"/>
          <w:b/>
          <w:i w:val="false"/>
          <w:color w:val="000000"/>
        </w:rPr>
        <w:t xml:space="preserve"> Діни бірлестіктерді құратын бастамашы-азаматтардың тізімі  _____________________________________________________________________  діни бірлестіктердің атауы  ____________________________________________________________________  облысы, Астана, Алматы және Шымкент қалалары</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кұні,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 азаматының жеке күәлік құжатты туралы мәлімет,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үйдің және қызметтік телефонының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өкілдіктерді есептік тіркеу</w:t>
            </w:r>
            <w:r>
              <w:br/>
            </w:r>
            <w:r>
              <w:rPr>
                <w:rFonts w:ascii="Times New Roman"/>
                <w:b w:val="false"/>
                <w:i w:val="false"/>
                <w:color w:val="000000"/>
                <w:sz w:val="20"/>
              </w:rPr>
              <w:t>жөнінде мемлекеттік қызметтер</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 xml:space="preserve">бекіту туралы" </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206" w:id="490"/>
    <w:p>
      <w:pPr>
        <w:spacing w:after="0"/>
        <w:ind w:left="0"/>
        <w:jc w:val="left"/>
      </w:pPr>
      <w:r>
        <w:rPr>
          <w:rFonts w:ascii="Times New Roman"/>
          <w:b/>
          <w:i w:val="false"/>
          <w:color w:val="000000"/>
        </w:rPr>
        <w:t xml:space="preserve"> "Заңды тұлғаларды мемлекеттік қайта тіркеу, олардың филиалдары мен өкілдіктерін есептік қайта тіркеу" мемлекеттік қызметтің көрсету ережесі</w:t>
      </w:r>
    </w:p>
    <w:bookmarkEnd w:id="490"/>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4" w:id="491"/>
    <w:p>
      <w:pPr>
        <w:spacing w:after="0"/>
        <w:ind w:left="0"/>
        <w:jc w:val="left"/>
      </w:pPr>
      <w:r>
        <w:rPr>
          <w:rFonts w:ascii="Times New Roman"/>
          <w:b/>
          <w:i w:val="false"/>
          <w:color w:val="000000"/>
        </w:rPr>
        <w:t xml:space="preserve"> 1-тарау. Жалпы ережелер</w:t>
      </w:r>
    </w:p>
    <w:bookmarkEnd w:id="491"/>
    <w:bookmarkStart w:name="z85" w:id="492"/>
    <w:p>
      <w:pPr>
        <w:spacing w:after="0"/>
        <w:ind w:left="0"/>
        <w:jc w:val="both"/>
      </w:pPr>
      <w:r>
        <w:rPr>
          <w:rFonts w:ascii="Times New Roman"/>
          <w:b w:val="false"/>
          <w:i w:val="false"/>
          <w:color w:val="000000"/>
          <w:sz w:val="28"/>
        </w:rPr>
        <w:t xml:space="preserve">
      1. "Заңды тұлғаларды мемлекеттік қайта тіркеу, олардың филиалдары мен өкілдіктерін есептік қайта тіркеу" мемлекеттік қызмет көрсету </w:t>
      </w:r>
      <w:r>
        <w:rPr>
          <w:rFonts w:ascii="Times New Roman"/>
          <w:b w:val="false"/>
          <w:i w:val="false"/>
          <w:color w:val="000000"/>
          <w:sz w:val="28"/>
        </w:rPr>
        <w:t>ережесі</w:t>
      </w:r>
      <w:r>
        <w:rPr>
          <w:rFonts w:ascii="Times New Roman"/>
          <w:b w:val="false"/>
          <w:i w:val="false"/>
          <w:color w:val="000000"/>
          <w:sz w:val="28"/>
        </w:rPr>
        <w:t xml:space="preserve"> (бұдан әрі - Ереже) Мемлекеттік қызметтер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"Заңды тұлғаларды мемлекеттік қайта тіркеу, олардың филиалдары мен өкілдіктерін есептік қайта тіркеу" мемлекеттік қызмет көрсету тәртібін айқындайды (бұдан әрі - мемлекеттік қызмет).</w:t>
      </w:r>
    </w:p>
    <w:bookmarkEnd w:id="492"/>
    <w:bookmarkStart w:name="z86" w:id="493"/>
    <w:p>
      <w:pPr>
        <w:spacing w:after="0"/>
        <w:ind w:left="0"/>
        <w:jc w:val="both"/>
      </w:pPr>
      <w:r>
        <w:rPr>
          <w:rFonts w:ascii="Times New Roman"/>
          <w:b w:val="false"/>
          <w:i w:val="false"/>
          <w:color w:val="000000"/>
          <w:sz w:val="28"/>
        </w:rPr>
        <w:t>
      2. Коммерциялық емес ұйымдар болып табылатын заңды тұлғаларды, мемлекеттік қайта тіркеу және олардың филиалдары мен өкілдіктерін есептік қайта тіркеуді Қазақстан Республикасы Әділет министрлігінің Тіркеу қызметі және заңгерлік қызметтер көрсетуді ұйымдастыру комитеті (бұдан әрі - Комитет) және аумақтық әділет органдары жүзеге асырады.</w:t>
      </w:r>
    </w:p>
    <w:bookmarkEnd w:id="493"/>
    <w:p>
      <w:pPr>
        <w:spacing w:after="0"/>
        <w:ind w:left="0"/>
        <w:jc w:val="both"/>
      </w:pPr>
      <w:r>
        <w:rPr>
          <w:rFonts w:ascii="Times New Roman"/>
          <w:b w:val="false"/>
          <w:i w:val="false"/>
          <w:color w:val="000000"/>
          <w:sz w:val="28"/>
        </w:rPr>
        <w:t>
      Коммерциялық ұйымдар болып табылатын заңды тұлғаларды мемлекеттік қайта тіркеу және олардың филиалдары мен өкілдіктерін есептік қайта тіркеуді "Азаматтарға арналған үкімет" мемлекеттік корпорациясы (бұдан әрі – Мемлекеттік корпорация) жүзеге асырады (бұдан әрі – көрсетілетін қызметті беруші).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494"/>
    <w:p>
      <w:pPr>
        <w:spacing w:after="0"/>
        <w:ind w:left="0"/>
        <w:jc w:val="both"/>
      </w:pPr>
      <w:r>
        <w:rPr>
          <w:rFonts w:ascii="Times New Roman"/>
          <w:b w:val="false"/>
          <w:i w:val="false"/>
          <w:color w:val="000000"/>
          <w:sz w:val="28"/>
        </w:rPr>
        <w:t>
      3. Республикалық және аймақтық мәртебесі бар қоғамдық және діни бірлестіктерді, оның ішінде саяси партияларды, Республикалық нотариаттық палатаны, Республикалық адвокаттар алқасын, Жеке сот орындаушыларының республикалық палатасын, Қазақстан Республикасының Ұлттық кәсіпкерлер палатасын, Қазақстан Республикасының Сот сарапшылары палатасын, Қазақстанның Төрелік палатасын, Республикалық Заң консультанттары алқасын мемлекеттік қайта тіркеуді, шетелдік және халықаралық коммерциялық емес үкіметтік емес бірлестіктердің филиалдары мен өкілдіктерін есептік тіркеуді Комитет жүргізеді.</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8" w:id="495"/>
    <w:p>
      <w:pPr>
        <w:spacing w:after="0"/>
        <w:ind w:left="0"/>
        <w:jc w:val="both"/>
      </w:pPr>
      <w:r>
        <w:rPr>
          <w:rFonts w:ascii="Times New Roman"/>
          <w:b w:val="false"/>
          <w:i w:val="false"/>
          <w:color w:val="000000"/>
          <w:sz w:val="28"/>
        </w:rPr>
        <w:t>
      4. Құрылған, қайта ұйымдастырылған заңды тұлғаларды мемлекеттік қайта тіркеуді және филиалдар мен өкілдіктерді, жергілікті мәртебесі бар қоғамдық және діни бірлестіктерді, заңды тұлғалардың қорлары мен бірлестіктерін есептік тіркеуді, қоғамдық және діни бірлестіктердің филиалдары мен өкілдіктерін есептік тіркеуді аумақтық әділет органдары жүзеге асырады.</w:t>
      </w:r>
    </w:p>
    <w:bookmarkEnd w:id="495"/>
    <w:bookmarkStart w:name="z89" w:id="496"/>
    <w:p>
      <w:pPr>
        <w:spacing w:after="0"/>
        <w:ind w:left="0"/>
        <w:jc w:val="both"/>
      </w:pPr>
      <w:r>
        <w:rPr>
          <w:rFonts w:ascii="Times New Roman"/>
          <w:b w:val="false"/>
          <w:i w:val="false"/>
          <w:color w:val="000000"/>
          <w:sz w:val="28"/>
        </w:rPr>
        <w:t>
      5. Коммерциялық ұйымдарға жататын заңды тұлғаларды мемлекеттік қайта тіркеуді және олардың филиалдары мен өкілдіктерін есептік тіркеуді Мемлекеттік корпорация жүзеге асырады.</w:t>
      </w:r>
    </w:p>
    <w:bookmarkEnd w:id="496"/>
    <w:bookmarkStart w:name="z90" w:id="497"/>
    <w:p>
      <w:pPr>
        <w:spacing w:after="0"/>
        <w:ind w:left="0"/>
        <w:jc w:val="both"/>
      </w:pPr>
      <w:r>
        <w:rPr>
          <w:rFonts w:ascii="Times New Roman"/>
          <w:b w:val="false"/>
          <w:i w:val="false"/>
          <w:color w:val="000000"/>
          <w:sz w:val="28"/>
        </w:rPr>
        <w:t xml:space="preserve">
      6. Саяси партиялар мен діни бірлестіктерді қоспағанда, заңды тұлғаны мемлекеттік қайта тіркеу "цифрлық үкімет" веб-порталы арқылы берілген электрондық өтініштің, сондай-ақ Заңның </w:t>
      </w:r>
      <w:r>
        <w:rPr>
          <w:rFonts w:ascii="Times New Roman"/>
          <w:b w:val="false"/>
          <w:i w:val="false"/>
          <w:color w:val="000000"/>
          <w:sz w:val="28"/>
        </w:rPr>
        <w:t xml:space="preserve">14-бабына </w:t>
      </w:r>
      <w:r>
        <w:rPr>
          <w:rFonts w:ascii="Times New Roman"/>
          <w:b w:val="false"/>
          <w:i w:val="false"/>
          <w:color w:val="000000"/>
          <w:sz w:val="28"/>
        </w:rPr>
        <w:t xml:space="preserve"> сәйкес Министрлік айқындайтын тәртіппен екінші деңгейдегі банктердің цифрлық объектілерінің негізінде жүргізіледі.</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84" w:id="498"/>
    <w:p>
      <w:pPr>
        <w:spacing w:after="0"/>
        <w:ind w:left="0"/>
        <w:jc w:val="both"/>
      </w:pPr>
      <w:r>
        <w:rPr>
          <w:rFonts w:ascii="Times New Roman"/>
          <w:b w:val="false"/>
          <w:i w:val="false"/>
          <w:color w:val="000000"/>
          <w:sz w:val="28"/>
        </w:rPr>
        <w:t xml:space="preserve">
      6-1. Электрондық нысанда мемлекеттік қызметті көрсету үшін Мемлекеттік қызметтер </w:t>
      </w:r>
      <w:r>
        <w:rPr>
          <w:rFonts w:ascii="Times New Roman"/>
          <w:b w:val="false"/>
          <w:i w:val="false"/>
          <w:color w:val="000000"/>
          <w:sz w:val="28"/>
        </w:rPr>
        <w:t>Заңына</w:t>
      </w:r>
      <w:r>
        <w:rPr>
          <w:rFonts w:ascii="Times New Roman"/>
          <w:b w:val="false"/>
          <w:i w:val="false"/>
          <w:color w:val="000000"/>
          <w:sz w:val="28"/>
        </w:rPr>
        <w:t xml:space="preserve"> сәйкес көрсетілген қызметті алушының жеке басын биометрикалық сәйкестендіру де жүргізілуі мүмкін.</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6-1-тармақпен толықтырылды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4" w:id="499"/>
    <w:p>
      <w:pPr>
        <w:spacing w:after="0"/>
        <w:ind w:left="0"/>
        <w:jc w:val="both"/>
      </w:pPr>
      <w:r>
        <w:rPr>
          <w:rFonts w:ascii="Times New Roman"/>
          <w:b w:val="false"/>
          <w:i w:val="false"/>
          <w:color w:val="000000"/>
          <w:sz w:val="28"/>
        </w:rPr>
        <w:t xml:space="preserve">
      6-2.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w:t>
      </w:r>
      <w:r>
        <w:rPr>
          <w:rFonts w:ascii="Times New Roman"/>
          <w:b w:val="false"/>
          <w:i w:val="false"/>
          <w:color w:val="000000"/>
          <w:sz w:val="28"/>
        </w:rPr>
        <w:t>Заңға</w:t>
      </w:r>
      <w:r>
        <w:rPr>
          <w:rFonts w:ascii="Times New Roman"/>
          <w:b w:val="false"/>
          <w:i w:val="false"/>
          <w:color w:val="000000"/>
          <w:sz w:val="28"/>
        </w:rPr>
        <w:t xml:space="preserve"> сәйкес қаржы мониторингі жөніндегі уәкілетті орган бекіткен талаптарға сәйкес қабылданатын тіркеуші органның ішкі бақылау қағидаларында көзделген жағдайларда коммерциялық ұйымдарға жататын заңды тұлғаларды мемлекеттік қайта тіркеу, сондай-ақ олардың филиалдары мен өкілдіктерін есептік қайта тіркеу құрылтайшының жеке қатысуымен жүзеге асырылады.</w:t>
      </w:r>
    </w:p>
    <w:bookmarkEnd w:id="499"/>
    <w:bookmarkStart w:name="z1016" w:id="500"/>
    <w:p>
      <w:pPr>
        <w:spacing w:after="0"/>
        <w:ind w:left="0"/>
        <w:jc w:val="both"/>
      </w:pPr>
      <w:r>
        <w:rPr>
          <w:rFonts w:ascii="Times New Roman"/>
          <w:b w:val="false"/>
          <w:i w:val="false"/>
          <w:color w:val="000000"/>
          <w:sz w:val="28"/>
        </w:rPr>
        <w:t>
      Құрылтайшының жеке қатысу қажеттілігі туралы хабарлама көрсетілетін қызметті алушының "цифрлық үкімет" веб-порталындағы жеке кабинетіне жіберіледі.</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6-2-тармақпен толықтырылды - ҚР Әділет министрінің м.а. 21.11.2025 </w:t>
      </w:r>
      <w:r>
        <w:rPr>
          <w:rFonts w:ascii="Times New Roman"/>
          <w:b w:val="false"/>
          <w:i w:val="false"/>
          <w:color w:val="000000"/>
          <w:sz w:val="28"/>
        </w:rPr>
        <w:t>№ 687</w:t>
      </w:r>
      <w:r>
        <w:rPr>
          <w:rFonts w:ascii="Times New Roman"/>
          <w:b w:val="false"/>
          <w:i w:val="false"/>
          <w:color w:val="ff0000"/>
          <w:sz w:val="28"/>
        </w:rPr>
        <w:t xml:space="preserve"> (01.04.2026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68" w:id="501"/>
    <w:p>
      <w:pPr>
        <w:spacing w:after="0"/>
        <w:ind w:left="0"/>
        <w:jc w:val="both"/>
      </w:pPr>
      <w:r>
        <w:rPr>
          <w:rFonts w:ascii="Times New Roman"/>
          <w:b w:val="false"/>
          <w:i w:val="false"/>
          <w:color w:val="000000"/>
          <w:sz w:val="28"/>
        </w:rPr>
        <w:t>
      6-3.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6-3-тармақпен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502"/>
    <w:p>
      <w:pPr>
        <w:spacing w:after="0"/>
        <w:ind w:left="0"/>
        <w:jc w:val="left"/>
      </w:pPr>
      <w:r>
        <w:rPr>
          <w:rFonts w:ascii="Times New Roman"/>
          <w:b/>
          <w:i w:val="false"/>
          <w:color w:val="000000"/>
        </w:rPr>
        <w:t xml:space="preserve"> 2-тарау. Мемлекеттік қызмет көрсету тәртібі</w:t>
      </w:r>
    </w:p>
    <w:bookmarkEnd w:id="502"/>
    <w:bookmarkStart w:name="z92" w:id="503"/>
    <w:p>
      <w:pPr>
        <w:spacing w:after="0"/>
        <w:ind w:left="0"/>
        <w:jc w:val="both"/>
      </w:pPr>
      <w:r>
        <w:rPr>
          <w:rFonts w:ascii="Times New Roman"/>
          <w:b w:val="false"/>
          <w:i w:val="false"/>
          <w:color w:val="000000"/>
          <w:sz w:val="28"/>
        </w:rPr>
        <w:t>
      7. Мемлекеттік көрсетілетін қызметті алу үшін жеке және (немесе) заңды тұлғалар (бұдан әрі – көрсетілетін қызметті алушы) осы Қағидаларға 1, 2, 3 және 4 - қосымшаларға сәйкес нысан бойынша өтінішті (бұдан әрі – өтініш) және осы Қағидаларға 5 - қосымшаға сәйкес "Заңды тұлғаларды мемлекеттік қайта тіркеу, олардың филиалдары мен өкілдіктерін есептік қайта тіркеу" мемлекеттік қызмет көрсетуге қойылатын негізгі талаптардың тізбесі (бұдан әрі – Тізбесі) көзделген тізбесі бойынша құжаттар топтамасын көрсетілетін қызметті www.egov.kz "цифрлық үкімет" веб-порталы (бұдан әрі – портал) арқылы жүзеге асырылады.</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504"/>
    <w:p>
      <w:pPr>
        <w:spacing w:after="0"/>
        <w:ind w:left="0"/>
        <w:jc w:val="both"/>
      </w:pPr>
      <w:r>
        <w:rPr>
          <w:rFonts w:ascii="Times New Roman"/>
          <w:b w:val="false"/>
          <w:i w:val="false"/>
          <w:color w:val="000000"/>
          <w:sz w:val="28"/>
        </w:rPr>
        <w:t>
      8.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талаптары тізбесінде келтірілген.</w:t>
      </w:r>
    </w:p>
    <w:bookmarkEnd w:id="504"/>
    <w:bookmarkStart w:name="z94" w:id="505"/>
    <w:p>
      <w:pPr>
        <w:spacing w:after="0"/>
        <w:ind w:left="0"/>
        <w:jc w:val="both"/>
      </w:pPr>
      <w:r>
        <w:rPr>
          <w:rFonts w:ascii="Times New Roman"/>
          <w:b w:val="false"/>
          <w:i w:val="false"/>
          <w:color w:val="000000"/>
          <w:sz w:val="28"/>
        </w:rPr>
        <w:t>
      9. Құжаттарды қабылдау кезінде көрсетілетін қызметті берушінің қызметкері көрсетілетін қызметті алушының жеке басын куәландыратын құжатты немесе цифрлық құжаттар сервисінен электрондық құжат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506"/>
    <w:p>
      <w:pPr>
        <w:spacing w:after="0"/>
        <w:ind w:left="0"/>
        <w:jc w:val="both"/>
      </w:pPr>
      <w:r>
        <w:rPr>
          <w:rFonts w:ascii="Times New Roman"/>
          <w:b w:val="false"/>
          <w:i w:val="false"/>
          <w:color w:val="000000"/>
          <w:sz w:val="28"/>
        </w:rPr>
        <w:t xml:space="preserve">
      10. Көрсетілетін қызметті алушы құжаттардың және (немесе) қолданылу мерзімі өтіп кеткен құжаттардың толық топтамасын ұсынбаған жағдайда, көрсетілетін қызметті беруші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қолхат бере отырып, құжаттарды қабылдаудан бас тартады.</w:t>
      </w:r>
    </w:p>
    <w:bookmarkEnd w:id="506"/>
    <w:bookmarkStart w:name="z96" w:id="507"/>
    <w:p>
      <w:pPr>
        <w:spacing w:after="0"/>
        <w:ind w:left="0"/>
        <w:jc w:val="both"/>
      </w:pPr>
      <w:r>
        <w:rPr>
          <w:rFonts w:ascii="Times New Roman"/>
          <w:b w:val="false"/>
          <w:i w:val="false"/>
          <w:color w:val="000000"/>
          <w:sz w:val="28"/>
        </w:rPr>
        <w:t>
      11. Көрсетілетін қызметті беруші құжаттардың толық топтамасын ұсынған кезде көрсетілетін қызметті алушыға мемлекеттік көрсетілетін қызмет нәтижесін алу күні мен уақытын көрсете отырып, құжаттардың қабылданғаны туралы қолхат беріледі.</w:t>
      </w:r>
    </w:p>
    <w:bookmarkEnd w:id="507"/>
    <w:bookmarkStart w:name="z97" w:id="508"/>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мемлекеттік қызмет көрсетуге құжаттар келіп түскен кезде көрсетілетін қызметті берушінің кеңсе қызметкері тізілімге сәйкес құжаттарды қабылдауды жүзеге асырады және заңды тұлғаларды тіркеу басқармасына (бөліміне) жолдайды.</w:t>
      </w:r>
    </w:p>
    <w:bookmarkEnd w:id="508"/>
    <w:bookmarkStart w:name="z535" w:id="509"/>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оған орындауға береді.</w:t>
      </w:r>
    </w:p>
    <w:bookmarkEnd w:id="509"/>
    <w:bookmarkStart w:name="z536" w:id="510"/>
    <w:p>
      <w:pPr>
        <w:spacing w:after="0"/>
        <w:ind w:left="0"/>
        <w:jc w:val="both"/>
      </w:pPr>
      <w:r>
        <w:rPr>
          <w:rFonts w:ascii="Times New Roman"/>
          <w:b w:val="false"/>
          <w:i w:val="false"/>
          <w:color w:val="000000"/>
          <w:sz w:val="28"/>
        </w:rPr>
        <w:t>
      Орындаушы: ұсынылған құжаттардың дұрыс толтырылуын (ресімделуін) Қазақстан Республикасының қолданыстағы заңнамасына сәйкестігін тексереді және бас тарту (үзіліс туралы) үшін негіздер болмаған жағдайда заңды тұлғаны мемлекеттік қайта тіркеу туралы, филиалды (өкілдікті) есептік қайта тіркеу туралы бұйрықты ресімдейді, Ұлттық тізілімге мәліметтерді енгізеді, бизнес–сәйкестендіру нөмірі берілген заңды тұлғаны мемлекеттік қайта тіркеу туралы, филиалды (өкілдікті) есептік қайта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510"/>
    <w:bookmarkStart w:name="z537" w:id="511"/>
    <w:p>
      <w:pPr>
        <w:spacing w:after="0"/>
        <w:ind w:left="0"/>
        <w:jc w:val="both"/>
      </w:pPr>
      <w:r>
        <w:rPr>
          <w:rFonts w:ascii="Times New Roman"/>
          <w:b w:val="false"/>
          <w:i w:val="false"/>
          <w:color w:val="000000"/>
          <w:sz w:val="28"/>
        </w:rPr>
        <w:t>
      Орындаушы қарағаннан кейін бизнес-сәйкестендіру нөмірі берілген заңды тұлғаны мемлекеттік қайта тіркеу туралы, филиалды (өкілдікті) есептік қайта тіркеу туралы анықтама не бас тарту (үзіліс туралы) туралы дәлелді бұйрық басшылыққа қол қоюға жіберіледі.</w:t>
      </w:r>
    </w:p>
    <w:bookmarkEnd w:id="511"/>
    <w:bookmarkStart w:name="z538" w:id="512"/>
    <w:p>
      <w:pPr>
        <w:spacing w:after="0"/>
        <w:ind w:left="0"/>
        <w:jc w:val="both"/>
      </w:pPr>
      <w:r>
        <w:rPr>
          <w:rFonts w:ascii="Times New Roman"/>
          <w:b w:val="false"/>
          <w:i w:val="false"/>
          <w:color w:val="000000"/>
          <w:sz w:val="28"/>
        </w:rPr>
        <w:t>
      Басшылық қол қойған құжаттарды орындаушы көрсетілетін қызметті берушінің кеңсесіне береді. Көрсетілетін қызметті берушінің кеңсе қызметкері құжаттарды курьер арқылы мемлекеттік корпорацияға береді немесе портал арқылы көрсетілетін қызметті алушыға жолдайды.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9" w:id="513"/>
    <w:p>
      <w:pPr>
        <w:spacing w:after="0"/>
        <w:ind w:left="0"/>
        <w:jc w:val="both"/>
      </w:pPr>
      <w:r>
        <w:rPr>
          <w:rFonts w:ascii="Times New Roman"/>
          <w:b w:val="false"/>
          <w:i w:val="false"/>
          <w:color w:val="000000"/>
          <w:sz w:val="28"/>
        </w:rPr>
        <w:t>
      12-1.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513"/>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514"/>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қызмет көрсету құжаттар келіп түскен кезде Мемлекеттік корпорацияның қызметкері көрсетілетін қызметті алушы ұсынған құжаттарды қабылдайды, тексереді және қабылданған құжаттар заңды тұлғаларды тіркеу саласындағы Мемлекеттік корпорацияның тиісті бөлімшесіне жіберіледі.</w:t>
      </w:r>
    </w:p>
    <w:bookmarkEnd w:id="514"/>
    <w:bookmarkStart w:name="z539" w:id="515"/>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оны орындауға береді.</w:t>
      </w:r>
    </w:p>
    <w:bookmarkEnd w:id="515"/>
    <w:bookmarkStart w:name="z540" w:id="516"/>
    <w:p>
      <w:pPr>
        <w:spacing w:after="0"/>
        <w:ind w:left="0"/>
        <w:jc w:val="both"/>
      </w:pPr>
      <w:r>
        <w:rPr>
          <w:rFonts w:ascii="Times New Roman"/>
          <w:b w:val="false"/>
          <w:i w:val="false"/>
          <w:color w:val="000000"/>
          <w:sz w:val="28"/>
        </w:rPr>
        <w:t>
      Орындаушы: ұсынылған құжаттардың дұрыс толтырылуын (ресімделуін) Қазақстан Республикасының қолданыстағы заңнамасына сәйкестігін тексереді және бас тарту (үзіліс туралы) үшін негіздер болмаған жағдайда заңды тұлғаны мемлекеттік қайта тіркеу туралы, филиалды (өкілдікті) есептік қайта тіркеу туралы бұйрықты ресімдейді, Ұлттық тізілімге мәліметтерді енгізеді; бизнес–сәйкестендіру нөмірі берілген заңды тұлғаны мемлекеттік қайта тіркеу туралы, филиалды (өкілдікті) есептік қайта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516"/>
    <w:bookmarkStart w:name="z541" w:id="517"/>
    <w:p>
      <w:pPr>
        <w:spacing w:after="0"/>
        <w:ind w:left="0"/>
        <w:jc w:val="both"/>
      </w:pPr>
      <w:r>
        <w:rPr>
          <w:rFonts w:ascii="Times New Roman"/>
          <w:b w:val="false"/>
          <w:i w:val="false"/>
          <w:color w:val="000000"/>
          <w:sz w:val="28"/>
        </w:rPr>
        <w:t>
      Орындаушы қарағаннан кейін бизнес-сәйкестендіру нөмірі берілген заңды тұлғаны мемлекеттік қайта тіркеу туралы, филиалды (өкілдікті) есептік қайта тіркеу туралы анықтама немесе бас тарту (үзіліс туралы) туралы дәлелді бұйрық басшылыққа қол қоюға жіберіледі.</w:t>
      </w:r>
    </w:p>
    <w:bookmarkEnd w:id="517"/>
    <w:bookmarkStart w:name="z542" w:id="518"/>
    <w:p>
      <w:pPr>
        <w:spacing w:after="0"/>
        <w:ind w:left="0"/>
        <w:jc w:val="both"/>
      </w:pPr>
      <w:r>
        <w:rPr>
          <w:rFonts w:ascii="Times New Roman"/>
          <w:b w:val="false"/>
          <w:i w:val="false"/>
          <w:color w:val="000000"/>
          <w:sz w:val="28"/>
        </w:rPr>
        <w:t>
      Басшылық қол қойған құжаттарды орындаушы Мемлекеттік корпорацияның беру бөліміне береді.</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0" w:id="519"/>
    <w:p>
      <w:pPr>
        <w:spacing w:after="0"/>
        <w:ind w:left="0"/>
        <w:jc w:val="both"/>
      </w:pPr>
      <w:r>
        <w:rPr>
          <w:rFonts w:ascii="Times New Roman"/>
          <w:b w:val="false"/>
          <w:i w:val="false"/>
          <w:color w:val="000000"/>
          <w:sz w:val="28"/>
        </w:rPr>
        <w:t>
      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519"/>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520"/>
    <w:p>
      <w:pPr>
        <w:spacing w:after="0"/>
        <w:ind w:left="0"/>
        <w:jc w:val="both"/>
      </w:pPr>
      <w:r>
        <w:rPr>
          <w:rFonts w:ascii="Times New Roman"/>
          <w:b w:val="false"/>
          <w:i w:val="false"/>
          <w:color w:val="000000"/>
          <w:sz w:val="28"/>
        </w:rPr>
        <w:t>
      14. Мемлекеттік корпорацияда дайын құжаттарды беру жеке куәлігін немесе цифрлық құжаттар сервисінен электрондық құжат (сәйкестендіру үшін) (не Қазақстан Республикасының азаматтық заңнамасына сәйкес берілген құжаттың негізінде әрекет ететін оның өкілі, онда өкілдің тиісті өкілеттіктері көрсетіледі) көрсеткен кезде жүзеге асырылады.</w:t>
      </w:r>
    </w:p>
    <w:bookmarkEnd w:id="520"/>
    <w:bookmarkStart w:name="z100" w:id="521"/>
    <w:p>
      <w:pPr>
        <w:spacing w:after="0"/>
        <w:ind w:left="0"/>
        <w:jc w:val="both"/>
      </w:pPr>
      <w:r>
        <w:rPr>
          <w:rFonts w:ascii="Times New Roman"/>
          <w:b w:val="false"/>
          <w:i w:val="false"/>
          <w:color w:val="000000"/>
          <w:sz w:val="28"/>
        </w:rPr>
        <w:t>
      15. Порталда құжаттар ұсынылған жағдайда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(үзіліс туралы) туралы дәлелді жауап жіберіледі.</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522"/>
    <w:p>
      <w:pPr>
        <w:spacing w:after="0"/>
        <w:ind w:left="0"/>
        <w:jc w:val="both"/>
      </w:pPr>
      <w:r>
        <w:rPr>
          <w:rFonts w:ascii="Times New Roman"/>
          <w:b w:val="false"/>
          <w:i w:val="false"/>
          <w:color w:val="000000"/>
          <w:sz w:val="28"/>
        </w:rPr>
        <w:t>
      16. 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мемлекеттік (есептік) тіркеу мерзімі анықталған кемшіліктер жойылғанға немесе тиісті қорытынды (сараптама) алынғанға дейін үзіледі.</w:t>
      </w:r>
    </w:p>
    <w:bookmarkEnd w:id="522"/>
    <w:bookmarkStart w:name="z543" w:id="523"/>
    <w:p>
      <w:pPr>
        <w:spacing w:after="0"/>
        <w:ind w:left="0"/>
        <w:jc w:val="both"/>
      </w:pPr>
      <w:r>
        <w:rPr>
          <w:rFonts w:ascii="Times New Roman"/>
          <w:b w:val="false"/>
          <w:i w:val="false"/>
          <w:color w:val="000000"/>
          <w:sz w:val="28"/>
        </w:rPr>
        <w:t>
      Мемлекеттік қызмет көрсету мерзімін үзілуіне негіздер анықталған кезде көрсетілетін қызметті беруші себептерін көрсете отырып, мемлекеттік қызметті көрсету мерзімін бір айдан аспайтын мерзімге үзеді және құжаттарды Мемлекеттік корпорацияға жолдайды.</w:t>
      </w:r>
    </w:p>
    <w:bookmarkEnd w:id="523"/>
    <w:bookmarkStart w:name="z544" w:id="524"/>
    <w:p>
      <w:pPr>
        <w:spacing w:after="0"/>
        <w:ind w:left="0"/>
        <w:jc w:val="both"/>
      </w:pPr>
      <w:r>
        <w:rPr>
          <w:rFonts w:ascii="Times New Roman"/>
          <w:b w:val="false"/>
          <w:i w:val="false"/>
          <w:color w:val="000000"/>
          <w:sz w:val="28"/>
        </w:rPr>
        <w:t>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w:t>
      </w:r>
    </w:p>
    <w:bookmarkEnd w:id="524"/>
    <w:bookmarkStart w:name="z545" w:id="525"/>
    <w:p>
      <w:pPr>
        <w:spacing w:after="0"/>
        <w:ind w:left="0"/>
        <w:jc w:val="both"/>
      </w:pPr>
      <w:r>
        <w:rPr>
          <w:rFonts w:ascii="Times New Roman"/>
          <w:b w:val="false"/>
          <w:i w:val="false"/>
          <w:color w:val="000000"/>
          <w:sz w:val="28"/>
        </w:rPr>
        <w:t>
      Үзіліс туралы бұйрықта көрсетілген ескертулер жойылғаннан кейін көрсетілетін қызметті алушы құжаттарды Мемлекеттік корпорация арқылы көрсетілетін қызметті берушіге қайта жолдайды.</w:t>
      </w:r>
    </w:p>
    <w:bookmarkEnd w:id="525"/>
    <w:bookmarkStart w:name="z546" w:id="526"/>
    <w:p>
      <w:pPr>
        <w:spacing w:after="0"/>
        <w:ind w:left="0"/>
        <w:jc w:val="both"/>
      </w:pPr>
      <w:r>
        <w:rPr>
          <w:rFonts w:ascii="Times New Roman"/>
          <w:b w:val="false"/>
          <w:i w:val="false"/>
          <w:color w:val="000000"/>
          <w:sz w:val="28"/>
        </w:rPr>
        <w:t>
      Егер бір ай ішінде тіркеуге үзіліс жасауға негіз болған мән-жайларды мемлекеттік қызметті алушы жоймаса, онда үзіліс мерзімі аяқталғанға дейін үш жұмыс күнінен кешіктірілмей мемлекеттік қызмет көрсетуден бас тарту туралы дәлелді бұйрық шығарылады.</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1" w:id="527"/>
    <w:p>
      <w:pPr>
        <w:spacing w:after="0"/>
        <w:ind w:left="0"/>
        <w:jc w:val="both"/>
      </w:pPr>
      <w:r>
        <w:rPr>
          <w:rFonts w:ascii="Times New Roman"/>
          <w:b w:val="false"/>
          <w:i w:val="false"/>
          <w:color w:val="000000"/>
          <w:sz w:val="28"/>
        </w:rPr>
        <w:t xml:space="preserve">
      16-1.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527"/>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6-1-қосымшаға</w:t>
      </w:r>
      <w:r>
        <w:rPr>
          <w:rFonts w:ascii="Times New Roman"/>
          <w:b w:val="false"/>
          <w:i w:val="false"/>
          <w:color w:val="000000"/>
          <w:sz w:val="28"/>
        </w:rPr>
        <w:t xml:space="preserve">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көрсетілетін қызметті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 тоқтатыла тұрады:</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528"/>
    <w:p>
      <w:pPr>
        <w:spacing w:after="0"/>
        <w:ind w:left="0"/>
        <w:jc w:val="both"/>
      </w:pPr>
      <w:r>
        <w:rPr>
          <w:rFonts w:ascii="Times New Roman"/>
          <w:b w:val="false"/>
          <w:i w:val="false"/>
          <w:color w:val="000000"/>
          <w:sz w:val="28"/>
        </w:rPr>
        <w:t xml:space="preserve">
      17. Заңды тұлғаны мемлекеттік қайта тіркеуден, филиалды (өкілдікті) есептік қайта тіркеуден бас тарту үшін негіздер болған кезде көрсетілетін қызметті беруші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529"/>
    <w:p>
      <w:pPr>
        <w:spacing w:after="0"/>
        <w:ind w:left="0"/>
        <w:jc w:val="both"/>
      </w:pPr>
      <w:r>
        <w:rPr>
          <w:rFonts w:ascii="Times New Roman"/>
          <w:b w:val="false"/>
          <w:i w:val="false"/>
          <w:color w:val="000000"/>
          <w:sz w:val="28"/>
        </w:rPr>
        <w:t xml:space="preserve">
      18. Көрсетілетін қызметті беруші Мемлекеттік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530"/>
    <w:p>
      <w:pPr>
        <w:spacing w:after="0"/>
        <w:ind w:left="0"/>
        <w:jc w:val="both"/>
      </w:pPr>
      <w:r>
        <w:rPr>
          <w:rFonts w:ascii="Times New Roman"/>
          <w:b w:val="false"/>
          <w:i w:val="false"/>
          <w:color w:val="000000"/>
          <w:sz w:val="28"/>
        </w:rPr>
        <w:t>
      19. ЗТ МДҚ цифрлық жүйесі істен шыққан жағдайда қызмет беруші "цифрлық үкіметтің" цифрлық инфрақұрылымының операторын (бұдан әрі – оператор) дереу хабардар етеді.</w:t>
      </w:r>
    </w:p>
    <w:bookmarkEnd w:id="530"/>
    <w:bookmarkStart w:name="z1017" w:id="531"/>
    <w:p>
      <w:pPr>
        <w:spacing w:after="0"/>
        <w:ind w:left="0"/>
        <w:jc w:val="both"/>
      </w:pPr>
      <w:r>
        <w:rPr>
          <w:rFonts w:ascii="Times New Roman"/>
          <w:b w:val="false"/>
          <w:i w:val="false"/>
          <w:color w:val="000000"/>
          <w:sz w:val="28"/>
        </w:rPr>
        <w:t>
      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532"/>
    <w:p>
      <w:pPr>
        <w:spacing w:after="0"/>
        <w:ind w:left="0"/>
        <w:jc w:val="left"/>
      </w:pPr>
      <w:r>
        <w:rPr>
          <w:rFonts w:ascii="Times New Roman"/>
          <w:b/>
          <w:i w:val="false"/>
          <w:color w:val="000000"/>
        </w:rPr>
        <w:t xml:space="preserve"> 3-тарау. Шешімдерге, әрекеттерге (әрекетсіздікке) шағымдану тәртібі көрсетілетін қызметті берушілерге және (немесе) олардың лауазымды адамдарына мемлекеттік қызметтер көрсету мәселелері бойынша</w:t>
      </w:r>
    </w:p>
    <w:bookmarkEnd w:id="532"/>
    <w:bookmarkStart w:name="z106" w:id="533"/>
    <w:p>
      <w:pPr>
        <w:spacing w:after="0"/>
        <w:ind w:left="0"/>
        <w:jc w:val="both"/>
      </w:pPr>
      <w:r>
        <w:rPr>
          <w:rFonts w:ascii="Times New Roman"/>
          <w:b w:val="false"/>
          <w:i w:val="false"/>
          <w:color w:val="000000"/>
          <w:sz w:val="28"/>
        </w:rPr>
        <w:t>
      20.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bookmarkEnd w:id="533"/>
    <w:p>
      <w:pPr>
        <w:spacing w:after="0"/>
        <w:ind w:left="0"/>
        <w:jc w:val="both"/>
      </w:pPr>
      <w:r>
        <w:rPr>
          <w:rFonts w:ascii="Times New Roman"/>
          <w:b w:val="false"/>
          <w:i w:val="false"/>
          <w:color w:val="000000"/>
          <w:sz w:val="28"/>
        </w:rPr>
        <w:t xml:space="preserve">
      Мемлекеттік қызметтер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107" w:id="534"/>
    <w:p>
      <w:pPr>
        <w:spacing w:after="0"/>
        <w:ind w:left="0"/>
        <w:jc w:val="both"/>
      </w:pPr>
      <w:r>
        <w:rPr>
          <w:rFonts w:ascii="Times New Roman"/>
          <w:b w:val="false"/>
          <w:i w:val="false"/>
          <w:color w:val="000000"/>
          <w:sz w:val="28"/>
        </w:rPr>
        <w:t>
      21.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53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қайта тіркеу,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9" w:id="535"/>
    <w:p>
      <w:pPr>
        <w:spacing w:after="0"/>
        <w:ind w:left="0"/>
        <w:jc w:val="left"/>
      </w:pPr>
      <w:r>
        <w:rPr>
          <w:rFonts w:ascii="Times New Roman"/>
          <w:b/>
          <w:i w:val="false"/>
          <w:color w:val="000000"/>
        </w:rPr>
        <w:t xml:space="preserve"> Заңды тұлғаны, филиалды (өкілдікті) мемлекеттік (есептік) қайта тіркеу туралы өтініш</w:t>
      </w:r>
    </w:p>
    <w:bookmarkEnd w:id="535"/>
    <w:p>
      <w:pPr>
        <w:spacing w:after="0"/>
        <w:ind w:left="0"/>
        <w:jc w:val="both"/>
      </w:pPr>
      <w:r>
        <w:rPr>
          <w:rFonts w:ascii="Times New Roman"/>
          <w:b w:val="false"/>
          <w:i w:val="false"/>
          <w:color w:val="ff0000"/>
          <w:sz w:val="28"/>
        </w:rPr>
        <w:t xml:space="preserve">
      Ескерту. 1-қосымша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018" w:id="536"/>
    <w:p>
      <w:pPr>
        <w:spacing w:after="0"/>
        <w:ind w:left="0"/>
        <w:jc w:val="both"/>
      </w:pPr>
      <w:r>
        <w:rPr>
          <w:rFonts w:ascii="Times New Roman"/>
          <w:b w:val="false"/>
          <w:i w:val="false"/>
          <w:color w:val="000000"/>
          <w:sz w:val="28"/>
        </w:rPr>
        <w:t>
      1. Ұйым нысаны (тиісті ұяшықта х түрінде көрсетіңіз)</w:t>
      </w:r>
    </w:p>
    <w:bookmarkEnd w:id="536"/>
    <w:bookmarkStart w:name="z1019" w:id="537"/>
    <w:p>
      <w:pPr>
        <w:spacing w:after="0"/>
        <w:ind w:left="0"/>
        <w:jc w:val="both"/>
      </w:pPr>
      <w:r>
        <w:rPr>
          <w:rFonts w:ascii="Times New Roman"/>
          <w:b w:val="false"/>
          <w:i w:val="false"/>
          <w:color w:val="000000"/>
          <w:sz w:val="28"/>
        </w:rPr>
        <w:t>
      1) заңды тұлға ____________________ 2) филиал _______________________</w:t>
      </w:r>
    </w:p>
    <w:bookmarkEnd w:id="537"/>
    <w:bookmarkStart w:name="z1020" w:id="538"/>
    <w:p>
      <w:pPr>
        <w:spacing w:after="0"/>
        <w:ind w:left="0"/>
        <w:jc w:val="both"/>
      </w:pPr>
      <w:r>
        <w:rPr>
          <w:rFonts w:ascii="Times New Roman"/>
          <w:b w:val="false"/>
          <w:i w:val="false"/>
          <w:color w:val="000000"/>
          <w:sz w:val="28"/>
        </w:rPr>
        <w:t>
      3) өкілдік ____________________________________________________________</w:t>
      </w:r>
    </w:p>
    <w:bookmarkEnd w:id="538"/>
    <w:bookmarkStart w:name="z1021" w:id="539"/>
    <w:p>
      <w:pPr>
        <w:spacing w:after="0"/>
        <w:ind w:left="0"/>
        <w:jc w:val="both"/>
      </w:pPr>
      <w:r>
        <w:rPr>
          <w:rFonts w:ascii="Times New Roman"/>
          <w:b w:val="false"/>
          <w:i w:val="false"/>
          <w:color w:val="000000"/>
          <w:sz w:val="28"/>
        </w:rPr>
        <w:t>
      2. Заңды тұлғаның, филиалдың (өкілдіктің) атауы __________________________</w:t>
      </w:r>
    </w:p>
    <w:bookmarkEnd w:id="539"/>
    <w:bookmarkStart w:name="z1022" w:id="540"/>
    <w:p>
      <w:pPr>
        <w:spacing w:after="0"/>
        <w:ind w:left="0"/>
        <w:jc w:val="both"/>
      </w:pPr>
      <w:r>
        <w:rPr>
          <w:rFonts w:ascii="Times New Roman"/>
          <w:b w:val="false"/>
          <w:i w:val="false"/>
          <w:color w:val="000000"/>
          <w:sz w:val="28"/>
        </w:rPr>
        <w:t>
      _____________________________________________________________________</w:t>
      </w:r>
    </w:p>
    <w:bookmarkEnd w:id="540"/>
    <w:bookmarkStart w:name="z1023" w:id="541"/>
    <w:p>
      <w:pPr>
        <w:spacing w:after="0"/>
        <w:ind w:left="0"/>
        <w:jc w:val="both"/>
      </w:pPr>
      <w:r>
        <w:rPr>
          <w:rFonts w:ascii="Times New Roman"/>
          <w:b w:val="false"/>
          <w:i w:val="false"/>
          <w:color w:val="000000"/>
          <w:sz w:val="28"/>
        </w:rPr>
        <w:t>
      3. Бизнес-сәйкестендіру нөмірі (БСН)_____________________________________</w:t>
      </w:r>
    </w:p>
    <w:bookmarkEnd w:id="541"/>
    <w:bookmarkStart w:name="z1024" w:id="542"/>
    <w:p>
      <w:pPr>
        <w:spacing w:after="0"/>
        <w:ind w:left="0"/>
        <w:jc w:val="both"/>
      </w:pPr>
      <w:r>
        <w:rPr>
          <w:rFonts w:ascii="Times New Roman"/>
          <w:b w:val="false"/>
          <w:i w:val="false"/>
          <w:color w:val="000000"/>
          <w:sz w:val="28"/>
        </w:rPr>
        <w:t>
      4. Қайта тіркеудің негізі (тиісті ұяшықта х түрінде көрсетіңіз)</w:t>
      </w:r>
    </w:p>
    <w:bookmarkEnd w:id="542"/>
    <w:bookmarkStart w:name="z1025" w:id="543"/>
    <w:p>
      <w:pPr>
        <w:spacing w:after="0"/>
        <w:ind w:left="0"/>
        <w:jc w:val="both"/>
      </w:pPr>
      <w:r>
        <w:rPr>
          <w:rFonts w:ascii="Times New Roman"/>
          <w:b w:val="false"/>
          <w:i w:val="false"/>
          <w:color w:val="000000"/>
          <w:sz w:val="28"/>
        </w:rPr>
        <w:t>
      1) атауын өзгерту _____________________________________________________</w:t>
      </w:r>
    </w:p>
    <w:bookmarkEnd w:id="543"/>
    <w:bookmarkStart w:name="z1026" w:id="544"/>
    <w:p>
      <w:pPr>
        <w:spacing w:after="0"/>
        <w:ind w:left="0"/>
        <w:jc w:val="both"/>
      </w:pPr>
      <w:r>
        <w:rPr>
          <w:rFonts w:ascii="Times New Roman"/>
          <w:b w:val="false"/>
          <w:i w:val="false"/>
          <w:color w:val="000000"/>
          <w:sz w:val="28"/>
        </w:rPr>
        <w:t>
      2) жарғылық капитал мөлшерінің азаюы __________________________________</w:t>
      </w:r>
    </w:p>
    <w:bookmarkEnd w:id="544"/>
    <w:bookmarkStart w:name="z1027" w:id="545"/>
    <w:p>
      <w:pPr>
        <w:spacing w:after="0"/>
        <w:ind w:left="0"/>
        <w:jc w:val="both"/>
      </w:pPr>
      <w:r>
        <w:rPr>
          <w:rFonts w:ascii="Times New Roman"/>
          <w:b w:val="false"/>
          <w:i w:val="false"/>
          <w:color w:val="000000"/>
          <w:sz w:val="28"/>
        </w:rPr>
        <w:t>
      3) шаруашылық серіктестіктің қатысушылары құрамының өзгеруі (жауапкершілігі шектеулі серiктестiкке қатысушылардың тiзiлiмiн жүргiзудi орталық депозитарий жүзеге асыратын жауапкершілігі шектеулі серiктестiктерді қоспағанда) __________</w:t>
      </w:r>
    </w:p>
    <w:bookmarkEnd w:id="545"/>
    <w:bookmarkStart w:name="z1028" w:id="546"/>
    <w:p>
      <w:pPr>
        <w:spacing w:after="0"/>
        <w:ind w:left="0"/>
        <w:jc w:val="both"/>
      </w:pPr>
      <w:r>
        <w:rPr>
          <w:rFonts w:ascii="Times New Roman"/>
          <w:b w:val="false"/>
          <w:i w:val="false"/>
          <w:color w:val="000000"/>
          <w:sz w:val="28"/>
        </w:rPr>
        <w:t>
      5. Заңды тұлғаның, филиалдың (өкілдіктің) орналасқан жері</w:t>
      </w:r>
    </w:p>
    <w:bookmarkEnd w:id="546"/>
    <w:bookmarkStart w:name="z1029" w:id="547"/>
    <w:p>
      <w:pPr>
        <w:spacing w:after="0"/>
        <w:ind w:left="0"/>
        <w:jc w:val="both"/>
      </w:pPr>
      <w:r>
        <w:rPr>
          <w:rFonts w:ascii="Times New Roman"/>
          <w:b w:val="false"/>
          <w:i w:val="false"/>
          <w:color w:val="000000"/>
          <w:sz w:val="28"/>
        </w:rPr>
        <w:t>
      Мекенжайдың тіркеу коды: ___________ Пошталық индексі: ________________</w:t>
      </w:r>
    </w:p>
    <w:bookmarkEnd w:id="547"/>
    <w:bookmarkStart w:name="z1030" w:id="548"/>
    <w:p>
      <w:pPr>
        <w:spacing w:after="0"/>
        <w:ind w:left="0"/>
        <w:jc w:val="both"/>
      </w:pPr>
      <w:r>
        <w:rPr>
          <w:rFonts w:ascii="Times New Roman"/>
          <w:b w:val="false"/>
          <w:i w:val="false"/>
          <w:color w:val="000000"/>
          <w:sz w:val="28"/>
        </w:rPr>
        <w:t>
      Облысы: _____________________</w:t>
      </w:r>
    </w:p>
    <w:bookmarkEnd w:id="548"/>
    <w:bookmarkStart w:name="z1031" w:id="549"/>
    <w:p>
      <w:pPr>
        <w:spacing w:after="0"/>
        <w:ind w:left="0"/>
        <w:jc w:val="both"/>
      </w:pPr>
      <w:r>
        <w:rPr>
          <w:rFonts w:ascii="Times New Roman"/>
          <w:b w:val="false"/>
          <w:i w:val="false"/>
          <w:color w:val="000000"/>
          <w:sz w:val="28"/>
        </w:rPr>
        <w:t>
      Қала, аудан, қаладағы ауданы: __________________________________________</w:t>
      </w:r>
    </w:p>
    <w:bookmarkEnd w:id="549"/>
    <w:bookmarkStart w:name="z1032" w:id="550"/>
    <w:p>
      <w:pPr>
        <w:spacing w:after="0"/>
        <w:ind w:left="0"/>
        <w:jc w:val="both"/>
      </w:pPr>
      <w:r>
        <w:rPr>
          <w:rFonts w:ascii="Times New Roman"/>
          <w:b w:val="false"/>
          <w:i w:val="false"/>
          <w:color w:val="000000"/>
          <w:sz w:val="28"/>
        </w:rPr>
        <w:t>
      Елді мекен (ауыл, кенті):_______________________________________________</w:t>
      </w:r>
    </w:p>
    <w:bookmarkEnd w:id="550"/>
    <w:bookmarkStart w:name="z1033" w:id="551"/>
    <w:p>
      <w:pPr>
        <w:spacing w:after="0"/>
        <w:ind w:left="0"/>
        <w:jc w:val="both"/>
      </w:pPr>
      <w:r>
        <w:rPr>
          <w:rFonts w:ascii="Times New Roman"/>
          <w:b w:val="false"/>
          <w:i w:val="false"/>
          <w:color w:val="000000"/>
          <w:sz w:val="28"/>
        </w:rPr>
        <w:t>
      Көше, шағын аудан, квартал, тұйық көше, даңғыл: _________________________</w:t>
      </w:r>
    </w:p>
    <w:bookmarkEnd w:id="551"/>
    <w:bookmarkStart w:name="z1034" w:id="552"/>
    <w:p>
      <w:pPr>
        <w:spacing w:after="0"/>
        <w:ind w:left="0"/>
        <w:jc w:val="both"/>
      </w:pPr>
      <w:r>
        <w:rPr>
          <w:rFonts w:ascii="Times New Roman"/>
          <w:b w:val="false"/>
          <w:i w:val="false"/>
          <w:color w:val="000000"/>
          <w:sz w:val="28"/>
        </w:rPr>
        <w:t>
      Үйдің нөмірі: _____ пәтер, бөлме: _______________________________________</w:t>
      </w:r>
    </w:p>
    <w:bookmarkEnd w:id="552"/>
    <w:bookmarkStart w:name="z1035" w:id="553"/>
    <w:p>
      <w:pPr>
        <w:spacing w:after="0"/>
        <w:ind w:left="0"/>
        <w:jc w:val="both"/>
      </w:pPr>
      <w:r>
        <w:rPr>
          <w:rFonts w:ascii="Times New Roman"/>
          <w:b w:val="false"/>
          <w:i w:val="false"/>
          <w:color w:val="000000"/>
          <w:sz w:val="28"/>
        </w:rPr>
        <w:t>
      Телефон нөмірі (факс) _________________________________________________</w:t>
      </w:r>
    </w:p>
    <w:bookmarkEnd w:id="553"/>
    <w:bookmarkStart w:name="z1036" w:id="554"/>
    <w:p>
      <w:pPr>
        <w:spacing w:after="0"/>
        <w:ind w:left="0"/>
        <w:jc w:val="both"/>
      </w:pPr>
      <w:r>
        <w:rPr>
          <w:rFonts w:ascii="Times New Roman"/>
          <w:b w:val="false"/>
          <w:i w:val="false"/>
          <w:color w:val="000000"/>
          <w:sz w:val="28"/>
        </w:rPr>
        <w:t>
      (жеке куәлігінің және ЖСН деректерін көрсете отырып</w:t>
      </w:r>
    </w:p>
    <w:bookmarkEnd w:id="554"/>
    <w:bookmarkStart w:name="z1037" w:id="555"/>
    <w:p>
      <w:pPr>
        <w:spacing w:after="0"/>
        <w:ind w:left="0"/>
        <w:jc w:val="both"/>
      </w:pPr>
      <w:r>
        <w:rPr>
          <w:rFonts w:ascii="Times New Roman"/>
          <w:b w:val="false"/>
          <w:i w:val="false"/>
          <w:color w:val="000000"/>
          <w:sz w:val="28"/>
        </w:rPr>
        <w:t>
      6. Басшының Т.А.Ә. (бар болған жағдайда) ____________________________________</w:t>
      </w:r>
    </w:p>
    <w:bookmarkEnd w:id="555"/>
    <w:bookmarkStart w:name="z1038" w:id="556"/>
    <w:p>
      <w:pPr>
        <w:spacing w:after="0"/>
        <w:ind w:left="0"/>
        <w:jc w:val="both"/>
      </w:pPr>
      <w:r>
        <w:rPr>
          <w:rFonts w:ascii="Times New Roman"/>
          <w:b w:val="false"/>
          <w:i w:val="false"/>
          <w:color w:val="000000"/>
          <w:sz w:val="28"/>
        </w:rPr>
        <w:t>
      (жеке куәлігінің және ЖСН деректерін көрсете отырып)</w:t>
      </w:r>
    </w:p>
    <w:bookmarkEnd w:id="556"/>
    <w:bookmarkStart w:name="z1039" w:id="557"/>
    <w:p>
      <w:pPr>
        <w:spacing w:after="0"/>
        <w:ind w:left="0"/>
        <w:jc w:val="both"/>
      </w:pPr>
      <w:r>
        <w:rPr>
          <w:rFonts w:ascii="Times New Roman"/>
          <w:b w:val="false"/>
          <w:i w:val="false"/>
          <w:color w:val="000000"/>
          <w:sz w:val="28"/>
        </w:rPr>
        <w:t>
      7. Құрылтайшылардың құрамы және саны (тиісті ұяшықта х түрінде көрсетіңіз, мөлшері сан түрінде):</w:t>
      </w:r>
    </w:p>
    <w:bookmarkEnd w:id="557"/>
    <w:bookmarkStart w:name="z1040" w:id="558"/>
    <w:p>
      <w:pPr>
        <w:spacing w:after="0"/>
        <w:ind w:left="0"/>
        <w:jc w:val="both"/>
      </w:pPr>
      <w:r>
        <w:rPr>
          <w:rFonts w:ascii="Times New Roman"/>
          <w:b w:val="false"/>
          <w:i w:val="false"/>
          <w:color w:val="000000"/>
          <w:sz w:val="28"/>
        </w:rPr>
        <w:t>
      1) заңды тұлға ______________ 2) жеке тұлға _________________________________</w:t>
      </w:r>
    </w:p>
    <w:bookmarkEnd w:id="558"/>
    <w:bookmarkStart w:name="z1041" w:id="559"/>
    <w:p>
      <w:pPr>
        <w:spacing w:after="0"/>
        <w:ind w:left="0"/>
        <w:jc w:val="both"/>
      </w:pPr>
      <w:r>
        <w:rPr>
          <w:rFonts w:ascii="Times New Roman"/>
          <w:b w:val="false"/>
          <w:i w:val="false"/>
          <w:color w:val="000000"/>
          <w:sz w:val="28"/>
        </w:rPr>
        <w:t>
       Заңды тұлғаның атауы _________________________________________________</w:t>
      </w:r>
    </w:p>
    <w:bookmarkEnd w:id="559"/>
    <w:bookmarkStart w:name="z1042" w:id="560"/>
    <w:p>
      <w:pPr>
        <w:spacing w:after="0"/>
        <w:ind w:left="0"/>
        <w:jc w:val="both"/>
      </w:pPr>
      <w:r>
        <w:rPr>
          <w:rFonts w:ascii="Times New Roman"/>
          <w:b w:val="false"/>
          <w:i w:val="false"/>
          <w:color w:val="000000"/>
          <w:sz w:val="28"/>
        </w:rPr>
        <w:t>
      (БСН көрсете отырып)</w:t>
      </w:r>
    </w:p>
    <w:bookmarkEnd w:id="560"/>
    <w:bookmarkStart w:name="z1043" w:id="561"/>
    <w:p>
      <w:pPr>
        <w:spacing w:after="0"/>
        <w:ind w:left="0"/>
        <w:jc w:val="both"/>
      </w:pPr>
      <w:r>
        <w:rPr>
          <w:rFonts w:ascii="Times New Roman"/>
          <w:b w:val="false"/>
          <w:i w:val="false"/>
          <w:color w:val="000000"/>
          <w:sz w:val="28"/>
        </w:rPr>
        <w:t>
      Жарғылық капиталдағы үлесі % ______ Салым сомасы (мың теңге) ___________</w:t>
      </w:r>
    </w:p>
    <w:bookmarkEnd w:id="561"/>
    <w:bookmarkStart w:name="z1044" w:id="562"/>
    <w:p>
      <w:pPr>
        <w:spacing w:after="0"/>
        <w:ind w:left="0"/>
        <w:jc w:val="both"/>
      </w:pPr>
      <w:r>
        <w:rPr>
          <w:rFonts w:ascii="Times New Roman"/>
          <w:b w:val="false"/>
          <w:i w:val="false"/>
          <w:color w:val="000000"/>
          <w:sz w:val="28"/>
        </w:rPr>
        <w:t>
       Жеке тұлғаның Т. А.Ә. (болған жағдайда), ________________________________</w:t>
      </w:r>
    </w:p>
    <w:bookmarkEnd w:id="562"/>
    <w:bookmarkStart w:name="z1045" w:id="563"/>
    <w:p>
      <w:pPr>
        <w:spacing w:after="0"/>
        <w:ind w:left="0"/>
        <w:jc w:val="both"/>
      </w:pPr>
      <w:r>
        <w:rPr>
          <w:rFonts w:ascii="Times New Roman"/>
          <w:b w:val="false"/>
          <w:i w:val="false"/>
          <w:color w:val="000000"/>
          <w:sz w:val="28"/>
        </w:rPr>
        <w:t>
      (жеке куәлігінің және ЖСН деректерін көрсете отырып)</w:t>
      </w:r>
    </w:p>
    <w:bookmarkEnd w:id="563"/>
    <w:bookmarkStart w:name="z1046" w:id="564"/>
    <w:p>
      <w:pPr>
        <w:spacing w:after="0"/>
        <w:ind w:left="0"/>
        <w:jc w:val="both"/>
      </w:pPr>
      <w:r>
        <w:rPr>
          <w:rFonts w:ascii="Times New Roman"/>
          <w:b w:val="false"/>
          <w:i w:val="false"/>
          <w:color w:val="000000"/>
          <w:sz w:val="28"/>
        </w:rPr>
        <w:t>
      Жарғылық капиталдағы үлесі % _________ Үлес сомасы (мың теңге)__________</w:t>
      </w:r>
    </w:p>
    <w:bookmarkEnd w:id="564"/>
    <w:bookmarkStart w:name="z1047" w:id="565"/>
    <w:p>
      <w:pPr>
        <w:spacing w:after="0"/>
        <w:ind w:left="0"/>
        <w:jc w:val="both"/>
      </w:pPr>
      <w:r>
        <w:rPr>
          <w:rFonts w:ascii="Times New Roman"/>
          <w:b w:val="false"/>
          <w:i w:val="false"/>
          <w:color w:val="000000"/>
          <w:sz w:val="28"/>
        </w:rPr>
        <w:t>
      Егер құрылтайшылар біреуден көп болған жағдайда, олар туралы мәліметтер:</w:t>
      </w:r>
    </w:p>
    <w:bookmarkEnd w:id="565"/>
    <w:bookmarkStart w:name="z1048" w:id="566"/>
    <w:p>
      <w:pPr>
        <w:spacing w:after="0"/>
        <w:ind w:left="0"/>
        <w:jc w:val="both"/>
      </w:pPr>
      <w:r>
        <w:rPr>
          <w:rFonts w:ascii="Times New Roman"/>
          <w:b w:val="false"/>
          <w:i w:val="false"/>
          <w:color w:val="000000"/>
          <w:sz w:val="28"/>
        </w:rPr>
        <w:t>
      Т.А.Ә. (бар болған жағдайда), жеке куәлігінің және ЖСН деректерін көрсете отырып (жеке тұлғалар үшін), БСН көрсете отырып (заңды тұлғалар үшін атауы), сонымен  қатар олардың пайыз және ақшалай жарғылық капиталдағы үлесі жеке парақта өтінішке  қоса беріледі.</w:t>
      </w:r>
    </w:p>
    <w:bookmarkEnd w:id="566"/>
    <w:bookmarkStart w:name="z1049" w:id="567"/>
    <w:p>
      <w:pPr>
        <w:spacing w:after="0"/>
        <w:ind w:left="0"/>
        <w:jc w:val="both"/>
      </w:pPr>
      <w:r>
        <w:rPr>
          <w:rFonts w:ascii="Times New Roman"/>
          <w:b w:val="false"/>
          <w:i w:val="false"/>
          <w:color w:val="000000"/>
          <w:sz w:val="28"/>
        </w:rPr>
        <w:t>
      8.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w:t>
      </w:r>
    </w:p>
    <w:bookmarkEnd w:id="567"/>
    <w:bookmarkStart w:name="z1050" w:id="568"/>
    <w:p>
      <w:pPr>
        <w:spacing w:after="0"/>
        <w:ind w:left="0"/>
        <w:jc w:val="both"/>
      </w:pPr>
      <w:r>
        <w:rPr>
          <w:rFonts w:ascii="Times New Roman"/>
          <w:b w:val="false"/>
          <w:i w:val="false"/>
          <w:color w:val="000000"/>
          <w:sz w:val="28"/>
        </w:rPr>
        <w:t>
      9. Экономикалық қызметтің негізгі түрінің кодын көрсетіңіз: _____________</w:t>
      </w:r>
    </w:p>
    <w:bookmarkEnd w:id="568"/>
    <w:bookmarkStart w:name="z1051" w:id="569"/>
    <w:p>
      <w:pPr>
        <w:spacing w:after="0"/>
        <w:ind w:left="0"/>
        <w:jc w:val="both"/>
      </w:pPr>
      <w:r>
        <w:rPr>
          <w:rFonts w:ascii="Times New Roman"/>
          <w:b w:val="false"/>
          <w:i w:val="false"/>
          <w:color w:val="000000"/>
          <w:sz w:val="28"/>
        </w:rPr>
        <w:t>
      10. Жарғылық капиталдың мөлшері ______________________________________</w:t>
      </w:r>
    </w:p>
    <w:bookmarkEnd w:id="569"/>
    <w:bookmarkStart w:name="z1052" w:id="570"/>
    <w:p>
      <w:pPr>
        <w:spacing w:after="0"/>
        <w:ind w:left="0"/>
        <w:jc w:val="both"/>
      </w:pPr>
      <w:r>
        <w:rPr>
          <w:rFonts w:ascii="Times New Roman"/>
          <w:b w:val="false"/>
          <w:i w:val="false"/>
          <w:color w:val="000000"/>
          <w:sz w:val="28"/>
        </w:rPr>
        <w:t>
      11. Жұмыспен қамтылатын адамдардың күтілетін (шамамен) саны ___________</w:t>
      </w:r>
    </w:p>
    <w:bookmarkEnd w:id="570"/>
    <w:bookmarkStart w:name="z1053" w:id="571"/>
    <w:p>
      <w:pPr>
        <w:spacing w:after="0"/>
        <w:ind w:left="0"/>
        <w:jc w:val="both"/>
      </w:pPr>
      <w:r>
        <w:rPr>
          <w:rFonts w:ascii="Times New Roman"/>
          <w:b w:val="false"/>
          <w:i w:val="false"/>
          <w:color w:val="000000"/>
          <w:sz w:val="28"/>
        </w:rPr>
        <w:t>
      12. Заңды тұлғаны қайта тіркеу негізі, қайта ұйымдастыру нәтижесінде туындайды</w:t>
      </w:r>
    </w:p>
    <w:bookmarkEnd w:id="571"/>
    <w:bookmarkStart w:name="z1054" w:id="572"/>
    <w:p>
      <w:pPr>
        <w:spacing w:after="0"/>
        <w:ind w:left="0"/>
        <w:jc w:val="both"/>
      </w:pPr>
      <w:r>
        <w:rPr>
          <w:rFonts w:ascii="Times New Roman"/>
          <w:b w:val="false"/>
          <w:i w:val="false"/>
          <w:color w:val="000000"/>
          <w:sz w:val="28"/>
        </w:rPr>
        <w:t>
      (тиісті ұяшықта х түрінде көрсетіңіз):</w:t>
      </w:r>
    </w:p>
    <w:bookmarkEnd w:id="572"/>
    <w:bookmarkStart w:name="z1055" w:id="573"/>
    <w:p>
      <w:pPr>
        <w:spacing w:after="0"/>
        <w:ind w:left="0"/>
        <w:jc w:val="both"/>
      </w:pPr>
      <w:r>
        <w:rPr>
          <w:rFonts w:ascii="Times New Roman"/>
          <w:b w:val="false"/>
          <w:i w:val="false"/>
          <w:color w:val="000000"/>
          <w:sz w:val="28"/>
        </w:rPr>
        <w:t>
      1) иә ________________ 2) жоқ __________________________________________</w:t>
      </w:r>
    </w:p>
    <w:bookmarkEnd w:id="573"/>
    <w:bookmarkStart w:name="z1056" w:id="574"/>
    <w:p>
      <w:pPr>
        <w:spacing w:after="0"/>
        <w:ind w:left="0"/>
        <w:jc w:val="both"/>
      </w:pPr>
      <w:r>
        <w:rPr>
          <w:rFonts w:ascii="Times New Roman"/>
          <w:b w:val="false"/>
          <w:i w:val="false"/>
          <w:color w:val="000000"/>
          <w:sz w:val="28"/>
        </w:rPr>
        <w:t>
      13. Қосылу жағдайында мынадай мәліметтерді көрсету қажет:</w:t>
      </w:r>
    </w:p>
    <w:bookmarkEnd w:id="574"/>
    <w:bookmarkStart w:name="z1057" w:id="575"/>
    <w:p>
      <w:pPr>
        <w:spacing w:after="0"/>
        <w:ind w:left="0"/>
        <w:jc w:val="both"/>
      </w:pPr>
      <w:r>
        <w:rPr>
          <w:rFonts w:ascii="Times New Roman"/>
          <w:b w:val="false"/>
          <w:i w:val="false"/>
          <w:color w:val="000000"/>
          <w:sz w:val="28"/>
        </w:rPr>
        <w:t>
      Қосылатын заңды тұлғалардың атаулары _________________________________</w:t>
      </w:r>
    </w:p>
    <w:bookmarkEnd w:id="575"/>
    <w:bookmarkStart w:name="z1058" w:id="576"/>
    <w:p>
      <w:pPr>
        <w:spacing w:after="0"/>
        <w:ind w:left="0"/>
        <w:jc w:val="both"/>
      </w:pPr>
      <w:r>
        <w:rPr>
          <w:rFonts w:ascii="Times New Roman"/>
          <w:b w:val="false"/>
          <w:i w:val="false"/>
          <w:color w:val="000000"/>
          <w:sz w:val="28"/>
        </w:rPr>
        <w:t>
      Бизнес-сәйкестендіру нөмірі (БСН) ________________________________________</w:t>
      </w:r>
    </w:p>
    <w:bookmarkEnd w:id="576"/>
    <w:bookmarkStart w:name="z1059" w:id="577"/>
    <w:p>
      <w:pPr>
        <w:spacing w:after="0"/>
        <w:ind w:left="0"/>
        <w:jc w:val="both"/>
      </w:pPr>
      <w:r>
        <w:rPr>
          <w:rFonts w:ascii="Times New Roman"/>
          <w:b w:val="false"/>
          <w:i w:val="false"/>
          <w:color w:val="000000"/>
          <w:sz w:val="28"/>
        </w:rPr>
        <w:t>
      14. Жеке кәсіпкерлік субъектісі (тиісті ұяшықта х түрінде көрсетіңіз):</w:t>
      </w:r>
    </w:p>
    <w:bookmarkEnd w:id="577"/>
    <w:bookmarkStart w:name="z1060" w:id="578"/>
    <w:p>
      <w:pPr>
        <w:spacing w:after="0"/>
        <w:ind w:left="0"/>
        <w:jc w:val="both"/>
      </w:pPr>
      <w:r>
        <w:rPr>
          <w:rFonts w:ascii="Times New Roman"/>
          <w:b w:val="false"/>
          <w:i w:val="false"/>
          <w:color w:val="000000"/>
          <w:sz w:val="28"/>
        </w:rPr>
        <w:t>
      1) шағын кәсіпкерлік субъектісі _________________ 2) орта кәсіпкерлік субъектісі _</w:t>
      </w:r>
    </w:p>
    <w:bookmarkEnd w:id="578"/>
    <w:bookmarkStart w:name="z1061" w:id="579"/>
    <w:p>
      <w:pPr>
        <w:spacing w:after="0"/>
        <w:ind w:left="0"/>
        <w:jc w:val="both"/>
      </w:pPr>
      <w:r>
        <w:rPr>
          <w:rFonts w:ascii="Times New Roman"/>
          <w:b w:val="false"/>
          <w:i w:val="false"/>
          <w:color w:val="000000"/>
          <w:sz w:val="28"/>
        </w:rPr>
        <w:t>
      3) ірі кәсіпкерлік субъектісі _______________</w:t>
      </w:r>
    </w:p>
    <w:bookmarkEnd w:id="579"/>
    <w:bookmarkStart w:name="z1062" w:id="580"/>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w:t>
      </w:r>
    </w:p>
    <w:bookmarkEnd w:id="580"/>
    <w:bookmarkStart w:name="z1063" w:id="581"/>
    <w:p>
      <w:pPr>
        <w:spacing w:after="0"/>
        <w:ind w:left="0"/>
        <w:jc w:val="both"/>
      </w:pPr>
      <w:r>
        <w:rPr>
          <w:rFonts w:ascii="Times New Roman"/>
          <w:b w:val="false"/>
          <w:i w:val="false"/>
          <w:color w:val="000000"/>
          <w:sz w:val="28"/>
        </w:rPr>
        <w:t>
      Өтінішке:____________________________________________________</w:t>
      </w:r>
    </w:p>
    <w:bookmarkEnd w:id="581"/>
    <w:bookmarkStart w:name="z1064" w:id="582"/>
    <w:p>
      <w:pPr>
        <w:spacing w:after="0"/>
        <w:ind w:left="0"/>
        <w:jc w:val="both"/>
      </w:pPr>
      <w:r>
        <w:rPr>
          <w:rFonts w:ascii="Times New Roman"/>
          <w:b w:val="false"/>
          <w:i w:val="false"/>
          <w:color w:val="000000"/>
          <w:sz w:val="28"/>
        </w:rPr>
        <w:t>
      ________________________________________________ қоса беріледі.</w:t>
      </w:r>
    </w:p>
    <w:bookmarkEnd w:id="582"/>
    <w:bookmarkStart w:name="z1065" w:id="583"/>
    <w:p>
      <w:pPr>
        <w:spacing w:after="0"/>
        <w:ind w:left="0"/>
        <w:jc w:val="both"/>
      </w:pPr>
      <w:r>
        <w:rPr>
          <w:rFonts w:ascii="Times New Roman"/>
          <w:b w:val="false"/>
          <w:i w:val="false"/>
          <w:color w:val="000000"/>
          <w:sz w:val="28"/>
        </w:rPr>
        <w:t>
      20___ жылдың "____"_______________</w:t>
      </w:r>
    </w:p>
    <w:bookmarkEnd w:id="583"/>
    <w:bookmarkStart w:name="z1066" w:id="584"/>
    <w:p>
      <w:pPr>
        <w:spacing w:after="0"/>
        <w:ind w:left="0"/>
        <w:jc w:val="both"/>
      </w:pPr>
      <w:r>
        <w:rPr>
          <w:rFonts w:ascii="Times New Roman"/>
          <w:b w:val="false"/>
          <w:i w:val="false"/>
          <w:color w:val="000000"/>
          <w:sz w:val="28"/>
        </w:rPr>
        <w:t>
      Өтініш берушінің Т.А.Ә. (бар болған жағдайда), және қолы "___"______________</w:t>
      </w:r>
    </w:p>
    <w:bookmarkEnd w:id="584"/>
    <w:bookmarkStart w:name="z1067" w:id="585"/>
    <w:p>
      <w:pPr>
        <w:spacing w:after="0"/>
        <w:ind w:left="0"/>
        <w:jc w:val="both"/>
      </w:pPr>
      <w:r>
        <w:rPr>
          <w:rFonts w:ascii="Times New Roman"/>
          <w:b w:val="false"/>
          <w:i w:val="false"/>
          <w:color w:val="000000"/>
          <w:sz w:val="28"/>
        </w:rPr>
        <w:t>
      Ескерту:</w:t>
      </w:r>
    </w:p>
    <w:bookmarkEnd w:id="585"/>
    <w:bookmarkStart w:name="z1068" w:id="586"/>
    <w:p>
      <w:pPr>
        <w:spacing w:after="0"/>
        <w:ind w:left="0"/>
        <w:jc w:val="both"/>
      </w:pPr>
      <w:r>
        <w:rPr>
          <w:rFonts w:ascii="Times New Roman"/>
          <w:b w:val="false"/>
          <w:i w:val="false"/>
          <w:color w:val="000000"/>
          <w:sz w:val="28"/>
        </w:rPr>
        <w:t>
      БСН - бизнес сәйкестендіру номері</w:t>
      </w:r>
    </w:p>
    <w:bookmarkEnd w:id="586"/>
    <w:bookmarkStart w:name="z1069" w:id="587"/>
    <w:p>
      <w:pPr>
        <w:spacing w:after="0"/>
        <w:ind w:left="0"/>
        <w:jc w:val="both"/>
      </w:pPr>
      <w:r>
        <w:rPr>
          <w:rFonts w:ascii="Times New Roman"/>
          <w:b w:val="false"/>
          <w:i w:val="false"/>
          <w:color w:val="000000"/>
          <w:sz w:val="28"/>
        </w:rPr>
        <w:t>
      ЖСН - жеке сәйкестендіру номері</w:t>
      </w:r>
    </w:p>
    <w:bookmarkEnd w:id="587"/>
    <w:bookmarkStart w:name="z1070" w:id="588"/>
    <w:p>
      <w:pPr>
        <w:spacing w:after="0"/>
        <w:ind w:left="0"/>
        <w:jc w:val="both"/>
      </w:pPr>
      <w:r>
        <w:rPr>
          <w:rFonts w:ascii="Times New Roman"/>
          <w:b w:val="false"/>
          <w:i w:val="false"/>
          <w:color w:val="000000"/>
          <w:sz w:val="28"/>
        </w:rPr>
        <w:t>
      ТАӘ - тегі, аты, әкесініңаты (бар болған жағдайда)</w:t>
      </w:r>
    </w:p>
    <w:bookmarkEnd w:id="588"/>
    <w:bookmarkStart w:name="z1071" w:id="589"/>
    <w:p>
      <w:pPr>
        <w:spacing w:after="0"/>
        <w:ind w:left="0"/>
        <w:jc w:val="both"/>
      </w:pPr>
      <w:r>
        <w:rPr>
          <w:rFonts w:ascii="Times New Roman"/>
          <w:b w:val="false"/>
          <w:i w:val="false"/>
          <w:color w:val="000000"/>
          <w:sz w:val="28"/>
        </w:rPr>
        <w:t>
      ҚҚС - қосымша құн салығы</w:t>
      </w:r>
    </w:p>
    <w:bookmarkEnd w:id="589"/>
    <w:bookmarkStart w:name="z1072" w:id="590"/>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қайта тіркеу,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 w:id="591"/>
    <w:p>
      <w:pPr>
        <w:spacing w:after="0"/>
        <w:ind w:left="0"/>
        <w:jc w:val="left"/>
      </w:pPr>
      <w:r>
        <w:rPr>
          <w:rFonts w:ascii="Times New Roman"/>
          <w:b/>
          <w:i w:val="false"/>
          <w:color w:val="000000"/>
        </w:rPr>
        <w:t xml:space="preserve"> Қызметін үлгілік жарғы негізінде жүзеге асыратын шаруашылық серіктестікті мемлекеттік қайта тіркеу туралы өтініш</w:t>
      </w:r>
    </w:p>
    <w:bookmarkEnd w:id="591"/>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073" w:id="592"/>
    <w:p>
      <w:pPr>
        <w:spacing w:after="0"/>
        <w:ind w:left="0"/>
        <w:jc w:val="both"/>
      </w:pPr>
      <w:r>
        <w:rPr>
          <w:rFonts w:ascii="Times New Roman"/>
          <w:b w:val="false"/>
          <w:i w:val="false"/>
          <w:color w:val="000000"/>
          <w:sz w:val="28"/>
        </w:rPr>
        <w:t>
      1. Заңды тұлғаның атауы _______________________________________________</w:t>
      </w:r>
    </w:p>
    <w:bookmarkEnd w:id="592"/>
    <w:bookmarkStart w:name="z1074" w:id="593"/>
    <w:p>
      <w:pPr>
        <w:spacing w:after="0"/>
        <w:ind w:left="0"/>
        <w:jc w:val="both"/>
      </w:pPr>
      <w:r>
        <w:rPr>
          <w:rFonts w:ascii="Times New Roman"/>
          <w:b w:val="false"/>
          <w:i w:val="false"/>
          <w:color w:val="000000"/>
          <w:sz w:val="28"/>
        </w:rPr>
        <w:t>
      2. Ұйымдық-құқықтық нысаны (тиісті ұяшықта х түрінде көрсетіңіз):</w:t>
      </w:r>
    </w:p>
    <w:bookmarkEnd w:id="593"/>
    <w:bookmarkStart w:name="z1075" w:id="594"/>
    <w:p>
      <w:pPr>
        <w:spacing w:after="0"/>
        <w:ind w:left="0"/>
        <w:jc w:val="both"/>
      </w:pPr>
      <w:r>
        <w:rPr>
          <w:rFonts w:ascii="Times New Roman"/>
          <w:b w:val="false"/>
          <w:i w:val="false"/>
          <w:color w:val="000000"/>
          <w:sz w:val="28"/>
        </w:rPr>
        <w:t>
      1) толық серіктестік ___ 3) жауапкершілігі шектеулі серіктестік _____</w:t>
      </w:r>
    </w:p>
    <w:bookmarkEnd w:id="594"/>
    <w:bookmarkStart w:name="z1076" w:id="595"/>
    <w:p>
      <w:pPr>
        <w:spacing w:after="0"/>
        <w:ind w:left="0"/>
        <w:jc w:val="both"/>
      </w:pPr>
      <w:r>
        <w:rPr>
          <w:rFonts w:ascii="Times New Roman"/>
          <w:b w:val="false"/>
          <w:i w:val="false"/>
          <w:color w:val="000000"/>
          <w:sz w:val="28"/>
        </w:rPr>
        <w:t>
      2) сенім серіктестігі __ 4) қосымша жауапкершілігі бар серіктестік</w:t>
      </w:r>
    </w:p>
    <w:bookmarkEnd w:id="595"/>
    <w:bookmarkStart w:name="z1077" w:id="596"/>
    <w:p>
      <w:pPr>
        <w:spacing w:after="0"/>
        <w:ind w:left="0"/>
        <w:jc w:val="both"/>
      </w:pPr>
      <w:r>
        <w:rPr>
          <w:rFonts w:ascii="Times New Roman"/>
          <w:b w:val="false"/>
          <w:i w:val="false"/>
          <w:color w:val="000000"/>
          <w:sz w:val="28"/>
        </w:rPr>
        <w:t>
      3. Бизнес-сәйкестендіру нөмірі (БСН)_____________________________________</w:t>
      </w:r>
    </w:p>
    <w:bookmarkEnd w:id="596"/>
    <w:bookmarkStart w:name="z1078" w:id="597"/>
    <w:p>
      <w:pPr>
        <w:spacing w:after="0"/>
        <w:ind w:left="0"/>
        <w:jc w:val="both"/>
      </w:pPr>
      <w:r>
        <w:rPr>
          <w:rFonts w:ascii="Times New Roman"/>
          <w:b w:val="false"/>
          <w:i w:val="false"/>
          <w:color w:val="000000"/>
          <w:sz w:val="28"/>
        </w:rPr>
        <w:t>
      4. Шаруашылық серіктестікті қайта тіркеудің негізі (тиісті ұяшықта х түрінде көрсетіңіз):</w:t>
      </w:r>
    </w:p>
    <w:bookmarkEnd w:id="597"/>
    <w:bookmarkStart w:name="z1079" w:id="598"/>
    <w:p>
      <w:pPr>
        <w:spacing w:after="0"/>
        <w:ind w:left="0"/>
        <w:jc w:val="both"/>
      </w:pPr>
      <w:r>
        <w:rPr>
          <w:rFonts w:ascii="Times New Roman"/>
          <w:b w:val="false"/>
          <w:i w:val="false"/>
          <w:color w:val="000000"/>
          <w:sz w:val="28"/>
        </w:rPr>
        <w:t>
      1) атаудың өзгеруі ____________________________________________________</w:t>
      </w:r>
    </w:p>
    <w:bookmarkEnd w:id="598"/>
    <w:bookmarkStart w:name="z1080" w:id="599"/>
    <w:p>
      <w:pPr>
        <w:spacing w:after="0"/>
        <w:ind w:left="0"/>
        <w:jc w:val="both"/>
      </w:pPr>
      <w:r>
        <w:rPr>
          <w:rFonts w:ascii="Times New Roman"/>
          <w:b w:val="false"/>
          <w:i w:val="false"/>
          <w:color w:val="000000"/>
          <w:sz w:val="28"/>
        </w:rPr>
        <w:t>
      2) жарғылық капиталдың мөлшерінің азаюы ______________________________</w:t>
      </w:r>
    </w:p>
    <w:bookmarkEnd w:id="599"/>
    <w:bookmarkStart w:name="z1081" w:id="600"/>
    <w:p>
      <w:pPr>
        <w:spacing w:after="0"/>
        <w:ind w:left="0"/>
        <w:jc w:val="both"/>
      </w:pPr>
      <w:r>
        <w:rPr>
          <w:rFonts w:ascii="Times New Roman"/>
          <w:b w:val="false"/>
          <w:i w:val="false"/>
          <w:color w:val="000000"/>
          <w:sz w:val="28"/>
        </w:rPr>
        <w:t>
      3) шаруашылық серіктестікке қатысушылар құрамының өзгеруі (Жауапкершілігі шектеулі серiктестiкке қатысушылардың тiзiлiмiн жүргiзудi орталық депозитарий жүзеге асыратын жауапкершілігі шектеулі серiктестiктерді қоспағанда) __</w:t>
      </w:r>
    </w:p>
    <w:bookmarkEnd w:id="600"/>
    <w:bookmarkStart w:name="z1082" w:id="601"/>
    <w:p>
      <w:pPr>
        <w:spacing w:after="0"/>
        <w:ind w:left="0"/>
        <w:jc w:val="both"/>
      </w:pPr>
      <w:r>
        <w:rPr>
          <w:rFonts w:ascii="Times New Roman"/>
          <w:b w:val="false"/>
          <w:i w:val="false"/>
          <w:color w:val="000000"/>
          <w:sz w:val="28"/>
        </w:rPr>
        <w:t>
      5. Заңды тұлғаның орналасқан жері:</w:t>
      </w:r>
    </w:p>
    <w:bookmarkEnd w:id="601"/>
    <w:bookmarkStart w:name="z1083" w:id="602"/>
    <w:p>
      <w:pPr>
        <w:spacing w:after="0"/>
        <w:ind w:left="0"/>
        <w:jc w:val="both"/>
      </w:pPr>
      <w:r>
        <w:rPr>
          <w:rFonts w:ascii="Times New Roman"/>
          <w:b w:val="false"/>
          <w:i w:val="false"/>
          <w:color w:val="000000"/>
          <w:sz w:val="28"/>
        </w:rPr>
        <w:t>
      Мекенжайдың тіркеу коды: ___________ Пошталық индексі: ________________</w:t>
      </w:r>
    </w:p>
    <w:bookmarkEnd w:id="602"/>
    <w:bookmarkStart w:name="z1084" w:id="603"/>
    <w:p>
      <w:pPr>
        <w:spacing w:after="0"/>
        <w:ind w:left="0"/>
        <w:jc w:val="both"/>
      </w:pPr>
      <w:r>
        <w:rPr>
          <w:rFonts w:ascii="Times New Roman"/>
          <w:b w:val="false"/>
          <w:i w:val="false"/>
          <w:color w:val="000000"/>
          <w:sz w:val="28"/>
        </w:rPr>
        <w:t>
      Облысы: ________________________</w:t>
      </w:r>
    </w:p>
    <w:bookmarkEnd w:id="603"/>
    <w:bookmarkStart w:name="z1085" w:id="604"/>
    <w:p>
      <w:pPr>
        <w:spacing w:after="0"/>
        <w:ind w:left="0"/>
        <w:jc w:val="both"/>
      </w:pPr>
      <w:r>
        <w:rPr>
          <w:rFonts w:ascii="Times New Roman"/>
          <w:b w:val="false"/>
          <w:i w:val="false"/>
          <w:color w:val="000000"/>
          <w:sz w:val="28"/>
        </w:rPr>
        <w:t>
      Қала, аудан, қаладағы ауданы __________________________________________</w:t>
      </w:r>
    </w:p>
    <w:bookmarkEnd w:id="604"/>
    <w:bookmarkStart w:name="z1086" w:id="605"/>
    <w:p>
      <w:pPr>
        <w:spacing w:after="0"/>
        <w:ind w:left="0"/>
        <w:jc w:val="both"/>
      </w:pPr>
      <w:r>
        <w:rPr>
          <w:rFonts w:ascii="Times New Roman"/>
          <w:b w:val="false"/>
          <w:i w:val="false"/>
          <w:color w:val="000000"/>
          <w:sz w:val="28"/>
        </w:rPr>
        <w:t>
      Елді мекен (ауыл, кенті): _______________________________________________</w:t>
      </w:r>
    </w:p>
    <w:bookmarkEnd w:id="605"/>
    <w:bookmarkStart w:name="z1087" w:id="606"/>
    <w:p>
      <w:pPr>
        <w:spacing w:after="0"/>
        <w:ind w:left="0"/>
        <w:jc w:val="both"/>
      </w:pPr>
      <w:r>
        <w:rPr>
          <w:rFonts w:ascii="Times New Roman"/>
          <w:b w:val="false"/>
          <w:i w:val="false"/>
          <w:color w:val="000000"/>
          <w:sz w:val="28"/>
        </w:rPr>
        <w:t>
      Көше, шағын аудан, квартал, тұйық көше, даңғыл: _________________________</w:t>
      </w:r>
    </w:p>
    <w:bookmarkEnd w:id="606"/>
    <w:bookmarkStart w:name="z1088" w:id="607"/>
    <w:p>
      <w:pPr>
        <w:spacing w:after="0"/>
        <w:ind w:left="0"/>
        <w:jc w:val="both"/>
      </w:pPr>
      <w:r>
        <w:rPr>
          <w:rFonts w:ascii="Times New Roman"/>
          <w:b w:val="false"/>
          <w:i w:val="false"/>
          <w:color w:val="000000"/>
          <w:sz w:val="28"/>
        </w:rPr>
        <w:t>
      Үйдің нөмірі:______ пәтер, бөлме: ______________________________________</w:t>
      </w:r>
    </w:p>
    <w:bookmarkEnd w:id="607"/>
    <w:bookmarkStart w:name="z1089" w:id="608"/>
    <w:p>
      <w:pPr>
        <w:spacing w:after="0"/>
        <w:ind w:left="0"/>
        <w:jc w:val="both"/>
      </w:pPr>
      <w:r>
        <w:rPr>
          <w:rFonts w:ascii="Times New Roman"/>
          <w:b w:val="false"/>
          <w:i w:val="false"/>
          <w:color w:val="000000"/>
          <w:sz w:val="28"/>
        </w:rPr>
        <w:t>
      Телефон нөмірі (факс) _________________________________________________</w:t>
      </w:r>
    </w:p>
    <w:bookmarkEnd w:id="608"/>
    <w:bookmarkStart w:name="z1090" w:id="609"/>
    <w:p>
      <w:pPr>
        <w:spacing w:after="0"/>
        <w:ind w:left="0"/>
        <w:jc w:val="both"/>
      </w:pPr>
      <w:r>
        <w:rPr>
          <w:rFonts w:ascii="Times New Roman"/>
          <w:b w:val="false"/>
          <w:i w:val="false"/>
          <w:color w:val="000000"/>
          <w:sz w:val="28"/>
        </w:rPr>
        <w:t>
      6. Басшының Т.А.Ә. (бар болған жағдайда), _____________________________________ (жеке куәлігінің және ЖСН деректерін көрсете отырып)</w:t>
      </w:r>
    </w:p>
    <w:bookmarkEnd w:id="609"/>
    <w:bookmarkStart w:name="z1091" w:id="610"/>
    <w:p>
      <w:pPr>
        <w:spacing w:after="0"/>
        <w:ind w:left="0"/>
        <w:jc w:val="both"/>
      </w:pPr>
      <w:r>
        <w:rPr>
          <w:rFonts w:ascii="Times New Roman"/>
          <w:b w:val="false"/>
          <w:i w:val="false"/>
          <w:color w:val="000000"/>
          <w:sz w:val="28"/>
        </w:rPr>
        <w:t>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___________________</w:t>
      </w:r>
    </w:p>
    <w:bookmarkEnd w:id="610"/>
    <w:bookmarkStart w:name="z1092" w:id="611"/>
    <w:p>
      <w:pPr>
        <w:spacing w:after="0"/>
        <w:ind w:left="0"/>
        <w:jc w:val="both"/>
      </w:pPr>
      <w:r>
        <w:rPr>
          <w:rFonts w:ascii="Times New Roman"/>
          <w:b w:val="false"/>
          <w:i w:val="false"/>
          <w:color w:val="000000"/>
          <w:sz w:val="28"/>
        </w:rPr>
        <w:t>
      8. Экономикалық қызметтің негізгі түрінің кодын көрсетіңіз: ___________________</w:t>
      </w:r>
    </w:p>
    <w:bookmarkEnd w:id="611"/>
    <w:bookmarkStart w:name="z1093" w:id="612"/>
    <w:p>
      <w:pPr>
        <w:spacing w:after="0"/>
        <w:ind w:left="0"/>
        <w:jc w:val="both"/>
      </w:pPr>
      <w:r>
        <w:rPr>
          <w:rFonts w:ascii="Times New Roman"/>
          <w:b w:val="false"/>
          <w:i w:val="false"/>
          <w:color w:val="000000"/>
          <w:sz w:val="28"/>
        </w:rPr>
        <w:t>
      9. Жарғылық капиталдың мөлшері: ______________________________________</w:t>
      </w:r>
    </w:p>
    <w:bookmarkEnd w:id="612"/>
    <w:bookmarkStart w:name="z1094" w:id="613"/>
    <w:p>
      <w:pPr>
        <w:spacing w:after="0"/>
        <w:ind w:left="0"/>
        <w:jc w:val="both"/>
      </w:pPr>
      <w:r>
        <w:rPr>
          <w:rFonts w:ascii="Times New Roman"/>
          <w:b w:val="false"/>
          <w:i w:val="false"/>
          <w:color w:val="000000"/>
          <w:sz w:val="28"/>
        </w:rPr>
        <w:t>
      10. Құрылтайшылардың құрамы және саны (тиісті ұяшықта х түрінде, санын цифр түрінде көрсетіңіз):</w:t>
      </w:r>
    </w:p>
    <w:bookmarkEnd w:id="613"/>
    <w:bookmarkStart w:name="z1095" w:id="614"/>
    <w:p>
      <w:pPr>
        <w:spacing w:after="0"/>
        <w:ind w:left="0"/>
        <w:jc w:val="both"/>
      </w:pPr>
      <w:r>
        <w:rPr>
          <w:rFonts w:ascii="Times New Roman"/>
          <w:b w:val="false"/>
          <w:i w:val="false"/>
          <w:color w:val="000000"/>
          <w:sz w:val="28"/>
        </w:rPr>
        <w:t>
      1) заңды тұлға _________________ 2) жеке тұлға ___________________________</w:t>
      </w:r>
    </w:p>
    <w:bookmarkEnd w:id="614"/>
    <w:bookmarkStart w:name="z1096" w:id="615"/>
    <w:p>
      <w:pPr>
        <w:spacing w:after="0"/>
        <w:ind w:left="0"/>
        <w:jc w:val="both"/>
      </w:pPr>
      <w:r>
        <w:rPr>
          <w:rFonts w:ascii="Times New Roman"/>
          <w:b w:val="false"/>
          <w:i w:val="false"/>
          <w:color w:val="000000"/>
          <w:sz w:val="28"/>
        </w:rPr>
        <w:t>
      11. Заңды тұлғаның құрылтайшылары туралы мәліметтерді көрсетіңіз</w:t>
      </w:r>
    </w:p>
    <w:bookmarkEnd w:id="615"/>
    <w:bookmarkStart w:name="z1097" w:id="616"/>
    <w:p>
      <w:pPr>
        <w:spacing w:after="0"/>
        <w:ind w:left="0"/>
        <w:jc w:val="both"/>
      </w:pPr>
      <w:r>
        <w:rPr>
          <w:rFonts w:ascii="Times New Roman"/>
          <w:b w:val="false"/>
          <w:i w:val="false"/>
          <w:color w:val="000000"/>
          <w:sz w:val="28"/>
        </w:rPr>
        <w:t>
      (жауапкершілігі шектеулі серiктестiкке қатысушылардың тiзiлiмiн жүргiзудi орталық депозитарий жүзеге асыратын жауапкершілігі шектеулі серiктестiктерді)</w:t>
      </w:r>
    </w:p>
    <w:bookmarkEnd w:id="616"/>
    <w:bookmarkStart w:name="z1098" w:id="617"/>
    <w:p>
      <w:pPr>
        <w:spacing w:after="0"/>
        <w:ind w:left="0"/>
        <w:jc w:val="both"/>
      </w:pPr>
      <w:r>
        <w:rPr>
          <w:rFonts w:ascii="Times New Roman"/>
          <w:b w:val="false"/>
          <w:i w:val="false"/>
          <w:color w:val="000000"/>
          <w:sz w:val="28"/>
        </w:rPr>
        <w:t>
      Заңды тұлғаның атауы __________________________ (БСН көрсете отырып)</w:t>
      </w:r>
    </w:p>
    <w:bookmarkEnd w:id="617"/>
    <w:bookmarkStart w:name="z1099" w:id="618"/>
    <w:p>
      <w:pPr>
        <w:spacing w:after="0"/>
        <w:ind w:left="0"/>
        <w:jc w:val="both"/>
      </w:pPr>
      <w:r>
        <w:rPr>
          <w:rFonts w:ascii="Times New Roman"/>
          <w:b w:val="false"/>
          <w:i w:val="false"/>
          <w:color w:val="000000"/>
          <w:sz w:val="28"/>
        </w:rPr>
        <w:t>
      Жарғылық капиталдағы үлесі % _____ Үлес сомасы (мың теңге) __________</w:t>
      </w:r>
    </w:p>
    <w:bookmarkEnd w:id="618"/>
    <w:bookmarkStart w:name="z1100" w:id="619"/>
    <w:p>
      <w:pPr>
        <w:spacing w:after="0"/>
        <w:ind w:left="0"/>
        <w:jc w:val="both"/>
      </w:pPr>
      <w:r>
        <w:rPr>
          <w:rFonts w:ascii="Times New Roman"/>
          <w:b w:val="false"/>
          <w:i w:val="false"/>
          <w:color w:val="000000"/>
          <w:sz w:val="28"/>
        </w:rPr>
        <w:t>
      Жеке тұлғаның Т.А.Ә. (бар болған жағдайда), __________________________</w:t>
      </w:r>
    </w:p>
    <w:bookmarkEnd w:id="619"/>
    <w:bookmarkStart w:name="z1101" w:id="620"/>
    <w:p>
      <w:pPr>
        <w:spacing w:after="0"/>
        <w:ind w:left="0"/>
        <w:jc w:val="both"/>
      </w:pPr>
      <w:r>
        <w:rPr>
          <w:rFonts w:ascii="Times New Roman"/>
          <w:b w:val="false"/>
          <w:i w:val="false"/>
          <w:color w:val="000000"/>
          <w:sz w:val="28"/>
        </w:rPr>
        <w:t>
      (жеке куәлігінің және ЖСН деректерін көрсете отырып)</w:t>
      </w:r>
    </w:p>
    <w:bookmarkEnd w:id="620"/>
    <w:bookmarkStart w:name="z1102" w:id="621"/>
    <w:p>
      <w:pPr>
        <w:spacing w:after="0"/>
        <w:ind w:left="0"/>
        <w:jc w:val="both"/>
      </w:pPr>
      <w:r>
        <w:rPr>
          <w:rFonts w:ascii="Times New Roman"/>
          <w:b w:val="false"/>
          <w:i w:val="false"/>
          <w:color w:val="000000"/>
          <w:sz w:val="28"/>
        </w:rPr>
        <w:t>
      Жарғылық капиталдағы үлесі % ____ Үлес сомасы (мың теңге) ________________</w:t>
      </w:r>
    </w:p>
    <w:bookmarkEnd w:id="621"/>
    <w:bookmarkStart w:name="z1103" w:id="622"/>
    <w:p>
      <w:pPr>
        <w:spacing w:after="0"/>
        <w:ind w:left="0"/>
        <w:jc w:val="both"/>
      </w:pPr>
      <w:r>
        <w:rPr>
          <w:rFonts w:ascii="Times New Roman"/>
          <w:b w:val="false"/>
          <w:i w:val="false"/>
          <w:color w:val="000000"/>
          <w:sz w:val="28"/>
        </w:rPr>
        <w:t>
      Егер құрылтайшылар біреуден көп болған жағдайда, олар туралы мәліметтер:</w:t>
      </w:r>
    </w:p>
    <w:bookmarkEnd w:id="622"/>
    <w:bookmarkStart w:name="z1104" w:id="623"/>
    <w:p>
      <w:pPr>
        <w:spacing w:after="0"/>
        <w:ind w:left="0"/>
        <w:jc w:val="both"/>
      </w:pPr>
      <w:r>
        <w:rPr>
          <w:rFonts w:ascii="Times New Roman"/>
          <w:b w:val="false"/>
          <w:i w:val="false"/>
          <w:color w:val="000000"/>
          <w:sz w:val="28"/>
        </w:rPr>
        <w:t>
      Т.А.Ә. (бар болған жағдайда), жеке куәлігінің және ЖСН деректерін көрсете отырып (жеке тұлғалар үшін), БСН көрсете отырып (заңды тұлғалар үшін атауы), сонымен қатар олардың пайыз және ақшалай жарғылық капиталдағы үлесі жеке парақта өтінішке қоса беріледі.</w:t>
      </w:r>
    </w:p>
    <w:bookmarkEnd w:id="623"/>
    <w:bookmarkStart w:name="z1105" w:id="624"/>
    <w:p>
      <w:pPr>
        <w:spacing w:after="0"/>
        <w:ind w:left="0"/>
        <w:jc w:val="both"/>
      </w:pPr>
      <w:r>
        <w:rPr>
          <w:rFonts w:ascii="Times New Roman"/>
          <w:b w:val="false"/>
          <w:i w:val="false"/>
          <w:color w:val="000000"/>
          <w:sz w:val="28"/>
        </w:rPr>
        <w:t>
      12. Жұмыспен қамтылатын адамдардың күтілетін саны (шамамен) ___________</w:t>
      </w:r>
    </w:p>
    <w:bookmarkEnd w:id="624"/>
    <w:bookmarkStart w:name="z1106" w:id="625"/>
    <w:p>
      <w:pPr>
        <w:spacing w:after="0"/>
        <w:ind w:left="0"/>
        <w:jc w:val="both"/>
      </w:pPr>
      <w:r>
        <w:rPr>
          <w:rFonts w:ascii="Times New Roman"/>
          <w:b w:val="false"/>
          <w:i w:val="false"/>
          <w:color w:val="000000"/>
          <w:sz w:val="28"/>
        </w:rPr>
        <w:t>
      13. Байқау кеңесі құрылған жағдайда айрықша құзыретті көрсетіңіз: _________</w:t>
      </w:r>
    </w:p>
    <w:bookmarkEnd w:id="625"/>
    <w:bookmarkStart w:name="z1107" w:id="626"/>
    <w:p>
      <w:pPr>
        <w:spacing w:after="0"/>
        <w:ind w:left="0"/>
        <w:jc w:val="both"/>
      </w:pPr>
      <w:r>
        <w:rPr>
          <w:rFonts w:ascii="Times New Roman"/>
          <w:b w:val="false"/>
          <w:i w:val="false"/>
          <w:color w:val="000000"/>
          <w:sz w:val="28"/>
        </w:rPr>
        <w:t>
      14. Тексеру комиссиясының (жеке тексерушінің) мерзімін көрсетіңіз: _____</w:t>
      </w:r>
    </w:p>
    <w:bookmarkEnd w:id="626"/>
    <w:bookmarkStart w:name="z1108" w:id="627"/>
    <w:p>
      <w:pPr>
        <w:spacing w:after="0"/>
        <w:ind w:left="0"/>
        <w:jc w:val="both"/>
      </w:pPr>
      <w:r>
        <w:rPr>
          <w:rFonts w:ascii="Times New Roman"/>
          <w:b w:val="false"/>
          <w:i w:val="false"/>
          <w:color w:val="000000"/>
          <w:sz w:val="28"/>
        </w:rPr>
        <w:t>
      15. Жеке кәсіпкерлік субъектісі (тиісті ұяшықта х түрінде көрсетіңіз):</w:t>
      </w:r>
    </w:p>
    <w:bookmarkEnd w:id="627"/>
    <w:bookmarkStart w:name="z1109" w:id="628"/>
    <w:p>
      <w:pPr>
        <w:spacing w:after="0"/>
        <w:ind w:left="0"/>
        <w:jc w:val="both"/>
      </w:pPr>
      <w:r>
        <w:rPr>
          <w:rFonts w:ascii="Times New Roman"/>
          <w:b w:val="false"/>
          <w:i w:val="false"/>
          <w:color w:val="000000"/>
          <w:sz w:val="28"/>
        </w:rPr>
        <w:t>
      1) шағын кәсіпкерлік субъектісі ________</w:t>
      </w:r>
    </w:p>
    <w:bookmarkEnd w:id="628"/>
    <w:bookmarkStart w:name="z1110" w:id="629"/>
    <w:p>
      <w:pPr>
        <w:spacing w:after="0"/>
        <w:ind w:left="0"/>
        <w:jc w:val="both"/>
      </w:pPr>
      <w:r>
        <w:rPr>
          <w:rFonts w:ascii="Times New Roman"/>
          <w:b w:val="false"/>
          <w:i w:val="false"/>
          <w:color w:val="000000"/>
          <w:sz w:val="28"/>
        </w:rPr>
        <w:t>
      2) орта кәсіпкерлік субъектісі ____________</w:t>
      </w:r>
    </w:p>
    <w:bookmarkEnd w:id="629"/>
    <w:bookmarkStart w:name="z1111" w:id="630"/>
    <w:p>
      <w:pPr>
        <w:spacing w:after="0"/>
        <w:ind w:left="0"/>
        <w:jc w:val="both"/>
      </w:pPr>
      <w:r>
        <w:rPr>
          <w:rFonts w:ascii="Times New Roman"/>
          <w:b w:val="false"/>
          <w:i w:val="false"/>
          <w:color w:val="000000"/>
          <w:sz w:val="28"/>
        </w:rPr>
        <w:t>
      3) ірі кәсіпкерлік субъектісі _______________</w:t>
      </w:r>
    </w:p>
    <w:bookmarkEnd w:id="630"/>
    <w:bookmarkStart w:name="z1112" w:id="631"/>
    <w:p>
      <w:pPr>
        <w:spacing w:after="0"/>
        <w:ind w:left="0"/>
        <w:jc w:val="both"/>
      </w:pPr>
      <w:r>
        <w:rPr>
          <w:rFonts w:ascii="Times New Roman"/>
          <w:b w:val="false"/>
          <w:i w:val="false"/>
          <w:color w:val="000000"/>
          <w:sz w:val="28"/>
        </w:rPr>
        <w:t>
       16. Заңды тұлғаны қайта тіркеу негізі, қайта ұйымдастыру нәтижесінде туындайды (тиісті ұяшықта х түрінде көрсетіңіз)</w:t>
      </w:r>
    </w:p>
    <w:bookmarkEnd w:id="631"/>
    <w:bookmarkStart w:name="z1113" w:id="632"/>
    <w:p>
      <w:pPr>
        <w:spacing w:after="0"/>
        <w:ind w:left="0"/>
        <w:jc w:val="both"/>
      </w:pPr>
      <w:r>
        <w:rPr>
          <w:rFonts w:ascii="Times New Roman"/>
          <w:b w:val="false"/>
          <w:i w:val="false"/>
          <w:color w:val="000000"/>
          <w:sz w:val="28"/>
        </w:rPr>
        <w:t>
      1) иә __________________________ 2) жоқ _______________________</w:t>
      </w:r>
    </w:p>
    <w:bookmarkEnd w:id="632"/>
    <w:bookmarkStart w:name="z1114" w:id="633"/>
    <w:p>
      <w:pPr>
        <w:spacing w:after="0"/>
        <w:ind w:left="0"/>
        <w:jc w:val="both"/>
      </w:pPr>
      <w:r>
        <w:rPr>
          <w:rFonts w:ascii="Times New Roman"/>
          <w:b w:val="false"/>
          <w:i w:val="false"/>
          <w:color w:val="000000"/>
          <w:sz w:val="28"/>
        </w:rPr>
        <w:t>
      17. Қосылған жағдайда мынадай мәліметтерді көрсету керек:</w:t>
      </w:r>
    </w:p>
    <w:bookmarkEnd w:id="633"/>
    <w:bookmarkStart w:name="z1115" w:id="634"/>
    <w:p>
      <w:pPr>
        <w:spacing w:after="0"/>
        <w:ind w:left="0"/>
        <w:jc w:val="both"/>
      </w:pPr>
      <w:r>
        <w:rPr>
          <w:rFonts w:ascii="Times New Roman"/>
          <w:b w:val="false"/>
          <w:i w:val="false"/>
          <w:color w:val="000000"/>
          <w:sz w:val="28"/>
        </w:rPr>
        <w:t>
      Қосылатын заңды тұлғалардың атауы ________________________________</w:t>
      </w:r>
    </w:p>
    <w:bookmarkEnd w:id="634"/>
    <w:bookmarkStart w:name="z1116" w:id="635"/>
    <w:p>
      <w:pPr>
        <w:spacing w:after="0"/>
        <w:ind w:left="0"/>
        <w:jc w:val="both"/>
      </w:pPr>
      <w:r>
        <w:rPr>
          <w:rFonts w:ascii="Times New Roman"/>
          <w:b w:val="false"/>
          <w:i w:val="false"/>
          <w:color w:val="000000"/>
          <w:sz w:val="28"/>
        </w:rPr>
        <w:t>
       Бизнес-сәйкестендіру нөмірі (БСН) ___________________________________</w:t>
      </w:r>
    </w:p>
    <w:bookmarkEnd w:id="635"/>
    <w:bookmarkStart w:name="z1117" w:id="636"/>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келісемін________</w:t>
      </w:r>
    </w:p>
    <w:bookmarkEnd w:id="636"/>
    <w:bookmarkStart w:name="z1118" w:id="637"/>
    <w:p>
      <w:pPr>
        <w:spacing w:after="0"/>
        <w:ind w:left="0"/>
        <w:jc w:val="both"/>
      </w:pPr>
      <w:r>
        <w:rPr>
          <w:rFonts w:ascii="Times New Roman"/>
          <w:b w:val="false"/>
          <w:i w:val="false"/>
          <w:color w:val="000000"/>
          <w:sz w:val="28"/>
        </w:rPr>
        <w:t>
      Өтінішке: ___________________________________________________________</w:t>
      </w:r>
    </w:p>
    <w:bookmarkEnd w:id="637"/>
    <w:bookmarkStart w:name="z1119" w:id="638"/>
    <w:p>
      <w:pPr>
        <w:spacing w:after="0"/>
        <w:ind w:left="0"/>
        <w:jc w:val="both"/>
      </w:pPr>
      <w:r>
        <w:rPr>
          <w:rFonts w:ascii="Times New Roman"/>
          <w:b w:val="false"/>
          <w:i w:val="false"/>
          <w:color w:val="000000"/>
          <w:sz w:val="28"/>
        </w:rPr>
        <w:t>
      ________________________________________________________ қоса беріледі.</w:t>
      </w:r>
    </w:p>
    <w:bookmarkEnd w:id="638"/>
    <w:bookmarkStart w:name="z1120" w:id="639"/>
    <w:p>
      <w:pPr>
        <w:spacing w:after="0"/>
        <w:ind w:left="0"/>
        <w:jc w:val="both"/>
      </w:pPr>
      <w:r>
        <w:rPr>
          <w:rFonts w:ascii="Times New Roman"/>
          <w:b w:val="false"/>
          <w:i w:val="false"/>
          <w:color w:val="000000"/>
          <w:sz w:val="28"/>
        </w:rPr>
        <w:t>
      20___ жылдың "____"_______________</w:t>
      </w:r>
    </w:p>
    <w:bookmarkEnd w:id="639"/>
    <w:bookmarkStart w:name="z1121" w:id="640"/>
    <w:p>
      <w:pPr>
        <w:spacing w:after="0"/>
        <w:ind w:left="0"/>
        <w:jc w:val="both"/>
      </w:pPr>
      <w:r>
        <w:rPr>
          <w:rFonts w:ascii="Times New Roman"/>
          <w:b w:val="false"/>
          <w:i w:val="false"/>
          <w:color w:val="000000"/>
          <w:sz w:val="28"/>
        </w:rPr>
        <w:t>
      Құрылтайшылардың қолдары және Т.А.Ә. (бар болған жағдайда), (қатысушылардың  тiзiлiмiн жүргiзудiорталық депозитарий жүзеге асыратын жағдайда құрылтайшылардың жалпыжиналысын хаттамасымен өкілетті тұлғаның қолы (қатысушының шешімімен)).</w:t>
      </w:r>
    </w:p>
    <w:bookmarkEnd w:id="640"/>
    <w:bookmarkStart w:name="z1122" w:id="641"/>
    <w:p>
      <w:pPr>
        <w:spacing w:after="0"/>
        <w:ind w:left="0"/>
        <w:jc w:val="both"/>
      </w:pPr>
      <w:r>
        <w:rPr>
          <w:rFonts w:ascii="Times New Roman"/>
          <w:b w:val="false"/>
          <w:i w:val="false"/>
          <w:color w:val="000000"/>
          <w:sz w:val="28"/>
        </w:rPr>
        <w:t>
      Қолдың төлнұсқалығы нотариалды тәртіппен бекітілген түрде болуы тиіс.</w:t>
      </w:r>
    </w:p>
    <w:bookmarkEnd w:id="641"/>
    <w:bookmarkStart w:name="z1123" w:id="642"/>
    <w:p>
      <w:pPr>
        <w:spacing w:after="0"/>
        <w:ind w:left="0"/>
        <w:jc w:val="both"/>
      </w:pPr>
      <w:r>
        <w:rPr>
          <w:rFonts w:ascii="Times New Roman"/>
          <w:b w:val="false"/>
          <w:i w:val="false"/>
          <w:color w:val="000000"/>
          <w:sz w:val="28"/>
        </w:rPr>
        <w:t>
      Ескерту:</w:t>
      </w:r>
    </w:p>
    <w:bookmarkEnd w:id="642"/>
    <w:bookmarkStart w:name="z1124" w:id="643"/>
    <w:p>
      <w:pPr>
        <w:spacing w:after="0"/>
        <w:ind w:left="0"/>
        <w:jc w:val="both"/>
      </w:pPr>
      <w:r>
        <w:rPr>
          <w:rFonts w:ascii="Times New Roman"/>
          <w:b w:val="false"/>
          <w:i w:val="false"/>
          <w:color w:val="000000"/>
          <w:sz w:val="28"/>
        </w:rPr>
        <w:t>
      БСН - бизнес сәйкестендіру номері</w:t>
      </w:r>
    </w:p>
    <w:bookmarkEnd w:id="643"/>
    <w:bookmarkStart w:name="z1125" w:id="644"/>
    <w:p>
      <w:pPr>
        <w:spacing w:after="0"/>
        <w:ind w:left="0"/>
        <w:jc w:val="both"/>
      </w:pPr>
      <w:r>
        <w:rPr>
          <w:rFonts w:ascii="Times New Roman"/>
          <w:b w:val="false"/>
          <w:i w:val="false"/>
          <w:color w:val="000000"/>
          <w:sz w:val="28"/>
        </w:rPr>
        <w:t>
      ЖСН - жеке сәйкестендіру номері</w:t>
      </w:r>
    </w:p>
    <w:bookmarkEnd w:id="644"/>
    <w:bookmarkStart w:name="z1126" w:id="645"/>
    <w:p>
      <w:pPr>
        <w:spacing w:after="0"/>
        <w:ind w:left="0"/>
        <w:jc w:val="both"/>
      </w:pPr>
      <w:r>
        <w:rPr>
          <w:rFonts w:ascii="Times New Roman"/>
          <w:b w:val="false"/>
          <w:i w:val="false"/>
          <w:color w:val="000000"/>
          <w:sz w:val="28"/>
        </w:rPr>
        <w:t>
      ТАӘ - тегі, аты, әкесініңаты (бар болған жағдайда)</w:t>
      </w:r>
    </w:p>
    <w:bookmarkEnd w:id="645"/>
    <w:bookmarkStart w:name="z1127" w:id="646"/>
    <w:p>
      <w:pPr>
        <w:spacing w:after="0"/>
        <w:ind w:left="0"/>
        <w:jc w:val="both"/>
      </w:pPr>
      <w:r>
        <w:rPr>
          <w:rFonts w:ascii="Times New Roman"/>
          <w:b w:val="false"/>
          <w:i w:val="false"/>
          <w:color w:val="000000"/>
          <w:sz w:val="28"/>
        </w:rPr>
        <w:t>
      ҚҚС - қосымша құн салығы</w:t>
      </w:r>
    </w:p>
    <w:bookmarkEnd w:id="646"/>
    <w:bookmarkStart w:name="z1128" w:id="647"/>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6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қайта тіркеу,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13" w:id="648"/>
    <w:p>
      <w:pPr>
        <w:spacing w:after="0"/>
        <w:ind w:left="0"/>
        <w:jc w:val="left"/>
      </w:pPr>
      <w:r>
        <w:rPr>
          <w:rFonts w:ascii="Times New Roman"/>
          <w:b/>
          <w:i w:val="false"/>
          <w:color w:val="000000"/>
        </w:rPr>
        <w:t xml:space="preserve"> Қызметін үлгілік жарғы негізінде жүзеге асыратын акционерлік қоғамды мемлекеттік қайта тіркеу туралы өтініш</w:t>
      </w:r>
    </w:p>
    <w:bookmarkEnd w:id="648"/>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129" w:id="649"/>
    <w:p>
      <w:pPr>
        <w:spacing w:after="0"/>
        <w:ind w:left="0"/>
        <w:jc w:val="both"/>
      </w:pPr>
      <w:r>
        <w:rPr>
          <w:rFonts w:ascii="Times New Roman"/>
          <w:b w:val="false"/>
          <w:i w:val="false"/>
          <w:color w:val="000000"/>
          <w:sz w:val="28"/>
        </w:rPr>
        <w:t>
      1. Акционерлік қоғамның атауы _________________________________</w:t>
      </w:r>
    </w:p>
    <w:bookmarkEnd w:id="649"/>
    <w:bookmarkStart w:name="z1130" w:id="650"/>
    <w:p>
      <w:pPr>
        <w:spacing w:after="0"/>
        <w:ind w:left="0"/>
        <w:jc w:val="both"/>
      </w:pPr>
      <w:r>
        <w:rPr>
          <w:rFonts w:ascii="Times New Roman"/>
          <w:b w:val="false"/>
          <w:i w:val="false"/>
          <w:color w:val="000000"/>
          <w:sz w:val="28"/>
        </w:rPr>
        <w:t>
      2. Бизнес-сәйкестендіру нөмірі (БСН) ________________________________</w:t>
      </w:r>
    </w:p>
    <w:bookmarkEnd w:id="650"/>
    <w:bookmarkStart w:name="z1131" w:id="651"/>
    <w:p>
      <w:pPr>
        <w:spacing w:after="0"/>
        <w:ind w:left="0"/>
        <w:jc w:val="both"/>
      </w:pPr>
      <w:r>
        <w:rPr>
          <w:rFonts w:ascii="Times New Roman"/>
          <w:b w:val="false"/>
          <w:i w:val="false"/>
          <w:color w:val="000000"/>
          <w:sz w:val="28"/>
        </w:rPr>
        <w:t>
      3. Акционерлік қоғамды қайта тіркеудің негізі (тиісті ұяшықта х түрінде көрсетіңіз):</w:t>
      </w:r>
    </w:p>
    <w:bookmarkEnd w:id="651"/>
    <w:bookmarkStart w:name="z1132" w:id="652"/>
    <w:p>
      <w:pPr>
        <w:spacing w:after="0"/>
        <w:ind w:left="0"/>
        <w:jc w:val="both"/>
      </w:pPr>
      <w:r>
        <w:rPr>
          <w:rFonts w:ascii="Times New Roman"/>
          <w:b w:val="false"/>
          <w:i w:val="false"/>
          <w:color w:val="000000"/>
          <w:sz w:val="28"/>
        </w:rPr>
        <w:t>
      1) атаудың өзгеруі ___ 2) жарғылық капиталдың мөлшерінің азаюы ______</w:t>
      </w:r>
    </w:p>
    <w:bookmarkEnd w:id="652"/>
    <w:bookmarkStart w:name="z1133" w:id="653"/>
    <w:p>
      <w:pPr>
        <w:spacing w:after="0"/>
        <w:ind w:left="0"/>
        <w:jc w:val="both"/>
      </w:pPr>
      <w:r>
        <w:rPr>
          <w:rFonts w:ascii="Times New Roman"/>
          <w:b w:val="false"/>
          <w:i w:val="false"/>
          <w:color w:val="000000"/>
          <w:sz w:val="28"/>
        </w:rPr>
        <w:t>
      4. Акционерлік қоғамның мекенжайы:</w:t>
      </w:r>
    </w:p>
    <w:bookmarkEnd w:id="653"/>
    <w:bookmarkStart w:name="z1134" w:id="654"/>
    <w:p>
      <w:pPr>
        <w:spacing w:after="0"/>
        <w:ind w:left="0"/>
        <w:jc w:val="both"/>
      </w:pPr>
      <w:r>
        <w:rPr>
          <w:rFonts w:ascii="Times New Roman"/>
          <w:b w:val="false"/>
          <w:i w:val="false"/>
          <w:color w:val="000000"/>
          <w:sz w:val="28"/>
        </w:rPr>
        <w:t>
      Пошталық индексі: __________________ Облысы: _____________________</w:t>
      </w:r>
    </w:p>
    <w:bookmarkEnd w:id="654"/>
    <w:bookmarkStart w:name="z1135" w:id="655"/>
    <w:p>
      <w:pPr>
        <w:spacing w:after="0"/>
        <w:ind w:left="0"/>
        <w:jc w:val="both"/>
      </w:pPr>
      <w:r>
        <w:rPr>
          <w:rFonts w:ascii="Times New Roman"/>
          <w:b w:val="false"/>
          <w:i w:val="false"/>
          <w:color w:val="000000"/>
          <w:sz w:val="28"/>
        </w:rPr>
        <w:t>
      Қала, аудан, қаладағы ауданы: _____________________________________</w:t>
      </w:r>
    </w:p>
    <w:bookmarkEnd w:id="655"/>
    <w:bookmarkStart w:name="z1136" w:id="656"/>
    <w:p>
      <w:pPr>
        <w:spacing w:after="0"/>
        <w:ind w:left="0"/>
        <w:jc w:val="both"/>
      </w:pPr>
      <w:r>
        <w:rPr>
          <w:rFonts w:ascii="Times New Roman"/>
          <w:b w:val="false"/>
          <w:i w:val="false"/>
          <w:color w:val="000000"/>
          <w:sz w:val="28"/>
        </w:rPr>
        <w:t>
      Елді мекен (ауыл, кенті): ___________________________________________</w:t>
      </w:r>
    </w:p>
    <w:bookmarkEnd w:id="656"/>
    <w:bookmarkStart w:name="z1137" w:id="657"/>
    <w:p>
      <w:pPr>
        <w:spacing w:after="0"/>
        <w:ind w:left="0"/>
        <w:jc w:val="both"/>
      </w:pPr>
      <w:r>
        <w:rPr>
          <w:rFonts w:ascii="Times New Roman"/>
          <w:b w:val="false"/>
          <w:i w:val="false"/>
          <w:color w:val="000000"/>
          <w:sz w:val="28"/>
        </w:rPr>
        <w:t>
      Көше, шағын аудан, квартал, тұйық көше, даңғыл: _____________________</w:t>
      </w:r>
    </w:p>
    <w:bookmarkEnd w:id="657"/>
    <w:bookmarkStart w:name="z1138" w:id="658"/>
    <w:p>
      <w:pPr>
        <w:spacing w:after="0"/>
        <w:ind w:left="0"/>
        <w:jc w:val="both"/>
      </w:pPr>
      <w:r>
        <w:rPr>
          <w:rFonts w:ascii="Times New Roman"/>
          <w:b w:val="false"/>
          <w:i w:val="false"/>
          <w:color w:val="000000"/>
          <w:sz w:val="28"/>
        </w:rPr>
        <w:t>
      Үйдің нөмірі: _____ пәтер, бөлме: ___________________________________</w:t>
      </w:r>
    </w:p>
    <w:bookmarkEnd w:id="658"/>
    <w:bookmarkStart w:name="z1139" w:id="659"/>
    <w:p>
      <w:pPr>
        <w:spacing w:after="0"/>
        <w:ind w:left="0"/>
        <w:jc w:val="both"/>
      </w:pPr>
      <w:r>
        <w:rPr>
          <w:rFonts w:ascii="Times New Roman"/>
          <w:b w:val="false"/>
          <w:i w:val="false"/>
          <w:color w:val="000000"/>
          <w:sz w:val="28"/>
        </w:rPr>
        <w:t>
      Телефон нөмірі (факс) _____________________________________________</w:t>
      </w:r>
    </w:p>
    <w:bookmarkEnd w:id="659"/>
    <w:bookmarkStart w:name="z1140" w:id="660"/>
    <w:p>
      <w:pPr>
        <w:spacing w:after="0"/>
        <w:ind w:left="0"/>
        <w:jc w:val="both"/>
      </w:pPr>
      <w:r>
        <w:rPr>
          <w:rFonts w:ascii="Times New Roman"/>
          <w:b w:val="false"/>
          <w:i w:val="false"/>
          <w:color w:val="000000"/>
          <w:sz w:val="28"/>
        </w:rPr>
        <w:t>
      5. Басшының Т.А.Ә. (бар болған жағдайда), _______________________________</w:t>
      </w:r>
    </w:p>
    <w:bookmarkEnd w:id="660"/>
    <w:bookmarkStart w:name="z1141" w:id="661"/>
    <w:p>
      <w:pPr>
        <w:spacing w:after="0"/>
        <w:ind w:left="0"/>
        <w:jc w:val="both"/>
      </w:pPr>
      <w:r>
        <w:rPr>
          <w:rFonts w:ascii="Times New Roman"/>
          <w:b w:val="false"/>
          <w:i w:val="false"/>
          <w:color w:val="000000"/>
          <w:sz w:val="28"/>
        </w:rPr>
        <w:t>
      (жеке куәлігінің және ЖСН деректерін көрсете отырып)</w:t>
      </w:r>
    </w:p>
    <w:bookmarkEnd w:id="661"/>
    <w:bookmarkStart w:name="z1142" w:id="662"/>
    <w:p>
      <w:pPr>
        <w:spacing w:after="0"/>
        <w:ind w:left="0"/>
        <w:jc w:val="both"/>
      </w:pPr>
      <w:r>
        <w:rPr>
          <w:rFonts w:ascii="Times New Roman"/>
          <w:b w:val="false"/>
          <w:i w:val="false"/>
          <w:color w:val="000000"/>
          <w:sz w:val="28"/>
        </w:rPr>
        <w:t>
      6. Экономикалық қызметінің негізгі түрінің кодын көрсетіңіз: ________</w:t>
      </w:r>
    </w:p>
    <w:bookmarkEnd w:id="662"/>
    <w:bookmarkStart w:name="z1143" w:id="663"/>
    <w:p>
      <w:pPr>
        <w:spacing w:after="0"/>
        <w:ind w:left="0"/>
        <w:jc w:val="both"/>
      </w:pPr>
      <w:r>
        <w:rPr>
          <w:rFonts w:ascii="Times New Roman"/>
          <w:b w:val="false"/>
          <w:i w:val="false"/>
          <w:color w:val="000000"/>
          <w:sz w:val="28"/>
        </w:rPr>
        <w:t>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bookmarkEnd w:id="663"/>
    <w:bookmarkStart w:name="z1144" w:id="664"/>
    <w:p>
      <w:pPr>
        <w:spacing w:after="0"/>
        <w:ind w:left="0"/>
        <w:jc w:val="both"/>
      </w:pPr>
      <w:r>
        <w:rPr>
          <w:rFonts w:ascii="Times New Roman"/>
          <w:b w:val="false"/>
          <w:i w:val="false"/>
          <w:color w:val="000000"/>
          <w:sz w:val="28"/>
        </w:rPr>
        <w:t>
      ________________________________________________________</w:t>
      </w:r>
    </w:p>
    <w:bookmarkEnd w:id="664"/>
    <w:bookmarkStart w:name="z1145" w:id="665"/>
    <w:p>
      <w:pPr>
        <w:spacing w:after="0"/>
        <w:ind w:left="0"/>
        <w:jc w:val="both"/>
      </w:pPr>
      <w:r>
        <w:rPr>
          <w:rFonts w:ascii="Times New Roman"/>
          <w:b w:val="false"/>
          <w:i w:val="false"/>
          <w:color w:val="000000"/>
          <w:sz w:val="28"/>
        </w:rPr>
        <w:t>
      8. Жарғылық капиталдың мөлшері _____________________________________</w:t>
      </w:r>
    </w:p>
    <w:bookmarkEnd w:id="665"/>
    <w:bookmarkStart w:name="z1146" w:id="666"/>
    <w:p>
      <w:pPr>
        <w:spacing w:after="0"/>
        <w:ind w:left="0"/>
        <w:jc w:val="both"/>
      </w:pPr>
      <w:r>
        <w:rPr>
          <w:rFonts w:ascii="Times New Roman"/>
          <w:b w:val="false"/>
          <w:i w:val="false"/>
          <w:color w:val="000000"/>
          <w:sz w:val="28"/>
        </w:rPr>
        <w:t>
      9. Құрылтайшылардың құрамы және саны (тиісті ұяшықта х түрінде көрсетіңіз, мөлшері сан түрінде):</w:t>
      </w:r>
    </w:p>
    <w:bookmarkEnd w:id="666"/>
    <w:bookmarkStart w:name="z1147" w:id="667"/>
    <w:p>
      <w:pPr>
        <w:spacing w:after="0"/>
        <w:ind w:left="0"/>
        <w:jc w:val="both"/>
      </w:pPr>
      <w:r>
        <w:rPr>
          <w:rFonts w:ascii="Times New Roman"/>
          <w:b w:val="false"/>
          <w:i w:val="false"/>
          <w:color w:val="000000"/>
          <w:sz w:val="28"/>
        </w:rPr>
        <w:t>
      1) заңды тұлға ____________ 2) жеке тұлға ___________________________</w:t>
      </w:r>
    </w:p>
    <w:bookmarkEnd w:id="667"/>
    <w:bookmarkStart w:name="z1148" w:id="668"/>
    <w:p>
      <w:pPr>
        <w:spacing w:after="0"/>
        <w:ind w:left="0"/>
        <w:jc w:val="both"/>
      </w:pPr>
      <w:r>
        <w:rPr>
          <w:rFonts w:ascii="Times New Roman"/>
          <w:b w:val="false"/>
          <w:i w:val="false"/>
          <w:color w:val="000000"/>
          <w:sz w:val="28"/>
        </w:rPr>
        <w:t>
      10. Артықшылығы бар акциялар бойынша дивидендтің кепіл мөлшерін көрсетіңіз:</w:t>
      </w:r>
    </w:p>
    <w:bookmarkEnd w:id="668"/>
    <w:bookmarkStart w:name="z1149" w:id="669"/>
    <w:p>
      <w:pPr>
        <w:spacing w:after="0"/>
        <w:ind w:left="0"/>
        <w:jc w:val="both"/>
      </w:pPr>
      <w:r>
        <w:rPr>
          <w:rFonts w:ascii="Times New Roman"/>
          <w:b w:val="false"/>
          <w:i w:val="false"/>
          <w:color w:val="000000"/>
          <w:sz w:val="28"/>
        </w:rPr>
        <w:t>
      ___________________________________________________________  (бекітілген көрсеткіште немесе оның мәні қол жетімді және жүйелі болған  жағдайда қандай да болса көрсеткішке қатысты қайта есептелген)</w:t>
      </w:r>
    </w:p>
    <w:bookmarkEnd w:id="669"/>
    <w:bookmarkStart w:name="z1150" w:id="670"/>
    <w:p>
      <w:pPr>
        <w:spacing w:after="0"/>
        <w:ind w:left="0"/>
        <w:jc w:val="both"/>
      </w:pPr>
      <w:r>
        <w:rPr>
          <w:rFonts w:ascii="Times New Roman"/>
          <w:b w:val="false"/>
          <w:i w:val="false"/>
          <w:color w:val="000000"/>
          <w:sz w:val="28"/>
        </w:rPr>
        <w:t>
      11. Артықшылығы бар акциялар бойынша дивидендтерді төлеу кезеңділігін көрсетіңіз:</w:t>
      </w:r>
    </w:p>
    <w:bookmarkEnd w:id="670"/>
    <w:bookmarkStart w:name="z1151" w:id="671"/>
    <w:p>
      <w:pPr>
        <w:spacing w:after="0"/>
        <w:ind w:left="0"/>
        <w:jc w:val="both"/>
      </w:pPr>
      <w:r>
        <w:rPr>
          <w:rFonts w:ascii="Times New Roman"/>
          <w:b w:val="false"/>
          <w:i w:val="false"/>
          <w:color w:val="000000"/>
          <w:sz w:val="28"/>
        </w:rPr>
        <w:t>
      ___________________________________________________________</w:t>
      </w:r>
    </w:p>
    <w:bookmarkEnd w:id="671"/>
    <w:bookmarkStart w:name="z1152" w:id="672"/>
    <w:p>
      <w:pPr>
        <w:spacing w:after="0"/>
        <w:ind w:left="0"/>
        <w:jc w:val="both"/>
      </w:pPr>
      <w:r>
        <w:rPr>
          <w:rFonts w:ascii="Times New Roman"/>
          <w:b w:val="false"/>
          <w:i w:val="false"/>
          <w:color w:val="000000"/>
          <w:sz w:val="28"/>
        </w:rPr>
        <w:t>
      12. Міндетті жариялауға жататын ақпаратты басып шығару үшін қолданатын бұқаралық ақпарат құралдарын көрсетіңіз: ___________________________</w:t>
      </w:r>
    </w:p>
    <w:bookmarkEnd w:id="672"/>
    <w:bookmarkStart w:name="z1153" w:id="673"/>
    <w:p>
      <w:pPr>
        <w:spacing w:after="0"/>
        <w:ind w:left="0"/>
        <w:jc w:val="both"/>
      </w:pPr>
      <w:r>
        <w:rPr>
          <w:rFonts w:ascii="Times New Roman"/>
          <w:b w:val="false"/>
          <w:i w:val="false"/>
          <w:color w:val="000000"/>
          <w:sz w:val="28"/>
        </w:rPr>
        <w:t>
      13. Қоғамның директорлар кеңесі мүшелерінің саны ____________________</w:t>
      </w:r>
    </w:p>
    <w:bookmarkEnd w:id="673"/>
    <w:bookmarkStart w:name="z1154" w:id="674"/>
    <w:p>
      <w:pPr>
        <w:spacing w:after="0"/>
        <w:ind w:left="0"/>
        <w:jc w:val="both"/>
      </w:pPr>
      <w:r>
        <w:rPr>
          <w:rFonts w:ascii="Times New Roman"/>
          <w:b w:val="false"/>
          <w:i w:val="false"/>
          <w:color w:val="000000"/>
          <w:sz w:val="28"/>
        </w:rPr>
        <w:t>
      Үлгілік жарғының 37-тармағының талаптары қаржылық ұйымдарға қолданылады.</w:t>
      </w:r>
    </w:p>
    <w:bookmarkEnd w:id="674"/>
    <w:bookmarkStart w:name="z1155" w:id="675"/>
    <w:p>
      <w:pPr>
        <w:spacing w:after="0"/>
        <w:ind w:left="0"/>
        <w:jc w:val="both"/>
      </w:pPr>
      <w:r>
        <w:rPr>
          <w:rFonts w:ascii="Times New Roman"/>
          <w:b w:val="false"/>
          <w:i w:val="false"/>
          <w:color w:val="000000"/>
          <w:sz w:val="28"/>
        </w:rPr>
        <w:t>
      14. Қоғамды басқару мүшелерінің саны ______________________________</w:t>
      </w:r>
    </w:p>
    <w:bookmarkEnd w:id="675"/>
    <w:bookmarkStart w:name="z1156" w:id="676"/>
    <w:p>
      <w:pPr>
        <w:spacing w:after="0"/>
        <w:ind w:left="0"/>
        <w:jc w:val="both"/>
      </w:pPr>
      <w:r>
        <w:rPr>
          <w:rFonts w:ascii="Times New Roman"/>
          <w:b w:val="false"/>
          <w:i w:val="false"/>
          <w:color w:val="000000"/>
          <w:sz w:val="28"/>
        </w:rPr>
        <w:t>
      15. Жұмыспен қамтылатын адамдардың күтілетін саны (шамамен) ________</w:t>
      </w:r>
    </w:p>
    <w:bookmarkEnd w:id="676"/>
    <w:bookmarkStart w:name="z1157" w:id="677"/>
    <w:p>
      <w:pPr>
        <w:spacing w:after="0"/>
        <w:ind w:left="0"/>
        <w:jc w:val="both"/>
      </w:pPr>
      <w:r>
        <w:rPr>
          <w:rFonts w:ascii="Times New Roman"/>
          <w:b w:val="false"/>
          <w:i w:val="false"/>
          <w:color w:val="000000"/>
          <w:sz w:val="28"/>
        </w:rPr>
        <w:t>
      16. Жеке кәсіпкерлік субъектісі (тиісті ұяшықта х түрінде көрсетіңіз):</w:t>
      </w:r>
    </w:p>
    <w:bookmarkEnd w:id="677"/>
    <w:bookmarkStart w:name="z1158" w:id="678"/>
    <w:p>
      <w:pPr>
        <w:spacing w:after="0"/>
        <w:ind w:left="0"/>
        <w:jc w:val="both"/>
      </w:pPr>
      <w:r>
        <w:rPr>
          <w:rFonts w:ascii="Times New Roman"/>
          <w:b w:val="false"/>
          <w:i w:val="false"/>
          <w:color w:val="000000"/>
          <w:sz w:val="28"/>
        </w:rPr>
        <w:t>
      1) орта кәсіпкерлік субъектісі ___ 2) ірі кәсіпкерлік субъектісі ____</w:t>
      </w:r>
    </w:p>
    <w:bookmarkEnd w:id="678"/>
    <w:bookmarkStart w:name="z1159" w:id="679"/>
    <w:p>
      <w:pPr>
        <w:spacing w:after="0"/>
        <w:ind w:left="0"/>
        <w:jc w:val="both"/>
      </w:pPr>
      <w:r>
        <w:rPr>
          <w:rFonts w:ascii="Times New Roman"/>
          <w:b w:val="false"/>
          <w:i w:val="false"/>
          <w:color w:val="000000"/>
          <w:sz w:val="28"/>
        </w:rPr>
        <w:t>
      17. Акционерлік қоғамды қайта тіркеу негізі қайта ұйымдастыру нәтижесінде  туындайды (тиісті ұяшықта х түрінде көрсетіңіз):</w:t>
      </w:r>
    </w:p>
    <w:bookmarkEnd w:id="679"/>
    <w:bookmarkStart w:name="z1160" w:id="680"/>
    <w:p>
      <w:pPr>
        <w:spacing w:after="0"/>
        <w:ind w:left="0"/>
        <w:jc w:val="both"/>
      </w:pPr>
      <w:r>
        <w:rPr>
          <w:rFonts w:ascii="Times New Roman"/>
          <w:b w:val="false"/>
          <w:i w:val="false"/>
          <w:color w:val="000000"/>
          <w:sz w:val="28"/>
        </w:rPr>
        <w:t>
      1) иә ________________________ 2) жоқ ___________________________</w:t>
      </w:r>
    </w:p>
    <w:bookmarkEnd w:id="680"/>
    <w:bookmarkStart w:name="z1161" w:id="681"/>
    <w:p>
      <w:pPr>
        <w:spacing w:after="0"/>
        <w:ind w:left="0"/>
        <w:jc w:val="both"/>
      </w:pPr>
      <w:r>
        <w:rPr>
          <w:rFonts w:ascii="Times New Roman"/>
          <w:b w:val="false"/>
          <w:i w:val="false"/>
          <w:color w:val="000000"/>
          <w:sz w:val="28"/>
        </w:rPr>
        <w:t>
      18. Қосылған жағдайда келесі мәліметтерді көрсету керек:</w:t>
      </w:r>
    </w:p>
    <w:bookmarkEnd w:id="681"/>
    <w:bookmarkStart w:name="z1162" w:id="682"/>
    <w:p>
      <w:pPr>
        <w:spacing w:after="0"/>
        <w:ind w:left="0"/>
        <w:jc w:val="both"/>
      </w:pPr>
      <w:r>
        <w:rPr>
          <w:rFonts w:ascii="Times New Roman"/>
          <w:b w:val="false"/>
          <w:i w:val="false"/>
          <w:color w:val="000000"/>
          <w:sz w:val="28"/>
        </w:rPr>
        <w:t>
      Қосылатын заңды тұлғалардың атауы ______________________________</w:t>
      </w:r>
    </w:p>
    <w:bookmarkEnd w:id="682"/>
    <w:bookmarkStart w:name="z1163" w:id="683"/>
    <w:p>
      <w:pPr>
        <w:spacing w:after="0"/>
        <w:ind w:left="0"/>
        <w:jc w:val="both"/>
      </w:pPr>
      <w:r>
        <w:rPr>
          <w:rFonts w:ascii="Times New Roman"/>
          <w:b w:val="false"/>
          <w:i w:val="false"/>
          <w:color w:val="000000"/>
          <w:sz w:val="28"/>
        </w:rPr>
        <w:t>
      Бизнес-сәйкестендіру нөмірі (БСН) _________________________________</w:t>
      </w:r>
    </w:p>
    <w:bookmarkEnd w:id="683"/>
    <w:bookmarkStart w:name="z1164" w:id="684"/>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келісемін_________________________</w:t>
      </w:r>
    </w:p>
    <w:bookmarkEnd w:id="684"/>
    <w:bookmarkStart w:name="z1165" w:id="685"/>
    <w:p>
      <w:pPr>
        <w:spacing w:after="0"/>
        <w:ind w:left="0"/>
        <w:jc w:val="both"/>
      </w:pPr>
      <w:r>
        <w:rPr>
          <w:rFonts w:ascii="Times New Roman"/>
          <w:b w:val="false"/>
          <w:i w:val="false"/>
          <w:color w:val="000000"/>
          <w:sz w:val="28"/>
        </w:rPr>
        <w:t>
      Өтінішке: _______________________________________________________</w:t>
      </w:r>
    </w:p>
    <w:bookmarkEnd w:id="685"/>
    <w:bookmarkStart w:name="z1166" w:id="686"/>
    <w:p>
      <w:pPr>
        <w:spacing w:after="0"/>
        <w:ind w:left="0"/>
        <w:jc w:val="both"/>
      </w:pPr>
      <w:r>
        <w:rPr>
          <w:rFonts w:ascii="Times New Roman"/>
          <w:b w:val="false"/>
          <w:i w:val="false"/>
          <w:color w:val="000000"/>
          <w:sz w:val="28"/>
        </w:rPr>
        <w:t>
      __________________________________________________________ қоса беріледі.</w:t>
      </w:r>
    </w:p>
    <w:bookmarkEnd w:id="686"/>
    <w:bookmarkStart w:name="z1167" w:id="687"/>
    <w:p>
      <w:pPr>
        <w:spacing w:after="0"/>
        <w:ind w:left="0"/>
        <w:jc w:val="both"/>
      </w:pPr>
      <w:r>
        <w:rPr>
          <w:rFonts w:ascii="Times New Roman"/>
          <w:b w:val="false"/>
          <w:i w:val="false"/>
          <w:color w:val="000000"/>
          <w:sz w:val="28"/>
        </w:rPr>
        <w:t>
      20 жылғы "___" ________________________________</w:t>
      </w:r>
    </w:p>
    <w:bookmarkEnd w:id="687"/>
    <w:bookmarkStart w:name="z1168" w:id="688"/>
    <w:p>
      <w:pPr>
        <w:spacing w:after="0"/>
        <w:ind w:left="0"/>
        <w:jc w:val="both"/>
      </w:pPr>
      <w:r>
        <w:rPr>
          <w:rFonts w:ascii="Times New Roman"/>
          <w:b w:val="false"/>
          <w:i w:val="false"/>
          <w:color w:val="000000"/>
          <w:sz w:val="28"/>
        </w:rPr>
        <w:t>
      Басшының Т.А.Ә. (бар болған жағдайда), және қолы/___________________________/</w:t>
      </w:r>
    </w:p>
    <w:bookmarkEnd w:id="688"/>
    <w:bookmarkStart w:name="z1169" w:id="689"/>
    <w:p>
      <w:pPr>
        <w:spacing w:after="0"/>
        <w:ind w:left="0"/>
        <w:jc w:val="both"/>
      </w:pPr>
      <w:r>
        <w:rPr>
          <w:rFonts w:ascii="Times New Roman"/>
          <w:b w:val="false"/>
          <w:i w:val="false"/>
          <w:color w:val="000000"/>
          <w:sz w:val="28"/>
        </w:rPr>
        <w:t>
      Қолдың шынайылығы нотариалды бекітілген түрде болуы тиіс.</w:t>
      </w:r>
    </w:p>
    <w:bookmarkEnd w:id="689"/>
    <w:bookmarkStart w:name="z1170" w:id="690"/>
    <w:p>
      <w:pPr>
        <w:spacing w:after="0"/>
        <w:ind w:left="0"/>
        <w:jc w:val="both"/>
      </w:pPr>
      <w:r>
        <w:rPr>
          <w:rFonts w:ascii="Times New Roman"/>
          <w:b w:val="false"/>
          <w:i w:val="false"/>
          <w:color w:val="000000"/>
          <w:sz w:val="28"/>
        </w:rPr>
        <w:t>
      Ескерту:</w:t>
      </w:r>
    </w:p>
    <w:bookmarkEnd w:id="690"/>
    <w:bookmarkStart w:name="z1171" w:id="691"/>
    <w:p>
      <w:pPr>
        <w:spacing w:after="0"/>
        <w:ind w:left="0"/>
        <w:jc w:val="both"/>
      </w:pPr>
      <w:r>
        <w:rPr>
          <w:rFonts w:ascii="Times New Roman"/>
          <w:b w:val="false"/>
          <w:i w:val="false"/>
          <w:color w:val="000000"/>
          <w:sz w:val="28"/>
        </w:rPr>
        <w:t>
      БСН - бизнес сәйкестендіру номері</w:t>
      </w:r>
    </w:p>
    <w:bookmarkEnd w:id="691"/>
    <w:bookmarkStart w:name="z1172" w:id="692"/>
    <w:p>
      <w:pPr>
        <w:spacing w:after="0"/>
        <w:ind w:left="0"/>
        <w:jc w:val="both"/>
      </w:pPr>
      <w:r>
        <w:rPr>
          <w:rFonts w:ascii="Times New Roman"/>
          <w:b w:val="false"/>
          <w:i w:val="false"/>
          <w:color w:val="000000"/>
          <w:sz w:val="28"/>
        </w:rPr>
        <w:t>
      ЖСН - жеке сәйкестендіру номері</w:t>
      </w:r>
    </w:p>
    <w:bookmarkEnd w:id="692"/>
    <w:bookmarkStart w:name="z1173" w:id="693"/>
    <w:p>
      <w:pPr>
        <w:spacing w:after="0"/>
        <w:ind w:left="0"/>
        <w:jc w:val="both"/>
      </w:pPr>
      <w:r>
        <w:rPr>
          <w:rFonts w:ascii="Times New Roman"/>
          <w:b w:val="false"/>
          <w:i w:val="false"/>
          <w:color w:val="000000"/>
          <w:sz w:val="28"/>
        </w:rPr>
        <w:t>
      ТАӘ - тегі, аты, әкесініңаты (бар болған жағдайда)</w:t>
      </w:r>
    </w:p>
    <w:bookmarkEnd w:id="693"/>
    <w:bookmarkStart w:name="z1174" w:id="694"/>
    <w:p>
      <w:pPr>
        <w:spacing w:after="0"/>
        <w:ind w:left="0"/>
        <w:jc w:val="both"/>
      </w:pPr>
      <w:r>
        <w:rPr>
          <w:rFonts w:ascii="Times New Roman"/>
          <w:b w:val="false"/>
          <w:i w:val="false"/>
          <w:color w:val="000000"/>
          <w:sz w:val="28"/>
        </w:rPr>
        <w:t>
      ҚҚС - қосымша құн салығы</w:t>
      </w:r>
    </w:p>
    <w:bookmarkEnd w:id="694"/>
    <w:bookmarkStart w:name="z1175" w:id="695"/>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6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қайта тіркеу,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696"/>
    <w:p>
      <w:pPr>
        <w:spacing w:after="0"/>
        <w:ind w:left="0"/>
        <w:jc w:val="left"/>
      </w:pPr>
      <w:r>
        <w:rPr>
          <w:rFonts w:ascii="Times New Roman"/>
          <w:b/>
          <w:i w:val="false"/>
          <w:color w:val="000000"/>
        </w:rPr>
        <w:t xml:space="preserve"> Қызметін үлгілік жарғы негізінде жүзеге асыратын өндірістік кооперативті мемлекеттік қайта тіркеу туралы өтініш</w:t>
      </w:r>
    </w:p>
    <w:bookmarkEnd w:id="696"/>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176" w:id="697"/>
    <w:p>
      <w:pPr>
        <w:spacing w:after="0"/>
        <w:ind w:left="0"/>
        <w:jc w:val="both"/>
      </w:pPr>
      <w:r>
        <w:rPr>
          <w:rFonts w:ascii="Times New Roman"/>
          <w:b w:val="false"/>
          <w:i w:val="false"/>
          <w:color w:val="000000"/>
          <w:sz w:val="28"/>
        </w:rPr>
        <w:t>
      1. Өндірістік кооперативтің атауы ___________________________________</w:t>
      </w:r>
    </w:p>
    <w:bookmarkEnd w:id="697"/>
    <w:bookmarkStart w:name="z1177" w:id="698"/>
    <w:p>
      <w:pPr>
        <w:spacing w:after="0"/>
        <w:ind w:left="0"/>
        <w:jc w:val="both"/>
      </w:pPr>
      <w:r>
        <w:rPr>
          <w:rFonts w:ascii="Times New Roman"/>
          <w:b w:val="false"/>
          <w:i w:val="false"/>
          <w:color w:val="000000"/>
          <w:sz w:val="28"/>
        </w:rPr>
        <w:t>
      2. Өндірістік кооперативтің атауын өзгерту ___________________________</w:t>
      </w:r>
    </w:p>
    <w:bookmarkEnd w:id="698"/>
    <w:bookmarkStart w:name="z1178" w:id="699"/>
    <w:p>
      <w:pPr>
        <w:spacing w:after="0"/>
        <w:ind w:left="0"/>
        <w:jc w:val="both"/>
      </w:pPr>
      <w:r>
        <w:rPr>
          <w:rFonts w:ascii="Times New Roman"/>
          <w:b w:val="false"/>
          <w:i w:val="false"/>
          <w:color w:val="000000"/>
          <w:sz w:val="28"/>
        </w:rPr>
        <w:t>
      3. Бизнес–сәйкестендіру нөмірі (БСН) ________________________________</w:t>
      </w:r>
    </w:p>
    <w:bookmarkEnd w:id="699"/>
    <w:bookmarkStart w:name="z1179" w:id="700"/>
    <w:p>
      <w:pPr>
        <w:spacing w:after="0"/>
        <w:ind w:left="0"/>
        <w:jc w:val="both"/>
      </w:pPr>
      <w:r>
        <w:rPr>
          <w:rFonts w:ascii="Times New Roman"/>
          <w:b w:val="false"/>
          <w:i w:val="false"/>
          <w:color w:val="000000"/>
          <w:sz w:val="28"/>
        </w:rPr>
        <w:t>
      4. Заңды тұлғаның мекенжайы</w:t>
      </w:r>
    </w:p>
    <w:bookmarkEnd w:id="700"/>
    <w:bookmarkStart w:name="z1180" w:id="701"/>
    <w:p>
      <w:pPr>
        <w:spacing w:after="0"/>
        <w:ind w:left="0"/>
        <w:jc w:val="both"/>
      </w:pPr>
      <w:r>
        <w:rPr>
          <w:rFonts w:ascii="Times New Roman"/>
          <w:b w:val="false"/>
          <w:i w:val="false"/>
          <w:color w:val="000000"/>
          <w:sz w:val="28"/>
        </w:rPr>
        <w:t>
      Пошталық индексі: __________________ Облысы: _____________________</w:t>
      </w:r>
    </w:p>
    <w:bookmarkEnd w:id="701"/>
    <w:bookmarkStart w:name="z1181" w:id="702"/>
    <w:p>
      <w:pPr>
        <w:spacing w:after="0"/>
        <w:ind w:left="0"/>
        <w:jc w:val="both"/>
      </w:pPr>
      <w:r>
        <w:rPr>
          <w:rFonts w:ascii="Times New Roman"/>
          <w:b w:val="false"/>
          <w:i w:val="false"/>
          <w:color w:val="000000"/>
          <w:sz w:val="28"/>
        </w:rPr>
        <w:t>
      Қала, аудан, қаладағы ауданы: _____________________________________</w:t>
      </w:r>
    </w:p>
    <w:bookmarkEnd w:id="702"/>
    <w:bookmarkStart w:name="z1182" w:id="703"/>
    <w:p>
      <w:pPr>
        <w:spacing w:after="0"/>
        <w:ind w:left="0"/>
        <w:jc w:val="both"/>
      </w:pPr>
      <w:r>
        <w:rPr>
          <w:rFonts w:ascii="Times New Roman"/>
          <w:b w:val="false"/>
          <w:i w:val="false"/>
          <w:color w:val="000000"/>
          <w:sz w:val="28"/>
        </w:rPr>
        <w:t>
      Елді мекен (ауыл, кенті): ___________________________________________</w:t>
      </w:r>
    </w:p>
    <w:bookmarkEnd w:id="703"/>
    <w:bookmarkStart w:name="z1183" w:id="704"/>
    <w:p>
      <w:pPr>
        <w:spacing w:after="0"/>
        <w:ind w:left="0"/>
        <w:jc w:val="both"/>
      </w:pPr>
      <w:r>
        <w:rPr>
          <w:rFonts w:ascii="Times New Roman"/>
          <w:b w:val="false"/>
          <w:i w:val="false"/>
          <w:color w:val="000000"/>
          <w:sz w:val="28"/>
        </w:rPr>
        <w:t>
      Көше, шағын аудан, квартал, тұйық көше, даңғыл: _____________________</w:t>
      </w:r>
    </w:p>
    <w:bookmarkEnd w:id="704"/>
    <w:bookmarkStart w:name="z1184" w:id="705"/>
    <w:p>
      <w:pPr>
        <w:spacing w:after="0"/>
        <w:ind w:left="0"/>
        <w:jc w:val="both"/>
      </w:pPr>
      <w:r>
        <w:rPr>
          <w:rFonts w:ascii="Times New Roman"/>
          <w:b w:val="false"/>
          <w:i w:val="false"/>
          <w:color w:val="000000"/>
          <w:sz w:val="28"/>
        </w:rPr>
        <w:t>
      Үйдің нөмірі: ______ пәтер, бөлме: __________________________________</w:t>
      </w:r>
    </w:p>
    <w:bookmarkEnd w:id="705"/>
    <w:bookmarkStart w:name="z1185" w:id="706"/>
    <w:p>
      <w:pPr>
        <w:spacing w:after="0"/>
        <w:ind w:left="0"/>
        <w:jc w:val="both"/>
      </w:pPr>
      <w:r>
        <w:rPr>
          <w:rFonts w:ascii="Times New Roman"/>
          <w:b w:val="false"/>
          <w:i w:val="false"/>
          <w:color w:val="000000"/>
          <w:sz w:val="28"/>
        </w:rPr>
        <w:t>
      Телефон нөмірі (факс) _______________________________________________</w:t>
      </w:r>
    </w:p>
    <w:bookmarkEnd w:id="706"/>
    <w:bookmarkStart w:name="z1186" w:id="707"/>
    <w:p>
      <w:pPr>
        <w:spacing w:after="0"/>
        <w:ind w:left="0"/>
        <w:jc w:val="both"/>
      </w:pPr>
      <w:r>
        <w:rPr>
          <w:rFonts w:ascii="Times New Roman"/>
          <w:b w:val="false"/>
          <w:i w:val="false"/>
          <w:color w:val="000000"/>
          <w:sz w:val="28"/>
        </w:rPr>
        <w:t>
      5. Басшының Т.А.Ә. (бар болған жағдайда), _________________________________</w:t>
      </w:r>
    </w:p>
    <w:bookmarkEnd w:id="707"/>
    <w:bookmarkStart w:name="z1187" w:id="708"/>
    <w:p>
      <w:pPr>
        <w:spacing w:after="0"/>
        <w:ind w:left="0"/>
        <w:jc w:val="both"/>
      </w:pPr>
      <w:r>
        <w:rPr>
          <w:rFonts w:ascii="Times New Roman"/>
          <w:b w:val="false"/>
          <w:i w:val="false"/>
          <w:color w:val="000000"/>
          <w:sz w:val="28"/>
        </w:rPr>
        <w:t>
      (жеке куәлігінің және ЖСН деректерін көрсете отырып)</w:t>
      </w:r>
    </w:p>
    <w:bookmarkEnd w:id="708"/>
    <w:bookmarkStart w:name="z1188" w:id="709"/>
    <w:p>
      <w:pPr>
        <w:spacing w:after="0"/>
        <w:ind w:left="0"/>
        <w:jc w:val="both"/>
      </w:pPr>
      <w:r>
        <w:rPr>
          <w:rFonts w:ascii="Times New Roman"/>
          <w:b w:val="false"/>
          <w:i w:val="false"/>
          <w:color w:val="000000"/>
          <w:sz w:val="28"/>
        </w:rPr>
        <w:t>
      6. Экономикалық қызметінің негізгі түрінің кодын көрсетіңіз:_______________</w:t>
      </w:r>
    </w:p>
    <w:bookmarkEnd w:id="709"/>
    <w:bookmarkStart w:name="z1189" w:id="710"/>
    <w:p>
      <w:pPr>
        <w:spacing w:after="0"/>
        <w:ind w:left="0"/>
        <w:jc w:val="both"/>
      </w:pPr>
      <w:r>
        <w:rPr>
          <w:rFonts w:ascii="Times New Roman"/>
          <w:b w:val="false"/>
          <w:i w:val="false"/>
          <w:color w:val="000000"/>
          <w:sz w:val="28"/>
        </w:rPr>
        <w:t>
      7. Бенефициар (-лар) меншік иесі (-лері)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 ______________________</w:t>
      </w:r>
    </w:p>
    <w:bookmarkEnd w:id="710"/>
    <w:bookmarkStart w:name="z1190" w:id="711"/>
    <w:p>
      <w:pPr>
        <w:spacing w:after="0"/>
        <w:ind w:left="0"/>
        <w:jc w:val="both"/>
      </w:pPr>
      <w:r>
        <w:rPr>
          <w:rFonts w:ascii="Times New Roman"/>
          <w:b w:val="false"/>
          <w:i w:val="false"/>
          <w:color w:val="000000"/>
          <w:sz w:val="28"/>
        </w:rPr>
        <w:t>
      8. Капиталдың мөлшері ____________________________________________</w:t>
      </w:r>
    </w:p>
    <w:bookmarkEnd w:id="711"/>
    <w:bookmarkStart w:name="z1191" w:id="712"/>
    <w:p>
      <w:pPr>
        <w:spacing w:after="0"/>
        <w:ind w:left="0"/>
        <w:jc w:val="both"/>
      </w:pPr>
      <w:r>
        <w:rPr>
          <w:rFonts w:ascii="Times New Roman"/>
          <w:b w:val="false"/>
          <w:i w:val="false"/>
          <w:color w:val="000000"/>
          <w:sz w:val="28"/>
        </w:rPr>
        <w:t>
      9. Құрылтайшылардың құрамы және саны (тиісті ұяшықта х түрінде көрсетіңіз, мөлшері сан түрінде):</w:t>
      </w:r>
    </w:p>
    <w:bookmarkEnd w:id="712"/>
    <w:bookmarkStart w:name="z1192" w:id="713"/>
    <w:p>
      <w:pPr>
        <w:spacing w:after="0"/>
        <w:ind w:left="0"/>
        <w:jc w:val="both"/>
      </w:pPr>
      <w:r>
        <w:rPr>
          <w:rFonts w:ascii="Times New Roman"/>
          <w:b w:val="false"/>
          <w:i w:val="false"/>
          <w:color w:val="000000"/>
          <w:sz w:val="28"/>
        </w:rPr>
        <w:t>
      1) заңды тұлға _______ 2) жеке тұлға ________________________________</w:t>
      </w:r>
    </w:p>
    <w:bookmarkEnd w:id="713"/>
    <w:bookmarkStart w:name="z1193" w:id="714"/>
    <w:p>
      <w:pPr>
        <w:spacing w:after="0"/>
        <w:ind w:left="0"/>
        <w:jc w:val="both"/>
      </w:pPr>
      <w:r>
        <w:rPr>
          <w:rFonts w:ascii="Times New Roman"/>
          <w:b w:val="false"/>
          <w:i w:val="false"/>
          <w:color w:val="000000"/>
          <w:sz w:val="28"/>
        </w:rPr>
        <w:t>
      10. Заңды тұлғаның құрылтайшылары туралы мәліметтер</w:t>
      </w:r>
    </w:p>
    <w:bookmarkEnd w:id="714"/>
    <w:bookmarkStart w:name="z1194" w:id="715"/>
    <w:p>
      <w:pPr>
        <w:spacing w:after="0"/>
        <w:ind w:left="0"/>
        <w:jc w:val="both"/>
      </w:pPr>
      <w:r>
        <w:rPr>
          <w:rFonts w:ascii="Times New Roman"/>
          <w:b w:val="false"/>
          <w:i w:val="false"/>
          <w:color w:val="000000"/>
          <w:sz w:val="28"/>
        </w:rPr>
        <w:t>
      Жеке тұлғаның Т.А.Ә. (бар болған жағдайда), ________________________________</w:t>
      </w:r>
    </w:p>
    <w:bookmarkEnd w:id="715"/>
    <w:bookmarkStart w:name="z1195" w:id="716"/>
    <w:p>
      <w:pPr>
        <w:spacing w:after="0"/>
        <w:ind w:left="0"/>
        <w:jc w:val="both"/>
      </w:pPr>
      <w:r>
        <w:rPr>
          <w:rFonts w:ascii="Times New Roman"/>
          <w:b w:val="false"/>
          <w:i w:val="false"/>
          <w:color w:val="000000"/>
          <w:sz w:val="28"/>
        </w:rPr>
        <w:t>
      ЖСН, СТН аналогы немесе елдің коды көрсетілуі тиіс (шетелдік жеке тұлға үшін)</w:t>
      </w:r>
    </w:p>
    <w:bookmarkEnd w:id="716"/>
    <w:bookmarkStart w:name="z1196" w:id="717"/>
    <w:p>
      <w:pPr>
        <w:spacing w:after="0"/>
        <w:ind w:left="0"/>
        <w:jc w:val="both"/>
      </w:pPr>
      <w:r>
        <w:rPr>
          <w:rFonts w:ascii="Times New Roman"/>
          <w:b w:val="false"/>
          <w:i w:val="false"/>
          <w:color w:val="000000"/>
          <w:sz w:val="28"/>
        </w:rPr>
        <w:t>
      Пайдың үлесі % ___________________ Мүліктік жарна ___________________</w:t>
      </w:r>
    </w:p>
    <w:bookmarkEnd w:id="717"/>
    <w:bookmarkStart w:name="z1197" w:id="718"/>
    <w:p>
      <w:pPr>
        <w:spacing w:after="0"/>
        <w:ind w:left="0"/>
        <w:jc w:val="both"/>
      </w:pPr>
      <w:r>
        <w:rPr>
          <w:rFonts w:ascii="Times New Roman"/>
          <w:b w:val="false"/>
          <w:i w:val="false"/>
          <w:color w:val="000000"/>
          <w:sz w:val="28"/>
        </w:rPr>
        <w:t>
      Егер құрылтайшылар біреуден көп болған жағдайда қосымша парақта келесіні көрсетіңіз:</w:t>
      </w:r>
    </w:p>
    <w:bookmarkEnd w:id="718"/>
    <w:bookmarkStart w:name="z1198" w:id="719"/>
    <w:p>
      <w:pPr>
        <w:spacing w:after="0"/>
        <w:ind w:left="0"/>
        <w:jc w:val="both"/>
      </w:pPr>
      <w:r>
        <w:rPr>
          <w:rFonts w:ascii="Times New Roman"/>
          <w:b w:val="false"/>
          <w:i w:val="false"/>
          <w:color w:val="000000"/>
          <w:sz w:val="28"/>
        </w:rPr>
        <w:t>
      Т.А.Ә. (бар болған жағдайда), жеке куәлігінің деректері, ЖСН, СТН аналогы немесе елдің коды (сонымен қатар мүліктік жарна, пайдың үлесі туралы мәліметтер)</w:t>
      </w:r>
    </w:p>
    <w:bookmarkEnd w:id="719"/>
    <w:bookmarkStart w:name="z1199" w:id="720"/>
    <w:p>
      <w:pPr>
        <w:spacing w:after="0"/>
        <w:ind w:left="0"/>
        <w:jc w:val="both"/>
      </w:pPr>
      <w:r>
        <w:rPr>
          <w:rFonts w:ascii="Times New Roman"/>
          <w:b w:val="false"/>
          <w:i w:val="false"/>
          <w:color w:val="000000"/>
          <w:sz w:val="28"/>
        </w:rPr>
        <w:t>
      11. Кооператив мүшелерінің мүліктік салым салудың тәртібі, әдістері және мерзімі _______________________________________________</w:t>
      </w:r>
    </w:p>
    <w:bookmarkEnd w:id="720"/>
    <w:bookmarkStart w:name="z1200" w:id="721"/>
    <w:p>
      <w:pPr>
        <w:spacing w:after="0"/>
        <w:ind w:left="0"/>
        <w:jc w:val="both"/>
      </w:pPr>
      <w:r>
        <w:rPr>
          <w:rFonts w:ascii="Times New Roman"/>
          <w:b w:val="false"/>
          <w:i w:val="false"/>
          <w:color w:val="000000"/>
          <w:sz w:val="28"/>
        </w:rPr>
        <w:t>
      12. Тексеру комиссиясының құрамы __________________________________</w:t>
      </w:r>
    </w:p>
    <w:bookmarkEnd w:id="721"/>
    <w:bookmarkStart w:name="z1201" w:id="722"/>
    <w:p>
      <w:pPr>
        <w:spacing w:after="0"/>
        <w:ind w:left="0"/>
        <w:jc w:val="both"/>
      </w:pPr>
      <w:r>
        <w:rPr>
          <w:rFonts w:ascii="Times New Roman"/>
          <w:b w:val="false"/>
          <w:i w:val="false"/>
          <w:color w:val="000000"/>
          <w:sz w:val="28"/>
        </w:rPr>
        <w:t>
      13. Тексеру комиссиясын сайлау мерзімі ______________________________</w:t>
      </w:r>
    </w:p>
    <w:bookmarkEnd w:id="722"/>
    <w:bookmarkStart w:name="z1202" w:id="723"/>
    <w:p>
      <w:pPr>
        <w:spacing w:after="0"/>
        <w:ind w:left="0"/>
        <w:jc w:val="both"/>
      </w:pPr>
      <w:r>
        <w:rPr>
          <w:rFonts w:ascii="Times New Roman"/>
          <w:b w:val="false"/>
          <w:i w:val="false"/>
          <w:color w:val="000000"/>
          <w:sz w:val="28"/>
        </w:rPr>
        <w:t>
      14. Жұмыспен қамтылатын адамдардың күтілетін саны (шамамен) ________</w:t>
      </w:r>
    </w:p>
    <w:bookmarkEnd w:id="723"/>
    <w:bookmarkStart w:name="z1203" w:id="724"/>
    <w:p>
      <w:pPr>
        <w:spacing w:after="0"/>
        <w:ind w:left="0"/>
        <w:jc w:val="both"/>
      </w:pPr>
      <w:r>
        <w:rPr>
          <w:rFonts w:ascii="Times New Roman"/>
          <w:b w:val="false"/>
          <w:i w:val="false"/>
          <w:color w:val="000000"/>
          <w:sz w:val="28"/>
        </w:rPr>
        <w:t>
      15. Кооператив пен оның мүшелерінің, атқару органының және еңбек ұйымы арасындағы байланыс: ____________________________________</w:t>
      </w:r>
    </w:p>
    <w:bookmarkEnd w:id="724"/>
    <w:bookmarkStart w:name="z1204" w:id="725"/>
    <w:p>
      <w:pPr>
        <w:spacing w:after="0"/>
        <w:ind w:left="0"/>
        <w:jc w:val="both"/>
      </w:pPr>
      <w:r>
        <w:rPr>
          <w:rFonts w:ascii="Times New Roman"/>
          <w:b w:val="false"/>
          <w:i w:val="false"/>
          <w:color w:val="000000"/>
          <w:sz w:val="28"/>
        </w:rPr>
        <w:t>
      16. Жеке кәсіпкерлік субъектісі (тиісті ұяшықта х түрінде көрсетіңіз):</w:t>
      </w:r>
    </w:p>
    <w:bookmarkEnd w:id="725"/>
    <w:bookmarkStart w:name="z1205" w:id="726"/>
    <w:p>
      <w:pPr>
        <w:spacing w:after="0"/>
        <w:ind w:left="0"/>
        <w:jc w:val="both"/>
      </w:pPr>
      <w:r>
        <w:rPr>
          <w:rFonts w:ascii="Times New Roman"/>
          <w:b w:val="false"/>
          <w:i w:val="false"/>
          <w:color w:val="000000"/>
          <w:sz w:val="28"/>
        </w:rPr>
        <w:t>
      1) шағын кәсіпкерлік субъектісі _____________________________________</w:t>
      </w:r>
    </w:p>
    <w:bookmarkEnd w:id="726"/>
    <w:bookmarkStart w:name="z1206" w:id="727"/>
    <w:p>
      <w:pPr>
        <w:spacing w:after="0"/>
        <w:ind w:left="0"/>
        <w:jc w:val="both"/>
      </w:pPr>
      <w:r>
        <w:rPr>
          <w:rFonts w:ascii="Times New Roman"/>
          <w:b w:val="false"/>
          <w:i w:val="false"/>
          <w:color w:val="000000"/>
          <w:sz w:val="28"/>
        </w:rPr>
        <w:t>
      2) орта кәсіпкерлік субъектісі _______________________________________</w:t>
      </w:r>
    </w:p>
    <w:bookmarkEnd w:id="727"/>
    <w:bookmarkStart w:name="z1207" w:id="728"/>
    <w:p>
      <w:pPr>
        <w:spacing w:after="0"/>
        <w:ind w:left="0"/>
        <w:jc w:val="both"/>
      </w:pPr>
      <w:r>
        <w:rPr>
          <w:rFonts w:ascii="Times New Roman"/>
          <w:b w:val="false"/>
          <w:i w:val="false"/>
          <w:color w:val="000000"/>
          <w:sz w:val="28"/>
        </w:rPr>
        <w:t>
      3) ірі кәсіпкерлік субъектісі _________________________________________</w:t>
      </w:r>
    </w:p>
    <w:bookmarkEnd w:id="728"/>
    <w:bookmarkStart w:name="z1208" w:id="729"/>
    <w:p>
      <w:pPr>
        <w:spacing w:after="0"/>
        <w:ind w:left="0"/>
        <w:jc w:val="both"/>
      </w:pPr>
      <w:r>
        <w:rPr>
          <w:rFonts w:ascii="Times New Roman"/>
          <w:b w:val="false"/>
          <w:i w:val="false"/>
          <w:color w:val="000000"/>
          <w:sz w:val="28"/>
        </w:rPr>
        <w:t>
      17. Өндірістік кооперативті қайта тіркеу негізі оның қайта құрылуы негізінде туды (тиісті  ұяшықта х түрінде көрсетіңіз):</w:t>
      </w:r>
    </w:p>
    <w:bookmarkEnd w:id="729"/>
    <w:bookmarkStart w:name="z1209" w:id="730"/>
    <w:p>
      <w:pPr>
        <w:spacing w:after="0"/>
        <w:ind w:left="0"/>
        <w:jc w:val="both"/>
      </w:pPr>
      <w:r>
        <w:rPr>
          <w:rFonts w:ascii="Times New Roman"/>
          <w:b w:val="false"/>
          <w:i w:val="false"/>
          <w:color w:val="000000"/>
          <w:sz w:val="28"/>
        </w:rPr>
        <w:t>
      1) иә _____________________________ 2) жоқ ________________________</w:t>
      </w:r>
    </w:p>
    <w:bookmarkEnd w:id="730"/>
    <w:bookmarkStart w:name="z1210" w:id="731"/>
    <w:p>
      <w:pPr>
        <w:spacing w:after="0"/>
        <w:ind w:left="0"/>
        <w:jc w:val="both"/>
      </w:pPr>
      <w:r>
        <w:rPr>
          <w:rFonts w:ascii="Times New Roman"/>
          <w:b w:val="false"/>
          <w:i w:val="false"/>
          <w:color w:val="000000"/>
          <w:sz w:val="28"/>
        </w:rPr>
        <w:t>
      18. Қосылған жағдайда келесі мәліметтерді көрсету керек:</w:t>
      </w:r>
    </w:p>
    <w:bookmarkEnd w:id="731"/>
    <w:bookmarkStart w:name="z1211" w:id="732"/>
    <w:p>
      <w:pPr>
        <w:spacing w:after="0"/>
        <w:ind w:left="0"/>
        <w:jc w:val="both"/>
      </w:pPr>
      <w:r>
        <w:rPr>
          <w:rFonts w:ascii="Times New Roman"/>
          <w:b w:val="false"/>
          <w:i w:val="false"/>
          <w:color w:val="000000"/>
          <w:sz w:val="28"/>
        </w:rPr>
        <w:t>
      Қосылатын заңды тұлғалардың атауы</w:t>
      </w:r>
    </w:p>
    <w:bookmarkEnd w:id="732"/>
    <w:bookmarkStart w:name="z1212" w:id="733"/>
    <w:p>
      <w:pPr>
        <w:spacing w:after="0"/>
        <w:ind w:left="0"/>
        <w:jc w:val="both"/>
      </w:pPr>
      <w:r>
        <w:rPr>
          <w:rFonts w:ascii="Times New Roman"/>
          <w:b w:val="false"/>
          <w:i w:val="false"/>
          <w:color w:val="000000"/>
          <w:sz w:val="28"/>
        </w:rPr>
        <w:t>
      Бизнес–сәйкестендіру нөмірі (БСН) __________________________________</w:t>
      </w:r>
    </w:p>
    <w:bookmarkEnd w:id="733"/>
    <w:bookmarkStart w:name="z1213" w:id="734"/>
    <w:p>
      <w:pPr>
        <w:spacing w:after="0"/>
        <w:ind w:left="0"/>
        <w:jc w:val="both"/>
      </w:pPr>
      <w:r>
        <w:rPr>
          <w:rFonts w:ascii="Times New Roman"/>
          <w:b w:val="false"/>
          <w:i w:val="false"/>
          <w:color w:val="000000"/>
          <w:sz w:val="28"/>
        </w:rPr>
        <w:t>
      Цифрлық жүйедегі заңмен қорғалатын құпияны қамтитын мәліметтерді пайдалануға келісемін _________________________________________</w:t>
      </w:r>
    </w:p>
    <w:bookmarkEnd w:id="734"/>
    <w:bookmarkStart w:name="z1214" w:id="735"/>
    <w:p>
      <w:pPr>
        <w:spacing w:after="0"/>
        <w:ind w:left="0"/>
        <w:jc w:val="both"/>
      </w:pPr>
      <w:r>
        <w:rPr>
          <w:rFonts w:ascii="Times New Roman"/>
          <w:b w:val="false"/>
          <w:i w:val="false"/>
          <w:color w:val="000000"/>
          <w:sz w:val="28"/>
        </w:rPr>
        <w:t>
      Өтінішке: _______________________________________________________</w:t>
      </w:r>
    </w:p>
    <w:bookmarkEnd w:id="735"/>
    <w:bookmarkStart w:name="z1215" w:id="736"/>
    <w:p>
      <w:pPr>
        <w:spacing w:after="0"/>
        <w:ind w:left="0"/>
        <w:jc w:val="both"/>
      </w:pPr>
      <w:r>
        <w:rPr>
          <w:rFonts w:ascii="Times New Roman"/>
          <w:b w:val="false"/>
          <w:i w:val="false"/>
          <w:color w:val="000000"/>
          <w:sz w:val="28"/>
        </w:rPr>
        <w:t>
      __________________________________________________________ қоса беріледі.</w:t>
      </w:r>
    </w:p>
    <w:bookmarkEnd w:id="736"/>
    <w:bookmarkStart w:name="z1216" w:id="737"/>
    <w:p>
      <w:pPr>
        <w:spacing w:after="0"/>
        <w:ind w:left="0"/>
        <w:jc w:val="both"/>
      </w:pPr>
      <w:r>
        <w:rPr>
          <w:rFonts w:ascii="Times New Roman"/>
          <w:b w:val="false"/>
          <w:i w:val="false"/>
          <w:color w:val="000000"/>
          <w:sz w:val="28"/>
        </w:rPr>
        <w:t>
      20 жылғы "___"________________________________</w:t>
      </w:r>
    </w:p>
    <w:bookmarkEnd w:id="737"/>
    <w:bookmarkStart w:name="z1217" w:id="738"/>
    <w:p>
      <w:pPr>
        <w:spacing w:after="0"/>
        <w:ind w:left="0"/>
        <w:jc w:val="both"/>
      </w:pPr>
      <w:r>
        <w:rPr>
          <w:rFonts w:ascii="Times New Roman"/>
          <w:b w:val="false"/>
          <w:i w:val="false"/>
          <w:color w:val="000000"/>
          <w:sz w:val="28"/>
        </w:rPr>
        <w:t>
      Кооперативтің басқару төрағасының (төрағасы) Т.А.Ә. (бар болған жағдайда), қолы /_____/</w:t>
      </w:r>
    </w:p>
    <w:bookmarkEnd w:id="738"/>
    <w:bookmarkStart w:name="z1218" w:id="739"/>
    <w:p>
      <w:pPr>
        <w:spacing w:after="0"/>
        <w:ind w:left="0"/>
        <w:jc w:val="both"/>
      </w:pPr>
      <w:r>
        <w:rPr>
          <w:rFonts w:ascii="Times New Roman"/>
          <w:b w:val="false"/>
          <w:i w:val="false"/>
          <w:color w:val="000000"/>
          <w:sz w:val="28"/>
        </w:rPr>
        <w:t>
      Қолдың шынайылығы нотариалды бекітілген түрде болуы тиіс.</w:t>
      </w:r>
    </w:p>
    <w:bookmarkEnd w:id="739"/>
    <w:bookmarkStart w:name="z1219" w:id="740"/>
    <w:p>
      <w:pPr>
        <w:spacing w:after="0"/>
        <w:ind w:left="0"/>
        <w:jc w:val="both"/>
      </w:pPr>
      <w:r>
        <w:rPr>
          <w:rFonts w:ascii="Times New Roman"/>
          <w:b w:val="false"/>
          <w:i w:val="false"/>
          <w:color w:val="000000"/>
          <w:sz w:val="28"/>
        </w:rPr>
        <w:t>
      Ескерту:</w:t>
      </w:r>
    </w:p>
    <w:bookmarkEnd w:id="740"/>
    <w:bookmarkStart w:name="z1220" w:id="741"/>
    <w:p>
      <w:pPr>
        <w:spacing w:after="0"/>
        <w:ind w:left="0"/>
        <w:jc w:val="both"/>
      </w:pPr>
      <w:r>
        <w:rPr>
          <w:rFonts w:ascii="Times New Roman"/>
          <w:b w:val="false"/>
          <w:i w:val="false"/>
          <w:color w:val="000000"/>
          <w:sz w:val="28"/>
        </w:rPr>
        <w:t>
      БСН - бизнес сәйкестендіру номері</w:t>
      </w:r>
    </w:p>
    <w:bookmarkEnd w:id="741"/>
    <w:bookmarkStart w:name="z1221" w:id="742"/>
    <w:p>
      <w:pPr>
        <w:spacing w:after="0"/>
        <w:ind w:left="0"/>
        <w:jc w:val="both"/>
      </w:pPr>
      <w:r>
        <w:rPr>
          <w:rFonts w:ascii="Times New Roman"/>
          <w:b w:val="false"/>
          <w:i w:val="false"/>
          <w:color w:val="000000"/>
          <w:sz w:val="28"/>
        </w:rPr>
        <w:t>
      ЖСН - жеке сәйкестендіру номері</w:t>
      </w:r>
    </w:p>
    <w:bookmarkEnd w:id="742"/>
    <w:bookmarkStart w:name="z1222" w:id="743"/>
    <w:p>
      <w:pPr>
        <w:spacing w:after="0"/>
        <w:ind w:left="0"/>
        <w:jc w:val="both"/>
      </w:pPr>
      <w:r>
        <w:rPr>
          <w:rFonts w:ascii="Times New Roman"/>
          <w:b w:val="false"/>
          <w:i w:val="false"/>
          <w:color w:val="000000"/>
          <w:sz w:val="28"/>
        </w:rPr>
        <w:t>
      ТАӘ - тегі, аты, әкесініңаты (бар болған жағдайда)</w:t>
      </w:r>
    </w:p>
    <w:bookmarkEnd w:id="743"/>
    <w:bookmarkStart w:name="z1223" w:id="744"/>
    <w:p>
      <w:pPr>
        <w:spacing w:after="0"/>
        <w:ind w:left="0"/>
        <w:jc w:val="both"/>
      </w:pPr>
      <w:r>
        <w:rPr>
          <w:rFonts w:ascii="Times New Roman"/>
          <w:b w:val="false"/>
          <w:i w:val="false"/>
          <w:color w:val="000000"/>
          <w:sz w:val="28"/>
        </w:rPr>
        <w:t>
      ҚҚС - қосымша құн салығы</w:t>
      </w:r>
    </w:p>
    <w:bookmarkEnd w:id="744"/>
    <w:bookmarkStart w:name="z1224" w:id="745"/>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7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w:t>
            </w:r>
            <w:r>
              <w:br/>
            </w:r>
            <w:r>
              <w:rPr>
                <w:rFonts w:ascii="Times New Roman"/>
                <w:b w:val="false"/>
                <w:i w:val="false"/>
                <w:color w:val="000000"/>
                <w:sz w:val="20"/>
              </w:rPr>
              <w:t xml:space="preserve">мемлекеттік қайта тіркеу, </w:t>
            </w:r>
            <w:r>
              <w:br/>
            </w:r>
            <w:r>
              <w:rPr>
                <w:rFonts w:ascii="Times New Roman"/>
                <w:b w:val="false"/>
                <w:i w:val="false"/>
                <w:color w:val="000000"/>
                <w:sz w:val="20"/>
              </w:rPr>
              <w:t>олардың филиалдары</w:t>
            </w:r>
            <w:r>
              <w:br/>
            </w:r>
            <w:r>
              <w:rPr>
                <w:rFonts w:ascii="Times New Roman"/>
                <w:b w:val="false"/>
                <w:i w:val="false"/>
                <w:color w:val="000000"/>
                <w:sz w:val="20"/>
              </w:rPr>
              <w:t>мен өкілдіктерін есептік қайта</w:t>
            </w:r>
            <w:r>
              <w:br/>
            </w:r>
            <w:r>
              <w:rPr>
                <w:rFonts w:ascii="Times New Roman"/>
                <w:b w:val="false"/>
                <w:i w:val="false"/>
                <w:color w:val="000000"/>
                <w:sz w:val="20"/>
              </w:rPr>
              <w:t>тіркеу" 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мемлекеттік қайта тіркеу, олардың филиалдары мен өкілдіктерін есептік қайта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Атауын өзгерту.</w:t>
            </w:r>
          </w:p>
          <w:p>
            <w:pPr>
              <w:spacing w:after="20"/>
              <w:ind w:left="20"/>
              <w:jc w:val="both"/>
            </w:pPr>
            <w:r>
              <w:rPr>
                <w:rFonts w:ascii="Times New Roman"/>
                <w:b w:val="false"/>
                <w:i w:val="false"/>
                <w:color w:val="000000"/>
                <w:sz w:val="20"/>
              </w:rPr>
              <w:t>
2. Жарғылық капитал мөлшерін азайту.</w:t>
            </w:r>
          </w:p>
          <w:p>
            <w:pPr>
              <w:spacing w:after="20"/>
              <w:ind w:left="20"/>
              <w:jc w:val="both"/>
            </w:pPr>
            <w:r>
              <w:rPr>
                <w:rFonts w:ascii="Times New Roman"/>
                <w:b w:val="false"/>
                <w:i w:val="false"/>
                <w:color w:val="000000"/>
                <w:sz w:val="20"/>
              </w:rPr>
              <w:t>
3. Қатысушылар (құрылтайшылар) құрамының өзгеруі.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Атауын өзгерту - Мемлекеттік корпорация, "цифрлық үкіметтің" веб-порталы;</w:t>
            </w:r>
          </w:p>
          <w:p>
            <w:pPr>
              <w:spacing w:after="20"/>
              <w:ind w:left="20"/>
              <w:jc w:val="both"/>
            </w:pPr>
            <w:r>
              <w:rPr>
                <w:rFonts w:ascii="Times New Roman"/>
                <w:b w:val="false"/>
                <w:i w:val="false"/>
                <w:color w:val="000000"/>
                <w:sz w:val="20"/>
              </w:rPr>
              <w:t>
2. Жарғылық капиталдың мөлшерін азайту - Мемлекеттік корпорация, "цифрлық үкіметтің" веб-порталы;</w:t>
            </w:r>
          </w:p>
          <w:p>
            <w:pPr>
              <w:spacing w:after="20"/>
              <w:ind w:left="20"/>
              <w:jc w:val="both"/>
            </w:pPr>
            <w:r>
              <w:rPr>
                <w:rFonts w:ascii="Times New Roman"/>
                <w:b w:val="false"/>
                <w:i w:val="false"/>
                <w:color w:val="000000"/>
                <w:sz w:val="20"/>
              </w:rPr>
              <w:t>
3. Қатысушылар (құрылтайшылар) құрамының өзгеруі - Мемлекеттік корпорация, "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Акционерлік қоғамдарды, олардың филиалдарын (өкілдіктерін) қоспағанда, жеке кәсіпкерлік 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1 жұмыс күні ішінде жүргізіледі.</w:t>
            </w:r>
          </w:p>
          <w:p>
            <w:pPr>
              <w:spacing w:after="20"/>
              <w:ind w:left="20"/>
              <w:jc w:val="both"/>
            </w:pPr>
            <w:r>
              <w:rPr>
                <w:rFonts w:ascii="Times New Roman"/>
                <w:b w:val="false"/>
                <w:i w:val="false"/>
                <w:color w:val="000000"/>
                <w:sz w:val="20"/>
              </w:rPr>
              <w:t>
Саяси партияларды қоспағанда, жеке кәсіпкерлік субъектілеріне жатпайтын, сондай-ақ заңды тұлғалардың қызметін үлгілік болып табылмайтын жарғы негізінде жүзеге асыратын акционерлік қоғамдарды мемлекеттік қайта тіркеу, олардың филиалдарын (өкілдіктерін), сондай-ақ шетелдік коммерциялық емес ұйымдардың филиалдарын (өкілдіктерін) есептік тіркеу қажетті құжаттарды қоса бере отырып, өтініш берілген күннен бес жұмыс күнінен кешіктірілмей жүргізілуге тиіс.</w:t>
            </w:r>
          </w:p>
          <w:p>
            <w:pPr>
              <w:spacing w:after="20"/>
              <w:ind w:left="20"/>
              <w:jc w:val="both"/>
            </w:pPr>
            <w:r>
              <w:rPr>
                <w:rFonts w:ascii="Times New Roman"/>
                <w:b w:val="false"/>
                <w:i w:val="false"/>
                <w:color w:val="000000"/>
                <w:sz w:val="20"/>
              </w:rPr>
              <w:t>
Саяси партияларды мемлекеттік қайта тіркеу және олардың филиалдарын (өкілдіктерін) есептік тіркеу (қайта тіркеу) қажетті құжаттарды қоса бере отырып, өтініш берілген күннен бастап 1 айдан кешіктірілмей жүргізілуге тиіс.</w:t>
            </w:r>
          </w:p>
          <w:p>
            <w:pPr>
              <w:spacing w:after="20"/>
              <w:ind w:left="20"/>
              <w:jc w:val="both"/>
            </w:pPr>
            <w:r>
              <w:rPr>
                <w:rFonts w:ascii="Times New Roman"/>
                <w:b w:val="false"/>
                <w:i w:val="false"/>
                <w:color w:val="000000"/>
                <w:sz w:val="20"/>
              </w:rPr>
              <w:t>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5 жұмыс күннен кешіктірмей жүргізіледі.</w:t>
            </w:r>
          </w:p>
          <w:p>
            <w:pPr>
              <w:spacing w:after="20"/>
              <w:ind w:left="20"/>
              <w:jc w:val="both"/>
            </w:pPr>
            <w:r>
              <w:rPr>
                <w:rFonts w:ascii="Times New Roman"/>
                <w:b w:val="false"/>
                <w:i w:val="false"/>
                <w:color w:val="000000"/>
                <w:sz w:val="20"/>
              </w:rPr>
              <w:t>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p>
          <w:p>
            <w:pPr>
              <w:spacing w:after="20"/>
              <w:ind w:left="20"/>
              <w:jc w:val="both"/>
            </w:pPr>
            <w:r>
              <w:rPr>
                <w:rFonts w:ascii="Times New Roman"/>
                <w:b w:val="false"/>
                <w:i w:val="false"/>
                <w:color w:val="000000"/>
                <w:sz w:val="20"/>
              </w:rPr>
              <w:t xml:space="preserve">
2. Порталда – үлгілік филиал және өкілдік болып табылмайтын жарғы негізінде жұмыс істейтін олардың филиалдардың (өкілдіктерінің) акционерлік қоғамдарын қоспағанда, жеке кәсіпкерлік субъектілеріне жататын заңды тұлғаларды және олардың филиалдарын (өкілдіктерін) мемлекеттік қайта тіркеу шетелдік коммерциялық емес заңды тұлғалардың кеңсесі бір жұмыс күні ішінде жүзеге асырылады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жұмыс уақыты аяқталғаннан кейін жүгінген кезде өтінішті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Көрсетілетін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мемлекеттік қайта тіркеу, олардың филиалдары мен өкілдіктерін есептік қайта тіркеуі:</w:t>
            </w:r>
          </w:p>
          <w:p>
            <w:pPr>
              <w:spacing w:after="20"/>
              <w:ind w:left="20"/>
              <w:jc w:val="both"/>
            </w:pPr>
            <w:r>
              <w:rPr>
                <w:rFonts w:ascii="Times New Roman"/>
                <w:b w:val="false"/>
                <w:i w:val="false"/>
                <w:color w:val="000000"/>
                <w:sz w:val="20"/>
              </w:rPr>
              <w:t>
1. Атауын өзгерту - электронды (ішінара цифрландырылған)/қағаз түрінде;</w:t>
            </w:r>
          </w:p>
          <w:p>
            <w:pPr>
              <w:spacing w:after="20"/>
              <w:ind w:left="20"/>
              <w:jc w:val="both"/>
            </w:pPr>
            <w:r>
              <w:rPr>
                <w:rFonts w:ascii="Times New Roman"/>
                <w:b w:val="false"/>
                <w:i w:val="false"/>
                <w:color w:val="000000"/>
                <w:sz w:val="20"/>
              </w:rPr>
              <w:t>
2. Жарғылық капиталдың мөлшерін азайту - электронды (ішінара цифрландырылған)/қағаз түрінде;</w:t>
            </w:r>
          </w:p>
          <w:p>
            <w:pPr>
              <w:spacing w:after="20"/>
              <w:ind w:left="20"/>
              <w:jc w:val="both"/>
            </w:pPr>
            <w:r>
              <w:rPr>
                <w:rFonts w:ascii="Times New Roman"/>
                <w:b w:val="false"/>
                <w:i w:val="false"/>
                <w:color w:val="000000"/>
                <w:sz w:val="20"/>
              </w:rPr>
              <w:t>
3. Қатысушылар (құрылтайшылар) құрамының өзгеруі - -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7 – қосымшаға сәйкес заңды тұлғаны мемлекеттік қайта тіркеу туралы анықтама, сондай-ақ осы Қағидаларға 8-қосымшаға сәйкес заңды тұлғаның филиалын (өкілдігін) есептік қайта тіркеу туралы анықтама (бұдан әрі-анықтама) не осы қағидалардың тізбесінің 9-тармағында көзделген жағдайларда және негіздер бойынша Мемлекеттік қызмет көрсетуден жазбаша түрде дәлелді бас тарту.</w:t>
            </w:r>
          </w:p>
          <w:p>
            <w:pPr>
              <w:spacing w:after="20"/>
              <w:ind w:left="20"/>
              <w:jc w:val="both"/>
            </w:pPr>
            <w:r>
              <w:rPr>
                <w:rFonts w:ascii="Times New Roman"/>
                <w:b w:val="false"/>
                <w:i w:val="false"/>
                <w:color w:val="000000"/>
                <w:sz w:val="20"/>
              </w:rPr>
              <w:t>
Порталда – "жеке кабинетке" берген кезде жеке кәсіпкерлік субъектілері үшін заңды тұлғаларды мемлекеттік қайта тіркеу туралы хабарлама не көрсетілетін қызметті берушінің ЭЦҚ-мен куәландырылған электрондық құжат нысанында мемлекеттік қызметті көрсетуден бас тарту туралы көрсетілетін қызметті берушінің дәлелді жауабы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емес ұйымдарды және олардың филиалдары мен өкілдіктерін қайта тіркеу бойынша Мемлекеттік қызмет көрсеткені үшін тіркеу алымы белгіленген.</w:t>
            </w:r>
          </w:p>
          <w:p>
            <w:pPr>
              <w:spacing w:after="20"/>
              <w:ind w:left="20"/>
              <w:jc w:val="both"/>
            </w:pPr>
            <w:r>
              <w:rPr>
                <w:rFonts w:ascii="Times New Roman"/>
                <w:b w:val="false"/>
                <w:i w:val="false"/>
                <w:color w:val="000000"/>
                <w:sz w:val="20"/>
              </w:rPr>
              <w:t xml:space="preserve">
Тіркеу алымының сомасы осы Тізбенің 9-қосымшасына сәйкес "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(бұдан әрі - Кодексі) белгіленген мөлшерлемелер бойынша есептеледі және салық салу объектісінің тіркелген жері бойынша тиісті құжаттар берілгенге дейін төленеді.</w:t>
            </w:r>
          </w:p>
          <w:p>
            <w:pPr>
              <w:spacing w:after="20"/>
              <w:ind w:left="20"/>
              <w:jc w:val="both"/>
            </w:pPr>
            <w:r>
              <w:rPr>
                <w:rFonts w:ascii="Times New Roman"/>
                <w:b w:val="false"/>
                <w:i w:val="false"/>
                <w:color w:val="000000"/>
                <w:sz w:val="20"/>
              </w:rPr>
              <w:t xml:space="preserve">
Коммерциялық ұйымдарды және олардың филиалдары мен өкілдіктерін тіркеу бойынша мемлекеттік қызмет көрсеткені үшін Заңның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Мемлекеттік қызмет қызметті алушының таңдауы бойынша жеделдетіп қызмет көрсетусіз, "электрондық" кезек тәртібімен көрсетіледі, электрондық кезекті портал арқылы броньдау мүмкіндігі бар.</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1, 2, 3 және 4-қосымшаларға сәйкес нысан бойынша өтініш (бұдан әрі - өтініш).</w:t>
            </w:r>
          </w:p>
          <w:p>
            <w:pPr>
              <w:spacing w:after="20"/>
              <w:ind w:left="20"/>
              <w:jc w:val="both"/>
            </w:pPr>
            <w:r>
              <w:rPr>
                <w:rFonts w:ascii="Times New Roman"/>
                <w:b w:val="false"/>
                <w:i w:val="false"/>
                <w:color w:val="000000"/>
                <w:sz w:val="20"/>
              </w:rPr>
              <w:t>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Заңды тұлға үлесіне қатысатын мемлекет тізілім ұстаушының белгісі бар өтінішті ұсынады;</w:t>
            </w:r>
          </w:p>
          <w:p>
            <w:pPr>
              <w:spacing w:after="20"/>
              <w:ind w:left="20"/>
              <w:jc w:val="both"/>
            </w:pPr>
            <w:r>
              <w:rPr>
                <w:rFonts w:ascii="Times New Roman"/>
                <w:b w:val="false"/>
                <w:i w:val="false"/>
                <w:color w:val="000000"/>
                <w:sz w:val="20"/>
              </w:rPr>
              <w:t>
электрондық өтініш беруді қоспағанда, заңды тұлғаның құрылтай құжаттарына, филиал (өкілдік) туралы ережеге өзгерістер мен толықтырулар енгізуді көздейтін, заңды тұлғаның уәкілетті органының мемлекеттік (есептік) қайта тіркеу туралы шешімі не шешімінен үзінді-көшірме. Егер заңды тұлға жеке кәсіпкерлік субъектісі болып табылған жағдайда, онда құжаттарды мөрмен бекемдеу талап етілмейді.</w:t>
            </w:r>
          </w:p>
          <w:p>
            <w:pPr>
              <w:spacing w:after="20"/>
              <w:ind w:left="20"/>
              <w:jc w:val="both"/>
            </w:pPr>
            <w:r>
              <w:rPr>
                <w:rFonts w:ascii="Times New Roman"/>
                <w:b w:val="false"/>
                <w:i w:val="false"/>
                <w:color w:val="000000"/>
                <w:sz w:val="20"/>
              </w:rPr>
              <w:t>
Егер қатысушылардың құрамына шетелдік немесе шетелдік заңды тұлға кірген жағдайда, Заңының 6-1-бабының сегізінші бөлігінде көзделген құжаттар қосымша беріледі;</w:t>
            </w:r>
          </w:p>
          <w:p>
            <w:pPr>
              <w:spacing w:after="20"/>
              <w:ind w:left="20"/>
              <w:jc w:val="both"/>
            </w:pPr>
            <w:r>
              <w:rPr>
                <w:rFonts w:ascii="Times New Roman"/>
                <w:b w:val="false"/>
                <w:i w:val="false"/>
                <w:color w:val="000000"/>
                <w:sz w:val="20"/>
              </w:rPr>
              <w:t>
заңды тұлғалар, филиалдарға (өкілдіктерге):</w:t>
            </w:r>
          </w:p>
          <w:p>
            <w:pPr>
              <w:spacing w:after="20"/>
              <w:ind w:left="20"/>
              <w:jc w:val="both"/>
            </w:pPr>
            <w:r>
              <w:rPr>
                <w:rFonts w:ascii="Times New Roman"/>
                <w:b w:val="false"/>
                <w:i w:val="false"/>
                <w:color w:val="000000"/>
                <w:sz w:val="20"/>
              </w:rPr>
              <w:t>
өзгерістер мен толықтырулар енгізілген электрондық нұсқада құрылтайшы құжат не жеке кәсіпкерлік субъектісіне жатпайтын заңды тұлғаның, филиалдың (өкілдіктің) құрылтай құжаттарына енгізілген өзгерістер мен толықтырулардың мәтіні;</w:t>
            </w:r>
          </w:p>
          <w:p>
            <w:pPr>
              <w:spacing w:after="20"/>
              <w:ind w:left="20"/>
              <w:jc w:val="both"/>
            </w:pPr>
            <w:r>
              <w:rPr>
                <w:rFonts w:ascii="Times New Roman"/>
                <w:b w:val="false"/>
                <w:i w:val="false"/>
                <w:color w:val="000000"/>
                <w:sz w:val="20"/>
              </w:rPr>
              <w:t>
Саяси партиялар мен діни бірлестіктер енгізілген өзгерістері мен толықтырулары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p>
            <w:pPr>
              <w:spacing w:after="20"/>
              <w:ind w:left="20"/>
              <w:jc w:val="both"/>
            </w:pPr>
            <w:r>
              <w:rPr>
                <w:rFonts w:ascii="Times New Roman"/>
                <w:b w:val="false"/>
                <w:i w:val="false"/>
                <w:color w:val="000000"/>
                <w:sz w:val="20"/>
              </w:rPr>
              <w:t>
акционерлік қоғамдарға:</w:t>
            </w:r>
          </w:p>
          <w:p>
            <w:pPr>
              <w:spacing w:after="20"/>
              <w:ind w:left="20"/>
              <w:jc w:val="both"/>
            </w:pPr>
            <w:r>
              <w:rPr>
                <w:rFonts w:ascii="Times New Roman"/>
                <w:b w:val="false"/>
                <w:i w:val="false"/>
                <w:color w:val="000000"/>
                <w:sz w:val="20"/>
              </w:rPr>
              <w:t>
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p>
          <w:p>
            <w:pPr>
              <w:spacing w:after="20"/>
              <w:ind w:left="20"/>
              <w:jc w:val="both"/>
            </w:pPr>
            <w:r>
              <w:rPr>
                <w:rFonts w:ascii="Times New Roman"/>
                <w:b w:val="false"/>
                <w:i w:val="false"/>
                <w:color w:val="000000"/>
                <w:sz w:val="20"/>
              </w:rPr>
              <w:t>
Қазақстан Республикасының резидент емес қатысушыларының құрамына сауда тізілімінен жария етілген үзінді көшірменің электрондық көшірмесі немесе құрылтайшы – шетелдік заңды тұлға шет мемлекеттің заңнамасы бойынша заңды тұлға болып табылатынын куәландыратын, қазақ және орыс тілдеріндегі нотариалды түрде куәландырған басқа да жария етілген құжат енгізілген кезде;</w:t>
            </w:r>
          </w:p>
          <w:p>
            <w:pPr>
              <w:spacing w:after="20"/>
              <w:ind w:left="20"/>
              <w:jc w:val="both"/>
            </w:pPr>
            <w:r>
              <w:rPr>
                <w:rFonts w:ascii="Times New Roman"/>
                <w:b w:val="false"/>
                <w:i w:val="false"/>
                <w:color w:val="000000"/>
                <w:sz w:val="20"/>
              </w:rPr>
              <w:t>
Шетелдік тұлғаға қатысушылардың құрамына шетелдік құрылтайшының жеке басын куәландыратын паспорттың немесе басқа құжаттың электрондық көшірмесі енгізілген кезде, егер басшы, енгізілген жаңа қатысушы/құрылтайшы шетелдік тұлға болып табылса, қазақ және орыс тілдеріндегі нотариалды түрде куәландырған аудармасын;</w:t>
            </w:r>
          </w:p>
          <w:p>
            <w:pPr>
              <w:spacing w:after="20"/>
              <w:ind w:left="20"/>
              <w:jc w:val="both"/>
            </w:pPr>
            <w:r>
              <w:rPr>
                <w:rFonts w:ascii="Times New Roman"/>
                <w:b w:val="false"/>
                <w:i w:val="false"/>
                <w:color w:val="000000"/>
                <w:sz w:val="20"/>
              </w:rPr>
              <w:t>
коммерциялық емес ұйым болып табылатын заңды тұлғаны мемлекеттік қайта тіркеу немесе оның филиалын (өкілдігін) есептік қайта тіркеу үшін бюджетке тіркеу алымының төленгенін растайтын құжат;</w:t>
            </w:r>
          </w:p>
          <w:p>
            <w:pPr>
              <w:spacing w:after="20"/>
              <w:ind w:left="20"/>
              <w:jc w:val="both"/>
            </w:pPr>
            <w:r>
              <w:rPr>
                <w:rFonts w:ascii="Times New Roman"/>
                <w:b w:val="false"/>
                <w:i w:val="false"/>
                <w:color w:val="000000"/>
                <w:sz w:val="20"/>
              </w:rPr>
              <w:t>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құжат.</w:t>
            </w:r>
          </w:p>
          <w:p>
            <w:pPr>
              <w:spacing w:after="20"/>
              <w:ind w:left="20"/>
              <w:jc w:val="both"/>
            </w:pPr>
            <w:r>
              <w:rPr>
                <w:rFonts w:ascii="Times New Roman"/>
                <w:b w:val="false"/>
                <w:i w:val="false"/>
                <w:color w:val="000000"/>
                <w:sz w:val="20"/>
              </w:rPr>
              <w:t>
Филиалдар мен өкілдіктер атауы өзгерген жағдайда қайта тіркелуге жатады.</w:t>
            </w:r>
          </w:p>
          <w:p>
            <w:pPr>
              <w:spacing w:after="20"/>
              <w:ind w:left="20"/>
              <w:jc w:val="both"/>
            </w:pPr>
            <w:r>
              <w:rPr>
                <w:rFonts w:ascii="Times New Roman"/>
                <w:b w:val="false"/>
                <w:i w:val="false"/>
                <w:color w:val="000000"/>
                <w:sz w:val="20"/>
              </w:rPr>
              <w:t>
2. Порталда: жеке кәсіпкерлік субъектілеріне жататын заңды тұлғаларды құрылтайшы (құрылтайшылар)мемлекеттік қайта тіркеу үшін:</w:t>
            </w:r>
          </w:p>
          <w:p>
            <w:pPr>
              <w:spacing w:after="20"/>
              <w:ind w:left="20"/>
              <w:jc w:val="both"/>
            </w:pPr>
            <w:r>
              <w:rPr>
                <w:rFonts w:ascii="Times New Roman"/>
                <w:b w:val="false"/>
                <w:i w:val="false"/>
                <w:color w:val="000000"/>
                <w:sz w:val="20"/>
              </w:rPr>
              <w:t>
электрондық өтініш;</w:t>
            </w:r>
          </w:p>
          <w:p>
            <w:pPr>
              <w:spacing w:after="20"/>
              <w:ind w:left="20"/>
              <w:jc w:val="both"/>
            </w:pPr>
            <w:r>
              <w:rPr>
                <w:rFonts w:ascii="Times New Roman"/>
                <w:b w:val="false"/>
                <w:i w:val="false"/>
                <w:color w:val="000000"/>
                <w:sz w:val="20"/>
              </w:rPr>
              <w:t>
жарғылық капиталдың мөлшері азайтылған және баспа басылымдарында хабарланған кезде басылым туралы қиындының электрондық көшірмесі;</w:t>
            </w:r>
          </w:p>
          <w:p>
            <w:pPr>
              <w:spacing w:after="20"/>
              <w:ind w:left="20"/>
              <w:jc w:val="both"/>
            </w:pPr>
            <w:r>
              <w:rPr>
                <w:rFonts w:ascii="Times New Roman"/>
                <w:b w:val="false"/>
                <w:i w:val="false"/>
                <w:color w:val="000000"/>
                <w:sz w:val="20"/>
              </w:rPr>
              <w:t>
егер көрсетілетін қызметті алушы цифрлық үкіметтің төлем шлюзі (бұдан әрі-ЦҮТШ) арқылы қызмет көрсеткені үшін мемлекеттік алымды төлеу тәсілін таңдамаған жағдайда, түбіртектің/төлем тапсырмасының электрондық көшірмесі;</w:t>
            </w:r>
          </w:p>
          <w:p>
            <w:pPr>
              <w:spacing w:after="20"/>
              <w:ind w:left="20"/>
              <w:jc w:val="both"/>
            </w:pPr>
            <w:r>
              <w:rPr>
                <w:rFonts w:ascii="Times New Roman"/>
                <w:b w:val="false"/>
                <w:i w:val="false"/>
                <w:color w:val="000000"/>
                <w:sz w:val="20"/>
              </w:rPr>
              <w:t>
орналасқан жері өзгерген кезде: жылжымайтын мүлікке меншік құқығы болған жағдайда;</w:t>
            </w:r>
          </w:p>
          <w:p>
            <w:pPr>
              <w:spacing w:after="20"/>
              <w:ind w:left="20"/>
              <w:jc w:val="both"/>
            </w:pPr>
            <w:r>
              <w:rPr>
                <w:rFonts w:ascii="Times New Roman"/>
                <w:b w:val="false"/>
                <w:i w:val="false"/>
                <w:color w:val="000000"/>
                <w:sz w:val="20"/>
              </w:rPr>
              <w:t>
Егер қатысушылардың құрамында шетелдік заңды тұлға болса, онда осы Заңның 6-шы бабының сегізінші бөлігінде көзделген құжаттар қосымша ұсынылады.</w:t>
            </w:r>
          </w:p>
          <w:p>
            <w:pPr>
              <w:spacing w:after="20"/>
              <w:ind w:left="20"/>
              <w:jc w:val="both"/>
            </w:pPr>
            <w:r>
              <w:rPr>
                <w:rFonts w:ascii="Times New Roman"/>
                <w:b w:val="false"/>
                <w:i w:val="false"/>
                <w:color w:val="000000"/>
                <w:sz w:val="20"/>
              </w:rPr>
              <w:t>
"Жылжымайтын мүліктің бірыңғай мемлекеттік кадастры" ақпараттық жүйесі (бұдан әрі – ЖБМК) көрсетілетін қызметті алушының бизнес-сәйкестендіру нөміріне тіркелген, көрсетілетін қызметті алушы көрсеткен мекенжай бойынша орналасқан бастапқы немесе кейінгі жылжымайтын мүлік объектісіне меншік құқығы туралы ЖБМК ЭЦҚ-мен қол қойылған электрондық растау;</w:t>
            </w:r>
          </w:p>
          <w:p>
            <w:pPr>
              <w:spacing w:after="20"/>
              <w:ind w:left="20"/>
              <w:jc w:val="both"/>
            </w:pPr>
            <w:r>
              <w:rPr>
                <w:rFonts w:ascii="Times New Roman"/>
                <w:b w:val="false"/>
                <w:i w:val="false"/>
                <w:color w:val="000000"/>
                <w:sz w:val="20"/>
              </w:rPr>
              <w:t>
заңды тұлғадан үй-жайды жалға алған жағдайда: жалға алу шартының электрондық көшірмесі. Жеке тұлғадан үй-жайды жалға алған жағдайда: заңды тұлғаның орналасқан жері ретінде үй-жайды беру туралы жеке тұлғаның нотариалды түрде куәландырған келісімінің электрондық көшірмесі;</w:t>
            </w:r>
          </w:p>
          <w:p>
            <w:pPr>
              <w:spacing w:after="20"/>
              <w:ind w:left="20"/>
              <w:jc w:val="both"/>
            </w:pPr>
            <w:r>
              <w:rPr>
                <w:rFonts w:ascii="Times New Roman"/>
                <w:b w:val="false"/>
                <w:i w:val="false"/>
                <w:color w:val="000000"/>
                <w:sz w:val="20"/>
              </w:rPr>
              <w:t>
үй-жайды қосалқы жалдау жағдайында: жалдау мен қосалқы жалдаудың электрондық көшірмелері;</w:t>
            </w:r>
          </w:p>
          <w:p>
            <w:pPr>
              <w:spacing w:after="20"/>
              <w:ind w:left="20"/>
              <w:jc w:val="both"/>
            </w:pPr>
            <w:r>
              <w:rPr>
                <w:rFonts w:ascii="Times New Roman"/>
                <w:b w:val="false"/>
                <w:i w:val="false"/>
                <w:color w:val="000000"/>
                <w:sz w:val="20"/>
              </w:rPr>
              <w:t>
Қазақстан Республикасының бейрезиденті қатысушыларының құрамына енгізілген кезде сауда тізілімінен заңдастырылған үзінді көшірменің немесе құрылтайшы - шетелдік заңды тұлға шет мемлекеттің заңнамасы бойынша заңды тұлға болып табылатындығын куәландыратын басқа да заңдастырылған құжаттың қазақ және орыс тілдеріндегі нотариалды түрде куәландырған аудармасымен қоса электрондық көшірмесі;</w:t>
            </w:r>
          </w:p>
          <w:p>
            <w:pPr>
              <w:spacing w:after="20"/>
              <w:ind w:left="20"/>
              <w:jc w:val="both"/>
            </w:pPr>
            <w:r>
              <w:rPr>
                <w:rFonts w:ascii="Times New Roman"/>
                <w:b w:val="false"/>
                <w:i w:val="false"/>
                <w:color w:val="000000"/>
                <w:sz w:val="20"/>
              </w:rPr>
              <w:t>
шетелдік тұлға қатысушыларының құрамына шетелдік құрылтайшы паспортының немесе жеке басын куәландыратын басқа құжаттың, егер басшы, енгізілген жаңа қатысушы/құрылтайшы шетелдік тұлға болып табылса, қазақ және орыс тілдеріндегі нотариалды түрде куәландырған аудармасы бар электрондық көшірмесін енгізген кезде;</w:t>
            </w:r>
          </w:p>
          <w:p>
            <w:pPr>
              <w:spacing w:after="20"/>
              <w:ind w:left="20"/>
              <w:jc w:val="both"/>
            </w:pPr>
            <w:r>
              <w:rPr>
                <w:rFonts w:ascii="Times New Roman"/>
                <w:b w:val="false"/>
                <w:i w:val="false"/>
                <w:color w:val="000000"/>
                <w:sz w:val="20"/>
              </w:rPr>
              <w:t>
Егер қатысушылардың құрамында шетелдік немес шетелдік заңды тұлға болса, онда Заңының 6-1 бабының сегізінші бөлігіне сәйкес қосымша құжаттар беріледі.</w:t>
            </w:r>
          </w:p>
          <w:p>
            <w:pPr>
              <w:spacing w:after="20"/>
              <w:ind w:left="20"/>
              <w:jc w:val="both"/>
            </w:pPr>
            <w:r>
              <w:rPr>
                <w:rFonts w:ascii="Times New Roman"/>
                <w:b w:val="false"/>
                <w:i w:val="false"/>
                <w:color w:val="000000"/>
                <w:sz w:val="20"/>
              </w:rPr>
              <w:t>
қатысушылар тізілімін жүргізуді орталық депозитарий жүзеге асыратын акционерлік қоғам немесе шаруашылық жүргізуші серіктестік қатысушылар құрамын өзгерткен кезде тіркеушінің мөрімен куәландырылған қатысушылар тізілімінің электрондық көшірмесі.</w:t>
            </w:r>
          </w:p>
          <w:p>
            <w:pPr>
              <w:spacing w:after="20"/>
              <w:ind w:left="20"/>
              <w:jc w:val="both"/>
            </w:pPr>
            <w:r>
              <w:rPr>
                <w:rFonts w:ascii="Times New Roman"/>
                <w:b w:val="false"/>
                <w:i w:val="false"/>
                <w:color w:val="000000"/>
                <w:sz w:val="20"/>
              </w:rPr>
              <w:t>
Электрондық өтінішке көрсетілетін қызметті алушының ЭЦҚ-сы қойылады.</w:t>
            </w:r>
          </w:p>
          <w:p>
            <w:pPr>
              <w:spacing w:after="20"/>
              <w:ind w:left="20"/>
              <w:jc w:val="both"/>
            </w:pPr>
            <w:r>
              <w:rPr>
                <w:rFonts w:ascii="Times New Roman"/>
                <w:b w:val="false"/>
                <w:i w:val="false"/>
                <w:color w:val="000000"/>
                <w:sz w:val="20"/>
              </w:rPr>
              <w:t>
Егер көрсетілетін қызметті алушының уәкілетті адамы оның басшысы болып табылмаған жағдайда, онда өтініш басшымен келісіледі. Шаруашылық серіктестіктерді, Акционерлік қоғамдар мен өндірістік кооперативтерді қоспағанда, заңды тұлға үшін электрондық өтініш "цифрлық үкімет" порталында оның қатысушыларымен келісілуге тиіс.</w:t>
            </w:r>
          </w:p>
          <w:p>
            <w:pPr>
              <w:spacing w:after="20"/>
              <w:ind w:left="20"/>
              <w:jc w:val="both"/>
            </w:pPr>
            <w:r>
              <w:rPr>
                <w:rFonts w:ascii="Times New Roman"/>
                <w:b w:val="false"/>
                <w:i w:val="false"/>
                <w:color w:val="000000"/>
                <w:sz w:val="20"/>
              </w:rPr>
              <w:t>
Филиал (өкілдік) үшін – оның заңды тұлғасының басшысы.</w:t>
            </w:r>
          </w:p>
          <w:p>
            <w:pPr>
              <w:spacing w:after="20"/>
              <w:ind w:left="20"/>
              <w:jc w:val="both"/>
            </w:pPr>
            <w:r>
              <w:rPr>
                <w:rFonts w:ascii="Times New Roman"/>
                <w:b w:val="false"/>
                <w:i w:val="false"/>
                <w:color w:val="000000"/>
                <w:sz w:val="20"/>
              </w:rPr>
              <w:t>
Шаруашылық серіктестікке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серіктестіктерді қоспағанда, шаруашылық серіктестіктерді қатысушылар құрамын өзгерту негізінде мемлекеттік қайта тіркеу үшін, Қазақстан Республикасының заңдарына және құрылтай құжаттарына сәйкес шаруашылық серіктестіктен шығатын қатысушының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ұсынылады.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нотариаттық куәландырылуға жатады.</w:t>
            </w:r>
          </w:p>
          <w:p>
            <w:pPr>
              <w:spacing w:after="20"/>
              <w:ind w:left="20"/>
              <w:jc w:val="both"/>
            </w:pPr>
            <w:r>
              <w:rPr>
                <w:rFonts w:ascii="Times New Roman"/>
                <w:b w:val="false"/>
                <w:i w:val="false"/>
                <w:color w:val="000000"/>
                <w:sz w:val="20"/>
              </w:rPr>
              <w:t>
үлесі Мемлекеттің бар заңды тұлға үшін тізілім ұстаушының белгісі қойылған өтініштің электрондық көшірмесі ұсынылады;</w:t>
            </w:r>
          </w:p>
          <w:p>
            <w:pPr>
              <w:spacing w:after="20"/>
              <w:ind w:left="20"/>
              <w:jc w:val="both"/>
            </w:pPr>
            <w:r>
              <w:rPr>
                <w:rFonts w:ascii="Times New Roman"/>
                <w:b w:val="false"/>
                <w:i w:val="false"/>
                <w:color w:val="000000"/>
                <w:sz w:val="20"/>
              </w:rPr>
              <w:t>
заңды тұлғаның құрылтай құжаттарына, филиал (өкілдік) туралы ережеге өзгерістер мен толықтырулар енгізуді көздейтін мемлекеттік (есептік) қайта тіркеу туралы шешімнің электрондық көшірмесі не заңды тұлғаның уәкілетті органының шешімінен үзінді, енгізілген өзгерістерімен және толықтыруларымен бірге нотариалды түрде куәландырған жарғының (ереженің) электрондық көшірмесі не акционерлік қоғамның жарғысына енгізілген өзгерістер мен толықтырулардың мәтіні, филиал (өкілдік) туралы ереже;</w:t>
            </w:r>
          </w:p>
          <w:p>
            <w:pPr>
              <w:spacing w:after="20"/>
              <w:ind w:left="20"/>
              <w:jc w:val="both"/>
            </w:pPr>
            <w:r>
              <w:rPr>
                <w:rFonts w:ascii="Times New Roman"/>
                <w:b w:val="false"/>
                <w:i w:val="false"/>
                <w:color w:val="000000"/>
                <w:sz w:val="20"/>
              </w:rPr>
              <w:t>
"цифрлық үкіметтің" төлем шлюзі арқылы тіркеу алымын төлеу; немесе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электрондық құжат.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құжаттары туралы мәліметтерді, көрсетілетін қызметті алушының Қазақстан Республикасының аумағында жасалған тіркеу алымын (ЦҮТШ арқылы төлеген жағдайда) төлегенін растайтын құжаттарды көрсетілетін қызметті берушң мен Мемлекеттік корпорация қызметкері тиісті мемлекеттік цифрлық жүйелерге " цифрлық үкімет" шлюзі арқылы алады.</w:t>
            </w:r>
          </w:p>
          <w:p>
            <w:pPr>
              <w:spacing w:after="20"/>
              <w:ind w:left="20"/>
              <w:jc w:val="both"/>
            </w:pPr>
            <w:r>
              <w:rPr>
                <w:rFonts w:ascii="Times New Roman"/>
                <w:b w:val="false"/>
                <w:i w:val="false"/>
                <w:color w:val="000000"/>
                <w:sz w:val="20"/>
              </w:rPr>
              <w:t>
Үй-жайлар (пәтерлер) меншік иелерінің кооперативтері, пәтерлер, тұрғын емес үй-жайлар меншік иелерінің тұтыну кооперативтері үшін:</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-екі және одан көп кондоминиум объектісінің пәтерлері, тұрғын емес үй-жайлары меншік иелерінің жиналыстарында ұсынылған өкілдерден тұратын, үй-жайлардың (пәтерлердің) меншік иелері кооперативтерін, пәтерлер, тұрғын емес үй-жайлар меншік иелерінің тұтыну кооперативтерін қайта тіркеу туралы бастамашы топ жиналысының хаттамасын;</w:t>
            </w:r>
          </w:p>
          <w:p>
            <w:pPr>
              <w:spacing w:after="20"/>
              <w:ind w:left="20"/>
              <w:jc w:val="both"/>
            </w:pPr>
            <w:r>
              <w:rPr>
                <w:rFonts w:ascii="Times New Roman"/>
                <w:b w:val="false"/>
                <w:i w:val="false"/>
                <w:color w:val="000000"/>
                <w:sz w:val="20"/>
              </w:rPr>
              <w:t>
-заңды тұлғаны мемлекеттік тіркегені үшін бюджетке тіркеу алымы төленгенін растайтын түбіртекті немесе өзге де құжатты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заңнамалық актілерінде белгіленген заңды тұлғаны құру, қайта тіркеу және қайта ұйымдастыру тәртібінің бұзылуы, құрылтай құжаттарының Қазақстан Республикасының Заңына сәйкес келмеуі;</w:t>
            </w:r>
          </w:p>
          <w:p>
            <w:pPr>
              <w:spacing w:after="20"/>
              <w:ind w:left="20"/>
              <w:jc w:val="both"/>
            </w:pPr>
            <w:r>
              <w:rPr>
                <w:rFonts w:ascii="Times New Roman"/>
                <w:b w:val="false"/>
                <w:i w:val="false"/>
                <w:color w:val="000000"/>
                <w:sz w:val="20"/>
              </w:rPr>
              <w:t>
2) тапсыру актісі немесе бөлу балансы ұсынылмаған не оларда қайта ұйымдастырылған заңды тұлғаның құқықтық мирасқорлығы туралы ережелер болмаған жағдайларда жүзеге асырылады;</w:t>
            </w:r>
          </w:p>
          <w:p>
            <w:pPr>
              <w:spacing w:after="20"/>
              <w:ind w:left="20"/>
              <w:jc w:val="both"/>
            </w:pPr>
            <w:r>
              <w:rPr>
                <w:rFonts w:ascii="Times New Roman"/>
                <w:b w:val="false"/>
                <w:i w:val="false"/>
                <w:color w:val="000000"/>
                <w:sz w:val="20"/>
              </w:rPr>
              <w:t>
3) егер заңды тұлға немесе заңды тұлғаның жалғыз құрылтайшысы (қатысушысы) әрекетсіз заңды тұлға болып табылса;</w:t>
            </w:r>
          </w:p>
          <w:p>
            <w:pPr>
              <w:spacing w:after="20"/>
              <w:ind w:left="20"/>
              <w:jc w:val="both"/>
            </w:pPr>
            <w:r>
              <w:rPr>
                <w:rFonts w:ascii="Times New Roman"/>
                <w:b w:val="false"/>
                <w:i w:val="false"/>
                <w:color w:val="000000"/>
                <w:sz w:val="20"/>
              </w:rPr>
              <w:t>
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p>
          <w:p>
            <w:pPr>
              <w:spacing w:after="20"/>
              <w:ind w:left="20"/>
              <w:jc w:val="both"/>
            </w:pPr>
            <w:r>
              <w:rPr>
                <w:rFonts w:ascii="Times New Roman"/>
                <w:b w:val="false"/>
                <w:i w:val="false"/>
                <w:color w:val="000000"/>
                <w:sz w:val="20"/>
              </w:rPr>
              <w:t>
5) егер заңды тұлғаның құрылтайшысы (қатысушысы, мүшесі) және (немесе) басшысы болып табылатын жеке тұлға Қазақстан Республикасының заңнамасына сәйкес терроризмді және экстремизмді қаржыландырумен байланысты ұйымдар мен тұлғалардың тізбесіне енгізілсе;</w:t>
            </w:r>
          </w:p>
          <w:p>
            <w:pPr>
              <w:spacing w:after="20"/>
              <w:ind w:left="20"/>
              <w:jc w:val="both"/>
            </w:pPr>
            <w:r>
              <w:rPr>
                <w:rFonts w:ascii="Times New Roman"/>
                <w:b w:val="false"/>
                <w:i w:val="false"/>
                <w:color w:val="000000"/>
                <w:sz w:val="20"/>
              </w:rPr>
              <w:t>
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p>
          <w:p>
            <w:pPr>
              <w:spacing w:after="20"/>
              <w:ind w:left="20"/>
              <w:jc w:val="both"/>
            </w:pPr>
            <w:r>
              <w:rPr>
                <w:rFonts w:ascii="Times New Roman"/>
                <w:b w:val="false"/>
                <w:i w:val="false"/>
                <w:color w:val="000000"/>
                <w:sz w:val="20"/>
              </w:rPr>
              <w:t>
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p>
          <w:p>
            <w:pPr>
              <w:spacing w:after="20"/>
              <w:ind w:left="20"/>
              <w:jc w:val="both"/>
            </w:pPr>
            <w:r>
              <w:rPr>
                <w:rFonts w:ascii="Times New Roman"/>
                <w:b w:val="false"/>
                <w:i w:val="false"/>
                <w:color w:val="000000"/>
                <w:sz w:val="20"/>
              </w:rPr>
              <w:t xml:space="preserve">
8) егер заңды тұлғаның құрылтайшысы (қатысушысы, мүшесі) және (немесе) басшысы болып табылатын жеке тұлғаның Қазақстан Республикасы Қылмыстық кодексінің </w:t>
            </w:r>
            <w:r>
              <w:rPr>
                <w:rFonts w:ascii="Times New Roman"/>
                <w:b w:val="false"/>
                <w:i w:val="false"/>
                <w:color w:val="000000"/>
                <w:sz w:val="20"/>
              </w:rPr>
              <w:t>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365-баптары</w:t>
            </w:r>
            <w:r>
              <w:rPr>
                <w:rFonts w:ascii="Times New Roman"/>
                <w:b w:val="false"/>
                <w:i w:val="false"/>
                <w:color w:val="000000"/>
                <w:sz w:val="20"/>
              </w:rPr>
              <w:t xml:space="preserve"> бойынша қылмыстары үшін жойылмаған немесе алынбаған сотталғандығы болса;</w:t>
            </w:r>
          </w:p>
          <w:p>
            <w:pPr>
              <w:spacing w:after="20"/>
              <w:ind w:left="20"/>
              <w:jc w:val="both"/>
            </w:pPr>
            <w:r>
              <w:rPr>
                <w:rFonts w:ascii="Times New Roman"/>
                <w:b w:val="false"/>
                <w:i w:val="false"/>
                <w:color w:val="000000"/>
                <w:sz w:val="20"/>
              </w:rPr>
              <w:t>
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және (немесе) құрылтайшысы (қатысушысы, мүшесі) болып табылатын заңды тұлғаның басшысы атқарушылық құжат бойынша борышкерлер болып табылса, атқарушылық іс жүргізу бойынша борышкер болып табылатын тұлғаны қоспағанда, атқарушылық құжат бойынша үш айдан астам мерзімді өндіріп алу туралы атқарушылық іс жүргізу бойынша берешегі жоқ мерзімді төлемдерді өндіріп алу туралы;</w:t>
            </w:r>
          </w:p>
          <w:p>
            <w:pPr>
              <w:spacing w:after="20"/>
              <w:ind w:left="20"/>
              <w:jc w:val="both"/>
            </w:pPr>
            <w:r>
              <w:rPr>
                <w:rFonts w:ascii="Times New Roman"/>
                <w:b w:val="false"/>
                <w:i w:val="false"/>
                <w:color w:val="000000"/>
                <w:sz w:val="20"/>
              </w:rPr>
              <w:t>
10) егер мемлекеттік қайта тіркеу кезінде жаңа құрылтайшылар (қатысушылар, мүшелер) және (немесе) үлесті иеліктен шығаратын адамдар мерзімді төлемдерді өндіріп алу туралы атқарушылық іс жүргізу бойынша борышкер болып табылатын және мерзімді өндіріп алу туралы атқарушылық іс жүргізу бойынша үш айдан астам берешегі жоқ адамды қоспағанда, атқарушылық құжат бойынша борышкерлер болып табылса ;</w:t>
            </w:r>
          </w:p>
          <w:p>
            <w:pPr>
              <w:spacing w:after="20"/>
              <w:ind w:left="20"/>
              <w:jc w:val="both"/>
            </w:pPr>
            <w:r>
              <w:rPr>
                <w:rFonts w:ascii="Times New Roman"/>
                <w:b w:val="false"/>
                <w:i w:val="false"/>
                <w:color w:val="000000"/>
                <w:sz w:val="20"/>
              </w:rPr>
              <w:t>
11) жеке басты куәландыратын жоғалған және (немесе) жарамсыз құжаттар ұсынылған;</w:t>
            </w:r>
          </w:p>
          <w:p>
            <w:pPr>
              <w:spacing w:after="20"/>
              <w:ind w:left="20"/>
              <w:jc w:val="both"/>
            </w:pPr>
            <w:r>
              <w:rPr>
                <w:rFonts w:ascii="Times New Roman"/>
                <w:b w:val="false"/>
                <w:i w:val="false"/>
                <w:color w:val="000000"/>
                <w:sz w:val="20"/>
              </w:rPr>
              <w:t>
12) сот актілерінің және сот орындаушылары мен құқық қорғау органдары қаулыларының (тыйым салуларының, тыйым салуларының) болуы;</w:t>
            </w:r>
          </w:p>
          <w:p>
            <w:pPr>
              <w:spacing w:after="20"/>
              <w:ind w:left="20"/>
              <w:jc w:val="both"/>
            </w:pPr>
            <w:r>
              <w:rPr>
                <w:rFonts w:ascii="Times New Roman"/>
                <w:b w:val="false"/>
                <w:i w:val="false"/>
                <w:color w:val="000000"/>
                <w:sz w:val="20"/>
              </w:rPr>
              <w:t xml:space="preserve">
13) паспорттың немесе қазақ және орыс тілдеріне нотариалды түрде куәландырған аудармасымен бірге құрылтайшы-шетелдіктің жеке басын куәландыратын басқа құжатты, сондай-ақ "Халықтың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көшірмелерін; сауда тізілімінен жария етілген үзінді көшірменің немесе қазақ және орыс тілдеріне нотариалды түрде куәландырған аудармасымен шет мемлекеттің заңнамасы бойынша заңды тұлға болып табылатын құрылтайшы-шетелдік заңды тұлғаны куәландыратын басқа жария құжат;</w:t>
            </w:r>
          </w:p>
          <w:p>
            <w:pPr>
              <w:spacing w:after="20"/>
              <w:ind w:left="20"/>
              <w:jc w:val="both"/>
            </w:pPr>
            <w:r>
              <w:rPr>
                <w:rFonts w:ascii="Times New Roman"/>
                <w:b w:val="false"/>
                <w:i w:val="false"/>
                <w:color w:val="000000"/>
                <w:sz w:val="20"/>
              </w:rPr>
              <w:t xml:space="preserve">
14)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15) егер Қазақстан Республикасының заңдарында немесе сот актісінде өзгеше белгіленбесе, тіркеу әрекеттері мерзімнің үзілуіне негіз болған, бірақ бір айдан аспайтын мән-жайлар жойылғанға дейін үзіледі.</w:t>
            </w:r>
          </w:p>
          <w:p>
            <w:pPr>
              <w:spacing w:after="20"/>
              <w:ind w:left="20"/>
              <w:jc w:val="both"/>
            </w:pPr>
            <w:r>
              <w:rPr>
                <w:rFonts w:ascii="Times New Roman"/>
                <w:b w:val="false"/>
                <w:i w:val="false"/>
                <w:color w:val="000000"/>
                <w:sz w:val="20"/>
              </w:rPr>
              <w:t>
Егер мерзімді үзуге негіз болған мән-жайлар бір ай ішінде жойылмаса, сарапшының (маманның) қорытындысын алуды қоспағанда, тіркеу іс-әрекеттерінен бас тартылады.</w:t>
            </w:r>
          </w:p>
          <w:p>
            <w:pPr>
              <w:spacing w:after="20"/>
              <w:ind w:left="20"/>
              <w:jc w:val="both"/>
            </w:pPr>
            <w:r>
              <w:rPr>
                <w:rFonts w:ascii="Times New Roman"/>
                <w:b w:val="false"/>
                <w:i w:val="false"/>
                <w:color w:val="000000"/>
                <w:sz w:val="20"/>
              </w:rPr>
              <w:t xml:space="preserve">
16)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өзіне-өзі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қызметті көрсету үшін құжаттарды қабылдауды "1414", 8 800 080 7777 Бірыңғай байланыс орталығы арқылы Мемлекеттік корпорация қызметкері тұрақты жеріне бара отырып жүргізеді.</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қайта тіркеу,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өкілдіктерін есептік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1225" w:id="746"/>
    <w:p>
      <w:pPr>
        <w:spacing w:after="0"/>
        <w:ind w:left="0"/>
        <w:jc w:val="left"/>
      </w:pPr>
      <w:r>
        <w:rPr>
          <w:rFonts w:ascii="Times New Roman"/>
          <w:b/>
          <w:i w:val="false"/>
          <w:color w:val="000000"/>
        </w:rPr>
        <w:t xml:space="preserve"> (көрсетілетін қызметтіалушының тегі, аты, болған жағдайда әкесінің аты (бұдан әрі - Т.А.Ә. (бар болған жағдайда) не ұйымының атауы) _______________________ (көрсетілетін қызмет алушының мекенжайы) Құжаттарды қабылдаудан бас тарту туралы қолхат</w:t>
      </w:r>
    </w:p>
    <w:bookmarkEnd w:id="746"/>
    <w:p>
      <w:pPr>
        <w:spacing w:after="0"/>
        <w:ind w:left="0"/>
        <w:jc w:val="both"/>
      </w:pPr>
      <w:r>
        <w:rPr>
          <w:rFonts w:ascii="Times New Roman"/>
          <w:b w:val="false"/>
          <w:i w:val="false"/>
          <w:color w:val="ff0000"/>
          <w:sz w:val="28"/>
        </w:rPr>
        <w:t xml:space="preserve">
      Ескерту. 6-қосымша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226" w:id="747"/>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тізіміне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bookmarkEnd w:id="747"/>
    <w:bookmarkStart w:name="z1227" w:id="748"/>
    <w:p>
      <w:pPr>
        <w:spacing w:after="0"/>
        <w:ind w:left="0"/>
        <w:jc w:val="both"/>
      </w:pPr>
      <w:r>
        <w:rPr>
          <w:rFonts w:ascii="Times New Roman"/>
          <w:b w:val="false"/>
          <w:i w:val="false"/>
          <w:color w:val="000000"/>
          <w:sz w:val="28"/>
        </w:rPr>
        <w:t>
      Жоқ құжаттардың атауы:</w:t>
      </w:r>
    </w:p>
    <w:bookmarkEnd w:id="748"/>
    <w:bookmarkStart w:name="z1228" w:id="749"/>
    <w:p>
      <w:pPr>
        <w:spacing w:after="0"/>
        <w:ind w:left="0"/>
        <w:jc w:val="both"/>
      </w:pPr>
      <w:r>
        <w:rPr>
          <w:rFonts w:ascii="Times New Roman"/>
          <w:b w:val="false"/>
          <w:i w:val="false"/>
          <w:color w:val="000000"/>
          <w:sz w:val="28"/>
        </w:rPr>
        <w:t>
      1) ___________________________________________________________;</w:t>
      </w:r>
    </w:p>
    <w:bookmarkEnd w:id="749"/>
    <w:bookmarkStart w:name="z1229" w:id="750"/>
    <w:p>
      <w:pPr>
        <w:spacing w:after="0"/>
        <w:ind w:left="0"/>
        <w:jc w:val="both"/>
      </w:pPr>
      <w:r>
        <w:rPr>
          <w:rFonts w:ascii="Times New Roman"/>
          <w:b w:val="false"/>
          <w:i w:val="false"/>
          <w:color w:val="000000"/>
          <w:sz w:val="28"/>
        </w:rPr>
        <w:t>
      2) ___________________________________________________________;</w:t>
      </w:r>
    </w:p>
    <w:bookmarkEnd w:id="750"/>
    <w:bookmarkStart w:name="z1230" w:id="751"/>
    <w:p>
      <w:pPr>
        <w:spacing w:after="0"/>
        <w:ind w:left="0"/>
        <w:jc w:val="both"/>
      </w:pPr>
      <w:r>
        <w:rPr>
          <w:rFonts w:ascii="Times New Roman"/>
          <w:b w:val="false"/>
          <w:i w:val="false"/>
          <w:color w:val="000000"/>
          <w:sz w:val="28"/>
        </w:rPr>
        <w:t>
      3) ___________________________________________________________;</w:t>
      </w:r>
    </w:p>
    <w:bookmarkEnd w:id="751"/>
    <w:bookmarkStart w:name="z1231" w:id="752"/>
    <w:p>
      <w:pPr>
        <w:spacing w:after="0"/>
        <w:ind w:left="0"/>
        <w:jc w:val="both"/>
      </w:pPr>
      <w:r>
        <w:rPr>
          <w:rFonts w:ascii="Times New Roman"/>
          <w:b w:val="false"/>
          <w:i w:val="false"/>
          <w:color w:val="000000"/>
          <w:sz w:val="28"/>
        </w:rPr>
        <w:t>
      Осы қолхат әрбір тарап үшін біреуден 2 данада жасалды.</w:t>
      </w:r>
    </w:p>
    <w:bookmarkEnd w:id="752"/>
    <w:bookmarkStart w:name="z1232" w:id="753"/>
    <w:p>
      <w:pPr>
        <w:spacing w:after="0"/>
        <w:ind w:left="0"/>
        <w:jc w:val="both"/>
      </w:pPr>
      <w:r>
        <w:rPr>
          <w:rFonts w:ascii="Times New Roman"/>
          <w:b w:val="false"/>
          <w:i w:val="false"/>
          <w:color w:val="000000"/>
          <w:sz w:val="28"/>
        </w:rPr>
        <w:t>
      Т.А.Ә. (бар болған жағдайда)(Мемлекеттік корпорация қызметкері) (қолы)</w:t>
      </w:r>
    </w:p>
    <w:bookmarkEnd w:id="753"/>
    <w:bookmarkStart w:name="z1233" w:id="754"/>
    <w:p>
      <w:pPr>
        <w:spacing w:after="0"/>
        <w:ind w:left="0"/>
        <w:jc w:val="both"/>
      </w:pPr>
      <w:r>
        <w:rPr>
          <w:rFonts w:ascii="Times New Roman"/>
          <w:b w:val="false"/>
          <w:i w:val="false"/>
          <w:color w:val="000000"/>
          <w:sz w:val="28"/>
        </w:rPr>
        <w:t>
      Орындаушы: Т.А.Ә.(бар болған жағдайда) _____________</w:t>
      </w:r>
    </w:p>
    <w:bookmarkEnd w:id="754"/>
    <w:bookmarkStart w:name="z1234" w:id="755"/>
    <w:p>
      <w:pPr>
        <w:spacing w:after="0"/>
        <w:ind w:left="0"/>
        <w:jc w:val="both"/>
      </w:pPr>
      <w:r>
        <w:rPr>
          <w:rFonts w:ascii="Times New Roman"/>
          <w:b w:val="false"/>
          <w:i w:val="false"/>
          <w:color w:val="000000"/>
          <w:sz w:val="28"/>
        </w:rPr>
        <w:t>
      Телефон __________</w:t>
      </w:r>
    </w:p>
    <w:bookmarkEnd w:id="755"/>
    <w:bookmarkStart w:name="z1235" w:id="756"/>
    <w:p>
      <w:pPr>
        <w:spacing w:after="0"/>
        <w:ind w:left="0"/>
        <w:jc w:val="both"/>
      </w:pPr>
      <w:r>
        <w:rPr>
          <w:rFonts w:ascii="Times New Roman"/>
          <w:b w:val="false"/>
          <w:i w:val="false"/>
          <w:color w:val="000000"/>
          <w:sz w:val="28"/>
        </w:rPr>
        <w:t>
      Алдым: Т.А.Ә.(бар болған жағдайда) /____/ көрсетілетін қызметті алушының қолы</w:t>
      </w:r>
    </w:p>
    <w:bookmarkEnd w:id="756"/>
    <w:bookmarkStart w:name="z1236" w:id="757"/>
    <w:p>
      <w:pPr>
        <w:spacing w:after="0"/>
        <w:ind w:left="0"/>
        <w:jc w:val="both"/>
      </w:pPr>
      <w:r>
        <w:rPr>
          <w:rFonts w:ascii="Times New Roman"/>
          <w:b w:val="false"/>
          <w:i w:val="false"/>
          <w:color w:val="000000"/>
          <w:sz w:val="28"/>
        </w:rPr>
        <w:t>
      20__ жылғы "___" _________</w:t>
      </w:r>
    </w:p>
    <w:bookmarkEnd w:id="757"/>
    <w:bookmarkStart w:name="z1237" w:id="758"/>
    <w:p>
      <w:pPr>
        <w:spacing w:after="0"/>
        <w:ind w:left="0"/>
        <w:jc w:val="both"/>
      </w:pPr>
      <w:r>
        <w:rPr>
          <w:rFonts w:ascii="Times New Roman"/>
          <w:b w:val="false"/>
          <w:i w:val="false"/>
          <w:color w:val="000000"/>
          <w:sz w:val="28"/>
        </w:rPr>
        <w:t>
      Ескерту:</w:t>
      </w:r>
    </w:p>
    <w:bookmarkEnd w:id="758"/>
    <w:bookmarkStart w:name="z1238" w:id="759"/>
    <w:p>
      <w:pPr>
        <w:spacing w:after="0"/>
        <w:ind w:left="0"/>
        <w:jc w:val="both"/>
      </w:pPr>
      <w:r>
        <w:rPr>
          <w:rFonts w:ascii="Times New Roman"/>
          <w:b w:val="false"/>
          <w:i w:val="false"/>
          <w:color w:val="000000"/>
          <w:sz w:val="28"/>
        </w:rPr>
        <w:t>
      БСН - бизнес сәйкестендіру номері</w:t>
      </w:r>
    </w:p>
    <w:bookmarkEnd w:id="759"/>
    <w:bookmarkStart w:name="z1239" w:id="760"/>
    <w:p>
      <w:pPr>
        <w:spacing w:after="0"/>
        <w:ind w:left="0"/>
        <w:jc w:val="both"/>
      </w:pPr>
      <w:r>
        <w:rPr>
          <w:rFonts w:ascii="Times New Roman"/>
          <w:b w:val="false"/>
          <w:i w:val="false"/>
          <w:color w:val="000000"/>
          <w:sz w:val="28"/>
        </w:rPr>
        <w:t>
      ЖСН - жеке сәйкестендіру номері</w:t>
      </w:r>
    </w:p>
    <w:bookmarkEnd w:id="760"/>
    <w:bookmarkStart w:name="z1240" w:id="761"/>
    <w:p>
      <w:pPr>
        <w:spacing w:after="0"/>
        <w:ind w:left="0"/>
        <w:jc w:val="both"/>
      </w:pPr>
      <w:r>
        <w:rPr>
          <w:rFonts w:ascii="Times New Roman"/>
          <w:b w:val="false"/>
          <w:i w:val="false"/>
          <w:color w:val="000000"/>
          <w:sz w:val="28"/>
        </w:rPr>
        <w:t>
      ТАӘ - тегі, аты, әкесініңаты (бар болған жағдайда)</w:t>
      </w:r>
    </w:p>
    <w:bookmarkEnd w:id="761"/>
    <w:bookmarkStart w:name="z1241" w:id="762"/>
    <w:p>
      <w:pPr>
        <w:spacing w:after="0"/>
        <w:ind w:left="0"/>
        <w:jc w:val="both"/>
      </w:pPr>
      <w:r>
        <w:rPr>
          <w:rFonts w:ascii="Times New Roman"/>
          <w:b w:val="false"/>
          <w:i w:val="false"/>
          <w:color w:val="000000"/>
          <w:sz w:val="28"/>
        </w:rPr>
        <w:t>
      ҚҚС - қосымша құн салығы</w:t>
      </w:r>
    </w:p>
    <w:bookmarkEnd w:id="762"/>
    <w:bookmarkStart w:name="z1242" w:id="763"/>
    <w:p>
      <w:pPr>
        <w:spacing w:after="0"/>
        <w:ind w:left="0"/>
        <w:jc w:val="both"/>
      </w:pPr>
      <w:r>
        <w:rPr>
          <w:rFonts w:ascii="Times New Roman"/>
          <w:b w:val="false"/>
          <w:i w:val="false"/>
          <w:color w:val="000000"/>
          <w:sz w:val="28"/>
        </w:rPr>
        <w:t>
      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bookmarkEnd w:id="7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w:t>
            </w:r>
            <w:r>
              <w:br/>
            </w:r>
            <w:r>
              <w:rPr>
                <w:rFonts w:ascii="Times New Roman"/>
                <w:b w:val="false"/>
                <w:i w:val="false"/>
                <w:color w:val="000000"/>
                <w:sz w:val="20"/>
              </w:rPr>
              <w:t xml:space="preserve">Мемлекеттік қайта тіркеу, </w:t>
            </w:r>
            <w:r>
              <w:br/>
            </w:r>
            <w:r>
              <w:rPr>
                <w:rFonts w:ascii="Times New Roman"/>
                <w:b w:val="false"/>
                <w:i w:val="false"/>
                <w:color w:val="000000"/>
                <w:sz w:val="20"/>
              </w:rPr>
              <w:t>олардың филиалдары</w:t>
            </w:r>
            <w:r>
              <w:br/>
            </w:r>
            <w:r>
              <w:rPr>
                <w:rFonts w:ascii="Times New Roman"/>
                <w:b w:val="false"/>
                <w:i w:val="false"/>
                <w:color w:val="000000"/>
                <w:sz w:val="20"/>
              </w:rPr>
              <w:t>мен өкілдіктерін есептік қайта</w:t>
            </w:r>
            <w:r>
              <w:br/>
            </w:r>
            <w:r>
              <w:rPr>
                <w:rFonts w:ascii="Times New Roman"/>
                <w:b w:val="false"/>
                <w:i w:val="false"/>
                <w:color w:val="000000"/>
                <w:sz w:val="20"/>
              </w:rPr>
              <w:t>тіркеу" 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73" w:id="764"/>
    <w:p>
      <w:pPr>
        <w:spacing w:after="0"/>
        <w:ind w:left="0"/>
        <w:jc w:val="left"/>
      </w:pPr>
      <w:r>
        <w:rPr>
          <w:rFonts w:ascii="Times New Roman"/>
          <w:b/>
          <w:i w:val="false"/>
          <w:color w:val="000000"/>
        </w:rPr>
        <w:t xml:space="preserve"> "Заңды тұлғаларды мемлекеттік қайта тіркеу, олардың филиалдары мен өкілдіктерін есептік қайта тіркеу" мемлекеттік қызмет көрсету процесін тоқтата тұру туралы  ХАБАРЛАМА</w:t>
      </w:r>
    </w:p>
    <w:bookmarkEnd w:id="764"/>
    <w:p>
      <w:pPr>
        <w:spacing w:after="0"/>
        <w:ind w:left="0"/>
        <w:jc w:val="both"/>
      </w:pPr>
      <w:r>
        <w:rPr>
          <w:rFonts w:ascii="Times New Roman"/>
          <w:b w:val="false"/>
          <w:i w:val="false"/>
          <w:color w:val="ff0000"/>
          <w:sz w:val="28"/>
        </w:rPr>
        <w:t xml:space="preserve">
      Ескерту. Қағидалар 6-1-қосымшамен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 xml:space="preserve">қайта тіркеу, олардың </w:t>
            </w:r>
            <w:r>
              <w:br/>
            </w:r>
            <w:r>
              <w:rPr>
                <w:rFonts w:ascii="Times New Roman"/>
                <w:b w:val="false"/>
                <w:i w:val="false"/>
                <w:color w:val="000000"/>
                <w:sz w:val="20"/>
              </w:rPr>
              <w:t xml:space="preserve">филиалдары мен өкілдіктерін </w:t>
            </w:r>
            <w:r>
              <w:br/>
            </w:r>
            <w:r>
              <w:rPr>
                <w:rFonts w:ascii="Times New Roman"/>
                <w:b w:val="false"/>
                <w:i w:val="false"/>
                <w:color w:val="000000"/>
                <w:sz w:val="20"/>
              </w:rPr>
              <w:t xml:space="preserve">есептік қайта тіркеу"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Тіркеу органы ____________ </w:t>
      </w:r>
    </w:p>
    <w:bookmarkStart w:name="z121" w:id="765"/>
    <w:p>
      <w:pPr>
        <w:spacing w:after="0"/>
        <w:ind w:left="0"/>
        <w:jc w:val="left"/>
      </w:pPr>
      <w:r>
        <w:rPr>
          <w:rFonts w:ascii="Times New Roman"/>
          <w:b/>
          <w:i w:val="false"/>
          <w:color w:val="000000"/>
        </w:rPr>
        <w:t xml:space="preserve"> Заңды тұлғаны мемлекеттік қайта тіркеу туралы анықтама  ___________________________________________________________  бизнес-сәйкестендіру нөмiрi</w:t>
      </w:r>
    </w:p>
    <w:bookmarkEnd w:id="76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"___"_______________</w:t>
            </w: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Анықтама Қазақстан Республикасының заңнамасына сәйкес заңды тұлғаның</w:t>
      </w:r>
    </w:p>
    <w:p>
      <w:pPr>
        <w:spacing w:after="0"/>
        <w:ind w:left="0"/>
        <w:jc w:val="both"/>
      </w:pPr>
      <w:r>
        <w:rPr>
          <w:rFonts w:ascii="Times New Roman"/>
          <w:b w:val="false"/>
          <w:i w:val="false"/>
          <w:color w:val="000000"/>
          <w:sz w:val="28"/>
        </w:rPr>
        <w:t>
      мемлекеттік тіркелгінін растайтын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 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 xml:space="preserve">қайта тіркеу, олардың </w:t>
            </w:r>
            <w:r>
              <w:br/>
            </w:r>
            <w:r>
              <w:rPr>
                <w:rFonts w:ascii="Times New Roman"/>
                <w:b w:val="false"/>
                <w:i w:val="false"/>
                <w:color w:val="000000"/>
                <w:sz w:val="20"/>
              </w:rPr>
              <w:t xml:space="preserve">филиалдары мен өкілдіктерін </w:t>
            </w:r>
            <w:r>
              <w:br/>
            </w:r>
            <w:r>
              <w:rPr>
                <w:rFonts w:ascii="Times New Roman"/>
                <w:b w:val="false"/>
                <w:i w:val="false"/>
                <w:color w:val="000000"/>
                <w:sz w:val="20"/>
              </w:rPr>
              <w:t xml:space="preserve">есептік қайта тіркеу"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Тіркеу органы </w:t>
      </w:r>
    </w:p>
    <w:bookmarkStart w:name="z123" w:id="766"/>
    <w:p>
      <w:pPr>
        <w:spacing w:after="0"/>
        <w:ind w:left="0"/>
        <w:jc w:val="left"/>
      </w:pPr>
      <w:r>
        <w:rPr>
          <w:rFonts w:ascii="Times New Roman"/>
          <w:b/>
          <w:i w:val="false"/>
          <w:color w:val="000000"/>
        </w:rPr>
        <w:t xml:space="preserve"> Заңды тұлғаның филиалын (өкілдігін) есептік тiркеу (қайта тіркеуі) туралы Анықтама  _______________________________  бизнес-сәйкестендіру нөмiрi</w:t>
      </w:r>
    </w:p>
    <w:bookmarkEnd w:id="76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w:t>
            </w:r>
          </w:p>
        </w:tc>
      </w:tr>
    </w:tbl>
    <w:p>
      <w:pPr>
        <w:spacing w:after="0"/>
        <w:ind w:left="0"/>
        <w:jc w:val="both"/>
      </w:pPr>
      <w:r>
        <w:rPr>
          <w:rFonts w:ascii="Times New Roman"/>
          <w:b w:val="false"/>
          <w:i w:val="false"/>
          <w:color w:val="000000"/>
          <w:sz w:val="28"/>
        </w:rPr>
        <w:t>
      Заңды тұлға филиалының (өкiлдiгiнiң) атауы: ___________________________________</w:t>
      </w:r>
    </w:p>
    <w:p>
      <w:pPr>
        <w:spacing w:after="0"/>
        <w:ind w:left="0"/>
        <w:jc w:val="both"/>
      </w:pPr>
      <w:r>
        <w:rPr>
          <w:rFonts w:ascii="Times New Roman"/>
          <w:b w:val="false"/>
          <w:i w:val="false"/>
          <w:color w:val="000000"/>
          <w:sz w:val="28"/>
        </w:rPr>
        <w:t>
      Заңды тұлғаның атауы: ______________________________________________________</w:t>
      </w:r>
    </w:p>
    <w:p>
      <w:pPr>
        <w:spacing w:after="0"/>
        <w:ind w:left="0"/>
        <w:jc w:val="both"/>
      </w:pPr>
      <w:r>
        <w:rPr>
          <w:rFonts w:ascii="Times New Roman"/>
          <w:b w:val="false"/>
          <w:i w:val="false"/>
          <w:color w:val="000000"/>
          <w:sz w:val="28"/>
        </w:rPr>
        <w:t>
      Заңды тұлға филиалының (өкiлдiгiнiң) орналасқан жері: __________________________</w:t>
      </w:r>
    </w:p>
    <w:p>
      <w:pPr>
        <w:spacing w:after="0"/>
        <w:ind w:left="0"/>
        <w:jc w:val="both"/>
      </w:pPr>
      <w:r>
        <w:rPr>
          <w:rFonts w:ascii="Times New Roman"/>
          <w:b w:val="false"/>
          <w:i w:val="false"/>
          <w:color w:val="000000"/>
          <w:sz w:val="28"/>
        </w:rPr>
        <w:t>
      Қазақстан Республикасының заңнамасына сәйкес анықтама заңды тұлғаның филиалын</w:t>
      </w:r>
    </w:p>
    <w:p>
      <w:pPr>
        <w:spacing w:after="0"/>
        <w:ind w:left="0"/>
        <w:jc w:val="both"/>
      </w:pPr>
      <w:r>
        <w:rPr>
          <w:rFonts w:ascii="Times New Roman"/>
          <w:b w:val="false"/>
          <w:i w:val="false"/>
          <w:color w:val="000000"/>
          <w:sz w:val="28"/>
        </w:rPr>
        <w:t>
      (өкілдігін) есептік тiркеуден өткенін растайтың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____________________ 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БСН - бизнес сәйкестендіру номері</w:t>
      </w:r>
    </w:p>
    <w:p>
      <w:pPr>
        <w:spacing w:after="0"/>
        <w:ind w:left="0"/>
        <w:jc w:val="both"/>
      </w:pPr>
      <w:r>
        <w:rPr>
          <w:rFonts w:ascii="Times New Roman"/>
          <w:b w:val="false"/>
          <w:i w:val="false"/>
          <w:color w:val="000000"/>
          <w:sz w:val="28"/>
        </w:rPr>
        <w:t>
      ЖСН - жеке сәйкестендіру номері</w:t>
      </w:r>
    </w:p>
    <w:p>
      <w:pPr>
        <w:spacing w:after="0"/>
        <w:ind w:left="0"/>
        <w:jc w:val="both"/>
      </w:pPr>
      <w:r>
        <w:rPr>
          <w:rFonts w:ascii="Times New Roman"/>
          <w:b w:val="false"/>
          <w:i w:val="false"/>
          <w:color w:val="000000"/>
          <w:sz w:val="28"/>
        </w:rPr>
        <w:t xml:space="preserve">
      ТАӘ - тегі, аты, әкесініңаты (бар болған жағдайда) </w:t>
      </w:r>
    </w:p>
    <w:p>
      <w:pPr>
        <w:spacing w:after="0"/>
        <w:ind w:left="0"/>
        <w:jc w:val="both"/>
      </w:pPr>
      <w:r>
        <w:rPr>
          <w:rFonts w:ascii="Times New Roman"/>
          <w:b w:val="false"/>
          <w:i w:val="false"/>
          <w:color w:val="000000"/>
          <w:sz w:val="28"/>
        </w:rPr>
        <w:t>
      ҚҚС - қосымша құн салығы</w:t>
      </w:r>
    </w:p>
    <w:p>
      <w:pPr>
        <w:spacing w:after="0"/>
        <w:ind w:left="0"/>
        <w:jc w:val="both"/>
      </w:pPr>
      <w:r>
        <w:rPr>
          <w:rFonts w:ascii="Times New Roman"/>
          <w:b w:val="false"/>
          <w:i w:val="false"/>
          <w:color w:val="000000"/>
          <w:sz w:val="28"/>
        </w:rPr>
        <w:t>
      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қайта тіркеу,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қайта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9-қосымша</w:t>
            </w:r>
          </w:p>
        </w:tc>
      </w:tr>
    </w:tbl>
    <w:bookmarkStart w:name="z125" w:id="767"/>
    <w:p>
      <w:pPr>
        <w:spacing w:after="0"/>
        <w:ind w:left="0"/>
        <w:jc w:val="left"/>
      </w:pPr>
      <w:r>
        <w:rPr>
          <w:rFonts w:ascii="Times New Roman"/>
          <w:b/>
          <w:i w:val="false"/>
          <w:color w:val="000000"/>
        </w:rPr>
        <w:t xml:space="preserve"> Тіркеу алымдарының мөлшерлемелері республикалық бюджет туралы заңда белгіленген және осындай алымдарды төлеу күніне қолданыста болатын айлық есептік көрсеткішке (бұдан әрі осы тараудың мәтіні бойынша – АЕК) еселенген мөлшерде айқындалады.</w:t>
      </w:r>
    </w:p>
    <w:bookmarkEnd w:id="767"/>
    <w:p>
      <w:pPr>
        <w:spacing w:after="0"/>
        <w:ind w:left="0"/>
        <w:jc w:val="both"/>
      </w:pPr>
      <w:r>
        <w:rPr>
          <w:rFonts w:ascii="Times New Roman"/>
          <w:b w:val="false"/>
          <w:i w:val="false"/>
          <w:color w:val="ff0000"/>
          <w:sz w:val="28"/>
        </w:rPr>
        <w:t xml:space="preserve">
      Ескерту. 9-қосымша жаңа редакцияда - ҚР Әділет министрінің 12.09.2025 </w:t>
      </w:r>
      <w:r>
        <w:rPr>
          <w:rFonts w:ascii="Times New Roman"/>
          <w:b w:val="false"/>
          <w:i w:val="false"/>
          <w:color w:val="ff0000"/>
          <w:sz w:val="28"/>
        </w:rPr>
        <w:t>№ 505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әрекеттерінің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Мөлшерлемелер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ұйымдарды қоспағанда, заңды тұлғаларды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партияларды,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қаражатынан қаржыландырылатын мекемелерді, қазыналық кәсіпорындарды, көппәтерлі тұрғын үй мүлкінің меншік иелері бірлестіктерін және пәтерлер (тұрғын емес үй-жайлар) меншік иелерінің кооперативтерін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тіркегені, қызметтің тоқтатылуын тіркегені, есептік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жастардың қоғамдық бірлестіктерін, сондай-ақ мүгедектігі бар адамдардың қоғамдық бірлестіктерін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тіркегені үшін (оның ішінде Қазақстан Республикасының заңнамасында көзделген жағдайларда қайта ұйымдастыру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қызметтің тоқтатылуын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 xml:space="preserve">қайта тіркеу, олардың </w:t>
            </w:r>
            <w:r>
              <w:br/>
            </w:r>
            <w:r>
              <w:rPr>
                <w:rFonts w:ascii="Times New Roman"/>
                <w:b w:val="false"/>
                <w:i w:val="false"/>
                <w:color w:val="000000"/>
                <w:sz w:val="20"/>
              </w:rPr>
              <w:t xml:space="preserve">филиалдары мен өкілдіктерін </w:t>
            </w:r>
            <w:r>
              <w:br/>
            </w:r>
            <w:r>
              <w:rPr>
                <w:rFonts w:ascii="Times New Roman"/>
                <w:b w:val="false"/>
                <w:i w:val="false"/>
                <w:color w:val="000000"/>
                <w:sz w:val="20"/>
              </w:rPr>
              <w:t xml:space="preserve">есептік қайта тіркеу"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(көрсетілетін қызметті алушының тегі, аты, болған жағдайда әкесінің аты (бұдан әрі - Т.А.Ә.(бар болған жағдайда) не ұйымының атауы)  _______________________  (көрсетілетін қызмет алушының мекенжайы)</w:t>
      </w:r>
    </w:p>
    <w:bookmarkStart w:name="z127" w:id="768"/>
    <w:p>
      <w:pPr>
        <w:spacing w:after="0"/>
        <w:ind w:left="0"/>
        <w:jc w:val="left"/>
      </w:pPr>
      <w:r>
        <w:rPr>
          <w:rFonts w:ascii="Times New Roman"/>
          <w:b/>
          <w:i w:val="false"/>
          <w:color w:val="000000"/>
        </w:rPr>
        <w:t xml:space="preserve"> Құжаттарды қабылдаудан бас тарту туралы қолхат</w:t>
      </w:r>
    </w:p>
    <w:bookmarkEnd w:id="768"/>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w:t>
      </w:r>
    </w:p>
    <w:p>
      <w:pPr>
        <w:spacing w:after="0"/>
        <w:ind w:left="0"/>
        <w:jc w:val="both"/>
      </w:pPr>
      <w:r>
        <w:rPr>
          <w:rFonts w:ascii="Times New Roman"/>
          <w:b w:val="false"/>
          <w:i w:val="false"/>
          <w:color w:val="000000"/>
          <w:sz w:val="28"/>
        </w:rPr>
        <w:t>
      Осы қолхат әрбір тарап үшін біреуден 2 данада жасалды.</w:t>
      </w:r>
    </w:p>
    <w:p>
      <w:pPr>
        <w:spacing w:after="0"/>
        <w:ind w:left="0"/>
        <w:jc w:val="both"/>
      </w:pPr>
      <w:r>
        <w:rPr>
          <w:rFonts w:ascii="Times New Roman"/>
          <w:b w:val="false"/>
          <w:i w:val="false"/>
          <w:color w:val="000000"/>
          <w:sz w:val="28"/>
        </w:rPr>
        <w:t>
      Т.А.Ә. (бар болған жағдайда)(Мемлекеттік корпорация қызметкері) (қолы)</w:t>
      </w:r>
    </w:p>
    <w:p>
      <w:pPr>
        <w:spacing w:after="0"/>
        <w:ind w:left="0"/>
        <w:jc w:val="both"/>
      </w:pPr>
      <w:r>
        <w:rPr>
          <w:rFonts w:ascii="Times New Roman"/>
          <w:b w:val="false"/>
          <w:i w:val="false"/>
          <w:color w:val="000000"/>
          <w:sz w:val="28"/>
        </w:rPr>
        <w:t>
      Орындаушы: Т.А.Ә. (бар болған жағдайда) _____________</w:t>
      </w:r>
    </w:p>
    <w:p>
      <w:pPr>
        <w:spacing w:after="0"/>
        <w:ind w:left="0"/>
        <w:jc w:val="both"/>
      </w:pPr>
      <w:r>
        <w:rPr>
          <w:rFonts w:ascii="Times New Roman"/>
          <w:b w:val="false"/>
          <w:i w:val="false"/>
          <w:color w:val="000000"/>
          <w:sz w:val="28"/>
        </w:rPr>
        <w:t>
      Телефон __________</w:t>
      </w:r>
    </w:p>
    <w:p>
      <w:pPr>
        <w:spacing w:after="0"/>
        <w:ind w:left="0"/>
        <w:jc w:val="both"/>
      </w:pPr>
      <w:r>
        <w:rPr>
          <w:rFonts w:ascii="Times New Roman"/>
          <w:b w:val="false"/>
          <w:i w:val="false"/>
          <w:color w:val="000000"/>
          <w:sz w:val="28"/>
        </w:rPr>
        <w:t>
      Алдым: Т.А.Ә. (бар болған жағдайда) /____/ 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 xml:space="preserve">қайта тіркеу, олардың </w:t>
            </w:r>
            <w:r>
              <w:br/>
            </w:r>
            <w:r>
              <w:rPr>
                <w:rFonts w:ascii="Times New Roman"/>
                <w:b w:val="false"/>
                <w:i w:val="false"/>
                <w:color w:val="000000"/>
                <w:sz w:val="20"/>
              </w:rPr>
              <w:t xml:space="preserve">филиалдары мен өкілдіктерін </w:t>
            </w:r>
            <w:r>
              <w:br/>
            </w:r>
            <w:r>
              <w:rPr>
                <w:rFonts w:ascii="Times New Roman"/>
                <w:b w:val="false"/>
                <w:i w:val="false"/>
                <w:color w:val="000000"/>
                <w:sz w:val="20"/>
              </w:rPr>
              <w:t xml:space="preserve">есептік қайта тіркеу"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Тәркеу органы ____________ </w:t>
      </w:r>
    </w:p>
    <w:bookmarkStart w:name="z129" w:id="769"/>
    <w:p>
      <w:pPr>
        <w:spacing w:after="0"/>
        <w:ind w:left="0"/>
        <w:jc w:val="left"/>
      </w:pPr>
      <w:r>
        <w:rPr>
          <w:rFonts w:ascii="Times New Roman"/>
          <w:b/>
          <w:i w:val="false"/>
          <w:color w:val="000000"/>
        </w:rPr>
        <w:t xml:space="preserve"> Заңды тұлғаны мемлекеттік қайта тіркеу туралы Анықтама  ___________________________________________________________  бизнес-сәйкестендіру нөмiрi</w:t>
      </w:r>
    </w:p>
    <w:bookmarkEnd w:id="76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"___"____________</w:t>
            </w: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Анықтама Қазақстан Республикасының заңнамасына сәйкес заңды тұлғаның</w:t>
      </w:r>
    </w:p>
    <w:p>
      <w:pPr>
        <w:spacing w:after="0"/>
        <w:ind w:left="0"/>
        <w:jc w:val="both"/>
      </w:pPr>
      <w:r>
        <w:rPr>
          <w:rFonts w:ascii="Times New Roman"/>
          <w:b w:val="false"/>
          <w:i w:val="false"/>
          <w:color w:val="000000"/>
          <w:sz w:val="28"/>
        </w:rPr>
        <w:t>
      мемлекеттік тіркелгінін растайтын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 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 xml:space="preserve">қайта тіркеу, олардың </w:t>
            </w:r>
            <w:r>
              <w:br/>
            </w:r>
            <w:r>
              <w:rPr>
                <w:rFonts w:ascii="Times New Roman"/>
                <w:b w:val="false"/>
                <w:i w:val="false"/>
                <w:color w:val="000000"/>
                <w:sz w:val="20"/>
              </w:rPr>
              <w:t xml:space="preserve">филиалдары мен өкілдіктерін </w:t>
            </w:r>
            <w:r>
              <w:br/>
            </w:r>
            <w:r>
              <w:rPr>
                <w:rFonts w:ascii="Times New Roman"/>
                <w:b w:val="false"/>
                <w:i w:val="false"/>
                <w:color w:val="000000"/>
                <w:sz w:val="20"/>
              </w:rPr>
              <w:t xml:space="preserve">есептік қайта тіркеу"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Тіркеу органы </w:t>
      </w:r>
    </w:p>
    <w:bookmarkStart w:name="z131" w:id="770"/>
    <w:p>
      <w:pPr>
        <w:spacing w:after="0"/>
        <w:ind w:left="0"/>
        <w:jc w:val="left"/>
      </w:pPr>
      <w:r>
        <w:rPr>
          <w:rFonts w:ascii="Times New Roman"/>
          <w:b/>
          <w:i w:val="false"/>
          <w:color w:val="000000"/>
        </w:rPr>
        <w:t xml:space="preserve"> Заңды тұлғаның филиалын (өкілдігін) есептік тiркеу (қайта тіркеуі) туралы Анықтама  _______________________________  бизнес-сәйкестендіру нөмiрi</w:t>
      </w:r>
    </w:p>
    <w:bookmarkEnd w:id="77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w:t>
            </w:r>
          </w:p>
        </w:tc>
      </w:tr>
    </w:tbl>
    <w:p>
      <w:pPr>
        <w:spacing w:after="0"/>
        <w:ind w:left="0"/>
        <w:jc w:val="both"/>
      </w:pPr>
      <w:r>
        <w:rPr>
          <w:rFonts w:ascii="Times New Roman"/>
          <w:b w:val="false"/>
          <w:i w:val="false"/>
          <w:color w:val="000000"/>
          <w:sz w:val="28"/>
        </w:rPr>
        <w:t>
      Заңды тұлға филиалының (өкiлдiгiнiң) атауы: ___________________________________</w:t>
      </w:r>
    </w:p>
    <w:p>
      <w:pPr>
        <w:spacing w:after="0"/>
        <w:ind w:left="0"/>
        <w:jc w:val="both"/>
      </w:pPr>
      <w:r>
        <w:rPr>
          <w:rFonts w:ascii="Times New Roman"/>
          <w:b w:val="false"/>
          <w:i w:val="false"/>
          <w:color w:val="000000"/>
          <w:sz w:val="28"/>
        </w:rPr>
        <w:t>
      Заңды тұлғаның атауы: ______________________________________________________</w:t>
      </w:r>
    </w:p>
    <w:p>
      <w:pPr>
        <w:spacing w:after="0"/>
        <w:ind w:left="0"/>
        <w:jc w:val="both"/>
      </w:pPr>
      <w:r>
        <w:rPr>
          <w:rFonts w:ascii="Times New Roman"/>
          <w:b w:val="false"/>
          <w:i w:val="false"/>
          <w:color w:val="000000"/>
          <w:sz w:val="28"/>
        </w:rPr>
        <w:t>
      Заңды тұлға филиалының (өкiлдiгiнiң) орналасқан жері: __________________________</w:t>
      </w:r>
    </w:p>
    <w:p>
      <w:pPr>
        <w:spacing w:after="0"/>
        <w:ind w:left="0"/>
        <w:jc w:val="both"/>
      </w:pPr>
      <w:r>
        <w:rPr>
          <w:rFonts w:ascii="Times New Roman"/>
          <w:b w:val="false"/>
          <w:i w:val="false"/>
          <w:color w:val="000000"/>
          <w:sz w:val="28"/>
        </w:rPr>
        <w:t>
      Қазақстан Республикасының заңнамасына сәйкес анықтама заңды тұлғаның филиалын</w:t>
      </w:r>
    </w:p>
    <w:p>
      <w:pPr>
        <w:spacing w:after="0"/>
        <w:ind w:left="0"/>
        <w:jc w:val="both"/>
      </w:pPr>
      <w:r>
        <w:rPr>
          <w:rFonts w:ascii="Times New Roman"/>
          <w:b w:val="false"/>
          <w:i w:val="false"/>
          <w:color w:val="000000"/>
          <w:sz w:val="28"/>
        </w:rPr>
        <w:t>
      (өкілдігін) есептік тiркеуден өткенін растайтың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____________________ 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 xml:space="preserve">өкілдіктерді есептік тіркеу </w:t>
            </w:r>
            <w:r>
              <w:br/>
            </w:r>
            <w:r>
              <w:rPr>
                <w:rFonts w:ascii="Times New Roman"/>
                <w:b w:val="false"/>
                <w:i w:val="false"/>
                <w:color w:val="000000"/>
                <w:sz w:val="20"/>
              </w:rPr>
              <w:t xml:space="preserve">жөнінде мемлекеттік қызметтер </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бекіту туралы"</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Әділет 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311" w:id="771"/>
    <w:p>
      <w:pPr>
        <w:spacing w:after="0"/>
        <w:ind w:left="0"/>
        <w:jc w:val="left"/>
      </w:pPr>
      <w:r>
        <w:rPr>
          <w:rFonts w:ascii="Times New Roman"/>
          <w:b/>
          <w:i w:val="false"/>
          <w:color w:val="000000"/>
        </w:rPr>
        <w:t xml:space="preserve">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қызметтің көрсету ережесі</w:t>
      </w:r>
    </w:p>
    <w:bookmarkEnd w:id="771"/>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5" w:id="772"/>
    <w:p>
      <w:pPr>
        <w:spacing w:after="0"/>
        <w:ind w:left="0"/>
        <w:jc w:val="left"/>
      </w:pPr>
      <w:r>
        <w:rPr>
          <w:rFonts w:ascii="Times New Roman"/>
          <w:b/>
          <w:i w:val="false"/>
          <w:color w:val="000000"/>
        </w:rPr>
        <w:t xml:space="preserve"> 1-тарау. Жалпы ережелер</w:t>
      </w:r>
    </w:p>
    <w:bookmarkEnd w:id="772"/>
    <w:bookmarkStart w:name="z135" w:id="773"/>
    <w:p>
      <w:pPr>
        <w:spacing w:after="0"/>
        <w:ind w:left="0"/>
        <w:jc w:val="both"/>
      </w:pPr>
      <w:r>
        <w:rPr>
          <w:rFonts w:ascii="Times New Roman"/>
          <w:b w:val="false"/>
          <w:i w:val="false"/>
          <w:color w:val="000000"/>
          <w:sz w:val="28"/>
        </w:rPr>
        <w:t xml:space="preserve">
      1.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w:t>
      </w:r>
      <w:r>
        <w:rPr>
          <w:rFonts w:ascii="Times New Roman"/>
          <w:b w:val="false"/>
          <w:i w:val="false"/>
          <w:color w:val="000000"/>
          <w:sz w:val="28"/>
        </w:rPr>
        <w:t>ережесі</w:t>
      </w:r>
      <w:r>
        <w:rPr>
          <w:rFonts w:ascii="Times New Roman"/>
          <w:b w:val="false"/>
          <w:i w:val="false"/>
          <w:color w:val="000000"/>
          <w:sz w:val="28"/>
        </w:rPr>
        <w:t xml:space="preserve"> (бұдан әрі - Ереже) Мемлекеттік қызметтер Заңға сәйкес әзірленді және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тәртібін айқындайды (бұдан әрі-мемлекеттік қызмет).</w:t>
      </w:r>
    </w:p>
    <w:bookmarkEnd w:id="773"/>
    <w:bookmarkStart w:name="z136" w:id="774"/>
    <w:p>
      <w:pPr>
        <w:spacing w:after="0"/>
        <w:ind w:left="0"/>
        <w:jc w:val="both"/>
      </w:pPr>
      <w:r>
        <w:rPr>
          <w:rFonts w:ascii="Times New Roman"/>
          <w:b w:val="false"/>
          <w:i w:val="false"/>
          <w:color w:val="000000"/>
          <w:sz w:val="28"/>
        </w:rPr>
        <w:t>
      2.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және "Азаматтарға арналған үкімет" Мемлекеттік корпорациясы (бұдан әрі – Мемлекеттік корпорация) көрсетеді (бұдан әрі – көрсетілетін қызметті беруші).</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7" w:id="775"/>
    <w:p>
      <w:pPr>
        <w:spacing w:after="0"/>
        <w:ind w:left="0"/>
        <w:jc w:val="both"/>
      </w:pPr>
      <w:r>
        <w:rPr>
          <w:rFonts w:ascii="Times New Roman"/>
          <w:b w:val="false"/>
          <w:i w:val="false"/>
          <w:color w:val="000000"/>
          <w:sz w:val="28"/>
        </w:rPr>
        <w:t>
      3. Республикалық және аймақтық мәртебесі бар қоғамдық және діни бірлестіктерді, оның ішінде саяси партияларды, Республикалық нотариаттық палатаны, Республикалық адвокаттар алқасын, Жеке сот орындаушыларының республикалық палатасын, Қазақстан Республикасының Ұлттық кәсіпкерлер палатасын, Қазақстан Республикасының Сот сарапшылары палатасын, Қазақстанның Төрелік палатасын, Республикалық Заң консультанттары алқасын, шетелдік және халықаралық коммерциялық емес үкіметтік емес бірлестіктердің филиалдары мен өкілдіктерін және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тіркеуді Комитет жүзеге асырады.</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8" w:id="776"/>
    <w:p>
      <w:pPr>
        <w:spacing w:after="0"/>
        <w:ind w:left="0"/>
        <w:jc w:val="both"/>
      </w:pPr>
      <w:r>
        <w:rPr>
          <w:rFonts w:ascii="Times New Roman"/>
          <w:b w:val="false"/>
          <w:i w:val="false"/>
          <w:color w:val="000000"/>
          <w:sz w:val="28"/>
        </w:rPr>
        <w:t>
      4. Жергілікті мәртебесі бар қоғамдық және діни бірлестіктерді, заңды тұлғалардың қорлары мен бірлестіктерін тіркеуді, қоғамдық және діни бірлестіктердің филиалдары мен өкілдіктерін және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тіркеуді аумақтық әділет органдары жүзеге асырады.</w:t>
      </w:r>
    </w:p>
    <w:bookmarkEnd w:id="776"/>
    <w:bookmarkStart w:name="z139" w:id="777"/>
    <w:p>
      <w:pPr>
        <w:spacing w:after="0"/>
        <w:ind w:left="0"/>
        <w:jc w:val="both"/>
      </w:pPr>
      <w:r>
        <w:rPr>
          <w:rFonts w:ascii="Times New Roman"/>
          <w:b w:val="false"/>
          <w:i w:val="false"/>
          <w:color w:val="000000"/>
          <w:sz w:val="28"/>
        </w:rPr>
        <w:t>
      5. Коммерциялық ұйымдарға байланысты заңды тұлғаларды мемлекеттік тіркеуді және олардың филиалдары мен өкілдіктерін және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тіркеуді Мемлекеттік корпорация жүзеге асырады.</w:t>
      </w:r>
    </w:p>
    <w:bookmarkEnd w:id="777"/>
    <w:bookmarkStart w:name="z140" w:id="778"/>
    <w:p>
      <w:pPr>
        <w:spacing w:after="0"/>
        <w:ind w:left="0"/>
        <w:jc w:val="both"/>
      </w:pPr>
      <w:r>
        <w:rPr>
          <w:rFonts w:ascii="Times New Roman"/>
          <w:b w:val="false"/>
          <w:i w:val="false"/>
          <w:color w:val="000000"/>
          <w:sz w:val="28"/>
        </w:rPr>
        <w:t xml:space="preserve">
      6. Саяси партиялар мен діни бірлестіктерді қоспағанда, заңды тұлғаның құрылтай құжаттарына енгізілген өзгерістер мен толықтыруларды мемлекеттік тіркеу "цифрлық үкімет" веб-порталы арқылы берілген электрондық өтініштің, сондай-ақ Заңның </w:t>
      </w:r>
      <w:r>
        <w:rPr>
          <w:rFonts w:ascii="Times New Roman"/>
          <w:b w:val="false"/>
          <w:i w:val="false"/>
          <w:color w:val="000000"/>
          <w:sz w:val="28"/>
        </w:rPr>
        <w:t>14-бабына</w:t>
      </w:r>
      <w:r>
        <w:rPr>
          <w:rFonts w:ascii="Times New Roman"/>
          <w:b w:val="false"/>
          <w:i w:val="false"/>
          <w:color w:val="000000"/>
          <w:sz w:val="28"/>
        </w:rPr>
        <w:t xml:space="preserve"> сәйкес Министрлік айқындайтын тәртіппен екінші деңгейдегі банктердің цифрлық объектілерінің негізінде жүргізіледі.</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75" w:id="779"/>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780"/>
    <w:p>
      <w:pPr>
        <w:spacing w:after="0"/>
        <w:ind w:left="0"/>
        <w:jc w:val="left"/>
      </w:pPr>
      <w:r>
        <w:rPr>
          <w:rFonts w:ascii="Times New Roman"/>
          <w:b/>
          <w:i w:val="false"/>
          <w:color w:val="000000"/>
        </w:rPr>
        <w:t xml:space="preserve"> 2-тарау. Мемлекеттік қызмет көрсету тәртібі</w:t>
      </w:r>
    </w:p>
    <w:bookmarkEnd w:id="780"/>
    <w:bookmarkStart w:name="z142" w:id="781"/>
    <w:p>
      <w:pPr>
        <w:spacing w:after="0"/>
        <w:ind w:left="0"/>
        <w:jc w:val="both"/>
      </w:pPr>
      <w:r>
        <w:rPr>
          <w:rFonts w:ascii="Times New Roman"/>
          <w:b w:val="false"/>
          <w:i w:val="false"/>
          <w:color w:val="000000"/>
          <w:sz w:val="28"/>
        </w:rPr>
        <w:t>
      7. Мемлекеттік қызметті алу үшін жеке және (немесе) заңды тұлғалар (бұдан әрі – көрсетілетін қызметті алушы) өтініш береді (бұдан әрі – өтініш) осы Қағидалардың 1 және 2 - қосымшаларына сәйкес нысан бойынша және Тізбесі бойынша құжаттар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қағидаларының 3-қосымшасына (бұдан әрі – тізбесі) сәйкес мемлекеттік корпорацияға немесе "цифрлық үкімет" веб-порталында: www.egov.kz (бұдан әрі – портал) арқылы жүзеге асырылады.</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782"/>
    <w:p>
      <w:pPr>
        <w:spacing w:after="0"/>
        <w:ind w:left="0"/>
        <w:jc w:val="both"/>
      </w:pPr>
      <w:r>
        <w:rPr>
          <w:rFonts w:ascii="Times New Roman"/>
          <w:b w:val="false"/>
          <w:i w:val="false"/>
          <w:color w:val="000000"/>
          <w:sz w:val="28"/>
        </w:rPr>
        <w:t>
      8. Мемлекеттік қызмет көрсетуге қойылатын негізгі тізбесі талаптар тізбесі процесстің сипатын, нысанын, мазмұнын және нәтижесін құрайтын мәліметтер мемлекеттік қызметті көрсетудің ерекшеліктерін ескере отырып тізбесі көрсетілген.</w:t>
      </w:r>
    </w:p>
    <w:bookmarkEnd w:id="782"/>
    <w:bookmarkStart w:name="z144" w:id="783"/>
    <w:p>
      <w:pPr>
        <w:spacing w:after="0"/>
        <w:ind w:left="0"/>
        <w:jc w:val="both"/>
      </w:pPr>
      <w:r>
        <w:rPr>
          <w:rFonts w:ascii="Times New Roman"/>
          <w:b w:val="false"/>
          <w:i w:val="false"/>
          <w:color w:val="000000"/>
          <w:sz w:val="28"/>
        </w:rPr>
        <w:t>
      9. Өтінішке, электрондық өтініш беруді қоспағанда, заңды тұлғаның мөрімен (ол болған кезде) бекемделген, құрылтай құжаттарына өзгерістер мен толықтырулар енгізу туралы заңды тұлғаның уәкiлеттi органының шешімі не шешімінен үзінді көшірме, сондай-ақ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толықтырулардың мәтіні қоса беріледі.</w:t>
      </w:r>
    </w:p>
    <w:bookmarkEnd w:id="783"/>
    <w:bookmarkStart w:name="z145" w:id="784"/>
    <w:p>
      <w:pPr>
        <w:spacing w:after="0"/>
        <w:ind w:left="0"/>
        <w:jc w:val="both"/>
      </w:pPr>
      <w:r>
        <w:rPr>
          <w:rFonts w:ascii="Times New Roman"/>
          <w:b w:val="false"/>
          <w:i w:val="false"/>
          <w:color w:val="000000"/>
          <w:sz w:val="28"/>
        </w:rPr>
        <w:t>
      10.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орналасқан жері өзгерген, жарғы (ереже) жаңа редакцияда қабылданған жағдайларда жүргізіледі.</w:t>
      </w:r>
    </w:p>
    <w:bookmarkEnd w:id="784"/>
    <w:bookmarkStart w:name="z146" w:id="785"/>
    <w:p>
      <w:pPr>
        <w:spacing w:after="0"/>
        <w:ind w:left="0"/>
        <w:jc w:val="both"/>
      </w:pPr>
      <w:r>
        <w:rPr>
          <w:rFonts w:ascii="Times New Roman"/>
          <w:b w:val="false"/>
          <w:i w:val="false"/>
          <w:color w:val="000000"/>
          <w:sz w:val="28"/>
        </w:rPr>
        <w:t>
      11. Заңды тұлғаның, филиалдың (өкілдіктің) тіркеу және өзге де мәліметтерін өзгерту мен толықтырудың хабарлама тәртібі Портал аркылы көзделген.</w:t>
      </w:r>
    </w:p>
    <w:bookmarkEnd w:id="785"/>
    <w:bookmarkStart w:name="z147" w:id="786"/>
    <w:p>
      <w:pPr>
        <w:spacing w:after="0"/>
        <w:ind w:left="0"/>
        <w:jc w:val="both"/>
      </w:pPr>
      <w:r>
        <w:rPr>
          <w:rFonts w:ascii="Times New Roman"/>
          <w:b w:val="false"/>
          <w:i w:val="false"/>
          <w:color w:val="000000"/>
          <w:sz w:val="28"/>
        </w:rPr>
        <w:t>
      12. Заңды тұлғаның, филиалдың (өкілдіктің) тіркеу деректеріне өзгерістер мен толықтырулар:</w:t>
      </w:r>
    </w:p>
    <w:bookmarkEnd w:id="786"/>
    <w:p>
      <w:pPr>
        <w:spacing w:after="0"/>
        <w:ind w:left="0"/>
        <w:jc w:val="both"/>
      </w:pPr>
      <w:r>
        <w:rPr>
          <w:rFonts w:ascii="Times New Roman"/>
          <w:b w:val="false"/>
          <w:i w:val="false"/>
          <w:color w:val="000000"/>
          <w:sz w:val="28"/>
        </w:rPr>
        <w:t>
      1) акционерлік қоғамды, филиалды (өкілдікті) қоспағанда, жеке кәсіпкерлік субъектісіне жататын заңды тұлғаның, филиалдың (өкілдіктің) орналасқан жері өзгерген;</w:t>
      </w:r>
    </w:p>
    <w:p>
      <w:pPr>
        <w:spacing w:after="0"/>
        <w:ind w:left="0"/>
        <w:jc w:val="both"/>
      </w:pPr>
      <w:r>
        <w:rPr>
          <w:rFonts w:ascii="Times New Roman"/>
          <w:b w:val="false"/>
          <w:i w:val="false"/>
          <w:color w:val="000000"/>
          <w:sz w:val="28"/>
        </w:rPr>
        <w:t>
      2) басшы өзгерген (басшы тағайындалған, басшының міндетін атқарушы тағайындалған, заңды тұлғаның мүлкін және қызметін басқарушы тағайындалған, басшы лауазымынан шеттетілген);</w:t>
      </w:r>
    </w:p>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14-1-бабында</w:t>
      </w:r>
      <w:r>
        <w:rPr>
          <w:rFonts w:ascii="Times New Roman"/>
          <w:b w:val="false"/>
          <w:i w:val="false"/>
          <w:color w:val="000000"/>
          <w:sz w:val="28"/>
        </w:rPr>
        <w:t xml:space="preserve"> көзделген талаптарды қоспағанда, құрылтай құжаттарына өзгерістер мен толықтырулар енгізілген;</w:t>
      </w:r>
    </w:p>
    <w:p>
      <w:pPr>
        <w:spacing w:after="0"/>
        <w:ind w:left="0"/>
        <w:jc w:val="both"/>
      </w:pPr>
      <w:r>
        <w:rPr>
          <w:rFonts w:ascii="Times New Roman"/>
          <w:b w:val="false"/>
          <w:i w:val="false"/>
          <w:color w:val="000000"/>
          <w:sz w:val="28"/>
        </w:rPr>
        <w:t>
      4) жарғылық капиталдағы үлес сенімгерлік басқаруға берілген;</w:t>
      </w:r>
    </w:p>
    <w:p>
      <w:pPr>
        <w:spacing w:after="0"/>
        <w:ind w:left="0"/>
        <w:jc w:val="both"/>
      </w:pPr>
      <w:r>
        <w:rPr>
          <w:rFonts w:ascii="Times New Roman"/>
          <w:b w:val="false"/>
          <w:i w:val="false"/>
          <w:color w:val="000000"/>
          <w:sz w:val="28"/>
        </w:rPr>
        <w:t>
      5) шаруашылық серіктестіктердің жарғылық капиталы ұлғайған;</w:t>
      </w:r>
    </w:p>
    <w:p>
      <w:pPr>
        <w:spacing w:after="0"/>
        <w:ind w:left="0"/>
        <w:jc w:val="both"/>
      </w:pPr>
      <w:r>
        <w:rPr>
          <w:rFonts w:ascii="Times New Roman"/>
          <w:b w:val="false"/>
          <w:i w:val="false"/>
          <w:color w:val="000000"/>
          <w:sz w:val="28"/>
        </w:rPr>
        <w:t>
      6) экономикалық қызметтің түрлері өзгерген және (немесе) толықтырылған;</w:t>
      </w:r>
    </w:p>
    <w:p>
      <w:pPr>
        <w:spacing w:after="0"/>
        <w:ind w:left="0"/>
        <w:jc w:val="both"/>
      </w:pPr>
      <w:r>
        <w:rPr>
          <w:rFonts w:ascii="Times New Roman"/>
          <w:b w:val="false"/>
          <w:i w:val="false"/>
          <w:color w:val="000000"/>
          <w:sz w:val="28"/>
        </w:rPr>
        <w:t>
      7) саяси партияларды қоспағанда, коммерциялық емес ұйымдар құрылтайшыларының (қатысушыларының, мүшелерінің) құрамы өзгерген;</w:t>
      </w:r>
    </w:p>
    <w:p>
      <w:pPr>
        <w:spacing w:after="0"/>
        <w:ind w:left="0"/>
        <w:jc w:val="both"/>
      </w:pPr>
      <w:r>
        <w:rPr>
          <w:rFonts w:ascii="Times New Roman"/>
          <w:b w:val="false"/>
          <w:i w:val="false"/>
          <w:color w:val="000000"/>
          <w:sz w:val="28"/>
        </w:rPr>
        <w:t>
      8) заңды тұлғаның бенефициарлық меншік иесі өзгерген;</w:t>
      </w:r>
    </w:p>
    <w:p>
      <w:pPr>
        <w:spacing w:after="0"/>
        <w:ind w:left="0"/>
        <w:jc w:val="both"/>
      </w:pPr>
      <w:r>
        <w:rPr>
          <w:rFonts w:ascii="Times New Roman"/>
          <w:b w:val="false"/>
          <w:i w:val="false"/>
          <w:color w:val="000000"/>
          <w:sz w:val="28"/>
        </w:rPr>
        <w:t>
      9) байланыс ақпараты өзгерген (телефон, электрондық пошта) кезде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өзгеріс енгізілді - ҚР Әділет министрінің 24.11.2025 </w:t>
      </w:r>
      <w:r>
        <w:rPr>
          <w:rFonts w:ascii="Times New Roman"/>
          <w:b w:val="false"/>
          <w:i w:val="false"/>
          <w:color w:val="000000"/>
          <w:sz w:val="28"/>
        </w:rPr>
        <w:t>№ 688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787"/>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14-2-бабы</w:t>
      </w:r>
      <w:r>
        <w:rPr>
          <w:rFonts w:ascii="Times New Roman"/>
          <w:b w:val="false"/>
          <w:i w:val="false"/>
          <w:color w:val="000000"/>
          <w:sz w:val="28"/>
        </w:rPr>
        <w:t xml:space="preserve"> бірінші бөлігінің 1), 2), 4), 5), 6), 7), 8) және 9) тармақшаларында көрсетілген заңды тұлғаның, филиалдың (өкілдіктің) тіркеу деректеріне өзгерістер мен толықтырулар электрондық хабарлама негізінде автоматты режимде енгізіледі.</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9" w:id="788"/>
    <w:p>
      <w:pPr>
        <w:spacing w:after="0"/>
        <w:ind w:left="0"/>
        <w:jc w:val="both"/>
      </w:pPr>
      <w:r>
        <w:rPr>
          <w:rFonts w:ascii="Times New Roman"/>
          <w:b w:val="false"/>
          <w:i w:val="false"/>
          <w:color w:val="000000"/>
          <w:sz w:val="28"/>
        </w:rPr>
        <w:t xml:space="preserve">
      14. Осы Заңның </w:t>
      </w:r>
      <w:r>
        <w:rPr>
          <w:rFonts w:ascii="Times New Roman"/>
          <w:b w:val="false"/>
          <w:i w:val="false"/>
          <w:color w:val="000000"/>
          <w:sz w:val="28"/>
        </w:rPr>
        <w:t>14-2-бабының</w:t>
      </w:r>
      <w:r>
        <w:rPr>
          <w:rFonts w:ascii="Times New Roman"/>
          <w:b w:val="false"/>
          <w:i w:val="false"/>
          <w:color w:val="000000"/>
          <w:sz w:val="28"/>
        </w:rPr>
        <w:t xml:space="preserve"> бірінші бөлігінің 1), 3), 4) және 5) тармақшаларында көрсетілген заңды тұлғаның, филиалдың (өкілдіктің) тіркеу деректеріне өзгерістер мен осы бапта көзделген құжаттар қоса беріле отырып, электрондық хабарлама негізінде енгізіледі.</w:t>
      </w:r>
    </w:p>
    <w:bookmarkEnd w:id="788"/>
    <w:bookmarkStart w:name="z150" w:id="789"/>
    <w:p>
      <w:pPr>
        <w:spacing w:after="0"/>
        <w:ind w:left="0"/>
        <w:jc w:val="both"/>
      </w:pPr>
      <w:r>
        <w:rPr>
          <w:rFonts w:ascii="Times New Roman"/>
          <w:b w:val="false"/>
          <w:i w:val="false"/>
          <w:color w:val="000000"/>
          <w:sz w:val="28"/>
        </w:rPr>
        <w:t>
      15. Акционерлік қоғамды, филиалды (өкілдікті) қоспағанда, жеке кәсіпкерлік субъектісіне жататын заңды тұлғаның, филиалдың (өкілдіктің) орналасқан жерін өзгерту жылжымайтын мүлік иесінің келісімімен электрондық цифрлық қолтаңба арқылы жүзеге асырады.</w:t>
      </w:r>
    </w:p>
    <w:bookmarkEnd w:id="789"/>
    <w:bookmarkStart w:name="z151" w:id="790"/>
    <w:p>
      <w:pPr>
        <w:spacing w:after="0"/>
        <w:ind w:left="0"/>
        <w:jc w:val="both"/>
      </w:pPr>
      <w:r>
        <w:rPr>
          <w:rFonts w:ascii="Times New Roman"/>
          <w:b w:val="false"/>
          <w:i w:val="false"/>
          <w:color w:val="000000"/>
          <w:sz w:val="28"/>
        </w:rPr>
        <w:t>
      16. "Қазақстан Республикасының әкімшілік-аумақтық құрылысы туралы" Қазақстан Республикасы Конституциялық заңының талаптарына сәйкес елді мекендер атауының, көше аттарының өзгеру жағдайлары бұған кірмейді.</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17.06.2026 </w:t>
      </w:r>
      <w:r>
        <w:rPr>
          <w:rFonts w:ascii="Times New Roman"/>
          <w:b w:val="false"/>
          <w:i w:val="false"/>
          <w:color w:val="000000"/>
          <w:sz w:val="28"/>
        </w:rPr>
        <w:t>№ 570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2" w:id="791"/>
    <w:p>
      <w:pPr>
        <w:spacing w:after="0"/>
        <w:ind w:left="0"/>
        <w:jc w:val="both"/>
      </w:pPr>
      <w:r>
        <w:rPr>
          <w:rFonts w:ascii="Times New Roman"/>
          <w:b w:val="false"/>
          <w:i w:val="false"/>
          <w:color w:val="000000"/>
          <w:sz w:val="28"/>
        </w:rPr>
        <w:t>
      17. Жарғылық капиталдағы үлесті сенімгерлік басқаруға берген кезде, нотариат куәландырған сенімгерлік басқару шарты қосымша ұсынылады.</w:t>
      </w:r>
    </w:p>
    <w:bookmarkEnd w:id="791"/>
    <w:bookmarkStart w:name="z153" w:id="792"/>
    <w:p>
      <w:pPr>
        <w:spacing w:after="0"/>
        <w:ind w:left="0"/>
        <w:jc w:val="both"/>
      </w:pPr>
      <w:r>
        <w:rPr>
          <w:rFonts w:ascii="Times New Roman"/>
          <w:b w:val="false"/>
          <w:i w:val="false"/>
          <w:color w:val="000000"/>
          <w:sz w:val="28"/>
        </w:rPr>
        <w:t>
      18. Коммерциялық емес ұйымдар құрылтайшыларының (қатысушыларының, мүшелерінің) құрамы өзгерген кезде, коммерциялық емес ұйымдар құрылтайшыларының (қатысушыларының, мүшелерінің) тізімі тегі, аты, әкесінің аты (егер ол жеке басын куәландыратын құжатта көрсетілсе), туған күні, айы, жылы, жеке сәйкестендіру нөмірі, тұрғылықты жері, байланыс телефонының нөмірі, жеке қолтаңбасы көрсетіле отырып, қосымша ұсынылады.</w:t>
      </w:r>
    </w:p>
    <w:bookmarkEnd w:id="792"/>
    <w:bookmarkStart w:name="z154" w:id="793"/>
    <w:p>
      <w:pPr>
        <w:spacing w:after="0"/>
        <w:ind w:left="0"/>
        <w:jc w:val="both"/>
      </w:pPr>
      <w:r>
        <w:rPr>
          <w:rFonts w:ascii="Times New Roman"/>
          <w:b w:val="false"/>
          <w:i w:val="false"/>
          <w:color w:val="000000"/>
          <w:sz w:val="28"/>
        </w:rPr>
        <w:t>
      19. Заңды тұлғалар, филиалдар (өкілдіктер) құрылтай құжаттарына осы баптың бірінші бөлігінде көрсетілген өзгерістер мен толықтырулар енгізілгені туралы тіркеуші органға құрылтай құжаттарына өзгерістер мен толықтырулар енгізу туралы шешім қабылданған күннен бастап бір ай мерзімде хабар береді.</w:t>
      </w:r>
    </w:p>
    <w:bookmarkEnd w:id="793"/>
    <w:bookmarkStart w:name="z155" w:id="794"/>
    <w:p>
      <w:pPr>
        <w:spacing w:after="0"/>
        <w:ind w:left="0"/>
        <w:jc w:val="both"/>
      </w:pPr>
      <w:r>
        <w:rPr>
          <w:rFonts w:ascii="Times New Roman"/>
          <w:b w:val="false"/>
          <w:i w:val="false"/>
          <w:color w:val="000000"/>
          <w:sz w:val="28"/>
        </w:rPr>
        <w:t>
      20. Заңды тұлғаның, филиалдың (өкілдіктің) тіркеу және өзге де мәліметтеріне өзгерістер мен толықтырулар электрондық хабарлама берілген кезден бастап үш жұмыс күні ішінде енгізіледі.</w:t>
      </w:r>
    </w:p>
    <w:bookmarkEnd w:id="794"/>
    <w:bookmarkStart w:name="z156" w:id="795"/>
    <w:p>
      <w:pPr>
        <w:spacing w:after="0"/>
        <w:ind w:left="0"/>
        <w:jc w:val="both"/>
      </w:pPr>
      <w:r>
        <w:rPr>
          <w:rFonts w:ascii="Times New Roman"/>
          <w:b w:val="false"/>
          <w:i w:val="false"/>
          <w:color w:val="000000"/>
          <w:sz w:val="28"/>
        </w:rPr>
        <w:t xml:space="preserve">
      21. Сот актілерінің, сот орындаушылары мен құқық қорғау органдары қаулыларының (тыйым салуларының, қамаққа алуларының) болуы, сондай-ақ Заңның </w:t>
      </w:r>
      <w:r>
        <w:rPr>
          <w:rFonts w:ascii="Times New Roman"/>
          <w:b w:val="false"/>
          <w:i w:val="false"/>
          <w:color w:val="000000"/>
          <w:sz w:val="28"/>
        </w:rPr>
        <w:t>11-бабы</w:t>
      </w:r>
      <w:r>
        <w:rPr>
          <w:rFonts w:ascii="Times New Roman"/>
          <w:b w:val="false"/>
          <w:i w:val="false"/>
          <w:color w:val="000000"/>
          <w:sz w:val="28"/>
        </w:rPr>
        <w:t xml:space="preserve"> бірінші бөлігінің 3), 4), 4-1), 5) және 8) тармақшаларында көзделген жағдайлар, өтініш берушіге бұл туралы хабар бере отырып, электрондық хабарламаны орындамай қалдыру үшін негіз болып табылады.</w:t>
      </w:r>
    </w:p>
    <w:bookmarkEnd w:id="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м.а. 26.09.2024 </w:t>
      </w:r>
      <w:r>
        <w:rPr>
          <w:rFonts w:ascii="Times New Roman"/>
          <w:b w:val="false"/>
          <w:i w:val="false"/>
          <w:color w:val="000000"/>
          <w:sz w:val="28"/>
        </w:rPr>
        <w:t>№ 811</w:t>
      </w:r>
      <w:r>
        <w:rPr>
          <w:rFonts w:ascii="Times New Roman"/>
          <w:b w:val="false"/>
          <w:i w:val="false"/>
          <w:color w:val="ff0000"/>
          <w:sz w:val="28"/>
        </w:rPr>
        <w:t xml:space="preserve"> (07.01.2025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7" w:id="796"/>
    <w:p>
      <w:pPr>
        <w:spacing w:after="0"/>
        <w:ind w:left="0"/>
        <w:jc w:val="both"/>
      </w:pPr>
      <w:r>
        <w:rPr>
          <w:rFonts w:ascii="Times New Roman"/>
          <w:b w:val="false"/>
          <w:i w:val="false"/>
          <w:color w:val="000000"/>
          <w:sz w:val="28"/>
        </w:rPr>
        <w:t>
      22. Заңды тұлға, филиал (өкілдік) енгізілген мәліметтердің толықтығы және анықтығы үшін жауапты болады.</w:t>
      </w:r>
    </w:p>
    <w:bookmarkEnd w:id="796"/>
    <w:bookmarkStart w:name="z158" w:id="797"/>
    <w:p>
      <w:pPr>
        <w:spacing w:after="0"/>
        <w:ind w:left="0"/>
        <w:jc w:val="both"/>
      </w:pPr>
      <w:r>
        <w:rPr>
          <w:rFonts w:ascii="Times New Roman"/>
          <w:b w:val="false"/>
          <w:i w:val="false"/>
          <w:color w:val="000000"/>
          <w:sz w:val="28"/>
        </w:rPr>
        <w:t>
      23. Құжаттарды қабылдау кезінде көрсетілетін қызметті берушінің қызметкері көрсетілетін қызметті алушының жеке басын куәландыратын құжатты немесе цифрлық құжаттар сервисінен электрондық құжат (сәйкестендіру үшін) мемлекеттік цифрлық жүйелерде қамтылған мәліметтермен салыстырып тексереді, содан кейін оны көрсетілетін қызметті алушыға қайтарады.</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798"/>
    <w:p>
      <w:pPr>
        <w:spacing w:after="0"/>
        <w:ind w:left="0"/>
        <w:jc w:val="both"/>
      </w:pPr>
      <w:r>
        <w:rPr>
          <w:rFonts w:ascii="Times New Roman"/>
          <w:b w:val="false"/>
          <w:i w:val="false"/>
          <w:color w:val="000000"/>
          <w:sz w:val="28"/>
        </w:rPr>
        <w:t xml:space="preserve">
      24. Көрсетілетін қызметті алушы осы Қағиданың 9-тармағында көзделген тізбесіне сәйкес құжаттар топтамасын толық ұсынбаған жағдайда, Мемлекеттік корпорация қызметкері өтінішті қабылдаудан бас тартады және осы қағиданың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798"/>
    <w:bookmarkStart w:name="z160" w:id="799"/>
    <w:p>
      <w:pPr>
        <w:spacing w:after="0"/>
        <w:ind w:left="0"/>
        <w:jc w:val="both"/>
      </w:pPr>
      <w:r>
        <w:rPr>
          <w:rFonts w:ascii="Times New Roman"/>
          <w:b w:val="false"/>
          <w:i w:val="false"/>
          <w:color w:val="000000"/>
          <w:sz w:val="28"/>
        </w:rPr>
        <w:t>
      25. Көрсетілетін қызметті беруші құжаттардың толық топтамасын ұсынған кезде көрсетілетін қызметті алушыға мемлекеттік көрсетілетін қызмет нәтижесін алу күні мен уақытын көрсете отырып, құжаттардың қабылданғаны туралы қолхат беріледі.</w:t>
      </w:r>
    </w:p>
    <w:bookmarkEnd w:id="799"/>
    <w:bookmarkStart w:name="z161" w:id="800"/>
    <w:p>
      <w:pPr>
        <w:spacing w:after="0"/>
        <w:ind w:left="0"/>
        <w:jc w:val="both"/>
      </w:pPr>
      <w:r>
        <w:rPr>
          <w:rFonts w:ascii="Times New Roman"/>
          <w:b w:val="false"/>
          <w:i w:val="false"/>
          <w:color w:val="000000"/>
          <w:sz w:val="28"/>
        </w:rPr>
        <w:t xml:space="preserve">
      26.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мемлекеттік қызмет көрсету құжаттар келіп түскен кезде көрсетілетін қызметті берушінің кеңсе қызметкері тізілімге сәйкес құжаттарды қабылдауды жүзеге асырады және заңды тұлғаларды тіркеу басқармасына (бөліміне) жолдайды.</w:t>
      </w:r>
    </w:p>
    <w:bookmarkEnd w:id="800"/>
    <w:bookmarkStart w:name="z547" w:id="801"/>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оған орындауға береді.</w:t>
      </w:r>
    </w:p>
    <w:bookmarkEnd w:id="801"/>
    <w:bookmarkStart w:name="z548" w:id="802"/>
    <w:p>
      <w:pPr>
        <w:spacing w:after="0"/>
        <w:ind w:left="0"/>
        <w:jc w:val="both"/>
      </w:pPr>
      <w:r>
        <w:rPr>
          <w:rFonts w:ascii="Times New Roman"/>
          <w:b w:val="false"/>
          <w:i w:val="false"/>
          <w:color w:val="000000"/>
          <w:sz w:val="28"/>
        </w:rPr>
        <w:t>
      Орындаушы: ұсынылған құжаттардың дұрыс толтырылуын (ресімделуін) Қазақстан Республикасының қолданыстағы заңнамасына сәйкестігіне тексереді және бас тарту (үзіліс) үшін негіздер болмаған жағдайда заңды тұлғаның құрылтай құжаттарына өзгерістер мен толықтыруларды енгізу туралы мемлекеттік тіркеу туралы, филиалды (өкілдікті) есептік тіркеу туралы бұйрықты ресімдейді, Ұлттық тізілімге мәліметтерді енгізеді, бизнес–сәйкестендіру нөмірі берілген заңды тұлғаны мемлекеттік (қайта) тіркеу туралы, филиалды (өкілдікті) есептік (қайта)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802"/>
    <w:bookmarkStart w:name="z549" w:id="803"/>
    <w:p>
      <w:pPr>
        <w:spacing w:after="0"/>
        <w:ind w:left="0"/>
        <w:jc w:val="both"/>
      </w:pPr>
      <w:r>
        <w:rPr>
          <w:rFonts w:ascii="Times New Roman"/>
          <w:b w:val="false"/>
          <w:i w:val="false"/>
          <w:color w:val="000000"/>
          <w:sz w:val="28"/>
        </w:rPr>
        <w:t>
      Орындаушы қарағаннан кейін бизнес-сәйкестендіру нөмірі берілген заңды тұлғаны мемлекеттік (қайта) тіркеу туралы, филиалды (өкілдікті) есептік (қайта) тіркеу туралы анықтаманы не бас тарту (үзіліс туралы) туралы дәлелді бұйрық басшылыққа қол қоюға жіберіледі. Басшылық қол қойған құжаттарды орындаушы көрсетілетін қызметті берушінің кеңсесіне береді не көрсетілетін қызметті берушіге портал арқылы жіберіледі. Кеңсе қызметкері құжаттарды курьер арқылы Мемлекеттік корпорацияға береді.</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6" w:id="804"/>
    <w:p>
      <w:pPr>
        <w:spacing w:after="0"/>
        <w:ind w:left="0"/>
        <w:jc w:val="both"/>
      </w:pPr>
      <w:r>
        <w:rPr>
          <w:rFonts w:ascii="Times New Roman"/>
          <w:b w:val="false"/>
          <w:i w:val="false"/>
          <w:color w:val="000000"/>
          <w:sz w:val="28"/>
        </w:rPr>
        <w:t>
      26-1.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804"/>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қабылдау күні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805"/>
    <w:p>
      <w:pPr>
        <w:spacing w:after="0"/>
        <w:ind w:left="0"/>
        <w:jc w:val="both"/>
      </w:pPr>
      <w:r>
        <w:rPr>
          <w:rFonts w:ascii="Times New Roman"/>
          <w:b w:val="false"/>
          <w:i w:val="false"/>
          <w:color w:val="000000"/>
          <w:sz w:val="28"/>
        </w:rPr>
        <w:t xml:space="preserve">
      27.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қызмет көрсету құжаттар Мемлекеттік корпорацияға келіп түскен кезде Мемлекеттік корпорацияның қызметкері көрсетілетін қызметті алушы ұсынған құжаттарды қабылдайды, тексереді және қабылданған құжаттар заңды тұлғаларды тіркеу саласындағы Мемлекеттік корпорацияның тиісті бөлімшесіне жіберіледі. </w:t>
      </w:r>
    </w:p>
    <w:bookmarkEnd w:id="805"/>
    <w:bookmarkStart w:name="z557" w:id="806"/>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оған орындауға береді.</w:t>
      </w:r>
    </w:p>
    <w:bookmarkEnd w:id="806"/>
    <w:bookmarkStart w:name="z558" w:id="807"/>
    <w:p>
      <w:pPr>
        <w:spacing w:after="0"/>
        <w:ind w:left="0"/>
        <w:jc w:val="both"/>
      </w:pPr>
      <w:r>
        <w:rPr>
          <w:rFonts w:ascii="Times New Roman"/>
          <w:b w:val="false"/>
          <w:i w:val="false"/>
          <w:color w:val="000000"/>
          <w:sz w:val="28"/>
        </w:rPr>
        <w:t>
      Орындаушы: ұсынылған құжаттардың дұрыс толтырылуын (ресімделуін) Қазақстан Республикасының қолданыстағы заңнамасына сәйкестігіне тексереді және бас тарту (үзіліс туралы) үшін негіздер болмаған жағдайда заңды тұлғаның құрылтай құжаттарына өзгерістер мен толықтыруларды енгізу туралы мемлекеттік тіркеу туралы бұйрықты ресімдейді; Ұлттық тізілімге мәліметтерді енгізеді, бизнес–сәйкестендіру нөмірі берілген заңды тұлғаны мемлекеттік (қайта) тіркеу туралы, филиалды (өкілдікті) есептік (қайта) тіркеу туралы анықтаманы ресімдейді, іс ресімделгеннен кейін (БСН берілгенін растайтын тиісті мөртабандар қойылғаннан кейін) құрылтай және басқа құжаттардың бір-бір данасынан тұратын істі ресімдейді.</w:t>
      </w:r>
    </w:p>
    <w:bookmarkEnd w:id="807"/>
    <w:bookmarkStart w:name="z559" w:id="808"/>
    <w:p>
      <w:pPr>
        <w:spacing w:after="0"/>
        <w:ind w:left="0"/>
        <w:jc w:val="both"/>
      </w:pPr>
      <w:r>
        <w:rPr>
          <w:rFonts w:ascii="Times New Roman"/>
          <w:b w:val="false"/>
          <w:i w:val="false"/>
          <w:color w:val="000000"/>
          <w:sz w:val="28"/>
        </w:rPr>
        <w:t>
      Орындаушы қарағаннан кейін бизнес-сәйкестендіру нөмірі берілген заңды тұлғаны мемлекеттік (қайта) тіркеу туралы, филиалды (өкілдікті) есептік (қайта) тіркеу туралы анықтаманы не бас тарту (үзіліс туралы) туралы дәлелді бұйрық басшылыққа қол қоюға жіберіледі. Басшылық қол қойған құжаттарды орындаушы көрсетілетін қызметті берушінің кеңсесіне береді не көрсетілетін қызметті берушіге портал арқылы жіберіледі. Кеңсе қызметкері құжаттарды курьер арқылы Мемлекеттік корпорацияға береді.</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7" w:id="809"/>
    <w:p>
      <w:pPr>
        <w:spacing w:after="0"/>
        <w:ind w:left="0"/>
        <w:jc w:val="both"/>
      </w:pPr>
      <w:r>
        <w:rPr>
          <w:rFonts w:ascii="Times New Roman"/>
          <w:b w:val="false"/>
          <w:i w:val="false"/>
          <w:color w:val="000000"/>
          <w:sz w:val="28"/>
        </w:rPr>
        <w:t>
      27-1.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809"/>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810"/>
    <w:p>
      <w:pPr>
        <w:spacing w:after="0"/>
        <w:ind w:left="0"/>
        <w:jc w:val="both"/>
      </w:pPr>
      <w:r>
        <w:rPr>
          <w:rFonts w:ascii="Times New Roman"/>
          <w:b w:val="false"/>
          <w:i w:val="false"/>
          <w:color w:val="000000"/>
          <w:sz w:val="28"/>
        </w:rPr>
        <w:t>
      28. Мемлекеттік корпорацияда дайын құжаттарды беру жеке куәлігін немесе цифрлық құжаттар сервисінен электрондық құжат (сәйкестендіру үшін) (не Қазақстан Республикасының азаматтық заңнамасына сәйкес берілген құжаттың негізінде әрекет ететін оның өкілі, онда өкілдің тиісті өкілеттіктері көрсетіледі) көрсеткен кезде жүзеге асырылады.</w:t>
      </w:r>
    </w:p>
    <w:bookmarkEnd w:id="810"/>
    <w:bookmarkStart w:name="z164" w:id="811"/>
    <w:p>
      <w:pPr>
        <w:spacing w:after="0"/>
        <w:ind w:left="0"/>
        <w:jc w:val="both"/>
      </w:pPr>
      <w:r>
        <w:rPr>
          <w:rFonts w:ascii="Times New Roman"/>
          <w:b w:val="false"/>
          <w:i w:val="false"/>
          <w:color w:val="000000"/>
          <w:sz w:val="28"/>
        </w:rPr>
        <w:t>
      29. Порталда құжаттар ұсынылған жағдайда – "жеке кабинетке" шағын және орта кәсіпкерлік субъектілері үшін заңды тұлғаларды мемлекеттік тіркеу (қайта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(үзіліс туралы) туралы дәлелді жауап жіберіледі.</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812"/>
    <w:p>
      <w:pPr>
        <w:spacing w:after="0"/>
        <w:ind w:left="0"/>
        <w:jc w:val="both"/>
      </w:pPr>
      <w:r>
        <w:rPr>
          <w:rFonts w:ascii="Times New Roman"/>
          <w:b w:val="false"/>
          <w:i w:val="false"/>
          <w:color w:val="000000"/>
          <w:sz w:val="28"/>
        </w:rPr>
        <w:t>
      30. 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мемлекеттік (есептік) тіркеу мерзімі анықталған кемшіліктер жойылғанға немесе тиісті қорытынды (сараптама) алынғанға дейін үзіледі.</w:t>
      </w:r>
    </w:p>
    <w:bookmarkEnd w:id="812"/>
    <w:bookmarkStart w:name="z560" w:id="813"/>
    <w:p>
      <w:pPr>
        <w:spacing w:after="0"/>
        <w:ind w:left="0"/>
        <w:jc w:val="both"/>
      </w:pPr>
      <w:r>
        <w:rPr>
          <w:rFonts w:ascii="Times New Roman"/>
          <w:b w:val="false"/>
          <w:i w:val="false"/>
          <w:color w:val="000000"/>
          <w:sz w:val="28"/>
        </w:rPr>
        <w:t>
      Мемлекеттік қызмет көрсету мерзімін үзілуіне негіздер анықталған кезде көрсетілетін қызметті беруші себептерін көрсете отырып, мемлекеттік қызметті көрсету мерзімін бір айдан аспайтын мерзімге үзеді және құжаттарды Мемлекеттік корпорацияға жолдайды.</w:t>
      </w:r>
    </w:p>
    <w:bookmarkEnd w:id="813"/>
    <w:bookmarkStart w:name="z561" w:id="814"/>
    <w:p>
      <w:pPr>
        <w:spacing w:after="0"/>
        <w:ind w:left="0"/>
        <w:jc w:val="both"/>
      </w:pPr>
      <w:r>
        <w:rPr>
          <w:rFonts w:ascii="Times New Roman"/>
          <w:b w:val="false"/>
          <w:i w:val="false"/>
          <w:color w:val="000000"/>
          <w:sz w:val="28"/>
        </w:rPr>
        <w:t>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w:t>
      </w:r>
    </w:p>
    <w:bookmarkEnd w:id="814"/>
    <w:bookmarkStart w:name="z562" w:id="815"/>
    <w:p>
      <w:pPr>
        <w:spacing w:after="0"/>
        <w:ind w:left="0"/>
        <w:jc w:val="both"/>
      </w:pPr>
      <w:r>
        <w:rPr>
          <w:rFonts w:ascii="Times New Roman"/>
          <w:b w:val="false"/>
          <w:i w:val="false"/>
          <w:color w:val="000000"/>
          <w:sz w:val="28"/>
        </w:rPr>
        <w:t>
      Үзіліс туралы бұйрықта көрсетілген ескертулер жойылғаннан кейін көрсетілетін қызметті алушы құжаттарды Мемлекеттік корпорация арқылы көрсетілетін қызметті берушіге қайта жолдайды.</w:t>
      </w:r>
    </w:p>
    <w:bookmarkEnd w:id="815"/>
    <w:bookmarkStart w:name="z563" w:id="816"/>
    <w:p>
      <w:pPr>
        <w:spacing w:after="0"/>
        <w:ind w:left="0"/>
        <w:jc w:val="both"/>
      </w:pPr>
      <w:r>
        <w:rPr>
          <w:rFonts w:ascii="Times New Roman"/>
          <w:b w:val="false"/>
          <w:i w:val="false"/>
          <w:color w:val="000000"/>
          <w:sz w:val="28"/>
        </w:rPr>
        <w:t>
      Егер бір ай ішінде тіркеуге үзіліс жасауға негіз болған мән-жайларды мемлекеттік қызметті алушы жоймаса, онда үзіліс мерзімі аяқталғанға дейін үш жұмыс күнінен кешіктірілмей мемлекеттік қызмет көрсетуден бас тарту туралы дәлелді бұйрық шығарылады.</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8" w:id="817"/>
    <w:p>
      <w:pPr>
        <w:spacing w:after="0"/>
        <w:ind w:left="0"/>
        <w:jc w:val="both"/>
      </w:pPr>
      <w:r>
        <w:rPr>
          <w:rFonts w:ascii="Times New Roman"/>
          <w:b w:val="false"/>
          <w:i w:val="false"/>
          <w:color w:val="000000"/>
          <w:sz w:val="28"/>
        </w:rPr>
        <w:t xml:space="preserve">
      30-1.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817"/>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30-1-тармақпен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818"/>
    <w:p>
      <w:pPr>
        <w:spacing w:after="0"/>
        <w:ind w:left="0"/>
        <w:jc w:val="both"/>
      </w:pPr>
      <w:r>
        <w:rPr>
          <w:rFonts w:ascii="Times New Roman"/>
          <w:b w:val="false"/>
          <w:i w:val="false"/>
          <w:color w:val="000000"/>
          <w:sz w:val="28"/>
        </w:rPr>
        <w:t xml:space="preserve">
      31.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тіркеуден бас тарту үшін негіздер болған кезде, көрсетілетін қызметті беруші Заңның </w:t>
      </w:r>
      <w:r>
        <w:rPr>
          <w:rFonts w:ascii="Times New Roman"/>
          <w:b w:val="false"/>
          <w:i w:val="false"/>
          <w:color w:val="000000"/>
          <w:sz w:val="28"/>
        </w:rPr>
        <w:t>14-1-бабында</w:t>
      </w:r>
      <w:r>
        <w:rPr>
          <w:rFonts w:ascii="Times New Roman"/>
          <w:b w:val="false"/>
          <w:i w:val="false"/>
          <w:color w:val="000000"/>
          <w:sz w:val="28"/>
        </w:rPr>
        <w:t xml:space="preserve">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bookmarkEnd w:id="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819"/>
    <w:p>
      <w:pPr>
        <w:spacing w:after="0"/>
        <w:ind w:left="0"/>
        <w:jc w:val="both"/>
      </w:pPr>
      <w:r>
        <w:rPr>
          <w:rFonts w:ascii="Times New Roman"/>
          <w:b w:val="false"/>
          <w:i w:val="false"/>
          <w:color w:val="000000"/>
          <w:sz w:val="28"/>
        </w:rPr>
        <w:t xml:space="preserve">
      32. Көрсетілетін қызметті беруші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w:t>
      </w:r>
      <w:r>
        <w:rPr>
          <w:rFonts w:ascii="Times New Roman"/>
          <w:b w:val="false"/>
          <w:i w:val="false"/>
          <w:color w:val="000000"/>
          <w:sz w:val="28"/>
        </w:rPr>
        <w:t xml:space="preserve"> 11) тармақшасына сәйкес анықталған уәкілетті органмен бекітілген тәртіпте мемлекеттік қызметтерді көрсету сатысы туралы мәліметтердің мемлекеттік қызмет көрсетуді бақылаудың цифрлық жүйесіне енгізілуін қамтамасыз етеді.</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820"/>
    <w:p>
      <w:pPr>
        <w:spacing w:after="0"/>
        <w:ind w:left="0"/>
        <w:jc w:val="both"/>
      </w:pPr>
      <w:r>
        <w:rPr>
          <w:rFonts w:ascii="Times New Roman"/>
          <w:b w:val="false"/>
          <w:i w:val="false"/>
          <w:color w:val="000000"/>
          <w:sz w:val="28"/>
        </w:rPr>
        <w:t>
      33.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bookmarkEnd w:id="820"/>
    <w:bookmarkStart w:name="z1243" w:id="821"/>
    <w:p>
      <w:pPr>
        <w:spacing w:after="0"/>
        <w:ind w:left="0"/>
        <w:jc w:val="both"/>
      </w:pPr>
      <w:r>
        <w:rPr>
          <w:rFonts w:ascii="Times New Roman"/>
          <w:b w:val="false"/>
          <w:i w:val="false"/>
          <w:color w:val="000000"/>
          <w:sz w:val="28"/>
        </w:rPr>
        <w:t>
      Бұл жағдайда оператор цифрлық жүйенің істен шығу себебін айқындау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822"/>
    <w:p>
      <w:pPr>
        <w:spacing w:after="0"/>
        <w:ind w:left="0"/>
        <w:jc w:val="left"/>
      </w:pPr>
      <w:r>
        <w:rPr>
          <w:rFonts w:ascii="Times New Roman"/>
          <w:b/>
          <w:i w:val="false"/>
          <w:color w:val="000000"/>
        </w:rPr>
        <w:t xml:space="preserve"> 3-тарау. Шешімдерге, әрекеттерге (әрекетсіздікке) шағымдану тәртібі көрсетілетін қызметті берушілерге және (немесе) олардың лауазымды адамдарына мемлекеттік қызметтер көрсету мәселелері бойынша</w:t>
      </w:r>
    </w:p>
    <w:bookmarkEnd w:id="822"/>
    <w:bookmarkStart w:name="z170" w:id="823"/>
    <w:p>
      <w:pPr>
        <w:spacing w:after="0"/>
        <w:ind w:left="0"/>
        <w:jc w:val="both"/>
      </w:pPr>
      <w:r>
        <w:rPr>
          <w:rFonts w:ascii="Times New Roman"/>
          <w:b w:val="false"/>
          <w:i w:val="false"/>
          <w:color w:val="000000"/>
          <w:sz w:val="28"/>
        </w:rPr>
        <w:t>
      34.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bookmarkEnd w:id="823"/>
    <w:bookmarkStart w:name="z1245" w:id="82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824"/>
    <w:bookmarkStart w:name="z1246" w:id="82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825"/>
    <w:bookmarkStart w:name="z1247" w:id="826"/>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827"/>
    <w:p>
      <w:pPr>
        <w:spacing w:after="0"/>
        <w:ind w:left="0"/>
        <w:jc w:val="both"/>
      </w:pPr>
      <w:r>
        <w:rPr>
          <w:rFonts w:ascii="Times New Roman"/>
          <w:b w:val="false"/>
          <w:i w:val="false"/>
          <w:color w:val="000000"/>
          <w:sz w:val="28"/>
        </w:rPr>
        <w:t>
      35.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827"/>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жатпайтын заңды тұлғаның,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сондай-ақ акционерлік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құрылтай құжаттарына,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филиалдары (өкілдіктері)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ережелерге енгізілген өзгерістер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 толықтыруларды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3" w:id="828"/>
    <w:p>
      <w:pPr>
        <w:spacing w:after="0"/>
        <w:ind w:left="0"/>
        <w:jc w:val="left"/>
      </w:pPr>
      <w:r>
        <w:rPr>
          <w:rFonts w:ascii="Times New Roman"/>
          <w:b/>
          <w:i w:val="false"/>
          <w:color w:val="000000"/>
        </w:rPr>
        <w:t xml:space="preserve"> Заңды тұлғаның, филиалдың (өкілдіктің) құрылтай құжаттарына енгізілген өзгерістер мен толықтыруларды мемлекеттік (есептік) тіркеу туралы өтініш</w:t>
      </w:r>
    </w:p>
    <w:bookmarkEnd w:id="828"/>
    <w:p>
      <w:pPr>
        <w:spacing w:after="0"/>
        <w:ind w:left="0"/>
        <w:jc w:val="both"/>
      </w:pPr>
      <w:r>
        <w:rPr>
          <w:rFonts w:ascii="Times New Roman"/>
          <w:b w:val="false"/>
          <w:i w:val="false"/>
          <w:color w:val="ff0000"/>
          <w:sz w:val="28"/>
        </w:rPr>
        <w:t xml:space="preserve">
      Ескерту. 1-қосымша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248" w:id="829"/>
    <w:p>
      <w:pPr>
        <w:spacing w:after="0"/>
        <w:ind w:left="0"/>
        <w:jc w:val="both"/>
      </w:pPr>
      <w:r>
        <w:rPr>
          <w:rFonts w:ascii="Times New Roman"/>
          <w:b w:val="false"/>
          <w:i w:val="false"/>
          <w:color w:val="000000"/>
          <w:sz w:val="28"/>
        </w:rPr>
        <w:t>
      1. Ұйым нысаны (тиiстi ұяшыққа х түрiнде көрсетiңiз)</w:t>
      </w:r>
    </w:p>
    <w:bookmarkEnd w:id="829"/>
    <w:bookmarkStart w:name="z1249" w:id="830"/>
    <w:p>
      <w:pPr>
        <w:spacing w:after="0"/>
        <w:ind w:left="0"/>
        <w:jc w:val="both"/>
      </w:pPr>
      <w:r>
        <w:rPr>
          <w:rFonts w:ascii="Times New Roman"/>
          <w:b w:val="false"/>
          <w:i w:val="false"/>
          <w:color w:val="000000"/>
          <w:sz w:val="28"/>
        </w:rPr>
        <w:t>
      1) заңды тұлға _____________ 2) филиал __________ 3) өкiлдiк ________</w:t>
      </w:r>
    </w:p>
    <w:bookmarkEnd w:id="830"/>
    <w:bookmarkStart w:name="z1250" w:id="831"/>
    <w:p>
      <w:pPr>
        <w:spacing w:after="0"/>
        <w:ind w:left="0"/>
        <w:jc w:val="both"/>
      </w:pPr>
      <w:r>
        <w:rPr>
          <w:rFonts w:ascii="Times New Roman"/>
          <w:b w:val="false"/>
          <w:i w:val="false"/>
          <w:color w:val="000000"/>
          <w:sz w:val="28"/>
        </w:rPr>
        <w:t>
      2. Заңды тұлғаның, филиалдың (өкiлдiктiң) атауы ________ _______________________</w:t>
      </w:r>
    </w:p>
    <w:bookmarkEnd w:id="831"/>
    <w:bookmarkStart w:name="z1251" w:id="832"/>
    <w:p>
      <w:pPr>
        <w:spacing w:after="0"/>
        <w:ind w:left="0"/>
        <w:jc w:val="both"/>
      </w:pPr>
      <w:r>
        <w:rPr>
          <w:rFonts w:ascii="Times New Roman"/>
          <w:b w:val="false"/>
          <w:i w:val="false"/>
          <w:color w:val="000000"/>
          <w:sz w:val="28"/>
        </w:rPr>
        <w:t>
      3. Бизнес-сәйкестендіру нөмірі (БСН) _________________</w:t>
      </w:r>
    </w:p>
    <w:bookmarkEnd w:id="832"/>
    <w:bookmarkStart w:name="z1252" w:id="833"/>
    <w:p>
      <w:pPr>
        <w:spacing w:after="0"/>
        <w:ind w:left="0"/>
        <w:jc w:val="both"/>
      </w:pPr>
      <w:r>
        <w:rPr>
          <w:rFonts w:ascii="Times New Roman"/>
          <w:b w:val="false"/>
          <w:i w:val="false"/>
          <w:color w:val="000000"/>
          <w:sz w:val="28"/>
        </w:rPr>
        <w:t>
      4. Заңды тұлғаның құрылтай құжаттарына өзгерістер мен толықтыруларды  енгізудің негіздемесі (тиісті ұяшыққа х түрiнде көрсетіңіз)</w:t>
      </w:r>
    </w:p>
    <w:bookmarkEnd w:id="833"/>
    <w:bookmarkStart w:name="z1253" w:id="834"/>
    <w:p>
      <w:pPr>
        <w:spacing w:after="0"/>
        <w:ind w:left="0"/>
        <w:jc w:val="both"/>
      </w:pPr>
      <w:r>
        <w:rPr>
          <w:rFonts w:ascii="Times New Roman"/>
          <w:b w:val="false"/>
          <w:i w:val="false"/>
          <w:color w:val="000000"/>
          <w:sz w:val="28"/>
        </w:rPr>
        <w:t>
      1) мекенжайының өзгеруі ____________________________</w:t>
      </w:r>
    </w:p>
    <w:bookmarkEnd w:id="834"/>
    <w:bookmarkStart w:name="z1254" w:id="835"/>
    <w:p>
      <w:pPr>
        <w:spacing w:after="0"/>
        <w:ind w:left="0"/>
        <w:jc w:val="both"/>
      </w:pPr>
      <w:r>
        <w:rPr>
          <w:rFonts w:ascii="Times New Roman"/>
          <w:b w:val="false"/>
          <w:i w:val="false"/>
          <w:color w:val="000000"/>
          <w:sz w:val="28"/>
        </w:rPr>
        <w:t>
      2) жарғыны (ережені) жаңа редакцияда бекіту ___________</w:t>
      </w:r>
    </w:p>
    <w:bookmarkEnd w:id="835"/>
    <w:bookmarkStart w:name="z1255" w:id="836"/>
    <w:p>
      <w:pPr>
        <w:spacing w:after="0"/>
        <w:ind w:left="0"/>
        <w:jc w:val="both"/>
      </w:pPr>
      <w:r>
        <w:rPr>
          <w:rFonts w:ascii="Times New Roman"/>
          <w:b w:val="false"/>
          <w:i w:val="false"/>
          <w:color w:val="000000"/>
          <w:sz w:val="28"/>
        </w:rPr>
        <w:t>
      5. Заңды тұлғаның, филиалдың (өкілдіктің) орналасқан жері</w:t>
      </w:r>
    </w:p>
    <w:bookmarkEnd w:id="836"/>
    <w:bookmarkStart w:name="z1256" w:id="837"/>
    <w:p>
      <w:pPr>
        <w:spacing w:after="0"/>
        <w:ind w:left="0"/>
        <w:jc w:val="both"/>
      </w:pPr>
      <w:r>
        <w:rPr>
          <w:rFonts w:ascii="Times New Roman"/>
          <w:b w:val="false"/>
          <w:i w:val="false"/>
          <w:color w:val="000000"/>
          <w:sz w:val="28"/>
        </w:rPr>
        <w:t>
      Пошталық индексі: ______________ Облысы: __________________________</w:t>
      </w:r>
    </w:p>
    <w:bookmarkEnd w:id="837"/>
    <w:bookmarkStart w:name="z1257" w:id="838"/>
    <w:p>
      <w:pPr>
        <w:spacing w:after="0"/>
        <w:ind w:left="0"/>
        <w:jc w:val="both"/>
      </w:pPr>
      <w:r>
        <w:rPr>
          <w:rFonts w:ascii="Times New Roman"/>
          <w:b w:val="false"/>
          <w:i w:val="false"/>
          <w:color w:val="000000"/>
          <w:sz w:val="28"/>
        </w:rPr>
        <w:t>
      Қала, аудан, қаладағы аудан: _________________________</w:t>
      </w:r>
    </w:p>
    <w:bookmarkEnd w:id="838"/>
    <w:bookmarkStart w:name="z1258" w:id="839"/>
    <w:p>
      <w:pPr>
        <w:spacing w:after="0"/>
        <w:ind w:left="0"/>
        <w:jc w:val="both"/>
      </w:pPr>
      <w:r>
        <w:rPr>
          <w:rFonts w:ascii="Times New Roman"/>
          <w:b w:val="false"/>
          <w:i w:val="false"/>
          <w:color w:val="000000"/>
          <w:sz w:val="28"/>
        </w:rPr>
        <w:t>
      Елді мекен (ауыл, кенті): _____________________________</w:t>
      </w:r>
    </w:p>
    <w:bookmarkEnd w:id="839"/>
    <w:bookmarkStart w:name="z1259" w:id="840"/>
    <w:p>
      <w:pPr>
        <w:spacing w:after="0"/>
        <w:ind w:left="0"/>
        <w:jc w:val="both"/>
      </w:pPr>
      <w:r>
        <w:rPr>
          <w:rFonts w:ascii="Times New Roman"/>
          <w:b w:val="false"/>
          <w:i w:val="false"/>
          <w:color w:val="000000"/>
          <w:sz w:val="28"/>
        </w:rPr>
        <w:t>
      Көше, шағынаудан, орам, тұйық көше, даңғыл: _________________________</w:t>
      </w:r>
    </w:p>
    <w:bookmarkEnd w:id="840"/>
    <w:bookmarkStart w:name="z1260" w:id="841"/>
    <w:p>
      <w:pPr>
        <w:spacing w:after="0"/>
        <w:ind w:left="0"/>
        <w:jc w:val="both"/>
      </w:pPr>
      <w:r>
        <w:rPr>
          <w:rFonts w:ascii="Times New Roman"/>
          <w:b w:val="false"/>
          <w:i w:val="false"/>
          <w:color w:val="000000"/>
          <w:sz w:val="28"/>
        </w:rPr>
        <w:t>
      Үйдің нөмірі _________, пәтер, бөлме: ________________</w:t>
      </w:r>
    </w:p>
    <w:bookmarkEnd w:id="841"/>
    <w:bookmarkStart w:name="z1261" w:id="842"/>
    <w:p>
      <w:pPr>
        <w:spacing w:after="0"/>
        <w:ind w:left="0"/>
        <w:jc w:val="both"/>
      </w:pPr>
      <w:r>
        <w:rPr>
          <w:rFonts w:ascii="Times New Roman"/>
          <w:b w:val="false"/>
          <w:i w:val="false"/>
          <w:color w:val="000000"/>
          <w:sz w:val="28"/>
        </w:rPr>
        <w:t>
       телефон нөмірі (факс): _______________________________</w:t>
      </w:r>
    </w:p>
    <w:bookmarkEnd w:id="842"/>
    <w:bookmarkStart w:name="z1262" w:id="843"/>
    <w:p>
      <w:pPr>
        <w:spacing w:after="0"/>
        <w:ind w:left="0"/>
        <w:jc w:val="both"/>
      </w:pPr>
      <w:r>
        <w:rPr>
          <w:rFonts w:ascii="Times New Roman"/>
          <w:b w:val="false"/>
          <w:i w:val="false"/>
          <w:color w:val="000000"/>
          <w:sz w:val="28"/>
        </w:rPr>
        <w:t>
       6. Басшының Т.А.Ә. (бар болған жағдайда) ____________________________________</w:t>
      </w:r>
    </w:p>
    <w:bookmarkEnd w:id="843"/>
    <w:bookmarkStart w:name="z1263" w:id="844"/>
    <w:p>
      <w:pPr>
        <w:spacing w:after="0"/>
        <w:ind w:left="0"/>
        <w:jc w:val="both"/>
      </w:pPr>
      <w:r>
        <w:rPr>
          <w:rFonts w:ascii="Times New Roman"/>
          <w:b w:val="false"/>
          <w:i w:val="false"/>
          <w:color w:val="000000"/>
          <w:sz w:val="28"/>
        </w:rPr>
        <w:t>
      (жеке куәлігінің және ЖСН деректерін көрсете отырып)</w:t>
      </w:r>
    </w:p>
    <w:bookmarkEnd w:id="844"/>
    <w:bookmarkStart w:name="z1264" w:id="845"/>
    <w:p>
      <w:pPr>
        <w:spacing w:after="0"/>
        <w:ind w:left="0"/>
        <w:jc w:val="both"/>
      </w:pPr>
      <w:r>
        <w:rPr>
          <w:rFonts w:ascii="Times New Roman"/>
          <w:b w:val="false"/>
          <w:i w:val="false"/>
          <w:color w:val="000000"/>
          <w:sz w:val="28"/>
        </w:rPr>
        <w:t>
      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bookmarkEnd w:id="845"/>
    <w:bookmarkStart w:name="z1265" w:id="846"/>
    <w:p>
      <w:pPr>
        <w:spacing w:after="0"/>
        <w:ind w:left="0"/>
        <w:jc w:val="both"/>
      </w:pPr>
      <w:r>
        <w:rPr>
          <w:rFonts w:ascii="Times New Roman"/>
          <w:b w:val="false"/>
          <w:i w:val="false"/>
          <w:color w:val="000000"/>
          <w:sz w:val="28"/>
        </w:rPr>
        <w:t>
      __________________________________________________________________________</w:t>
      </w:r>
    </w:p>
    <w:bookmarkEnd w:id="846"/>
    <w:bookmarkStart w:name="z1266" w:id="847"/>
    <w:p>
      <w:pPr>
        <w:spacing w:after="0"/>
        <w:ind w:left="0"/>
        <w:jc w:val="both"/>
      </w:pPr>
      <w:r>
        <w:rPr>
          <w:rFonts w:ascii="Times New Roman"/>
          <w:b w:val="false"/>
          <w:i w:val="false"/>
          <w:color w:val="000000"/>
          <w:sz w:val="28"/>
        </w:rPr>
        <w:t>
      8. Құрылтайшылардың құрамы және саны (тиісті ұяшыққа х түрiнде көрсетіңіз, сандық көрсеткіште):</w:t>
      </w:r>
    </w:p>
    <w:bookmarkEnd w:id="847"/>
    <w:bookmarkStart w:name="z1267" w:id="848"/>
    <w:p>
      <w:pPr>
        <w:spacing w:after="0"/>
        <w:ind w:left="0"/>
        <w:jc w:val="both"/>
      </w:pPr>
      <w:r>
        <w:rPr>
          <w:rFonts w:ascii="Times New Roman"/>
          <w:b w:val="false"/>
          <w:i w:val="false"/>
          <w:color w:val="000000"/>
          <w:sz w:val="28"/>
        </w:rPr>
        <w:t>
      1) заңды тұлға _____________ 2) жеке тұлға______________</w:t>
      </w:r>
    </w:p>
    <w:bookmarkEnd w:id="848"/>
    <w:bookmarkStart w:name="z1268" w:id="849"/>
    <w:p>
      <w:pPr>
        <w:spacing w:after="0"/>
        <w:ind w:left="0"/>
        <w:jc w:val="both"/>
      </w:pPr>
      <w:r>
        <w:rPr>
          <w:rFonts w:ascii="Times New Roman"/>
          <w:b w:val="false"/>
          <w:i w:val="false"/>
          <w:color w:val="000000"/>
          <w:sz w:val="28"/>
        </w:rPr>
        <w:t>
      Заңды тұлғаның атауы _____________________________________________________</w:t>
      </w:r>
    </w:p>
    <w:bookmarkEnd w:id="849"/>
    <w:bookmarkStart w:name="z1269" w:id="850"/>
    <w:p>
      <w:pPr>
        <w:spacing w:after="0"/>
        <w:ind w:left="0"/>
        <w:jc w:val="both"/>
      </w:pPr>
      <w:r>
        <w:rPr>
          <w:rFonts w:ascii="Times New Roman"/>
          <w:b w:val="false"/>
          <w:i w:val="false"/>
          <w:color w:val="000000"/>
          <w:sz w:val="28"/>
        </w:rPr>
        <w:t>
      (БСН көрсете отырып)</w:t>
      </w:r>
    </w:p>
    <w:bookmarkEnd w:id="850"/>
    <w:bookmarkStart w:name="z1270" w:id="851"/>
    <w:p>
      <w:pPr>
        <w:spacing w:after="0"/>
        <w:ind w:left="0"/>
        <w:jc w:val="both"/>
      </w:pPr>
      <w:r>
        <w:rPr>
          <w:rFonts w:ascii="Times New Roman"/>
          <w:b w:val="false"/>
          <w:i w:val="false"/>
          <w:color w:val="000000"/>
          <w:sz w:val="28"/>
        </w:rPr>
        <w:t>
      Жарғылық капиталдың үлесі % ________ Үлес соммасы (мың теңге) _______</w:t>
      </w:r>
    </w:p>
    <w:bookmarkEnd w:id="851"/>
    <w:bookmarkStart w:name="z1271" w:id="852"/>
    <w:p>
      <w:pPr>
        <w:spacing w:after="0"/>
        <w:ind w:left="0"/>
        <w:jc w:val="both"/>
      </w:pPr>
      <w:r>
        <w:rPr>
          <w:rFonts w:ascii="Times New Roman"/>
          <w:b w:val="false"/>
          <w:i w:val="false"/>
          <w:color w:val="000000"/>
          <w:sz w:val="28"/>
        </w:rPr>
        <w:t>
      Жеке тұлғаның Т.А.Ә. (бар болған жағдайда)______________________________</w:t>
      </w:r>
    </w:p>
    <w:bookmarkEnd w:id="852"/>
    <w:bookmarkStart w:name="z1272" w:id="853"/>
    <w:p>
      <w:pPr>
        <w:spacing w:after="0"/>
        <w:ind w:left="0"/>
        <w:jc w:val="both"/>
      </w:pPr>
      <w:r>
        <w:rPr>
          <w:rFonts w:ascii="Times New Roman"/>
          <w:b w:val="false"/>
          <w:i w:val="false"/>
          <w:color w:val="000000"/>
          <w:sz w:val="28"/>
        </w:rPr>
        <w:t>
      (жеке куәлігінің және ЖСН деректерін көрсете отырып)</w:t>
      </w:r>
    </w:p>
    <w:bookmarkEnd w:id="853"/>
    <w:bookmarkStart w:name="z1273" w:id="854"/>
    <w:p>
      <w:pPr>
        <w:spacing w:after="0"/>
        <w:ind w:left="0"/>
        <w:jc w:val="both"/>
      </w:pPr>
      <w:r>
        <w:rPr>
          <w:rFonts w:ascii="Times New Roman"/>
          <w:b w:val="false"/>
          <w:i w:val="false"/>
          <w:color w:val="000000"/>
          <w:sz w:val="28"/>
        </w:rPr>
        <w:t>
      Жарғылық капиталдың үлесі % _________ Үлес соммасы (мың теңге) ______</w:t>
      </w:r>
    </w:p>
    <w:bookmarkEnd w:id="854"/>
    <w:bookmarkStart w:name="z1274" w:id="855"/>
    <w:p>
      <w:pPr>
        <w:spacing w:after="0"/>
        <w:ind w:left="0"/>
        <w:jc w:val="both"/>
      </w:pPr>
      <w:r>
        <w:rPr>
          <w:rFonts w:ascii="Times New Roman"/>
          <w:b w:val="false"/>
          <w:i w:val="false"/>
          <w:color w:val="000000"/>
          <w:sz w:val="28"/>
        </w:rPr>
        <w:t>
      Егер құрылтайшылары біреуден көп болса олар жөнінде мәлімет: Т.А.Ә. (бар болған жағдайда) жеке куәлігінің және ЖСН деректерін көрсете отырып(жеке тұлға үшін),  атауы және БСН (заңды тұлға үшін), сондай-ақ олардың жарғылықкапиталдағы үлесі  пайыздық және ақшалай түрде көрсетіле отырып, өтінішке қосымшабөлек парақта  қоса беріледі.</w:t>
      </w:r>
    </w:p>
    <w:bookmarkEnd w:id="855"/>
    <w:bookmarkStart w:name="z1275" w:id="856"/>
    <w:p>
      <w:pPr>
        <w:spacing w:after="0"/>
        <w:ind w:left="0"/>
        <w:jc w:val="both"/>
      </w:pPr>
      <w:r>
        <w:rPr>
          <w:rFonts w:ascii="Times New Roman"/>
          <w:b w:val="false"/>
          <w:i w:val="false"/>
          <w:color w:val="000000"/>
          <w:sz w:val="28"/>
        </w:rPr>
        <w:t>
      9. Экономикалық қызметтің негізгі түрінің кодын көрсетіңіз: _______________</w:t>
      </w:r>
    </w:p>
    <w:bookmarkEnd w:id="856"/>
    <w:bookmarkStart w:name="z1276" w:id="857"/>
    <w:p>
      <w:pPr>
        <w:spacing w:after="0"/>
        <w:ind w:left="0"/>
        <w:jc w:val="both"/>
      </w:pPr>
      <w:r>
        <w:rPr>
          <w:rFonts w:ascii="Times New Roman"/>
          <w:b w:val="false"/>
          <w:i w:val="false"/>
          <w:color w:val="000000"/>
          <w:sz w:val="28"/>
        </w:rPr>
        <w:t>
      10. Жарғылық капиталдың мөлшері ___________________</w:t>
      </w:r>
    </w:p>
    <w:bookmarkEnd w:id="857"/>
    <w:bookmarkStart w:name="z1277" w:id="858"/>
    <w:p>
      <w:pPr>
        <w:spacing w:after="0"/>
        <w:ind w:left="0"/>
        <w:jc w:val="both"/>
      </w:pPr>
      <w:r>
        <w:rPr>
          <w:rFonts w:ascii="Times New Roman"/>
          <w:b w:val="false"/>
          <w:i w:val="false"/>
          <w:color w:val="000000"/>
          <w:sz w:val="28"/>
        </w:rPr>
        <w:t>
      11. Жұмыспен қамтылатын адамдардың күтілетін (шамамен) саны __________</w:t>
      </w:r>
    </w:p>
    <w:bookmarkEnd w:id="858"/>
    <w:bookmarkStart w:name="z1278" w:id="859"/>
    <w:p>
      <w:pPr>
        <w:spacing w:after="0"/>
        <w:ind w:left="0"/>
        <w:jc w:val="both"/>
      </w:pPr>
      <w:r>
        <w:rPr>
          <w:rFonts w:ascii="Times New Roman"/>
          <w:b w:val="false"/>
          <w:i w:val="false"/>
          <w:color w:val="000000"/>
          <w:sz w:val="28"/>
        </w:rPr>
        <w:t>
      12. Өзгерістер енгізу негіздемесі қайта ұйымдастыру нәтижесінде туындады  (тиiстi ұяшыққа х деп көрсетiңiз):</w:t>
      </w:r>
    </w:p>
    <w:bookmarkEnd w:id="859"/>
    <w:bookmarkStart w:name="z1279" w:id="860"/>
    <w:p>
      <w:pPr>
        <w:spacing w:after="0"/>
        <w:ind w:left="0"/>
        <w:jc w:val="both"/>
      </w:pPr>
      <w:r>
        <w:rPr>
          <w:rFonts w:ascii="Times New Roman"/>
          <w:b w:val="false"/>
          <w:i w:val="false"/>
          <w:color w:val="000000"/>
          <w:sz w:val="28"/>
        </w:rPr>
        <w:t>
      1) иә _______________________ 2) жоқ______________</w:t>
      </w:r>
    </w:p>
    <w:bookmarkEnd w:id="860"/>
    <w:bookmarkStart w:name="z1280" w:id="861"/>
    <w:p>
      <w:pPr>
        <w:spacing w:after="0"/>
        <w:ind w:left="0"/>
        <w:jc w:val="both"/>
      </w:pPr>
      <w:r>
        <w:rPr>
          <w:rFonts w:ascii="Times New Roman"/>
          <w:b w:val="false"/>
          <w:i w:val="false"/>
          <w:color w:val="000000"/>
          <w:sz w:val="28"/>
        </w:rPr>
        <w:t>
      13. Қосылу жағдайында мынадай мәліметтерді көрсету қажет:</w:t>
      </w:r>
    </w:p>
    <w:bookmarkEnd w:id="861"/>
    <w:bookmarkStart w:name="z1281" w:id="862"/>
    <w:p>
      <w:pPr>
        <w:spacing w:after="0"/>
        <w:ind w:left="0"/>
        <w:jc w:val="both"/>
      </w:pPr>
      <w:r>
        <w:rPr>
          <w:rFonts w:ascii="Times New Roman"/>
          <w:b w:val="false"/>
          <w:i w:val="false"/>
          <w:color w:val="000000"/>
          <w:sz w:val="28"/>
        </w:rPr>
        <w:t>
      қосылатын заңды тұлғалардың атауы _________________________________________</w:t>
      </w:r>
    </w:p>
    <w:bookmarkEnd w:id="862"/>
    <w:bookmarkStart w:name="z1282" w:id="863"/>
    <w:p>
      <w:pPr>
        <w:spacing w:after="0"/>
        <w:ind w:left="0"/>
        <w:jc w:val="both"/>
      </w:pPr>
      <w:r>
        <w:rPr>
          <w:rFonts w:ascii="Times New Roman"/>
          <w:b w:val="false"/>
          <w:i w:val="false"/>
          <w:color w:val="000000"/>
          <w:sz w:val="28"/>
        </w:rPr>
        <w:t>
      Бизнес-сәйкестендіру нөмірі (БСН)____________________</w:t>
      </w:r>
    </w:p>
    <w:bookmarkEnd w:id="863"/>
    <w:bookmarkStart w:name="z1283" w:id="864"/>
    <w:p>
      <w:pPr>
        <w:spacing w:after="0"/>
        <w:ind w:left="0"/>
        <w:jc w:val="both"/>
      </w:pPr>
      <w:r>
        <w:rPr>
          <w:rFonts w:ascii="Times New Roman"/>
          <w:b w:val="false"/>
          <w:i w:val="false"/>
          <w:color w:val="000000"/>
          <w:sz w:val="28"/>
        </w:rPr>
        <w:t>
      14. Жеке кәсіпкерлік субъектісі (тиiстi ұяшыққа х деп көрсетiңiз):</w:t>
      </w:r>
    </w:p>
    <w:bookmarkEnd w:id="864"/>
    <w:bookmarkStart w:name="z1284" w:id="865"/>
    <w:p>
      <w:pPr>
        <w:spacing w:after="0"/>
        <w:ind w:left="0"/>
        <w:jc w:val="both"/>
      </w:pPr>
      <w:r>
        <w:rPr>
          <w:rFonts w:ascii="Times New Roman"/>
          <w:b w:val="false"/>
          <w:i w:val="false"/>
          <w:color w:val="000000"/>
          <w:sz w:val="28"/>
        </w:rPr>
        <w:t>
      1) орта кәсіпкерлік субъектісі _________________________</w:t>
      </w:r>
    </w:p>
    <w:bookmarkEnd w:id="865"/>
    <w:bookmarkStart w:name="z1285" w:id="866"/>
    <w:p>
      <w:pPr>
        <w:spacing w:after="0"/>
        <w:ind w:left="0"/>
        <w:jc w:val="both"/>
      </w:pPr>
      <w:r>
        <w:rPr>
          <w:rFonts w:ascii="Times New Roman"/>
          <w:b w:val="false"/>
          <w:i w:val="false"/>
          <w:color w:val="000000"/>
          <w:sz w:val="28"/>
        </w:rPr>
        <w:t>
      2) ірі кәсіпкерлік субъектісі __________________________</w:t>
      </w:r>
    </w:p>
    <w:bookmarkEnd w:id="866"/>
    <w:bookmarkStart w:name="z1286" w:id="867"/>
    <w:p>
      <w:pPr>
        <w:spacing w:after="0"/>
        <w:ind w:left="0"/>
        <w:jc w:val="both"/>
      </w:pPr>
      <w:r>
        <w:rPr>
          <w:rFonts w:ascii="Times New Roman"/>
          <w:b w:val="false"/>
          <w:i w:val="false"/>
          <w:color w:val="000000"/>
          <w:sz w:val="28"/>
        </w:rPr>
        <w:t>
      Цифрлық жүйеде занмен қорғалатын құпияны қамтитын мәліметтерді пайдалануға  келісемін________________</w:t>
      </w:r>
    </w:p>
    <w:bookmarkEnd w:id="867"/>
    <w:bookmarkStart w:name="z1287" w:id="868"/>
    <w:p>
      <w:pPr>
        <w:spacing w:after="0"/>
        <w:ind w:left="0"/>
        <w:jc w:val="both"/>
      </w:pPr>
      <w:r>
        <w:rPr>
          <w:rFonts w:ascii="Times New Roman"/>
          <w:b w:val="false"/>
          <w:i w:val="false"/>
          <w:color w:val="000000"/>
          <w:sz w:val="28"/>
        </w:rPr>
        <w:t>
      Өтінішке:</w:t>
      </w:r>
    </w:p>
    <w:bookmarkEnd w:id="868"/>
    <w:bookmarkStart w:name="z1288" w:id="869"/>
    <w:p>
      <w:pPr>
        <w:spacing w:after="0"/>
        <w:ind w:left="0"/>
        <w:jc w:val="both"/>
      </w:pPr>
      <w:r>
        <w:rPr>
          <w:rFonts w:ascii="Times New Roman"/>
          <w:b w:val="false"/>
          <w:i w:val="false"/>
          <w:color w:val="000000"/>
          <w:sz w:val="28"/>
        </w:rPr>
        <w:t>
      ______________________________________________________________ қоса беріледі.</w:t>
      </w:r>
    </w:p>
    <w:bookmarkEnd w:id="869"/>
    <w:bookmarkStart w:name="z1289" w:id="870"/>
    <w:p>
      <w:pPr>
        <w:spacing w:after="0"/>
        <w:ind w:left="0"/>
        <w:jc w:val="both"/>
      </w:pPr>
      <w:r>
        <w:rPr>
          <w:rFonts w:ascii="Times New Roman"/>
          <w:b w:val="false"/>
          <w:i w:val="false"/>
          <w:color w:val="000000"/>
          <w:sz w:val="28"/>
        </w:rPr>
        <w:t>
      20 жылдың "___" ________________</w:t>
      </w:r>
    </w:p>
    <w:bookmarkEnd w:id="870"/>
    <w:bookmarkStart w:name="z1290" w:id="871"/>
    <w:p>
      <w:pPr>
        <w:spacing w:after="0"/>
        <w:ind w:left="0"/>
        <w:jc w:val="both"/>
      </w:pPr>
      <w:r>
        <w:rPr>
          <w:rFonts w:ascii="Times New Roman"/>
          <w:b w:val="false"/>
          <w:i w:val="false"/>
          <w:color w:val="000000"/>
          <w:sz w:val="28"/>
        </w:rPr>
        <w:t>
      Өтініш берушінің Т.А.Ә. (бар болған жағдайда) және қолы қойылады.</w:t>
      </w:r>
    </w:p>
    <w:bookmarkEnd w:id="871"/>
    <w:bookmarkStart w:name="z1291" w:id="872"/>
    <w:p>
      <w:pPr>
        <w:spacing w:after="0"/>
        <w:ind w:left="0"/>
        <w:jc w:val="both"/>
      </w:pPr>
      <w:r>
        <w:rPr>
          <w:rFonts w:ascii="Times New Roman"/>
          <w:b w:val="false"/>
          <w:i w:val="false"/>
          <w:color w:val="000000"/>
          <w:sz w:val="28"/>
        </w:rPr>
        <w:t>
      Ескерту:</w:t>
      </w:r>
    </w:p>
    <w:bookmarkEnd w:id="872"/>
    <w:bookmarkStart w:name="z1292" w:id="873"/>
    <w:p>
      <w:pPr>
        <w:spacing w:after="0"/>
        <w:ind w:left="0"/>
        <w:jc w:val="both"/>
      </w:pPr>
      <w:r>
        <w:rPr>
          <w:rFonts w:ascii="Times New Roman"/>
          <w:b w:val="false"/>
          <w:i w:val="false"/>
          <w:color w:val="000000"/>
          <w:sz w:val="28"/>
        </w:rPr>
        <w:t>
      БСН - бизнес сәйкестендіру номері</w:t>
      </w:r>
    </w:p>
    <w:bookmarkEnd w:id="873"/>
    <w:bookmarkStart w:name="z1293" w:id="874"/>
    <w:p>
      <w:pPr>
        <w:spacing w:after="0"/>
        <w:ind w:left="0"/>
        <w:jc w:val="both"/>
      </w:pPr>
      <w:r>
        <w:rPr>
          <w:rFonts w:ascii="Times New Roman"/>
          <w:b w:val="false"/>
          <w:i w:val="false"/>
          <w:color w:val="000000"/>
          <w:sz w:val="28"/>
        </w:rPr>
        <w:t>
      ЖСН - жеке сәйкестендіру номері</w:t>
      </w:r>
    </w:p>
    <w:bookmarkEnd w:id="874"/>
    <w:bookmarkStart w:name="z1294" w:id="875"/>
    <w:p>
      <w:pPr>
        <w:spacing w:after="0"/>
        <w:ind w:left="0"/>
        <w:jc w:val="both"/>
      </w:pPr>
      <w:r>
        <w:rPr>
          <w:rFonts w:ascii="Times New Roman"/>
          <w:b w:val="false"/>
          <w:i w:val="false"/>
          <w:color w:val="000000"/>
          <w:sz w:val="28"/>
        </w:rPr>
        <w:t>
      ТАӘ - тегі, аты, әкесініңаты (бар болған жағдайда)</w:t>
      </w:r>
    </w:p>
    <w:bookmarkEnd w:id="875"/>
    <w:bookmarkStart w:name="z1295" w:id="876"/>
    <w:p>
      <w:pPr>
        <w:spacing w:after="0"/>
        <w:ind w:left="0"/>
        <w:jc w:val="both"/>
      </w:pPr>
      <w:r>
        <w:rPr>
          <w:rFonts w:ascii="Times New Roman"/>
          <w:b w:val="false"/>
          <w:i w:val="false"/>
          <w:color w:val="000000"/>
          <w:sz w:val="28"/>
        </w:rPr>
        <w:t>
      ҚҚС - қосымша құн салығы</w:t>
      </w:r>
    </w:p>
    <w:bookmarkEnd w:id="876"/>
    <w:bookmarkStart w:name="z1296" w:id="877"/>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8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жатпайтын заңды тұлғаның,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сондай-ақ акционерлік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құрылтай құжаттарына,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филиалдары (өкілдіктері)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ережелерге енгізілген өзгерістер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 толықтыруларды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5" w:id="878"/>
    <w:p>
      <w:pPr>
        <w:spacing w:after="0"/>
        <w:ind w:left="0"/>
        <w:jc w:val="left"/>
      </w:pPr>
      <w:r>
        <w:rPr>
          <w:rFonts w:ascii="Times New Roman"/>
          <w:b/>
          <w:i w:val="false"/>
          <w:color w:val="000000"/>
        </w:rPr>
        <w:t xml:space="preserve"> Қызметін үлгілік жарғы негізінде жүзеге асыратын акционерлік қоғамның енгізілген өзгерістер мен толықтыруларды мемлекеттік тіркеу туралы өтініш</w:t>
      </w:r>
    </w:p>
    <w:bookmarkEnd w:id="878"/>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297" w:id="879"/>
    <w:p>
      <w:pPr>
        <w:spacing w:after="0"/>
        <w:ind w:left="0"/>
        <w:jc w:val="both"/>
      </w:pPr>
      <w:r>
        <w:rPr>
          <w:rFonts w:ascii="Times New Roman"/>
          <w:b w:val="false"/>
          <w:i w:val="false"/>
          <w:color w:val="000000"/>
          <w:sz w:val="28"/>
        </w:rPr>
        <w:t>
      1. Тіркелетін акционерлік қоғамның атауы ______________________________________</w:t>
      </w:r>
    </w:p>
    <w:bookmarkEnd w:id="879"/>
    <w:bookmarkStart w:name="z1298" w:id="880"/>
    <w:p>
      <w:pPr>
        <w:spacing w:after="0"/>
        <w:ind w:left="0"/>
        <w:jc w:val="both"/>
      </w:pPr>
      <w:r>
        <w:rPr>
          <w:rFonts w:ascii="Times New Roman"/>
          <w:b w:val="false"/>
          <w:i w:val="false"/>
          <w:color w:val="000000"/>
          <w:sz w:val="28"/>
        </w:rPr>
        <w:t>
      2. Құрамына шетел инвесторларының қатысуы (тиiстi ұяшыққа х түрiнде көрсетiңiз):</w:t>
      </w:r>
    </w:p>
    <w:bookmarkEnd w:id="880"/>
    <w:bookmarkStart w:name="z1299" w:id="881"/>
    <w:p>
      <w:pPr>
        <w:spacing w:after="0"/>
        <w:ind w:left="0"/>
        <w:jc w:val="both"/>
      </w:pPr>
      <w:r>
        <w:rPr>
          <w:rFonts w:ascii="Times New Roman"/>
          <w:b w:val="false"/>
          <w:i w:val="false"/>
          <w:color w:val="000000"/>
          <w:sz w:val="28"/>
        </w:rPr>
        <w:t>
      1) иә _______________ 2) жоқ _______________</w:t>
      </w:r>
    </w:p>
    <w:bookmarkEnd w:id="881"/>
    <w:bookmarkStart w:name="z1300" w:id="882"/>
    <w:p>
      <w:pPr>
        <w:spacing w:after="0"/>
        <w:ind w:left="0"/>
        <w:jc w:val="both"/>
      </w:pPr>
      <w:r>
        <w:rPr>
          <w:rFonts w:ascii="Times New Roman"/>
          <w:b w:val="false"/>
          <w:i w:val="false"/>
          <w:color w:val="000000"/>
          <w:sz w:val="28"/>
        </w:rPr>
        <w:t>
      3. Заңды тұлға еншілес ұйым болып табылады (тиiстi ұяшыққа х түрiнде көрсетiңiз):</w:t>
      </w:r>
    </w:p>
    <w:bookmarkEnd w:id="882"/>
    <w:bookmarkStart w:name="z1301" w:id="883"/>
    <w:p>
      <w:pPr>
        <w:spacing w:after="0"/>
        <w:ind w:left="0"/>
        <w:jc w:val="both"/>
      </w:pPr>
      <w:r>
        <w:rPr>
          <w:rFonts w:ascii="Times New Roman"/>
          <w:b w:val="false"/>
          <w:i w:val="false"/>
          <w:color w:val="000000"/>
          <w:sz w:val="28"/>
        </w:rPr>
        <w:t>
      1) иә ________________ 2) жоқ ______________</w:t>
      </w:r>
    </w:p>
    <w:bookmarkEnd w:id="883"/>
    <w:bookmarkStart w:name="z1302" w:id="884"/>
    <w:p>
      <w:pPr>
        <w:spacing w:after="0"/>
        <w:ind w:left="0"/>
        <w:jc w:val="both"/>
      </w:pPr>
      <w:r>
        <w:rPr>
          <w:rFonts w:ascii="Times New Roman"/>
          <w:b w:val="false"/>
          <w:i w:val="false"/>
          <w:color w:val="000000"/>
          <w:sz w:val="28"/>
        </w:rPr>
        <w:t>
      4. Құрылтай құжаттарына өзгерістер енгізудің негіздемесі (тиiстi ұяшыққа х түрiнде көрсетiңiз):</w:t>
      </w:r>
    </w:p>
    <w:bookmarkEnd w:id="884"/>
    <w:bookmarkStart w:name="z1303" w:id="885"/>
    <w:p>
      <w:pPr>
        <w:spacing w:after="0"/>
        <w:ind w:left="0"/>
        <w:jc w:val="both"/>
      </w:pPr>
      <w:r>
        <w:rPr>
          <w:rFonts w:ascii="Times New Roman"/>
          <w:b w:val="false"/>
          <w:i w:val="false"/>
          <w:color w:val="000000"/>
          <w:sz w:val="28"/>
        </w:rPr>
        <w:t>
      1) мекен жайының өзгеруі___________________________</w:t>
      </w:r>
    </w:p>
    <w:bookmarkEnd w:id="885"/>
    <w:bookmarkStart w:name="z1304" w:id="886"/>
    <w:p>
      <w:pPr>
        <w:spacing w:after="0"/>
        <w:ind w:left="0"/>
        <w:jc w:val="both"/>
      </w:pPr>
      <w:r>
        <w:rPr>
          <w:rFonts w:ascii="Times New Roman"/>
          <w:b w:val="false"/>
          <w:i w:val="false"/>
          <w:color w:val="000000"/>
          <w:sz w:val="28"/>
        </w:rPr>
        <w:t>
      5. Акционерлік қоғамның мекенжайы</w:t>
      </w:r>
    </w:p>
    <w:bookmarkEnd w:id="886"/>
    <w:bookmarkStart w:name="z1305" w:id="887"/>
    <w:p>
      <w:pPr>
        <w:spacing w:after="0"/>
        <w:ind w:left="0"/>
        <w:jc w:val="both"/>
      </w:pPr>
      <w:r>
        <w:rPr>
          <w:rFonts w:ascii="Times New Roman"/>
          <w:b w:val="false"/>
          <w:i w:val="false"/>
          <w:color w:val="000000"/>
          <w:sz w:val="28"/>
        </w:rPr>
        <w:t>
       Пошталық индексі: _______________________</w:t>
      </w:r>
    </w:p>
    <w:bookmarkEnd w:id="887"/>
    <w:bookmarkStart w:name="z1306" w:id="888"/>
    <w:p>
      <w:pPr>
        <w:spacing w:after="0"/>
        <w:ind w:left="0"/>
        <w:jc w:val="both"/>
      </w:pPr>
      <w:r>
        <w:rPr>
          <w:rFonts w:ascii="Times New Roman"/>
          <w:b w:val="false"/>
          <w:i w:val="false"/>
          <w:color w:val="000000"/>
          <w:sz w:val="28"/>
        </w:rPr>
        <w:t>
      Облысы: ____________________________</w:t>
      </w:r>
    </w:p>
    <w:bookmarkEnd w:id="888"/>
    <w:bookmarkStart w:name="z1307" w:id="889"/>
    <w:p>
      <w:pPr>
        <w:spacing w:after="0"/>
        <w:ind w:left="0"/>
        <w:jc w:val="both"/>
      </w:pPr>
      <w:r>
        <w:rPr>
          <w:rFonts w:ascii="Times New Roman"/>
          <w:b w:val="false"/>
          <w:i w:val="false"/>
          <w:color w:val="000000"/>
          <w:sz w:val="28"/>
        </w:rPr>
        <w:t>
      Қала, аудан, қаладағы аудан: _________________________</w:t>
      </w:r>
    </w:p>
    <w:bookmarkEnd w:id="889"/>
    <w:bookmarkStart w:name="z1308" w:id="890"/>
    <w:p>
      <w:pPr>
        <w:spacing w:after="0"/>
        <w:ind w:left="0"/>
        <w:jc w:val="both"/>
      </w:pPr>
      <w:r>
        <w:rPr>
          <w:rFonts w:ascii="Times New Roman"/>
          <w:b w:val="false"/>
          <w:i w:val="false"/>
          <w:color w:val="000000"/>
          <w:sz w:val="28"/>
        </w:rPr>
        <w:t>
      Елді мекен (ауыл, кент): _____________________________</w:t>
      </w:r>
    </w:p>
    <w:bookmarkEnd w:id="890"/>
    <w:bookmarkStart w:name="z1309" w:id="891"/>
    <w:p>
      <w:pPr>
        <w:spacing w:after="0"/>
        <w:ind w:left="0"/>
        <w:jc w:val="both"/>
      </w:pPr>
      <w:r>
        <w:rPr>
          <w:rFonts w:ascii="Times New Roman"/>
          <w:b w:val="false"/>
          <w:i w:val="false"/>
          <w:color w:val="000000"/>
          <w:sz w:val="28"/>
        </w:rPr>
        <w:t>
      Көше, шағынаудан, орам, тұйық көше даңғыл:_______________________________</w:t>
      </w:r>
    </w:p>
    <w:bookmarkEnd w:id="891"/>
    <w:bookmarkStart w:name="z1310" w:id="892"/>
    <w:p>
      <w:pPr>
        <w:spacing w:after="0"/>
        <w:ind w:left="0"/>
        <w:jc w:val="both"/>
      </w:pPr>
      <w:r>
        <w:rPr>
          <w:rFonts w:ascii="Times New Roman"/>
          <w:b w:val="false"/>
          <w:i w:val="false"/>
          <w:color w:val="000000"/>
          <w:sz w:val="28"/>
        </w:rPr>
        <w:t>
      үйдің нөмірі _______________, пәтер, бөлме: ___________</w:t>
      </w:r>
    </w:p>
    <w:bookmarkEnd w:id="892"/>
    <w:bookmarkStart w:name="z1311" w:id="893"/>
    <w:p>
      <w:pPr>
        <w:spacing w:after="0"/>
        <w:ind w:left="0"/>
        <w:jc w:val="both"/>
      </w:pPr>
      <w:r>
        <w:rPr>
          <w:rFonts w:ascii="Times New Roman"/>
          <w:b w:val="false"/>
          <w:i w:val="false"/>
          <w:color w:val="000000"/>
          <w:sz w:val="28"/>
        </w:rPr>
        <w:t>
      телефон нөмірі (факс): ________________________</w:t>
      </w:r>
    </w:p>
    <w:bookmarkEnd w:id="893"/>
    <w:bookmarkStart w:name="z1312" w:id="894"/>
    <w:p>
      <w:pPr>
        <w:spacing w:after="0"/>
        <w:ind w:left="0"/>
        <w:jc w:val="both"/>
      </w:pPr>
      <w:r>
        <w:rPr>
          <w:rFonts w:ascii="Times New Roman"/>
          <w:b w:val="false"/>
          <w:i w:val="false"/>
          <w:color w:val="000000"/>
          <w:sz w:val="28"/>
        </w:rPr>
        <w:t>
      6. Басшының Т.А.Ә. (бар болған жағдайда) ____________________________________</w:t>
      </w:r>
    </w:p>
    <w:bookmarkEnd w:id="894"/>
    <w:bookmarkStart w:name="z1313" w:id="895"/>
    <w:p>
      <w:pPr>
        <w:spacing w:after="0"/>
        <w:ind w:left="0"/>
        <w:jc w:val="both"/>
      </w:pPr>
      <w:r>
        <w:rPr>
          <w:rFonts w:ascii="Times New Roman"/>
          <w:b w:val="false"/>
          <w:i w:val="false"/>
          <w:color w:val="000000"/>
          <w:sz w:val="28"/>
        </w:rPr>
        <w:t>
      (жеке куәлігінің және ЖСН деректерін көрсете отырып)</w:t>
      </w:r>
    </w:p>
    <w:bookmarkEnd w:id="895"/>
    <w:bookmarkStart w:name="z1314" w:id="896"/>
    <w:p>
      <w:pPr>
        <w:spacing w:after="0"/>
        <w:ind w:left="0"/>
        <w:jc w:val="both"/>
      </w:pPr>
      <w:r>
        <w:rPr>
          <w:rFonts w:ascii="Times New Roman"/>
          <w:b w:val="false"/>
          <w:i w:val="false"/>
          <w:color w:val="000000"/>
          <w:sz w:val="28"/>
        </w:rPr>
        <w:t>
      7. Бенефициар(-лар) меншік иесі(-лері) туралы мәліметтер: азаматтығы, ТАӘ, жеке  басын куәландыратын құжаттың деректері, ЖСН (бар болған жағдайда) немесе  резиденттік елдегі шетелдік тұлғаның сәйкестендіру нөмірі, туған күні, тұрғылықты жері  заңды тұлғаның жарғылық капиталына қатысу үлесі немесе бенефициарлық меншік иесіне  тиесілі орналастырылған акциялардың мөлшері</w:t>
      </w:r>
    </w:p>
    <w:bookmarkEnd w:id="896"/>
    <w:bookmarkStart w:name="z1315" w:id="897"/>
    <w:p>
      <w:pPr>
        <w:spacing w:after="0"/>
        <w:ind w:left="0"/>
        <w:jc w:val="both"/>
      </w:pPr>
      <w:r>
        <w:rPr>
          <w:rFonts w:ascii="Times New Roman"/>
          <w:b w:val="false"/>
          <w:i w:val="false"/>
          <w:color w:val="000000"/>
          <w:sz w:val="28"/>
        </w:rPr>
        <w:t>
      __________________________________________________________________________</w:t>
      </w:r>
    </w:p>
    <w:bookmarkEnd w:id="897"/>
    <w:bookmarkStart w:name="z1316" w:id="898"/>
    <w:p>
      <w:pPr>
        <w:spacing w:after="0"/>
        <w:ind w:left="0"/>
        <w:jc w:val="both"/>
      </w:pPr>
      <w:r>
        <w:rPr>
          <w:rFonts w:ascii="Times New Roman"/>
          <w:b w:val="false"/>
          <w:i w:val="false"/>
          <w:color w:val="000000"/>
          <w:sz w:val="28"/>
        </w:rPr>
        <w:t>
      8. Экономикалық қызметтің негізгі түрінің кодын көрсетіңіз: _________</w:t>
      </w:r>
    </w:p>
    <w:bookmarkEnd w:id="898"/>
    <w:bookmarkStart w:name="z1317" w:id="899"/>
    <w:p>
      <w:pPr>
        <w:spacing w:after="0"/>
        <w:ind w:left="0"/>
        <w:jc w:val="both"/>
      </w:pPr>
      <w:r>
        <w:rPr>
          <w:rFonts w:ascii="Times New Roman"/>
          <w:b w:val="false"/>
          <w:i w:val="false"/>
          <w:color w:val="000000"/>
          <w:sz w:val="28"/>
        </w:rPr>
        <w:t>
       9. Жарғылық капиталының мөлшері____________________</w:t>
      </w:r>
    </w:p>
    <w:bookmarkEnd w:id="899"/>
    <w:bookmarkStart w:name="z1318" w:id="900"/>
    <w:p>
      <w:pPr>
        <w:spacing w:after="0"/>
        <w:ind w:left="0"/>
        <w:jc w:val="both"/>
      </w:pPr>
      <w:r>
        <w:rPr>
          <w:rFonts w:ascii="Times New Roman"/>
          <w:b w:val="false"/>
          <w:i w:val="false"/>
          <w:color w:val="000000"/>
          <w:sz w:val="28"/>
        </w:rPr>
        <w:t>
      10. Құрылтайшылардың құрамы және саны (тиісті ұяшыққа х түрiнде көрсетіңіз,санын  цифрлық көрсеткіште):</w:t>
      </w:r>
    </w:p>
    <w:bookmarkEnd w:id="900"/>
    <w:bookmarkStart w:name="z1319" w:id="901"/>
    <w:p>
      <w:pPr>
        <w:spacing w:after="0"/>
        <w:ind w:left="0"/>
        <w:jc w:val="both"/>
      </w:pPr>
      <w:r>
        <w:rPr>
          <w:rFonts w:ascii="Times New Roman"/>
          <w:b w:val="false"/>
          <w:i w:val="false"/>
          <w:color w:val="000000"/>
          <w:sz w:val="28"/>
        </w:rPr>
        <w:t>
      1) заңды тұлға ___________ 2) жеке тұлға _________</w:t>
      </w:r>
    </w:p>
    <w:bookmarkEnd w:id="901"/>
    <w:bookmarkStart w:name="z1320" w:id="902"/>
    <w:p>
      <w:pPr>
        <w:spacing w:after="0"/>
        <w:ind w:left="0"/>
        <w:jc w:val="both"/>
      </w:pPr>
      <w:r>
        <w:rPr>
          <w:rFonts w:ascii="Times New Roman"/>
          <w:b w:val="false"/>
          <w:i w:val="false"/>
          <w:color w:val="000000"/>
          <w:sz w:val="28"/>
        </w:rPr>
        <w:t>
      11. Артықшылығы бар акция бойынша дивидендтің кепілді мөлшерін көрсетіңіз:</w:t>
      </w:r>
    </w:p>
    <w:bookmarkEnd w:id="902"/>
    <w:bookmarkStart w:name="z1321" w:id="903"/>
    <w:p>
      <w:pPr>
        <w:spacing w:after="0"/>
        <w:ind w:left="0"/>
        <w:jc w:val="both"/>
      </w:pPr>
      <w:r>
        <w:rPr>
          <w:rFonts w:ascii="Times New Roman"/>
          <w:b w:val="false"/>
          <w:i w:val="false"/>
          <w:color w:val="000000"/>
          <w:sz w:val="28"/>
        </w:rPr>
        <w:t>
      __________________________________________________________________________  (бекітілген көрсеткіште немесе оның мәні қол жетімді және жүйелі болған жағдайда  қандай да бір көрсеткішке қатысты индекстелгенін)</w:t>
      </w:r>
    </w:p>
    <w:bookmarkEnd w:id="903"/>
    <w:bookmarkStart w:name="z1322" w:id="904"/>
    <w:p>
      <w:pPr>
        <w:spacing w:after="0"/>
        <w:ind w:left="0"/>
        <w:jc w:val="both"/>
      </w:pPr>
      <w:r>
        <w:rPr>
          <w:rFonts w:ascii="Times New Roman"/>
          <w:b w:val="false"/>
          <w:i w:val="false"/>
          <w:color w:val="000000"/>
          <w:sz w:val="28"/>
        </w:rPr>
        <w:t>
      12. Артықшылығы бар акциялар бойынша дивидендтерді төлеу мерзімділігін көрсетіңіз: _______________________</w:t>
      </w:r>
    </w:p>
    <w:bookmarkEnd w:id="904"/>
    <w:bookmarkStart w:name="z1323" w:id="905"/>
    <w:p>
      <w:pPr>
        <w:spacing w:after="0"/>
        <w:ind w:left="0"/>
        <w:jc w:val="both"/>
      </w:pPr>
      <w:r>
        <w:rPr>
          <w:rFonts w:ascii="Times New Roman"/>
          <w:b w:val="false"/>
          <w:i w:val="false"/>
          <w:color w:val="000000"/>
          <w:sz w:val="28"/>
        </w:rPr>
        <w:t>
      13. Міндетті жариялануға жататын ақпаратты жариялау үшін пайдаланатын,уәкілетті  орган айқындаған бұқаралық ақпарат құралдарын көрсетіңіз: _____________________</w:t>
      </w:r>
    </w:p>
    <w:bookmarkEnd w:id="905"/>
    <w:bookmarkStart w:name="z1324" w:id="906"/>
    <w:p>
      <w:pPr>
        <w:spacing w:after="0"/>
        <w:ind w:left="0"/>
        <w:jc w:val="both"/>
      </w:pPr>
      <w:r>
        <w:rPr>
          <w:rFonts w:ascii="Times New Roman"/>
          <w:b w:val="false"/>
          <w:i w:val="false"/>
          <w:color w:val="000000"/>
          <w:sz w:val="28"/>
        </w:rPr>
        <w:t>
      14. Қоғамның директорлар кеңесі мүшелерінің саны ____________________________</w:t>
      </w:r>
    </w:p>
    <w:bookmarkEnd w:id="906"/>
    <w:bookmarkStart w:name="z1325" w:id="907"/>
    <w:p>
      <w:pPr>
        <w:spacing w:after="0"/>
        <w:ind w:left="0"/>
        <w:jc w:val="both"/>
      </w:pPr>
      <w:r>
        <w:rPr>
          <w:rFonts w:ascii="Times New Roman"/>
          <w:b w:val="false"/>
          <w:i w:val="false"/>
          <w:color w:val="000000"/>
          <w:sz w:val="28"/>
        </w:rPr>
        <w:t>
      15. Қоғамды басқару мүшелерінің саны ______________</w:t>
      </w:r>
    </w:p>
    <w:bookmarkEnd w:id="907"/>
    <w:bookmarkStart w:name="z1326" w:id="908"/>
    <w:p>
      <w:pPr>
        <w:spacing w:after="0"/>
        <w:ind w:left="0"/>
        <w:jc w:val="both"/>
      </w:pPr>
      <w:r>
        <w:rPr>
          <w:rFonts w:ascii="Times New Roman"/>
          <w:b w:val="false"/>
          <w:i w:val="false"/>
          <w:color w:val="000000"/>
          <w:sz w:val="28"/>
        </w:rPr>
        <w:t>
      16. Жұмыспен қамтылатын адамдардың күтілетін саны (шамамен) _______</w:t>
      </w:r>
    </w:p>
    <w:bookmarkEnd w:id="908"/>
    <w:bookmarkStart w:name="z1327" w:id="909"/>
    <w:p>
      <w:pPr>
        <w:spacing w:after="0"/>
        <w:ind w:left="0"/>
        <w:jc w:val="both"/>
      </w:pPr>
      <w:r>
        <w:rPr>
          <w:rFonts w:ascii="Times New Roman"/>
          <w:b w:val="false"/>
          <w:i w:val="false"/>
          <w:color w:val="000000"/>
          <w:sz w:val="28"/>
        </w:rPr>
        <w:t>
      17. Жеке кәсіпкерлік субъектісі (тиісті ұяшыққа х түрiнде көрсетіңіз):</w:t>
      </w:r>
    </w:p>
    <w:bookmarkEnd w:id="909"/>
    <w:bookmarkStart w:name="z1328" w:id="910"/>
    <w:p>
      <w:pPr>
        <w:spacing w:after="0"/>
        <w:ind w:left="0"/>
        <w:jc w:val="both"/>
      </w:pPr>
      <w:r>
        <w:rPr>
          <w:rFonts w:ascii="Times New Roman"/>
          <w:b w:val="false"/>
          <w:i w:val="false"/>
          <w:color w:val="000000"/>
          <w:sz w:val="28"/>
        </w:rPr>
        <w:t>
      1) орта кәсіпкерлік субъектісі ___________________</w:t>
      </w:r>
    </w:p>
    <w:bookmarkEnd w:id="910"/>
    <w:bookmarkStart w:name="z1329" w:id="911"/>
    <w:p>
      <w:pPr>
        <w:spacing w:after="0"/>
        <w:ind w:left="0"/>
        <w:jc w:val="both"/>
      </w:pPr>
      <w:r>
        <w:rPr>
          <w:rFonts w:ascii="Times New Roman"/>
          <w:b w:val="false"/>
          <w:i w:val="false"/>
          <w:color w:val="000000"/>
          <w:sz w:val="28"/>
        </w:rPr>
        <w:t>
      2) ірі кәсіпкерлік субъектісі__________________________</w:t>
      </w:r>
    </w:p>
    <w:bookmarkEnd w:id="911"/>
    <w:bookmarkStart w:name="z1330" w:id="912"/>
    <w:p>
      <w:pPr>
        <w:spacing w:after="0"/>
        <w:ind w:left="0"/>
        <w:jc w:val="both"/>
      </w:pPr>
      <w:r>
        <w:rPr>
          <w:rFonts w:ascii="Times New Roman"/>
          <w:b w:val="false"/>
          <w:i w:val="false"/>
          <w:color w:val="000000"/>
          <w:sz w:val="28"/>
        </w:rPr>
        <w:t>
      18. Заңды тұлғаның құрылуына қайта ұйымдастыру негіз болды(тиісті ұяшыққа х түрiнде көрсетіңіз):</w:t>
      </w:r>
    </w:p>
    <w:bookmarkEnd w:id="912"/>
    <w:bookmarkStart w:name="z1331" w:id="913"/>
    <w:p>
      <w:pPr>
        <w:spacing w:after="0"/>
        <w:ind w:left="0"/>
        <w:jc w:val="both"/>
      </w:pPr>
      <w:r>
        <w:rPr>
          <w:rFonts w:ascii="Times New Roman"/>
          <w:b w:val="false"/>
          <w:i w:val="false"/>
          <w:color w:val="000000"/>
          <w:sz w:val="28"/>
        </w:rPr>
        <w:t>
      1) қайта құру _____________ 2) бірігу ________________</w:t>
      </w:r>
    </w:p>
    <w:bookmarkEnd w:id="913"/>
    <w:bookmarkStart w:name="z1332" w:id="914"/>
    <w:p>
      <w:pPr>
        <w:spacing w:after="0"/>
        <w:ind w:left="0"/>
        <w:jc w:val="both"/>
      </w:pPr>
      <w:r>
        <w:rPr>
          <w:rFonts w:ascii="Times New Roman"/>
          <w:b w:val="false"/>
          <w:i w:val="false"/>
          <w:color w:val="000000"/>
          <w:sz w:val="28"/>
        </w:rPr>
        <w:t>
      3) бөлініп шығу _________ 4) бөліну ________________</w:t>
      </w:r>
    </w:p>
    <w:bookmarkEnd w:id="914"/>
    <w:bookmarkStart w:name="z1333" w:id="915"/>
    <w:p>
      <w:pPr>
        <w:spacing w:after="0"/>
        <w:ind w:left="0"/>
        <w:jc w:val="both"/>
      </w:pPr>
      <w:r>
        <w:rPr>
          <w:rFonts w:ascii="Times New Roman"/>
          <w:b w:val="false"/>
          <w:i w:val="false"/>
          <w:color w:val="000000"/>
          <w:sz w:val="28"/>
        </w:rPr>
        <w:t>
      5) қосылу __________________________________</w:t>
      </w:r>
    </w:p>
    <w:bookmarkEnd w:id="915"/>
    <w:bookmarkStart w:name="z1334" w:id="916"/>
    <w:p>
      <w:pPr>
        <w:spacing w:after="0"/>
        <w:ind w:left="0"/>
        <w:jc w:val="both"/>
      </w:pPr>
      <w:r>
        <w:rPr>
          <w:rFonts w:ascii="Times New Roman"/>
          <w:b w:val="false"/>
          <w:i w:val="false"/>
          <w:color w:val="000000"/>
          <w:sz w:val="28"/>
        </w:rPr>
        <w:t>
      19. Қайта құруға қатысатын заңды тұлғалардың саны _______</w:t>
      </w:r>
    </w:p>
    <w:bookmarkEnd w:id="916"/>
    <w:bookmarkStart w:name="z1335" w:id="917"/>
    <w:p>
      <w:pPr>
        <w:spacing w:after="0"/>
        <w:ind w:left="0"/>
        <w:jc w:val="both"/>
      </w:pPr>
      <w:r>
        <w:rPr>
          <w:rFonts w:ascii="Times New Roman"/>
          <w:b w:val="false"/>
          <w:i w:val="false"/>
          <w:color w:val="000000"/>
          <w:sz w:val="28"/>
        </w:rPr>
        <w:t>
      20. Қайта құрылған жағдайда мына мәліметтерді көрсету қажет:</w:t>
      </w:r>
    </w:p>
    <w:bookmarkEnd w:id="917"/>
    <w:bookmarkStart w:name="z1336" w:id="918"/>
    <w:p>
      <w:pPr>
        <w:spacing w:after="0"/>
        <w:ind w:left="0"/>
        <w:jc w:val="both"/>
      </w:pPr>
      <w:r>
        <w:rPr>
          <w:rFonts w:ascii="Times New Roman"/>
          <w:b w:val="false"/>
          <w:i w:val="false"/>
          <w:color w:val="000000"/>
          <w:sz w:val="28"/>
        </w:rPr>
        <w:t>
      Заңды тұлғаның бұрынғы атауы _______________________</w:t>
      </w:r>
    </w:p>
    <w:bookmarkEnd w:id="918"/>
    <w:bookmarkStart w:name="z1337" w:id="919"/>
    <w:p>
      <w:pPr>
        <w:spacing w:after="0"/>
        <w:ind w:left="0"/>
        <w:jc w:val="both"/>
      </w:pPr>
      <w:r>
        <w:rPr>
          <w:rFonts w:ascii="Times New Roman"/>
          <w:b w:val="false"/>
          <w:i w:val="false"/>
          <w:color w:val="000000"/>
          <w:sz w:val="28"/>
        </w:rPr>
        <w:t>
      Бизнес-сәйкестендіру нөмірі (БСН)____________________</w:t>
      </w:r>
    </w:p>
    <w:bookmarkEnd w:id="919"/>
    <w:bookmarkStart w:name="z1338" w:id="920"/>
    <w:p>
      <w:pPr>
        <w:spacing w:after="0"/>
        <w:ind w:left="0"/>
        <w:jc w:val="both"/>
      </w:pPr>
      <w:r>
        <w:rPr>
          <w:rFonts w:ascii="Times New Roman"/>
          <w:b w:val="false"/>
          <w:i w:val="false"/>
          <w:color w:val="000000"/>
          <w:sz w:val="28"/>
        </w:rPr>
        <w:t>
      21. Біріккен жағдайда мына мәліметтерді көрсету қажет:</w:t>
      </w:r>
    </w:p>
    <w:bookmarkEnd w:id="920"/>
    <w:bookmarkStart w:name="z1339" w:id="921"/>
    <w:p>
      <w:pPr>
        <w:spacing w:after="0"/>
        <w:ind w:left="0"/>
        <w:jc w:val="both"/>
      </w:pPr>
      <w:r>
        <w:rPr>
          <w:rFonts w:ascii="Times New Roman"/>
          <w:b w:val="false"/>
          <w:i w:val="false"/>
          <w:color w:val="000000"/>
          <w:sz w:val="28"/>
        </w:rPr>
        <w:t>
      Бірігуге қатысатын заңды тұлғалардың атауы __________________________________</w:t>
      </w:r>
    </w:p>
    <w:bookmarkEnd w:id="921"/>
    <w:bookmarkStart w:name="z1340" w:id="922"/>
    <w:p>
      <w:pPr>
        <w:spacing w:after="0"/>
        <w:ind w:left="0"/>
        <w:jc w:val="both"/>
      </w:pPr>
      <w:r>
        <w:rPr>
          <w:rFonts w:ascii="Times New Roman"/>
          <w:b w:val="false"/>
          <w:i w:val="false"/>
          <w:color w:val="000000"/>
          <w:sz w:val="28"/>
        </w:rPr>
        <w:t>
      Бизнес-сәйкестендіру нөмірі (БСН)___________________</w:t>
      </w:r>
    </w:p>
    <w:bookmarkEnd w:id="922"/>
    <w:bookmarkStart w:name="z1341" w:id="923"/>
    <w:p>
      <w:pPr>
        <w:spacing w:after="0"/>
        <w:ind w:left="0"/>
        <w:jc w:val="both"/>
      </w:pPr>
      <w:r>
        <w:rPr>
          <w:rFonts w:ascii="Times New Roman"/>
          <w:b w:val="false"/>
          <w:i w:val="false"/>
          <w:color w:val="000000"/>
          <w:sz w:val="28"/>
        </w:rPr>
        <w:t>
      22. Бөлініп шығу жағдайында мына мәліметтерді көрсету қажет:</w:t>
      </w:r>
    </w:p>
    <w:bookmarkEnd w:id="923"/>
    <w:bookmarkStart w:name="z1342" w:id="924"/>
    <w:p>
      <w:pPr>
        <w:spacing w:after="0"/>
        <w:ind w:left="0"/>
        <w:jc w:val="both"/>
      </w:pPr>
      <w:r>
        <w:rPr>
          <w:rFonts w:ascii="Times New Roman"/>
          <w:b w:val="false"/>
          <w:i w:val="false"/>
          <w:color w:val="000000"/>
          <w:sz w:val="28"/>
        </w:rPr>
        <w:t>
      Жаңа заңды тұлға бөлініп шыққан, жұмыс істеп тұрған заңды тұлғаның атауы ________</w:t>
      </w:r>
    </w:p>
    <w:bookmarkEnd w:id="924"/>
    <w:bookmarkStart w:name="z1343" w:id="925"/>
    <w:p>
      <w:pPr>
        <w:spacing w:after="0"/>
        <w:ind w:left="0"/>
        <w:jc w:val="both"/>
      </w:pPr>
      <w:r>
        <w:rPr>
          <w:rFonts w:ascii="Times New Roman"/>
          <w:b w:val="false"/>
          <w:i w:val="false"/>
          <w:color w:val="000000"/>
          <w:sz w:val="28"/>
        </w:rPr>
        <w:t>
      Бизнес-сәйкестендіру нөмірі (БСН)___________________</w:t>
      </w:r>
    </w:p>
    <w:bookmarkEnd w:id="925"/>
    <w:bookmarkStart w:name="z1344" w:id="926"/>
    <w:p>
      <w:pPr>
        <w:spacing w:after="0"/>
        <w:ind w:left="0"/>
        <w:jc w:val="both"/>
      </w:pPr>
      <w:r>
        <w:rPr>
          <w:rFonts w:ascii="Times New Roman"/>
          <w:b w:val="false"/>
          <w:i w:val="false"/>
          <w:color w:val="000000"/>
          <w:sz w:val="28"/>
        </w:rPr>
        <w:t>
      23. Бөлінген жағдайда мына мәліметтерді көрсету қажет:</w:t>
      </w:r>
    </w:p>
    <w:bookmarkEnd w:id="926"/>
    <w:bookmarkStart w:name="z1345" w:id="927"/>
    <w:p>
      <w:pPr>
        <w:spacing w:after="0"/>
        <w:ind w:left="0"/>
        <w:jc w:val="both"/>
      </w:pPr>
      <w:r>
        <w:rPr>
          <w:rFonts w:ascii="Times New Roman"/>
          <w:b w:val="false"/>
          <w:i w:val="false"/>
          <w:color w:val="000000"/>
          <w:sz w:val="28"/>
        </w:rPr>
        <w:t>
      Заңды тұлғаның негізінде құрылған заңды тұлғалардың атауы  ______________________________________________</w:t>
      </w:r>
    </w:p>
    <w:bookmarkEnd w:id="927"/>
    <w:bookmarkStart w:name="z1346" w:id="928"/>
    <w:p>
      <w:pPr>
        <w:spacing w:after="0"/>
        <w:ind w:left="0"/>
        <w:jc w:val="both"/>
      </w:pPr>
      <w:r>
        <w:rPr>
          <w:rFonts w:ascii="Times New Roman"/>
          <w:b w:val="false"/>
          <w:i w:val="false"/>
          <w:color w:val="000000"/>
          <w:sz w:val="28"/>
        </w:rPr>
        <w:t>
      Бизнес-сәйкестендіру нөмірі (БСН)____________________</w:t>
      </w:r>
    </w:p>
    <w:bookmarkEnd w:id="928"/>
    <w:bookmarkStart w:name="z1347" w:id="929"/>
    <w:p>
      <w:pPr>
        <w:spacing w:after="0"/>
        <w:ind w:left="0"/>
        <w:jc w:val="both"/>
      </w:pPr>
      <w:r>
        <w:rPr>
          <w:rFonts w:ascii="Times New Roman"/>
          <w:b w:val="false"/>
          <w:i w:val="false"/>
          <w:color w:val="000000"/>
          <w:sz w:val="28"/>
        </w:rPr>
        <w:t>
      Цифрлық жүйеде занмен қорғалатын құпияны қамтитын мәліметтерді  пайдалануға келісемін ________________</w:t>
      </w:r>
    </w:p>
    <w:bookmarkEnd w:id="929"/>
    <w:bookmarkStart w:name="z1348" w:id="930"/>
    <w:p>
      <w:pPr>
        <w:spacing w:after="0"/>
        <w:ind w:left="0"/>
        <w:jc w:val="both"/>
      </w:pPr>
      <w:r>
        <w:rPr>
          <w:rFonts w:ascii="Times New Roman"/>
          <w:b w:val="false"/>
          <w:i w:val="false"/>
          <w:color w:val="000000"/>
          <w:sz w:val="28"/>
        </w:rPr>
        <w:t>
      Өтінішке:</w:t>
      </w:r>
    </w:p>
    <w:bookmarkEnd w:id="930"/>
    <w:bookmarkStart w:name="z1349" w:id="931"/>
    <w:p>
      <w:pPr>
        <w:spacing w:after="0"/>
        <w:ind w:left="0"/>
        <w:jc w:val="both"/>
      </w:pPr>
      <w:r>
        <w:rPr>
          <w:rFonts w:ascii="Times New Roman"/>
          <w:b w:val="false"/>
          <w:i w:val="false"/>
          <w:color w:val="000000"/>
          <w:sz w:val="28"/>
        </w:rPr>
        <w:t>
      ________________________________________________________ коса беріледі.</w:t>
      </w:r>
    </w:p>
    <w:bookmarkEnd w:id="931"/>
    <w:bookmarkStart w:name="z1350" w:id="932"/>
    <w:p>
      <w:pPr>
        <w:spacing w:after="0"/>
        <w:ind w:left="0"/>
        <w:jc w:val="both"/>
      </w:pPr>
      <w:r>
        <w:rPr>
          <w:rFonts w:ascii="Times New Roman"/>
          <w:b w:val="false"/>
          <w:i w:val="false"/>
          <w:color w:val="000000"/>
          <w:sz w:val="28"/>
        </w:rPr>
        <w:t>
      20___ жылдың "___" ______________</w:t>
      </w:r>
    </w:p>
    <w:bookmarkEnd w:id="932"/>
    <w:bookmarkStart w:name="z1351" w:id="933"/>
    <w:p>
      <w:pPr>
        <w:spacing w:after="0"/>
        <w:ind w:left="0"/>
        <w:jc w:val="both"/>
      </w:pPr>
      <w:r>
        <w:rPr>
          <w:rFonts w:ascii="Times New Roman"/>
          <w:b w:val="false"/>
          <w:i w:val="false"/>
          <w:color w:val="000000"/>
          <w:sz w:val="28"/>
        </w:rPr>
        <w:t>
      ___________________________________________________</w:t>
      </w:r>
    </w:p>
    <w:bookmarkEnd w:id="933"/>
    <w:bookmarkStart w:name="z1352" w:id="934"/>
    <w:p>
      <w:pPr>
        <w:spacing w:after="0"/>
        <w:ind w:left="0"/>
        <w:jc w:val="both"/>
      </w:pPr>
      <w:r>
        <w:rPr>
          <w:rFonts w:ascii="Times New Roman"/>
          <w:b w:val="false"/>
          <w:i w:val="false"/>
          <w:color w:val="000000"/>
          <w:sz w:val="28"/>
        </w:rPr>
        <w:t>
      Басшының Т.А.Ә. (бар болған жағдайда) және қолы қойылады.</w:t>
      </w:r>
    </w:p>
    <w:bookmarkEnd w:id="934"/>
    <w:bookmarkStart w:name="z1353" w:id="935"/>
    <w:p>
      <w:pPr>
        <w:spacing w:after="0"/>
        <w:ind w:left="0"/>
        <w:jc w:val="both"/>
      </w:pPr>
      <w:r>
        <w:rPr>
          <w:rFonts w:ascii="Times New Roman"/>
          <w:b w:val="false"/>
          <w:i w:val="false"/>
          <w:color w:val="000000"/>
          <w:sz w:val="28"/>
        </w:rPr>
        <w:t>
       Ескерту:</w:t>
      </w:r>
    </w:p>
    <w:bookmarkEnd w:id="935"/>
    <w:bookmarkStart w:name="z1354" w:id="936"/>
    <w:p>
      <w:pPr>
        <w:spacing w:after="0"/>
        <w:ind w:left="0"/>
        <w:jc w:val="both"/>
      </w:pPr>
      <w:r>
        <w:rPr>
          <w:rFonts w:ascii="Times New Roman"/>
          <w:b w:val="false"/>
          <w:i w:val="false"/>
          <w:color w:val="000000"/>
          <w:sz w:val="28"/>
        </w:rPr>
        <w:t>
      БСН - бизнес сәйкестендіру номері</w:t>
      </w:r>
    </w:p>
    <w:bookmarkEnd w:id="936"/>
    <w:bookmarkStart w:name="z1355" w:id="937"/>
    <w:p>
      <w:pPr>
        <w:spacing w:after="0"/>
        <w:ind w:left="0"/>
        <w:jc w:val="both"/>
      </w:pPr>
      <w:r>
        <w:rPr>
          <w:rFonts w:ascii="Times New Roman"/>
          <w:b w:val="false"/>
          <w:i w:val="false"/>
          <w:color w:val="000000"/>
          <w:sz w:val="28"/>
        </w:rPr>
        <w:t>
      ЖСН - жеке сәйкестендіру номері</w:t>
      </w:r>
    </w:p>
    <w:bookmarkEnd w:id="937"/>
    <w:bookmarkStart w:name="z1356" w:id="938"/>
    <w:p>
      <w:pPr>
        <w:spacing w:after="0"/>
        <w:ind w:left="0"/>
        <w:jc w:val="both"/>
      </w:pPr>
      <w:r>
        <w:rPr>
          <w:rFonts w:ascii="Times New Roman"/>
          <w:b w:val="false"/>
          <w:i w:val="false"/>
          <w:color w:val="000000"/>
          <w:sz w:val="28"/>
        </w:rPr>
        <w:t>
      ТАӘ - тегі, аты, әкесініңаты (бар болған жағдайда)</w:t>
      </w:r>
    </w:p>
    <w:bookmarkEnd w:id="938"/>
    <w:bookmarkStart w:name="z1357" w:id="939"/>
    <w:p>
      <w:pPr>
        <w:spacing w:after="0"/>
        <w:ind w:left="0"/>
        <w:jc w:val="both"/>
      </w:pPr>
      <w:r>
        <w:rPr>
          <w:rFonts w:ascii="Times New Roman"/>
          <w:b w:val="false"/>
          <w:i w:val="false"/>
          <w:color w:val="000000"/>
          <w:sz w:val="28"/>
        </w:rPr>
        <w:t>
      ҚҚС - қосымша құн салығы</w:t>
      </w:r>
    </w:p>
    <w:bookmarkEnd w:id="939"/>
    <w:bookmarkStart w:name="z1358" w:id="940"/>
    <w:p>
      <w:pPr>
        <w:spacing w:after="0"/>
        <w:ind w:left="0"/>
        <w:jc w:val="both"/>
      </w:pPr>
      <w:r>
        <w:rPr>
          <w:rFonts w:ascii="Times New Roman"/>
          <w:b w:val="false"/>
          <w:i w:val="false"/>
          <w:color w:val="000000"/>
          <w:sz w:val="28"/>
        </w:rPr>
        <w:t>
      Бенефициарлық меншік иесі – бұл клиенттің-заңды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заңды тұлға өзгеше түрде бақылауды жүзеге асыратын немесе оның мүддесінде ақшамен және (немесе) өзге мүлікпен операциялар жасайтын жеке тұлға.</w:t>
      </w:r>
    </w:p>
    <w:bookmarkEnd w:id="9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r>
              <w:br/>
            </w:r>
            <w:r>
              <w:rPr>
                <w:rFonts w:ascii="Times New Roman"/>
                <w:b w:val="false"/>
                <w:i w:val="false"/>
                <w:color w:val="000000"/>
                <w:sz w:val="20"/>
              </w:rPr>
              <w:t>жатпайтын заңды тұлғаның,</w:t>
            </w:r>
            <w:r>
              <w:br/>
            </w:r>
            <w:r>
              <w:rPr>
                <w:rFonts w:ascii="Times New Roman"/>
                <w:b w:val="false"/>
                <w:i w:val="false"/>
                <w:color w:val="000000"/>
                <w:sz w:val="20"/>
              </w:rPr>
              <w:t xml:space="preserve">сондай-ақ акционерлік </w:t>
            </w:r>
            <w:r>
              <w:br/>
            </w:r>
            <w:r>
              <w:rPr>
                <w:rFonts w:ascii="Times New Roman"/>
                <w:b w:val="false"/>
                <w:i w:val="false"/>
                <w:color w:val="000000"/>
                <w:sz w:val="20"/>
              </w:rPr>
              <w:t xml:space="preserve">қоғамның құрылтай </w:t>
            </w:r>
            <w:r>
              <w:br/>
            </w:r>
            <w:r>
              <w:rPr>
                <w:rFonts w:ascii="Times New Roman"/>
                <w:b w:val="false"/>
                <w:i w:val="false"/>
                <w:color w:val="000000"/>
                <w:sz w:val="20"/>
              </w:rPr>
              <w:t>құжаттарына, олардың</w:t>
            </w:r>
            <w:r>
              <w:br/>
            </w:r>
            <w:r>
              <w:rPr>
                <w:rFonts w:ascii="Times New Roman"/>
                <w:b w:val="false"/>
                <w:i w:val="false"/>
                <w:color w:val="000000"/>
                <w:sz w:val="20"/>
              </w:rPr>
              <w:t xml:space="preserve">филиалдары (өкілдіктері) </w:t>
            </w:r>
            <w:r>
              <w:br/>
            </w:r>
            <w:r>
              <w:rPr>
                <w:rFonts w:ascii="Times New Roman"/>
                <w:b w:val="false"/>
                <w:i w:val="false"/>
                <w:color w:val="000000"/>
                <w:sz w:val="20"/>
              </w:rPr>
              <w:t xml:space="preserve">туралы ережелерге енгізілген </w:t>
            </w:r>
            <w:r>
              <w:br/>
            </w:r>
            <w:r>
              <w:rPr>
                <w:rFonts w:ascii="Times New Roman"/>
                <w:b w:val="false"/>
                <w:i w:val="false"/>
                <w:color w:val="000000"/>
                <w:sz w:val="20"/>
              </w:rPr>
              <w:t>өзгерістер мен толықтыруларды</w:t>
            </w:r>
            <w:r>
              <w:br/>
            </w:r>
            <w:r>
              <w:rPr>
                <w:rFonts w:ascii="Times New Roman"/>
                <w:b w:val="false"/>
                <w:i w:val="false"/>
                <w:color w:val="000000"/>
                <w:sz w:val="20"/>
              </w:rPr>
              <w:t>мемлекеттік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 xml:space="preserve">қызмет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Орналасқан жерін өзгерткен жағдайда.</w:t>
            </w:r>
          </w:p>
          <w:p>
            <w:pPr>
              <w:spacing w:after="20"/>
              <w:ind w:left="20"/>
              <w:jc w:val="both"/>
            </w:pPr>
            <w:r>
              <w:rPr>
                <w:rFonts w:ascii="Times New Roman"/>
                <w:b w:val="false"/>
                <w:i w:val="false"/>
                <w:color w:val="000000"/>
                <w:sz w:val="20"/>
              </w:rPr>
              <w:t>
2. Жарғы (ереже) жаңа редакцияда қабылданған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Орналасқан жерін өзгерткен жағдайда - Мемлекеттік корпорация, "цифрлық үкіметтің" веб-порталы;</w:t>
            </w:r>
          </w:p>
          <w:p>
            <w:pPr>
              <w:spacing w:after="20"/>
              <w:ind w:left="20"/>
              <w:jc w:val="both"/>
            </w:pPr>
            <w:r>
              <w:rPr>
                <w:rFonts w:ascii="Times New Roman"/>
                <w:b w:val="false"/>
                <w:i w:val="false"/>
                <w:color w:val="000000"/>
                <w:sz w:val="20"/>
              </w:rPr>
              <w:t>
2. Жарғы (ереже) жаңа редакцияда қабылданғанда - Мемлекеттік корпорация,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жерін өзгерткен жағдайда;</w:t>
            </w:r>
          </w:p>
          <w:p>
            <w:pPr>
              <w:spacing w:after="20"/>
              <w:ind w:left="20"/>
              <w:jc w:val="both"/>
            </w:pPr>
            <w:r>
              <w:rPr>
                <w:rFonts w:ascii="Times New Roman"/>
                <w:b w:val="false"/>
                <w:i w:val="false"/>
                <w:color w:val="000000"/>
                <w:sz w:val="20"/>
              </w:rPr>
              <w:t>
Жарғы (ереже) жаңа редакцияда қабылданған жағдайда;</w:t>
            </w:r>
          </w:p>
          <w:p>
            <w:pPr>
              <w:spacing w:after="20"/>
              <w:ind w:left="20"/>
              <w:jc w:val="both"/>
            </w:pPr>
            <w:r>
              <w:rPr>
                <w:rFonts w:ascii="Times New Roman"/>
                <w:b w:val="false"/>
                <w:i w:val="false"/>
                <w:color w:val="000000"/>
                <w:sz w:val="20"/>
              </w:rPr>
              <w:t>
1) Мемлекеттік корпорация: Жеке кәсіпкерлік субъектілеріне жатпайтын заңды тұлғалардың, сондай-ақ үлгілік болып табылмайтын жарғының негізінде қызметін жүзеге асыратын акционерлік қоғамдардың құрылтай құжаттарына енгізілген өзгерістер мен толықтыруларды мемлекеттік тіркеу қажетті құжаттарды қоса бере отырып, өтініш берілген күнінен кейін бес жұмыс күннен кешіктірмей жүргізіледі.</w:t>
            </w:r>
          </w:p>
          <w:p>
            <w:pPr>
              <w:spacing w:after="20"/>
              <w:ind w:left="20"/>
              <w:jc w:val="both"/>
            </w:pPr>
            <w:r>
              <w:rPr>
                <w:rFonts w:ascii="Times New Roman"/>
                <w:b w:val="false"/>
                <w:i w:val="false"/>
                <w:color w:val="000000"/>
                <w:sz w:val="20"/>
              </w:rPr>
              <w:t>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өкілдіктерінің құрылтай құжаттарына енгізілген өзгерістер мен толықтыруларды есептік тіркеу қажетті құжаттарды қоса бере отырып, өтініш берілген күннен кейін 5 жұмыс күнінен кешіктірмей жүргізіледі.</w:t>
            </w:r>
          </w:p>
          <w:p>
            <w:pPr>
              <w:spacing w:after="20"/>
              <w:ind w:left="20"/>
              <w:jc w:val="both"/>
            </w:pPr>
            <w:r>
              <w:rPr>
                <w:rFonts w:ascii="Times New Roman"/>
                <w:b w:val="false"/>
                <w:i w:val="false"/>
                <w:color w:val="000000"/>
                <w:sz w:val="20"/>
              </w:rPr>
              <w:t>
қажетті құжаттарды қоса бере отырып, өтініш берілген күннен кейін көрсетілетін қызмет берушінің орналасқан жерінен тыс он жұмыс күнінен кешіктірілмей жүргізіледі.</w:t>
            </w:r>
          </w:p>
          <w:p>
            <w:pPr>
              <w:spacing w:after="20"/>
              <w:ind w:left="20"/>
              <w:jc w:val="both"/>
            </w:pPr>
            <w:r>
              <w:rPr>
                <w:rFonts w:ascii="Times New Roman"/>
                <w:b w:val="false"/>
                <w:i w:val="false"/>
                <w:color w:val="000000"/>
                <w:sz w:val="20"/>
              </w:rPr>
              <w:t>
2) Порталда:</w:t>
            </w:r>
          </w:p>
          <w:p>
            <w:pPr>
              <w:spacing w:after="20"/>
              <w:ind w:left="20"/>
              <w:jc w:val="both"/>
            </w:pPr>
            <w:r>
              <w:rPr>
                <w:rFonts w:ascii="Times New Roman"/>
                <w:b w:val="false"/>
                <w:i w:val="false"/>
                <w:color w:val="000000"/>
                <w:sz w:val="20"/>
              </w:rPr>
              <w:t>
Орналасқан жерін өзгерткен жағдайда; заңды тұлғалар мемлекеттік тіркеу туралы өтінішті берген сәттен бастап 5 жұмыс күні ішінде көрсетіледі.</w:t>
            </w:r>
          </w:p>
          <w:p>
            <w:pPr>
              <w:spacing w:after="20"/>
              <w:ind w:left="20"/>
              <w:jc w:val="both"/>
            </w:pPr>
            <w:r>
              <w:rPr>
                <w:rFonts w:ascii="Times New Roman"/>
                <w:b w:val="false"/>
                <w:i w:val="false"/>
                <w:color w:val="000000"/>
                <w:sz w:val="20"/>
              </w:rPr>
              <w:t>
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p>
            <w:pPr>
              <w:spacing w:after="20"/>
              <w:ind w:left="20"/>
              <w:jc w:val="both"/>
            </w:pPr>
            <w:r>
              <w:rPr>
                <w:rFonts w:ascii="Times New Roman"/>
                <w:b w:val="false"/>
                <w:i w:val="false"/>
                <w:color w:val="000000"/>
                <w:sz w:val="20"/>
              </w:rPr>
              <w:t>
1. Орналасқан жерін өзгерткен жағдайда - электронды (толық цифрландырылған)/ қағаз түрінде;</w:t>
            </w:r>
          </w:p>
          <w:p>
            <w:pPr>
              <w:spacing w:after="20"/>
              <w:ind w:left="20"/>
              <w:jc w:val="both"/>
            </w:pPr>
            <w:r>
              <w:rPr>
                <w:rFonts w:ascii="Times New Roman"/>
                <w:b w:val="false"/>
                <w:i w:val="false"/>
                <w:color w:val="000000"/>
                <w:sz w:val="20"/>
              </w:rPr>
              <w:t>
2. Жарғыны (ережені) жаңа редакцияда қабылдау -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Тізбеге 1-2 қосымшаларға сәйкес заңды тұлғаны мемлекеттік тіркеу (қайта тіркеу) туралы анықтама не осы Тізбесінің 9-тармағында көрсетілген жағдай мен негіздерде мемлекеттік қызметті көрсетуден бас тарту.</w:t>
            </w:r>
          </w:p>
          <w:p>
            <w:pPr>
              <w:spacing w:after="20"/>
              <w:ind w:left="20"/>
              <w:jc w:val="both"/>
            </w:pPr>
            <w:r>
              <w:rPr>
                <w:rFonts w:ascii="Times New Roman"/>
                <w:b w:val="false"/>
                <w:i w:val="false"/>
                <w:color w:val="000000"/>
                <w:sz w:val="20"/>
              </w:rPr>
              <w:t>
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ірі және орта кәсіпкерлік субъектісіне жататын заңды тұлғалар үшін мемлекеттік қызмет көрсету нәтижесі не бас тарту туралы жауап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Комитет және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көрсетілетін қызмет алушының таңдауы бойынша "электрондық" кезек тәртібімен көрсетіледі, электрондық кезек портал арқылы брондалуы мүмкін.</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нәтижесін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осы Қағидаларға 1 және 2-қосымшаларына сәйкес нысан бойынша өтініш;</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заңды тұлғаның мөрімен (ол болған кезде) бекітілген, заңды тұлғаның құрылтай құжаттарына, филиал (өкілдік) туралы ережеге өзгерістер мен толықтырулар енгізу туралы заңды тұлғаның уәкiлеттi органының шешімі не шешімінен үзінді көшірме.</w:t>
            </w:r>
          </w:p>
          <w:p>
            <w:pPr>
              <w:spacing w:after="20"/>
              <w:ind w:left="20"/>
              <w:jc w:val="both"/>
            </w:pPr>
            <w:r>
              <w:rPr>
                <w:rFonts w:ascii="Times New Roman"/>
                <w:b w:val="false"/>
                <w:i w:val="false"/>
                <w:color w:val="000000"/>
                <w:sz w:val="20"/>
              </w:rPr>
              <w:t>
өзгерістер және толықтырулармен енгізілген электрондық нұсқадағы құрылтайшы құжат не жеке кәсіпкерлік субъектісіне жатпайтын заңды тұлғаның, филиалдың (өкілдіктің) заңды тұлғаның мерімен бекітілген құрылтай құжаттарына енгізілген өзгерістер мен толықтырулардың мәтіні;</w:t>
            </w:r>
          </w:p>
          <w:p>
            <w:pPr>
              <w:spacing w:after="20"/>
              <w:ind w:left="20"/>
              <w:jc w:val="both"/>
            </w:pPr>
            <w:r>
              <w:rPr>
                <w:rFonts w:ascii="Times New Roman"/>
                <w:b w:val="false"/>
                <w:i w:val="false"/>
                <w:color w:val="000000"/>
                <w:sz w:val="20"/>
              </w:rPr>
              <w:t>
Саяси партиялар мен діни бірлестіктер енгізілген өзгерістері және толықтырулары мен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p>
            <w:pPr>
              <w:spacing w:after="20"/>
              <w:ind w:left="20"/>
              <w:jc w:val="both"/>
            </w:pPr>
            <w:r>
              <w:rPr>
                <w:rFonts w:ascii="Times New Roman"/>
                <w:b w:val="false"/>
                <w:i w:val="false"/>
                <w:color w:val="000000"/>
                <w:sz w:val="20"/>
              </w:rPr>
              <w:t>
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p>
          <w:p>
            <w:pPr>
              <w:spacing w:after="20"/>
              <w:ind w:left="20"/>
              <w:jc w:val="both"/>
            </w:pPr>
            <w:r>
              <w:rPr>
                <w:rFonts w:ascii="Times New Roman"/>
                <w:b w:val="false"/>
                <w:i w:val="false"/>
                <w:color w:val="000000"/>
                <w:sz w:val="20"/>
              </w:rPr>
              <w:t>
нақты орналасқан жерін (орналасқан жері өзгерген жағдайда) растайтын құжаттар.</w:t>
            </w:r>
          </w:p>
          <w:p>
            <w:pPr>
              <w:spacing w:after="20"/>
              <w:ind w:left="20"/>
              <w:jc w:val="both"/>
            </w:pPr>
            <w:r>
              <w:rPr>
                <w:rFonts w:ascii="Times New Roman"/>
                <w:b w:val="false"/>
                <w:i w:val="false"/>
                <w:color w:val="000000"/>
                <w:sz w:val="20"/>
              </w:rPr>
              <w:t>
Егер де ғимараттың иесі өзі заңды тұлға болған жағдайда, орналасқан жерін растайтын құжаттар талап етілмейді.</w:t>
            </w:r>
          </w:p>
          <w:p>
            <w:pPr>
              <w:spacing w:after="20"/>
              <w:ind w:left="20"/>
              <w:jc w:val="both"/>
            </w:pPr>
            <w:r>
              <w:rPr>
                <w:rFonts w:ascii="Times New Roman"/>
                <w:b w:val="false"/>
                <w:i w:val="false"/>
                <w:color w:val="000000"/>
                <w:sz w:val="20"/>
              </w:rPr>
              <w:t>
Егер де ғимараттың иесі жеке тұлға болған жағдайда, жеке тұлғаның ғимаратты заңды тұлғаға орналасу жері ретінде бергені туралы нотариалды куәландырған келісімі қажет.</w:t>
            </w:r>
          </w:p>
          <w:p>
            <w:pPr>
              <w:spacing w:after="20"/>
              <w:ind w:left="20"/>
              <w:jc w:val="both"/>
            </w:pPr>
            <w:r>
              <w:rPr>
                <w:rFonts w:ascii="Times New Roman"/>
                <w:b w:val="false"/>
                <w:i w:val="false"/>
                <w:color w:val="000000"/>
                <w:sz w:val="20"/>
              </w:rPr>
              <w:t>
Заңды тұлғаның, филиалдың (өкілдіктің) тіркеу және өзге де мәліметтерге өзгерістер мен толықтырулар хабарлама тәртібі бойынша:</w:t>
            </w:r>
          </w:p>
          <w:p>
            <w:pPr>
              <w:spacing w:after="20"/>
              <w:ind w:left="20"/>
              <w:jc w:val="both"/>
            </w:pPr>
            <w:r>
              <w:rPr>
                <w:rFonts w:ascii="Times New Roman"/>
                <w:b w:val="false"/>
                <w:i w:val="false"/>
                <w:color w:val="000000"/>
                <w:sz w:val="20"/>
              </w:rPr>
              <w:t>
Акционерлік қоғамды, филиалды (өкілдікті) қоспағанда, жеке кәсіпкерлік субъектісіне жататын заңды тұлға орналасқан жерін өзгерту кезінде жылжымайтын мүлік иесінің келісімімен ЭЦҚ арқылы жүзеге асырылады.</w:t>
            </w:r>
          </w:p>
          <w:p>
            <w:pPr>
              <w:spacing w:after="20"/>
              <w:ind w:left="20"/>
              <w:jc w:val="both"/>
            </w:pPr>
            <w:r>
              <w:rPr>
                <w:rFonts w:ascii="Times New Roman"/>
                <w:b w:val="false"/>
                <w:i w:val="false"/>
                <w:color w:val="000000"/>
                <w:sz w:val="20"/>
              </w:rPr>
              <w:t>
филиалдың (өкілдіктің) (қатысушыларының, мүшелерінің) құрамын өзгерту кезінде олардың тегі,аты, әкесінің аты (егер ол құжатта көрсетілген болса), күні, айы, туған жылы, жеке сәйкестендіру нөмірі, тұрғылықты жері, байланыс телефоны, жеке қолы көрсетілген коммерциялық емес ұйым құрылтайшыларының (қатысушыларының, мүшелерінің) тізімі қосымша ұсынылады</w:t>
            </w:r>
          </w:p>
          <w:p>
            <w:pPr>
              <w:spacing w:after="20"/>
              <w:ind w:left="20"/>
              <w:jc w:val="both"/>
            </w:pPr>
            <w:r>
              <w:rPr>
                <w:rFonts w:ascii="Times New Roman"/>
                <w:b w:val="false"/>
                <w:i w:val="false"/>
                <w:color w:val="000000"/>
                <w:sz w:val="20"/>
              </w:rPr>
              <w:t>
"цифрлық үкімет" порталында орналасқан жерін өзгерту кезінде:</w:t>
            </w:r>
          </w:p>
          <w:p>
            <w:pPr>
              <w:spacing w:after="20"/>
              <w:ind w:left="20"/>
              <w:jc w:val="both"/>
            </w:pPr>
            <w:r>
              <w:rPr>
                <w:rFonts w:ascii="Times New Roman"/>
                <w:b w:val="false"/>
                <w:i w:val="false"/>
                <w:color w:val="000000"/>
                <w:sz w:val="20"/>
              </w:rPr>
              <w:t>
1. осы Қағидаларға 1 және 2-қосымшаларға сәйкес нысан бойынша өтініш;</w:t>
            </w:r>
          </w:p>
          <w:p>
            <w:pPr>
              <w:spacing w:after="20"/>
              <w:ind w:left="20"/>
              <w:jc w:val="both"/>
            </w:pPr>
            <w:r>
              <w:rPr>
                <w:rFonts w:ascii="Times New Roman"/>
                <w:b w:val="false"/>
                <w:i w:val="false"/>
                <w:color w:val="000000"/>
                <w:sz w:val="20"/>
              </w:rPr>
              <w:t>
2. нақты орналасқан жері (орналасқан жері өзгерген жағдайда) расталған құжаттың электрондық көшірмесі. Орналасқан жері өзгеретін жағдайда, өкілетті орган шешім қабылдаған күннен бастап бір айдың ішінде құрылтай құжаттарына енгізілген өзгерістер мен қосымшаларды мемлекеттік тіркеу туралы өтініш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заңды тұлғаның құрылтай құжаттарына, филиал (өкілдік) туралы ережеге өзгерістер мен толықтырулар енгізу тәртібінің бұзылуы, Қазақстан Республикасының заңнамалық актiлерiнде, сондай-ақ "Коммерциялық емес ұйымдар туралы" Қазақстан Республикасы Заңының </w:t>
            </w:r>
            <w:r>
              <w:rPr>
                <w:rFonts w:ascii="Times New Roman"/>
                <w:b w:val="false"/>
                <w:i w:val="false"/>
                <w:color w:val="000000"/>
                <w:sz w:val="20"/>
              </w:rPr>
              <w:t>24-бабында</w:t>
            </w:r>
            <w:r>
              <w:rPr>
                <w:rFonts w:ascii="Times New Roman"/>
                <w:b w:val="false"/>
                <w:i w:val="false"/>
                <w:color w:val="000000"/>
                <w:sz w:val="20"/>
              </w:rPr>
              <w:t xml:space="preserve"> белгіленген құрылтай құжаттарының (ереженің) келмеуі;</w:t>
            </w:r>
          </w:p>
          <w:p>
            <w:pPr>
              <w:spacing w:after="20"/>
              <w:ind w:left="20"/>
              <w:jc w:val="both"/>
            </w:pPr>
            <w:r>
              <w:rPr>
                <w:rFonts w:ascii="Times New Roman"/>
                <w:b w:val="false"/>
                <w:i w:val="false"/>
                <w:color w:val="000000"/>
                <w:sz w:val="20"/>
              </w:rPr>
              <w:t>
2. жеке басшы куәландыратын жоғалған және (немесе) жарамсыз құжаттарды, сондай-ақ мемлекеттік қызметті алу үшін көрсетілетін қызметті алушы ұсынған анық емес құжаттарды және (немесе) оларда қамтылған деректерді (мәліметтерді) ұсыну;</w:t>
            </w:r>
          </w:p>
          <w:p>
            <w:pPr>
              <w:spacing w:after="20"/>
              <w:ind w:left="20"/>
              <w:jc w:val="both"/>
            </w:pPr>
            <w:r>
              <w:rPr>
                <w:rFonts w:ascii="Times New Roman"/>
                <w:b w:val="false"/>
                <w:i w:val="false"/>
                <w:color w:val="000000"/>
                <w:sz w:val="20"/>
              </w:rPr>
              <w:t>
3. сот орындаушылардың және құқық қорғау органдарының сот актілері мен қаулыларының (тыйым салуларының, қамауға алуларының), оның ішінде мемлекеттік көрсетілетін қызметті алуды талап ететін қызметке немесе қызметтің жекелеген түрлеріне тыйым салу туралы сот шешімдерінің (үкімдерінің), сондай-ақ мемлекеттік көрсетілетін қызметті алумен байланысты көрсетілетін қызметті алушының арнайы құқықтан айырылуына негіз болған сот шешімдерінің болуы негіз болып табылады;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5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өзіне-өзі қызмет көрсету, өздігінен қозғалуды, бағдар жасауды жүзеге асыру қабілетін немесе мүмкіндігін толық немесе жартылай жоғалтқан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p>
            <w:pPr>
              <w:spacing w:after="20"/>
              <w:ind w:left="20"/>
              <w:jc w:val="both"/>
            </w:pPr>
            <w:r>
              <w:rPr>
                <w:rFonts w:ascii="Times New Roman"/>
                <w:b w:val="false"/>
                <w:i w:val="false"/>
                <w:color w:val="000000"/>
                <w:sz w:val="20"/>
              </w:rPr>
              <w:t>
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жатпайтын заңды тұлғаның,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сондай-ақ акционерлік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құрылтай құжаттарына,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филиалдары (өкілдіктері)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ережелерге енгізілген өзгерістер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 толықтыруларды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78" w:id="941"/>
    <w:p>
      <w:pPr>
        <w:spacing w:after="0"/>
        <w:ind w:left="0"/>
        <w:jc w:val="left"/>
      </w:pPr>
      <w:r>
        <w:rPr>
          <w:rFonts w:ascii="Times New Roman"/>
          <w:b/>
          <w:i w:val="false"/>
          <w:color w:val="000000"/>
        </w:rPr>
        <w:t xml:space="preserve"> Құжаттарды қабылдаудан бас тарту туралы қолхат</w:t>
      </w:r>
    </w:p>
    <w:bookmarkEnd w:id="941"/>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365" w:id="942"/>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bookmarkEnd w:id="942"/>
    <w:bookmarkStart w:name="z1366" w:id="943"/>
    <w:p>
      <w:pPr>
        <w:spacing w:after="0"/>
        <w:ind w:left="0"/>
        <w:jc w:val="both"/>
      </w:pPr>
      <w:r>
        <w:rPr>
          <w:rFonts w:ascii="Times New Roman"/>
          <w:b w:val="false"/>
          <w:i w:val="false"/>
          <w:color w:val="000000"/>
          <w:sz w:val="28"/>
        </w:rPr>
        <w:t>
      Жоқ құжаттардың атауы:</w:t>
      </w:r>
    </w:p>
    <w:bookmarkEnd w:id="943"/>
    <w:bookmarkStart w:name="z1367" w:id="944"/>
    <w:p>
      <w:pPr>
        <w:spacing w:after="0"/>
        <w:ind w:left="0"/>
        <w:jc w:val="both"/>
      </w:pPr>
      <w:r>
        <w:rPr>
          <w:rFonts w:ascii="Times New Roman"/>
          <w:b w:val="false"/>
          <w:i w:val="false"/>
          <w:color w:val="000000"/>
          <w:sz w:val="28"/>
        </w:rPr>
        <w:t>
      1) ___________________________________________________________;</w:t>
      </w:r>
    </w:p>
    <w:bookmarkEnd w:id="944"/>
    <w:bookmarkStart w:name="z1368" w:id="945"/>
    <w:p>
      <w:pPr>
        <w:spacing w:after="0"/>
        <w:ind w:left="0"/>
        <w:jc w:val="both"/>
      </w:pPr>
      <w:r>
        <w:rPr>
          <w:rFonts w:ascii="Times New Roman"/>
          <w:b w:val="false"/>
          <w:i w:val="false"/>
          <w:color w:val="000000"/>
          <w:sz w:val="28"/>
        </w:rPr>
        <w:t>
       2) ___________________________________________________________;</w:t>
      </w:r>
    </w:p>
    <w:bookmarkEnd w:id="945"/>
    <w:bookmarkStart w:name="z1369" w:id="946"/>
    <w:p>
      <w:pPr>
        <w:spacing w:after="0"/>
        <w:ind w:left="0"/>
        <w:jc w:val="both"/>
      </w:pPr>
      <w:r>
        <w:rPr>
          <w:rFonts w:ascii="Times New Roman"/>
          <w:b w:val="false"/>
          <w:i w:val="false"/>
          <w:color w:val="000000"/>
          <w:sz w:val="28"/>
        </w:rPr>
        <w:t>
      3) ___________________________________________________________;</w:t>
      </w:r>
    </w:p>
    <w:bookmarkEnd w:id="946"/>
    <w:bookmarkStart w:name="z1370" w:id="947"/>
    <w:p>
      <w:pPr>
        <w:spacing w:after="0"/>
        <w:ind w:left="0"/>
        <w:jc w:val="both"/>
      </w:pPr>
      <w:r>
        <w:rPr>
          <w:rFonts w:ascii="Times New Roman"/>
          <w:b w:val="false"/>
          <w:i w:val="false"/>
          <w:color w:val="000000"/>
          <w:sz w:val="28"/>
        </w:rPr>
        <w:t>
       Осы қолхат әрбір тарап үшін біреуден 2 данада жасалды.</w:t>
      </w:r>
    </w:p>
    <w:bookmarkEnd w:id="947"/>
    <w:bookmarkStart w:name="z1371" w:id="948"/>
    <w:p>
      <w:pPr>
        <w:spacing w:after="0"/>
        <w:ind w:left="0"/>
        <w:jc w:val="both"/>
      </w:pPr>
      <w:r>
        <w:rPr>
          <w:rFonts w:ascii="Times New Roman"/>
          <w:b w:val="false"/>
          <w:i w:val="false"/>
          <w:color w:val="000000"/>
          <w:sz w:val="28"/>
        </w:rPr>
        <w:t>
      Т.А.Ә. (бар болған жағдайда)(Мемлекеттік корпорация қызметкері) (қолы)</w:t>
      </w:r>
    </w:p>
    <w:bookmarkEnd w:id="948"/>
    <w:bookmarkStart w:name="z1372" w:id="949"/>
    <w:p>
      <w:pPr>
        <w:spacing w:after="0"/>
        <w:ind w:left="0"/>
        <w:jc w:val="both"/>
      </w:pPr>
      <w:r>
        <w:rPr>
          <w:rFonts w:ascii="Times New Roman"/>
          <w:b w:val="false"/>
          <w:i w:val="false"/>
          <w:color w:val="000000"/>
          <w:sz w:val="28"/>
        </w:rPr>
        <w:t>
      Орындаушы: Т.А.Ә.(бар болған жағдайда) _____________</w:t>
      </w:r>
    </w:p>
    <w:bookmarkEnd w:id="949"/>
    <w:bookmarkStart w:name="z1373" w:id="950"/>
    <w:p>
      <w:pPr>
        <w:spacing w:after="0"/>
        <w:ind w:left="0"/>
        <w:jc w:val="both"/>
      </w:pPr>
      <w:r>
        <w:rPr>
          <w:rFonts w:ascii="Times New Roman"/>
          <w:b w:val="false"/>
          <w:i w:val="false"/>
          <w:color w:val="000000"/>
          <w:sz w:val="28"/>
        </w:rPr>
        <w:t>
       Телефон __________</w:t>
      </w:r>
    </w:p>
    <w:bookmarkEnd w:id="950"/>
    <w:bookmarkStart w:name="z1374" w:id="951"/>
    <w:p>
      <w:pPr>
        <w:spacing w:after="0"/>
        <w:ind w:left="0"/>
        <w:jc w:val="both"/>
      </w:pPr>
      <w:r>
        <w:rPr>
          <w:rFonts w:ascii="Times New Roman"/>
          <w:b w:val="false"/>
          <w:i w:val="false"/>
          <w:color w:val="000000"/>
          <w:sz w:val="28"/>
        </w:rPr>
        <w:t>
      Алдым: Т.А.Ә.(бар болған жағдайда) /____/ көрсетілетін қызметті алушының қолы</w:t>
      </w:r>
    </w:p>
    <w:bookmarkEnd w:id="951"/>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r>
              <w:br/>
            </w:r>
            <w:r>
              <w:rPr>
                <w:rFonts w:ascii="Times New Roman"/>
                <w:b w:val="false"/>
                <w:i w:val="false"/>
                <w:color w:val="000000"/>
                <w:sz w:val="20"/>
              </w:rPr>
              <w:t>жатпайтын заңды тұлғаның,</w:t>
            </w:r>
            <w:r>
              <w:br/>
            </w:r>
            <w:r>
              <w:rPr>
                <w:rFonts w:ascii="Times New Roman"/>
                <w:b w:val="false"/>
                <w:i w:val="false"/>
                <w:color w:val="000000"/>
                <w:sz w:val="20"/>
              </w:rPr>
              <w:t xml:space="preserve">сондай-ақ акционерлік </w:t>
            </w:r>
            <w:r>
              <w:br/>
            </w:r>
            <w:r>
              <w:rPr>
                <w:rFonts w:ascii="Times New Roman"/>
                <w:b w:val="false"/>
                <w:i w:val="false"/>
                <w:color w:val="000000"/>
                <w:sz w:val="20"/>
              </w:rPr>
              <w:t xml:space="preserve">қоғамның құрылтай </w:t>
            </w:r>
            <w:r>
              <w:br/>
            </w:r>
            <w:r>
              <w:rPr>
                <w:rFonts w:ascii="Times New Roman"/>
                <w:b w:val="false"/>
                <w:i w:val="false"/>
                <w:color w:val="000000"/>
                <w:sz w:val="20"/>
              </w:rPr>
              <w:t>құжаттарына, олардың</w:t>
            </w:r>
            <w:r>
              <w:br/>
            </w:r>
            <w:r>
              <w:rPr>
                <w:rFonts w:ascii="Times New Roman"/>
                <w:b w:val="false"/>
                <w:i w:val="false"/>
                <w:color w:val="000000"/>
                <w:sz w:val="20"/>
              </w:rPr>
              <w:t xml:space="preserve">филиалдары (өкілдіктері) </w:t>
            </w:r>
            <w:r>
              <w:br/>
            </w:r>
            <w:r>
              <w:rPr>
                <w:rFonts w:ascii="Times New Roman"/>
                <w:b w:val="false"/>
                <w:i w:val="false"/>
                <w:color w:val="000000"/>
                <w:sz w:val="20"/>
              </w:rPr>
              <w:t xml:space="preserve">туралы ережелерге енгізілген </w:t>
            </w:r>
            <w:r>
              <w:br/>
            </w:r>
            <w:r>
              <w:rPr>
                <w:rFonts w:ascii="Times New Roman"/>
                <w:b w:val="false"/>
                <w:i w:val="false"/>
                <w:color w:val="000000"/>
                <w:sz w:val="20"/>
              </w:rPr>
              <w:t>өзгерістер мен толықтыруларды</w:t>
            </w:r>
            <w:r>
              <w:br/>
            </w:r>
            <w:r>
              <w:rPr>
                <w:rFonts w:ascii="Times New Roman"/>
                <w:b w:val="false"/>
                <w:i w:val="false"/>
                <w:color w:val="000000"/>
                <w:sz w:val="20"/>
              </w:rPr>
              <w:t>мемлекеттік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79" w:id="952"/>
    <w:p>
      <w:pPr>
        <w:spacing w:after="0"/>
        <w:ind w:left="0"/>
        <w:jc w:val="left"/>
      </w:pPr>
      <w:r>
        <w:rPr>
          <w:rFonts w:ascii="Times New Roman"/>
          <w:b/>
          <w:i w:val="false"/>
          <w:color w:val="000000"/>
        </w:rPr>
        <w:t xml:space="preserve">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процесін  тоқтата тұру туралы</w:t>
      </w:r>
      <w:r>
        <w:br/>
      </w:r>
      <w:r>
        <w:rPr>
          <w:rFonts w:ascii="Times New Roman"/>
          <w:b/>
          <w:i w:val="false"/>
          <w:color w:val="000000"/>
        </w:rPr>
        <w:t>ХАБАРЛАМА</w:t>
      </w:r>
    </w:p>
    <w:bookmarkEnd w:id="952"/>
    <w:p>
      <w:pPr>
        <w:spacing w:after="0"/>
        <w:ind w:left="0"/>
        <w:jc w:val="both"/>
      </w:pPr>
      <w:r>
        <w:rPr>
          <w:rFonts w:ascii="Times New Roman"/>
          <w:b w:val="false"/>
          <w:i w:val="false"/>
          <w:color w:val="ff0000"/>
          <w:sz w:val="28"/>
        </w:rPr>
        <w:t xml:space="preserve">
      Ескерту. Қағидалар 4-1-қосымшамен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жатпайтын заңды тұлғаның,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сондай-ақ акционерлік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қоғамның құрылтай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құжаттарына,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филиалдары (өкілдіктері)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туралы ережелерге енгізілген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 мен толықтыруларды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тіркеу"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Тіркеу органы ____________ </w:t>
      </w:r>
    </w:p>
    <w:bookmarkStart w:name="z180" w:id="953"/>
    <w:p>
      <w:pPr>
        <w:spacing w:after="0"/>
        <w:ind w:left="0"/>
        <w:jc w:val="left"/>
      </w:pPr>
      <w:r>
        <w:rPr>
          <w:rFonts w:ascii="Times New Roman"/>
          <w:b/>
          <w:i w:val="false"/>
          <w:color w:val="000000"/>
        </w:rPr>
        <w:t xml:space="preserve"> Заңды тұлғаны мемлекеттік тiркеу (қайта тіркеу) туралы Анықтама  ___________________________________________________________  бизнес-сәйкестендіру нөмiрi</w:t>
      </w:r>
    </w:p>
    <w:bookmarkEnd w:id="9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_______________</w:t>
            </w:r>
          </w:p>
        </w:tc>
      </w:tr>
    </w:tbl>
    <w:p>
      <w:pPr>
        <w:spacing w:after="0"/>
        <w:ind w:left="0"/>
        <w:jc w:val="both"/>
      </w:pPr>
      <w:r>
        <w:rPr>
          <w:rFonts w:ascii="Times New Roman"/>
          <w:b w:val="false"/>
          <w:i w:val="false"/>
          <w:color w:val="000000"/>
          <w:sz w:val="28"/>
        </w:rPr>
        <w:t>
      Атауы: ___________________________________________________________________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___________________________________________________________</w:t>
      </w:r>
    </w:p>
    <w:p>
      <w:pPr>
        <w:spacing w:after="0"/>
        <w:ind w:left="0"/>
        <w:jc w:val="both"/>
      </w:pPr>
      <w:r>
        <w:rPr>
          <w:rFonts w:ascii="Times New Roman"/>
          <w:b w:val="false"/>
          <w:i w:val="false"/>
          <w:color w:val="000000"/>
          <w:sz w:val="28"/>
        </w:rPr>
        <w:t>
      Анықтама Қазақстан Республикасының заңнамасына сәйкес заңды тұлғаның</w:t>
      </w:r>
    </w:p>
    <w:p>
      <w:pPr>
        <w:spacing w:after="0"/>
        <w:ind w:left="0"/>
        <w:jc w:val="both"/>
      </w:pPr>
      <w:r>
        <w:rPr>
          <w:rFonts w:ascii="Times New Roman"/>
          <w:b w:val="false"/>
          <w:i w:val="false"/>
          <w:color w:val="000000"/>
          <w:sz w:val="28"/>
        </w:rPr>
        <w:t>
      мемлекеттік тіркелгінін растайтын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 _____________________________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r>
              <w:br/>
            </w:r>
            <w:r>
              <w:rPr>
                <w:rFonts w:ascii="Times New Roman"/>
                <w:b w:val="false"/>
                <w:i w:val="false"/>
                <w:color w:val="000000"/>
                <w:sz w:val="20"/>
              </w:rPr>
              <w:t>жатпайтын заңды тұлғаның,</w:t>
            </w:r>
            <w:r>
              <w:br/>
            </w:r>
            <w:r>
              <w:rPr>
                <w:rFonts w:ascii="Times New Roman"/>
                <w:b w:val="false"/>
                <w:i w:val="false"/>
                <w:color w:val="000000"/>
                <w:sz w:val="20"/>
              </w:rPr>
              <w:t xml:space="preserve">сондай-ақ акционерлік </w:t>
            </w:r>
            <w:r>
              <w:br/>
            </w:r>
            <w:r>
              <w:rPr>
                <w:rFonts w:ascii="Times New Roman"/>
                <w:b w:val="false"/>
                <w:i w:val="false"/>
                <w:color w:val="000000"/>
                <w:sz w:val="20"/>
              </w:rPr>
              <w:t xml:space="preserve">қоғамның құрылтай </w:t>
            </w:r>
            <w:r>
              <w:br/>
            </w:r>
            <w:r>
              <w:rPr>
                <w:rFonts w:ascii="Times New Roman"/>
                <w:b w:val="false"/>
                <w:i w:val="false"/>
                <w:color w:val="000000"/>
                <w:sz w:val="20"/>
              </w:rPr>
              <w:t>құжаттарына, олардың</w:t>
            </w:r>
            <w:r>
              <w:br/>
            </w:r>
            <w:r>
              <w:rPr>
                <w:rFonts w:ascii="Times New Roman"/>
                <w:b w:val="false"/>
                <w:i w:val="false"/>
                <w:color w:val="000000"/>
                <w:sz w:val="20"/>
              </w:rPr>
              <w:t xml:space="preserve">филиалдары (өкілдіктері) </w:t>
            </w:r>
            <w:r>
              <w:br/>
            </w:r>
            <w:r>
              <w:rPr>
                <w:rFonts w:ascii="Times New Roman"/>
                <w:b w:val="false"/>
                <w:i w:val="false"/>
                <w:color w:val="000000"/>
                <w:sz w:val="20"/>
              </w:rPr>
              <w:t xml:space="preserve">туралы ережелерге енгізілген </w:t>
            </w:r>
            <w:r>
              <w:br/>
            </w:r>
            <w:r>
              <w:rPr>
                <w:rFonts w:ascii="Times New Roman"/>
                <w:b w:val="false"/>
                <w:i w:val="false"/>
                <w:color w:val="000000"/>
                <w:sz w:val="20"/>
              </w:rPr>
              <w:t xml:space="preserve">өзгерістер мен толықтыруларды </w:t>
            </w:r>
            <w:r>
              <w:br/>
            </w:r>
            <w:r>
              <w:rPr>
                <w:rFonts w:ascii="Times New Roman"/>
                <w:b w:val="false"/>
                <w:i w:val="false"/>
                <w:color w:val="000000"/>
                <w:sz w:val="20"/>
              </w:rPr>
              <w:t xml:space="preserve">мемлекеттік тіркеу" мемлекеттік </w:t>
            </w:r>
            <w:r>
              <w:br/>
            </w:r>
            <w:r>
              <w:rPr>
                <w:rFonts w:ascii="Times New Roman"/>
                <w:b w:val="false"/>
                <w:i w:val="false"/>
                <w:color w:val="000000"/>
                <w:sz w:val="20"/>
              </w:rPr>
              <w:t>көрсетілетін қызмет ережеге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Тіркеу органы </w:t>
      </w:r>
    </w:p>
    <w:bookmarkStart w:name="z182" w:id="954"/>
    <w:p>
      <w:pPr>
        <w:spacing w:after="0"/>
        <w:ind w:left="0"/>
        <w:jc w:val="left"/>
      </w:pPr>
      <w:r>
        <w:rPr>
          <w:rFonts w:ascii="Times New Roman"/>
          <w:b/>
          <w:i w:val="false"/>
          <w:color w:val="000000"/>
        </w:rPr>
        <w:t xml:space="preserve"> Заңды тұлғаның филиалын (өкілдігін) есептік тiркеу (қайта тіркеуі) туралы Анықтама  _________________________  бизнес-сәйкестендіру нөмiрi</w:t>
      </w:r>
    </w:p>
    <w:bookmarkEnd w:id="95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w:t>
            </w:r>
          </w:p>
        </w:tc>
      </w:tr>
    </w:tbl>
    <w:p>
      <w:pPr>
        <w:spacing w:after="0"/>
        <w:ind w:left="0"/>
        <w:jc w:val="both"/>
      </w:pPr>
      <w:r>
        <w:rPr>
          <w:rFonts w:ascii="Times New Roman"/>
          <w:b w:val="false"/>
          <w:i w:val="false"/>
          <w:color w:val="000000"/>
          <w:sz w:val="28"/>
        </w:rPr>
        <w:t>
      Заңды тұлға филиалының (өкiлдiгiнiң) атауы: ___________________________________</w:t>
      </w:r>
    </w:p>
    <w:p>
      <w:pPr>
        <w:spacing w:after="0"/>
        <w:ind w:left="0"/>
        <w:jc w:val="both"/>
      </w:pPr>
      <w:r>
        <w:rPr>
          <w:rFonts w:ascii="Times New Roman"/>
          <w:b w:val="false"/>
          <w:i w:val="false"/>
          <w:color w:val="000000"/>
          <w:sz w:val="28"/>
        </w:rPr>
        <w:t>
      Заңды тұлғаның атауы: ______________________________________________________</w:t>
      </w:r>
    </w:p>
    <w:p>
      <w:pPr>
        <w:spacing w:after="0"/>
        <w:ind w:left="0"/>
        <w:jc w:val="both"/>
      </w:pPr>
      <w:r>
        <w:rPr>
          <w:rFonts w:ascii="Times New Roman"/>
          <w:b w:val="false"/>
          <w:i w:val="false"/>
          <w:color w:val="000000"/>
          <w:sz w:val="28"/>
        </w:rPr>
        <w:t>
      Заңды тұлға филиалының (өкiлдiгiнiң) орналасқан жері: __________________________</w:t>
      </w:r>
    </w:p>
    <w:p>
      <w:pPr>
        <w:spacing w:after="0"/>
        <w:ind w:left="0"/>
        <w:jc w:val="both"/>
      </w:pPr>
      <w:r>
        <w:rPr>
          <w:rFonts w:ascii="Times New Roman"/>
          <w:b w:val="false"/>
          <w:i w:val="false"/>
          <w:color w:val="000000"/>
          <w:sz w:val="28"/>
        </w:rPr>
        <w:t>
      Қазақстан Республикасының заңнамасына сәйкес анықтама заңды тұлғаның филиалын</w:t>
      </w:r>
    </w:p>
    <w:p>
      <w:pPr>
        <w:spacing w:after="0"/>
        <w:ind w:left="0"/>
        <w:jc w:val="both"/>
      </w:pPr>
      <w:r>
        <w:rPr>
          <w:rFonts w:ascii="Times New Roman"/>
          <w:b w:val="false"/>
          <w:i w:val="false"/>
          <w:color w:val="000000"/>
          <w:sz w:val="28"/>
        </w:rPr>
        <w:t>
      (өкілдігін) есептік тiркеуден өткенін растайтың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____________________ 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 xml:space="preserve">өкілдіктерді есептік тіркеу </w:t>
            </w:r>
            <w:r>
              <w:br/>
            </w:r>
            <w:r>
              <w:rPr>
                <w:rFonts w:ascii="Times New Roman"/>
                <w:b w:val="false"/>
                <w:i w:val="false"/>
                <w:color w:val="000000"/>
                <w:sz w:val="20"/>
              </w:rPr>
              <w:t xml:space="preserve">жөнінде мемлекеттік қызметтер </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бекіту туралы"</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Әділет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398" w:id="955"/>
    <w:p>
      <w:pPr>
        <w:spacing w:after="0"/>
        <w:ind w:left="0"/>
        <w:jc w:val="left"/>
      </w:pPr>
      <w:r>
        <w:rPr>
          <w:rFonts w:ascii="Times New Roman"/>
          <w:b/>
          <w:i w:val="false"/>
          <w:color w:val="000000"/>
        </w:rPr>
        <w:t xml:space="preserve"> "Заңды тұлға қызметінің тоқтатылуын мемлекеттік тіркеу, филиал мен өкілдікті есептік тіркеуден шығару" мемлекеттік қызметтің көрсету ережесі</w:t>
      </w:r>
    </w:p>
    <w:bookmarkEnd w:id="955"/>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6" w:id="956"/>
    <w:p>
      <w:pPr>
        <w:spacing w:after="0"/>
        <w:ind w:left="0"/>
        <w:jc w:val="left"/>
      </w:pPr>
      <w:r>
        <w:rPr>
          <w:rFonts w:ascii="Times New Roman"/>
          <w:b/>
          <w:i w:val="false"/>
          <w:color w:val="000000"/>
        </w:rPr>
        <w:t xml:space="preserve"> 1-тарау. Жалпы ережелер</w:t>
      </w:r>
    </w:p>
    <w:bookmarkEnd w:id="956"/>
    <w:bookmarkStart w:name="z186" w:id="957"/>
    <w:p>
      <w:pPr>
        <w:spacing w:after="0"/>
        <w:ind w:left="0"/>
        <w:jc w:val="both"/>
      </w:pPr>
      <w:r>
        <w:rPr>
          <w:rFonts w:ascii="Times New Roman"/>
          <w:b w:val="false"/>
          <w:i w:val="false"/>
          <w:color w:val="000000"/>
          <w:sz w:val="28"/>
        </w:rPr>
        <w:t>
      1. "Заңды тұлға қызметінің тоқтатылуын мемлекеттік тіркеу, филиал мен өкілдікті есептік тіркеуден шығару" мемлекеттік қызмет көрсету ережесі (бұдан әрі – Ереже) "Мемлекеттік және әлеуметтік жауапкершілігі бар көрсетілетін қызметтер туралы" Заңға сәйкес әзірленді және "Заңды тұлға қызметінің тоқтатылуын мемлекеттік тіркеу, филиал мен өкілдікті есептік тіркеуден шығару" мемлекеттік қызметті (бұдан әрі – мемлекеттік қызмет) көрсету тәртібін айқындайды.</w:t>
      </w:r>
    </w:p>
    <w:bookmarkEnd w:id="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958"/>
    <w:p>
      <w:pPr>
        <w:spacing w:after="0"/>
        <w:ind w:left="0"/>
        <w:jc w:val="both"/>
      </w:pPr>
      <w:r>
        <w:rPr>
          <w:rFonts w:ascii="Times New Roman"/>
          <w:b w:val="false"/>
          <w:i w:val="false"/>
          <w:color w:val="000000"/>
          <w:sz w:val="28"/>
        </w:rPr>
        <w:t>
      2. Коммерциялық емес ұйымдар болып табылатын Заңды тұлға қызметінің тоқтатылуын мемлекеттік тіркеу, филиал мен өкілдікті есептік тіркеуден шығаруды Қазақстан Республикасы Әділет министрлігінің Тіркеу қызметі және заңгерлік қызметтер көрсетуді ұйымдастыру комитеті (бұдан әрі - Комитет) және аумақтық әділет органдары жүзеге асырады.</w:t>
      </w:r>
    </w:p>
    <w:bookmarkEnd w:id="958"/>
    <w:p>
      <w:pPr>
        <w:spacing w:after="0"/>
        <w:ind w:left="0"/>
        <w:jc w:val="both"/>
      </w:pPr>
      <w:r>
        <w:rPr>
          <w:rFonts w:ascii="Times New Roman"/>
          <w:b w:val="false"/>
          <w:i w:val="false"/>
          <w:color w:val="000000"/>
          <w:sz w:val="28"/>
        </w:rPr>
        <w:t>
      Коммерциялық ұйымдар болып табылатын Заңды тұлға қызметінің тоқтатылуын мемлекеттік тіркеу, филиал мен өкілдікті есептік тіркеуден шығаруды "Азаматтарға арналған үкімет" мемлекеттік корпорациясы (бұдан әрі – Мемлекеттік корпорация) жүзеге асырады (бұдан әрі – көрсетілетін қызметті беруші).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8" w:id="959"/>
    <w:p>
      <w:pPr>
        <w:spacing w:after="0"/>
        <w:ind w:left="0"/>
        <w:jc w:val="both"/>
      </w:pPr>
      <w:r>
        <w:rPr>
          <w:rFonts w:ascii="Times New Roman"/>
          <w:b w:val="false"/>
          <w:i w:val="false"/>
          <w:color w:val="000000"/>
          <w:sz w:val="28"/>
        </w:rPr>
        <w:t>
      3. Заңды тұлғаның, республикалық және аймақтық мәртебесі бар қоғамдық және діни бірлестіктердің, оның ішінде саяси партиялардың, Республикалық нотариаттық палатаның, Республикалық адвокаттар алқасының, Жеке сот орындаушыларының республикалық палатасының, Қазақстан Республикасының Ұлттық кәсіпкерлер палатасының, Қазақстан Республикасының Сот сарапшылары палатасының, Қазақстанның Төрелік палатасының, Республикалық Заң консультанттары алқасының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Комитет жүргізеді.</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89" w:id="960"/>
    <w:p>
      <w:pPr>
        <w:spacing w:after="0"/>
        <w:ind w:left="0"/>
        <w:jc w:val="both"/>
      </w:pPr>
      <w:r>
        <w:rPr>
          <w:rFonts w:ascii="Times New Roman"/>
          <w:b w:val="false"/>
          <w:i w:val="false"/>
          <w:color w:val="000000"/>
          <w:sz w:val="28"/>
        </w:rPr>
        <w:t>
      4. Заңды тұлға қызметінің тоқтатылуын мемлекеттік тіркеуді, филиал мен өкілдікті есептік тіркеуден шығаруды, жергілікті мәртебесі бар қоғамдық және діни бірлестіктерді, заңды тұлғалардың қорлары мен бірлестіктерін, қоғамдық және діни бірлестіктердің филиалдары мен өкілдіктерін есептік тіркеуді аумақтық әділет органдары жүзеге асырады.</w:t>
      </w:r>
    </w:p>
    <w:bookmarkEnd w:id="960"/>
    <w:bookmarkStart w:name="z190" w:id="961"/>
    <w:p>
      <w:pPr>
        <w:spacing w:after="0"/>
        <w:ind w:left="0"/>
        <w:jc w:val="both"/>
      </w:pPr>
      <w:r>
        <w:rPr>
          <w:rFonts w:ascii="Times New Roman"/>
          <w:b w:val="false"/>
          <w:i w:val="false"/>
          <w:color w:val="000000"/>
          <w:sz w:val="28"/>
        </w:rPr>
        <w:t>
      5. Коммерциялық ұйымдарға жататын заңды тұлға қызметінің тоқтатылуын мемлекеттік тіркеуді, филиал мен өкілдікті есептік тіркеуден шығаруды және олардың филиалдары мен өкілдіктерін есептік тіркеуді Мемлекеттік корпорация жүзеге асырады.</w:t>
      </w:r>
    </w:p>
    <w:bookmarkEnd w:id="961"/>
    <w:bookmarkStart w:name="z191" w:id="962"/>
    <w:p>
      <w:pPr>
        <w:spacing w:after="0"/>
        <w:ind w:left="0"/>
        <w:jc w:val="both"/>
      </w:pPr>
      <w:r>
        <w:rPr>
          <w:rFonts w:ascii="Times New Roman"/>
          <w:b w:val="false"/>
          <w:i w:val="false"/>
          <w:color w:val="000000"/>
          <w:sz w:val="28"/>
        </w:rPr>
        <w:t>
      6. Саяси партиялар мен діни бірлестіктерді қоспағанда, заңды тұлға қызметінің тоқтатылуын мемлекеттік тіркеу "цифрлық үкімет" веб-порталы арқылы берілген электрондық өтініштің, сондай-ақ Қазақстан Республикасының Әділет министрлігі айқындайтын тәртіппен екінші деңгейдегі банктердің цифрлық объектілерінің негізінде жүргізіледі.</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82" w:id="963"/>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964"/>
    <w:p>
      <w:pPr>
        <w:spacing w:after="0"/>
        <w:ind w:left="0"/>
        <w:jc w:val="both"/>
      </w:pPr>
      <w:r>
        <w:rPr>
          <w:rFonts w:ascii="Times New Roman"/>
          <w:b w:val="false"/>
          <w:i w:val="false"/>
          <w:color w:val="000000"/>
          <w:sz w:val="28"/>
        </w:rPr>
        <w:t>
      7. Заңды тұлғалардың, олардың филиалдарының (өкілдіктерінің) қызметі мынадай: бизнес-сәйкестендіру нөмірін қалыптастыру үшін тіркеуші органға заңды тұлғаларды тіркеу саласындағы уәкілетті орган айқындаған тәртіппен өтініш білдірмеген; салық төлеушілер ретінде мемлекеттік кіріс органдарында тіркелмеген шарттарға бір мезгілде сәйкес келген кезде мәжбүрлеп тәртіппен тоқтатылуға жатады. Мәжбүрлеу тәртібімен қызметін тоқтату заңды тұлғаларды мемлекеттік тіркеуді жүзеге асыратын органның өтініші бойынша сот тәртібімен жүргізіледі. Заңды тұлғалардың Бизнес-сәйкестендіру нөмірлерінің ұлттық тізілімінен шығару заңды күшіне енген мәжбүрлеп тарату туралы сот шешімінің негізінде жүргізіледі.</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965"/>
    <w:p>
      <w:pPr>
        <w:spacing w:after="0"/>
        <w:ind w:left="0"/>
        <w:jc w:val="left"/>
      </w:pPr>
      <w:r>
        <w:rPr>
          <w:rFonts w:ascii="Times New Roman"/>
          <w:b/>
          <w:i w:val="false"/>
          <w:color w:val="000000"/>
        </w:rPr>
        <w:t xml:space="preserve"> 2-бөлім. Мемлекеттік қызметті көрсету тәртібі</w:t>
      </w:r>
    </w:p>
    <w:bookmarkEnd w:id="965"/>
    <w:bookmarkStart w:name="z194" w:id="966"/>
    <w:p>
      <w:pPr>
        <w:spacing w:after="0"/>
        <w:ind w:left="0"/>
        <w:jc w:val="both"/>
      </w:pPr>
      <w:r>
        <w:rPr>
          <w:rFonts w:ascii="Times New Roman"/>
          <w:b w:val="false"/>
          <w:i w:val="false"/>
          <w:color w:val="000000"/>
          <w:sz w:val="28"/>
        </w:rPr>
        <w:t>
      8. Мемлекеттік қызметті алу үшін жеке және (немесе) заңды тұлғалар (бұдан әрі – қызмет алушы) қызмет берушінің орналасу мекенжайы бойынша Мемлекеттік корпорацияға немесе "цифрлық үкіметтің" www.egov.kz веб-порталына (бұдан әрі – портал) осы Қағидаларға берілген 1-қосымшаға сәйкес өтінішті (бұдан әрі – өтініш) және осы Қағидаларға берілген 2-қосымшаға сәйкес "Заңды тұлға қызметінің тоқтатылуын мемлекеттік тіркеу, филиал мен өкілдікті есептік тіркеуден шығару" мемлекеттік қызмет көрсетуге қойылатын негізгі талаптардың тізбесі (бұдан әрі – Тізбесі) қарастырылған тізім бойынша құжаттар жинағын ұсынады.</w:t>
      </w:r>
    </w:p>
    <w:bookmarkEnd w:id="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95" w:id="967"/>
    <w:p>
      <w:pPr>
        <w:spacing w:after="0"/>
        <w:ind w:left="0"/>
        <w:jc w:val="both"/>
      </w:pPr>
      <w:r>
        <w:rPr>
          <w:rFonts w:ascii="Times New Roman"/>
          <w:b w:val="false"/>
          <w:i w:val="false"/>
          <w:color w:val="000000"/>
          <w:sz w:val="28"/>
        </w:rPr>
        <w:t>
      9.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келтірілген.</w:t>
      </w:r>
    </w:p>
    <w:bookmarkEnd w:id="967"/>
    <w:bookmarkStart w:name="z196" w:id="968"/>
    <w:p>
      <w:pPr>
        <w:spacing w:after="0"/>
        <w:ind w:left="0"/>
        <w:jc w:val="both"/>
      </w:pPr>
      <w:r>
        <w:rPr>
          <w:rFonts w:ascii="Times New Roman"/>
          <w:b w:val="false"/>
          <w:i w:val="false"/>
          <w:color w:val="000000"/>
          <w:sz w:val="28"/>
        </w:rPr>
        <w:t>
      10. Құжаттарды қабылдау кезінде көрсетілетін қызметті берушінің қызметкері көрсетілетін қызметті алушының жеке басын куәландыратын құжатты мемлекеттік цифрлық жүйелерде қамтылған мәліметтермен салыстырып тексереді, содан кейін оны көрсетілетін қызметті алушыға қайтарады.</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969"/>
    <w:p>
      <w:pPr>
        <w:spacing w:after="0"/>
        <w:ind w:left="0"/>
        <w:jc w:val="both"/>
      </w:pPr>
      <w:r>
        <w:rPr>
          <w:rFonts w:ascii="Times New Roman"/>
          <w:b w:val="false"/>
          <w:i w:val="false"/>
          <w:color w:val="000000"/>
          <w:sz w:val="28"/>
        </w:rPr>
        <w:t xml:space="preserve">
      11. Бұл ретте көрсетілетін қызметті алушы құжаттардың толық топтамасын және (немесе) қолданылу мерзімі өтіп кеткен құжаттарды ұсынбаған жағдайда, көрсетілетін қызметті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қолхат бере отырып, құжаттарды қабылдаудан бас тартады.</w:t>
      </w:r>
    </w:p>
    <w:bookmarkEnd w:id="969"/>
    <w:bookmarkStart w:name="z198" w:id="970"/>
    <w:p>
      <w:pPr>
        <w:spacing w:after="0"/>
        <w:ind w:left="0"/>
        <w:jc w:val="both"/>
      </w:pPr>
      <w:r>
        <w:rPr>
          <w:rFonts w:ascii="Times New Roman"/>
          <w:b w:val="false"/>
          <w:i w:val="false"/>
          <w:color w:val="000000"/>
          <w:sz w:val="28"/>
        </w:rPr>
        <w:t>
      12. Көрсетілетін қызметті берушіге құжаттардың толық топтамасын ұсынған кезде көрсетілетін қызметті алушыға мемлекеттік көрсетілетін қызмет нәтижесін алу күні мен уақыты көрсетілген құжаттардың қабылданғаны туралы қолхат беріледі.</w:t>
      </w:r>
    </w:p>
    <w:bookmarkEnd w:id="970"/>
    <w:bookmarkStart w:name="z199" w:id="971"/>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құжаттар келіп түскен кезде көрсетілетін қызметті берушінің кеңсе қызметкері тізілімге сәйкес құжаттарды қабылдауды жүзеге асырады және заңды тұлғаларды тіркеу басқармасына (бөліміне) жолдайды.</w:t>
      </w:r>
    </w:p>
    <w:bookmarkEnd w:id="971"/>
    <w:bookmarkStart w:name="z564" w:id="972"/>
    <w:p>
      <w:pPr>
        <w:spacing w:after="0"/>
        <w:ind w:left="0"/>
        <w:jc w:val="both"/>
      </w:pPr>
      <w:r>
        <w:rPr>
          <w:rFonts w:ascii="Times New Roman"/>
          <w:b w:val="false"/>
          <w:i w:val="false"/>
          <w:color w:val="000000"/>
          <w:sz w:val="28"/>
        </w:rPr>
        <w:t>
      Заңды тұлғаларды тіркеу басқармасының (бөлімінің) басшысы 20 минут ішінде орындаушыны анықтайды және оған орындауға береді.</w:t>
      </w:r>
    </w:p>
    <w:bookmarkEnd w:id="972"/>
    <w:bookmarkStart w:name="z565" w:id="973"/>
    <w:p>
      <w:pPr>
        <w:spacing w:after="0"/>
        <w:ind w:left="0"/>
        <w:jc w:val="both"/>
      </w:pPr>
      <w:r>
        <w:rPr>
          <w:rFonts w:ascii="Times New Roman"/>
          <w:b w:val="false"/>
          <w:i w:val="false"/>
          <w:color w:val="000000"/>
          <w:sz w:val="28"/>
        </w:rPr>
        <w:t>
      Орындаушы: Қазақстан Республикасының заңнамалық актілерінде белгіленген тарату тәртібінің сақталуын тексереді және бас тарту үшін негіздер болмаған жағдайда Ұлттық тізілімге заңды тұлғаны тарату (үзіліс туралы) туралы мәліметтерді енгізеді; заңды тұлғаның (филиалдың және өкілдіктің) қызметін тоқтатуды тіркеу, мемлекеттік тіркеу (қайта тіркеу) туралы анықтаманың (куәліктің) күшін жою және оны Ұлттық тізілімнен шығару туралы бұйрық шығарады.</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3" w:id="974"/>
    <w:p>
      <w:pPr>
        <w:spacing w:after="0"/>
        <w:ind w:left="0"/>
        <w:jc w:val="both"/>
      </w:pPr>
      <w:r>
        <w:rPr>
          <w:rFonts w:ascii="Times New Roman"/>
          <w:b w:val="false"/>
          <w:i w:val="false"/>
          <w:color w:val="000000"/>
          <w:sz w:val="28"/>
        </w:rPr>
        <w:t>
      13-1.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974"/>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975"/>
    <w:p>
      <w:pPr>
        <w:spacing w:after="0"/>
        <w:ind w:left="0"/>
        <w:jc w:val="both"/>
      </w:pPr>
      <w:r>
        <w:rPr>
          <w:rFonts w:ascii="Times New Roman"/>
          <w:b w:val="false"/>
          <w:i w:val="false"/>
          <w:color w:val="000000"/>
          <w:sz w:val="28"/>
        </w:rPr>
        <w:t>
      14. Орындаушы қарағаннан кейін заңды тұлға (филиал және өкілдік) қызметінің тоқтатылуын тіркеу туралы бұйрық немесе бас тарту (үзіліс туралы) туралы дәлелді бұйрық басшылыққа қол қоюға жіберіледі.</w:t>
      </w:r>
    </w:p>
    <w:bookmarkEnd w:id="975"/>
    <w:bookmarkStart w:name="z566" w:id="976"/>
    <w:p>
      <w:pPr>
        <w:spacing w:after="0"/>
        <w:ind w:left="0"/>
        <w:jc w:val="both"/>
      </w:pPr>
      <w:r>
        <w:rPr>
          <w:rFonts w:ascii="Times New Roman"/>
          <w:b w:val="false"/>
          <w:i w:val="false"/>
          <w:color w:val="000000"/>
          <w:sz w:val="28"/>
        </w:rPr>
        <w:t>
      Басшылық қол қойған құжаттарды орындаушы көрсетілетін қызметті берушінің кеңсесіне береді. Көрсетілетін қызметті берушінің кеңсе қызметкері құжаттарды курьер арқылы Мемлекеттік корпорацияға береді немесе портал арқылы көрсетілетін қызметті алушыға жолдайды.</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977"/>
    <w:p>
      <w:pPr>
        <w:spacing w:after="0"/>
        <w:ind w:left="0"/>
        <w:jc w:val="both"/>
      </w:pPr>
      <w:r>
        <w:rPr>
          <w:rFonts w:ascii="Times New Roman"/>
          <w:b w:val="false"/>
          <w:i w:val="false"/>
          <w:color w:val="000000"/>
          <w:sz w:val="28"/>
        </w:rPr>
        <w:t xml:space="preserve">
      15. Мемлекеттік корпорацияға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құжаттар келіп түскен кезде қызметкер құжаттарды қабылдауды жүзеге асырады және Мемлекеттік корпорацияның заңды тұлғаларды тіркеу саласындағы тиісті бөлімшесіне тізілім бойынша табыстайды. </w:t>
      </w:r>
    </w:p>
    <w:bookmarkEnd w:id="977"/>
    <w:bookmarkStart w:name="z567" w:id="978"/>
    <w:p>
      <w:pPr>
        <w:spacing w:after="0"/>
        <w:ind w:left="0"/>
        <w:jc w:val="both"/>
      </w:pPr>
      <w:r>
        <w:rPr>
          <w:rFonts w:ascii="Times New Roman"/>
          <w:b w:val="false"/>
          <w:i w:val="false"/>
          <w:color w:val="000000"/>
          <w:sz w:val="28"/>
        </w:rPr>
        <w:t>
      Заңды тұлғаларды тіркеу басқармасының (бөлімінің) басшысы 20 минуттың ішінде атқарушыны анықтайды және оған орындауға табыстайды.</w:t>
      </w:r>
    </w:p>
    <w:bookmarkEnd w:id="978"/>
    <w:bookmarkStart w:name="z568" w:id="979"/>
    <w:p>
      <w:pPr>
        <w:spacing w:after="0"/>
        <w:ind w:left="0"/>
        <w:jc w:val="both"/>
      </w:pPr>
      <w:r>
        <w:rPr>
          <w:rFonts w:ascii="Times New Roman"/>
          <w:b w:val="false"/>
          <w:i w:val="false"/>
          <w:color w:val="000000"/>
          <w:sz w:val="28"/>
        </w:rPr>
        <w:t>
      Орындаушы: Қазақстан Республикасының заңнамалық актілерінде белгіленген тарату тәртібінің сақталуын тексереді және бас тарту үшін негіздер болмаған жағдайда Ұлттық тізілімге заңды тұлғаны тарату (үзіліс туралы) туралы мәліметтерді енгізеді; заңды тұлғаның (филиалдың және өкілдіктің) қызметін тоқтатуды тіркеу, мемлекеттік тіркеу (қайта тіркеу) туралы анықтаманың (куәліктің) күшін жою және оны Ұлттық тізілімнен шығару туралы бұйрық шығарады.</w:t>
      </w:r>
    </w:p>
    <w:bookmarkEnd w:id="979"/>
    <w:bookmarkStart w:name="z569" w:id="980"/>
    <w:p>
      <w:pPr>
        <w:spacing w:after="0"/>
        <w:ind w:left="0"/>
        <w:jc w:val="both"/>
      </w:pPr>
      <w:r>
        <w:rPr>
          <w:rFonts w:ascii="Times New Roman"/>
          <w:b w:val="false"/>
          <w:i w:val="false"/>
          <w:color w:val="000000"/>
          <w:sz w:val="28"/>
        </w:rPr>
        <w:t>
      Орындаушы қарағаннан кейін заңды тұлға (филиал және өкілдік) қызметінің тоқтатылуын тіркеу туралы бұйрық немесе бас тарту (үзіліс туралы) туралы дәлелді бұйрық басшылыққа қол қоюға жіберіледі.</w:t>
      </w:r>
    </w:p>
    <w:bookmarkEnd w:id="980"/>
    <w:bookmarkStart w:name="z570" w:id="981"/>
    <w:p>
      <w:pPr>
        <w:spacing w:after="0"/>
        <w:ind w:left="0"/>
        <w:jc w:val="both"/>
      </w:pPr>
      <w:r>
        <w:rPr>
          <w:rFonts w:ascii="Times New Roman"/>
          <w:b w:val="false"/>
          <w:i w:val="false"/>
          <w:color w:val="000000"/>
          <w:sz w:val="28"/>
        </w:rPr>
        <w:t>
      Басшылық қол қойған құжаттарды орындаушы Мемлекеттік корпорацияның беру бөліміне береді.</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4" w:id="982"/>
    <w:p>
      <w:pPr>
        <w:spacing w:after="0"/>
        <w:ind w:left="0"/>
        <w:jc w:val="both"/>
      </w:pPr>
      <w:r>
        <w:rPr>
          <w:rFonts w:ascii="Times New Roman"/>
          <w:b w:val="false"/>
          <w:i w:val="false"/>
          <w:color w:val="000000"/>
          <w:sz w:val="28"/>
        </w:rPr>
        <w:t>
      15-1.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982"/>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983"/>
    <w:p>
      <w:pPr>
        <w:spacing w:after="0"/>
        <w:ind w:left="0"/>
        <w:jc w:val="both"/>
      </w:pPr>
      <w:r>
        <w:rPr>
          <w:rFonts w:ascii="Times New Roman"/>
          <w:b w:val="false"/>
          <w:i w:val="false"/>
          <w:color w:val="000000"/>
          <w:sz w:val="28"/>
        </w:rPr>
        <w:t>
      16. Мемлекеттік корпорацияда дайын құжаттарды беру жеке куәлігін немесе цифрлық құжаттар сервисінен электрондық құжат (сәйкестендіру үшін) (не Қазақстан Республикасының азаматтық заңнамасына сәйкес берілген құжаттың негізінде әрекет ететін оның өкілі, онда өкілдің тиісті өкілеттіктері көрсетіледі) көрсеткен кезде жүзеге асырылады.</w:t>
      </w:r>
    </w:p>
    <w:bookmarkEnd w:id="983"/>
    <w:bookmarkStart w:name="z203" w:id="984"/>
    <w:p>
      <w:pPr>
        <w:spacing w:after="0"/>
        <w:ind w:left="0"/>
        <w:jc w:val="both"/>
      </w:pPr>
      <w:r>
        <w:rPr>
          <w:rFonts w:ascii="Times New Roman"/>
          <w:b w:val="false"/>
          <w:i w:val="false"/>
          <w:color w:val="000000"/>
          <w:sz w:val="28"/>
        </w:rPr>
        <w:t>
      17. Порталда құжаттар ұсынылған жағдайда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(үзіліс туралы) туралы дәлелді жауап жіберіледі.</w:t>
      </w:r>
    </w:p>
    <w:bookmarkEnd w:id="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985"/>
    <w:p>
      <w:pPr>
        <w:spacing w:after="0"/>
        <w:ind w:left="0"/>
        <w:jc w:val="both"/>
      </w:pPr>
      <w:r>
        <w:rPr>
          <w:rFonts w:ascii="Times New Roman"/>
          <w:b w:val="false"/>
          <w:i w:val="false"/>
          <w:color w:val="000000"/>
          <w:sz w:val="28"/>
        </w:rPr>
        <w:t>
      18. 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мемлекеттік (есептік) тіркеу мерзімі анықталған кемшіліктер жойылғанға немесе тиісті қорытынды (сараптама) алынғанға дейін үзіледі.</w:t>
      </w:r>
    </w:p>
    <w:bookmarkEnd w:id="985"/>
    <w:bookmarkStart w:name="z571" w:id="986"/>
    <w:p>
      <w:pPr>
        <w:spacing w:after="0"/>
        <w:ind w:left="0"/>
        <w:jc w:val="both"/>
      </w:pPr>
      <w:r>
        <w:rPr>
          <w:rFonts w:ascii="Times New Roman"/>
          <w:b w:val="false"/>
          <w:i w:val="false"/>
          <w:color w:val="000000"/>
          <w:sz w:val="28"/>
        </w:rPr>
        <w:t>
      Мемлекеттік қызмет көрсету мерзімін үзілуіне негіздер анықталған кезде көрсетілетін қызметті беруші себептерін көрсете отырып, мемлекеттік қызметті көрсету мерзімін бір айдан аспайтын мерзімге үзеді және құжаттарды Мемлекеттік корпорацияға жолдайды.</w:t>
      </w:r>
    </w:p>
    <w:bookmarkEnd w:id="986"/>
    <w:bookmarkStart w:name="z572" w:id="987"/>
    <w:p>
      <w:pPr>
        <w:spacing w:after="0"/>
        <w:ind w:left="0"/>
        <w:jc w:val="both"/>
      </w:pPr>
      <w:r>
        <w:rPr>
          <w:rFonts w:ascii="Times New Roman"/>
          <w:b w:val="false"/>
          <w:i w:val="false"/>
          <w:color w:val="000000"/>
          <w:sz w:val="28"/>
        </w:rPr>
        <w:t>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w:t>
      </w:r>
    </w:p>
    <w:bookmarkEnd w:id="987"/>
    <w:bookmarkStart w:name="z573" w:id="988"/>
    <w:p>
      <w:pPr>
        <w:spacing w:after="0"/>
        <w:ind w:left="0"/>
        <w:jc w:val="both"/>
      </w:pPr>
      <w:r>
        <w:rPr>
          <w:rFonts w:ascii="Times New Roman"/>
          <w:b w:val="false"/>
          <w:i w:val="false"/>
          <w:color w:val="000000"/>
          <w:sz w:val="28"/>
        </w:rPr>
        <w:t>
      Үзіліс туралы бұйрықта көрсетілген ескертулер жойылғаннан кейін көрсетілетін қызметті алушы құжаттарды Мемлекеттік корпорация арқылы көрсетілетін қызметті берушіге қайта жолдайды.</w:t>
      </w:r>
    </w:p>
    <w:bookmarkEnd w:id="988"/>
    <w:bookmarkStart w:name="z574" w:id="989"/>
    <w:p>
      <w:pPr>
        <w:spacing w:after="0"/>
        <w:ind w:left="0"/>
        <w:jc w:val="both"/>
      </w:pPr>
      <w:r>
        <w:rPr>
          <w:rFonts w:ascii="Times New Roman"/>
          <w:b w:val="false"/>
          <w:i w:val="false"/>
          <w:color w:val="000000"/>
          <w:sz w:val="28"/>
        </w:rPr>
        <w:t>
      Егер бір ай ішінде тіркеуге үзіліс жасауға негіз болған мән-жайларды мемлекеттік қызметті алушы жоймаса, онда үзіліс мерзімі аяқталғанға дейін үш жұмыс күнінен кешіктірілмей заңды тұлғаның қызметінің тоқтатылуы туралы мемлекеттік қызмет көрсетуден бас тарту туралы дәлелді бұйрық шығарылады.</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13.07.2023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5" w:id="990"/>
    <w:p>
      <w:pPr>
        <w:spacing w:after="0"/>
        <w:ind w:left="0"/>
        <w:jc w:val="both"/>
      </w:pPr>
      <w:r>
        <w:rPr>
          <w:rFonts w:ascii="Times New Roman"/>
          <w:b w:val="false"/>
          <w:i w:val="false"/>
          <w:color w:val="000000"/>
          <w:sz w:val="28"/>
        </w:rPr>
        <w:t xml:space="preserve">
      18-1.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990"/>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7" w:id="991"/>
    <w:p>
      <w:pPr>
        <w:spacing w:after="0"/>
        <w:ind w:left="0"/>
        <w:jc w:val="both"/>
      </w:pPr>
      <w:r>
        <w:rPr>
          <w:rFonts w:ascii="Times New Roman"/>
          <w:b w:val="false"/>
          <w:i w:val="false"/>
          <w:color w:val="000000"/>
          <w:sz w:val="28"/>
        </w:rPr>
        <w:t>
      19. Заңды тұлғаны мемлекеттік тіркеуден, филиалды (өкілдікті) есептік тіркеуден бас тарту үшін негіздер болған кезде көрсетілетін қызметті беруші Заңның 16-бабында көзделген мерзімдерде, Мемлекеттік қызмет көрсетуге қойылатын негізгі талаптар тізбесінің 11-тармағына сәйкес, көрсетілетін қызметті беруші "Мемлекеттік және әлеуметтік жауапкершілігі бар көрсетілетін қызметтер туралы" Заңның 19-1-бабына сәйкес тыңдау рәсімін өткізбей, мемлекеттік қызмет көрсетуден уәжді бас тартуды қалыптастырады.</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98" w:id="992"/>
    <w:p>
      <w:pPr>
        <w:spacing w:after="0"/>
        <w:ind w:left="0"/>
        <w:jc w:val="both"/>
      </w:pPr>
      <w:r>
        <w:rPr>
          <w:rFonts w:ascii="Times New Roman"/>
          <w:b w:val="false"/>
          <w:i w:val="false"/>
          <w:color w:val="000000"/>
          <w:sz w:val="28"/>
        </w:rPr>
        <w:t>
      20. Көрсетілетін қызметті беруші Мемлекеттік қызметтер туралы Заңның 5-бабы 2-тармағының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07" w:id="993"/>
    <w:p>
      <w:pPr>
        <w:spacing w:after="0"/>
        <w:ind w:left="0"/>
        <w:jc w:val="both"/>
      </w:pPr>
      <w:r>
        <w:rPr>
          <w:rFonts w:ascii="Times New Roman"/>
          <w:b w:val="false"/>
          <w:i w:val="false"/>
          <w:color w:val="000000"/>
          <w:sz w:val="28"/>
        </w:rPr>
        <w:t>
      21.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bookmarkEnd w:id="993"/>
    <w:bookmarkStart w:name="z1360" w:id="994"/>
    <w:p>
      <w:pPr>
        <w:spacing w:after="0"/>
        <w:ind w:left="0"/>
        <w:jc w:val="both"/>
      </w:pPr>
      <w:r>
        <w:rPr>
          <w:rFonts w:ascii="Times New Roman"/>
          <w:b w:val="false"/>
          <w:i w:val="false"/>
          <w:color w:val="000000"/>
          <w:sz w:val="28"/>
        </w:rPr>
        <w:t>
      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995"/>
    <w:p>
      <w:pPr>
        <w:spacing w:after="0"/>
        <w:ind w:left="0"/>
        <w:jc w:val="left"/>
      </w:pPr>
      <w:r>
        <w:rPr>
          <w:rFonts w:ascii="Times New Roman"/>
          <w:b/>
          <w:i w:val="false"/>
          <w:color w:val="000000"/>
        </w:rPr>
        <w:t xml:space="preserve"> 3-бөлім. Мемлекеттік қызмет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995"/>
    <w:bookmarkStart w:name="z209" w:id="996"/>
    <w:p>
      <w:pPr>
        <w:spacing w:after="0"/>
        <w:ind w:left="0"/>
        <w:jc w:val="both"/>
      </w:pPr>
      <w:r>
        <w:rPr>
          <w:rFonts w:ascii="Times New Roman"/>
          <w:b w:val="false"/>
          <w:i w:val="false"/>
          <w:color w:val="000000"/>
          <w:sz w:val="28"/>
        </w:rPr>
        <w:t>
      22.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bookmarkEnd w:id="996"/>
    <w:bookmarkStart w:name="z1362" w:id="99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997"/>
    <w:bookmarkStart w:name="z1363" w:id="99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998"/>
    <w:bookmarkStart w:name="z1364" w:id="999"/>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000"/>
    <w:p>
      <w:pPr>
        <w:spacing w:after="0"/>
        <w:ind w:left="0"/>
        <w:jc w:val="both"/>
      </w:pPr>
      <w:r>
        <w:rPr>
          <w:rFonts w:ascii="Times New Roman"/>
          <w:b w:val="false"/>
          <w:i w:val="false"/>
          <w:color w:val="000000"/>
          <w:sz w:val="28"/>
        </w:rPr>
        <w:t>
      23.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1000"/>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тоқтатылуын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филиал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өкілдік есептік тіркеуден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12" w:id="1001"/>
    <w:p>
      <w:pPr>
        <w:spacing w:after="0"/>
        <w:ind w:left="0"/>
        <w:jc w:val="left"/>
      </w:pPr>
      <w:r>
        <w:rPr>
          <w:rFonts w:ascii="Times New Roman"/>
          <w:b/>
          <w:i w:val="false"/>
          <w:color w:val="000000"/>
        </w:rPr>
        <w:t xml:space="preserve"> Заңды тұлға, филиал (өкiлдiк) қызметiнің тоқтатылуын тiркеу туралы өтiнiш</w:t>
      </w:r>
    </w:p>
    <w:bookmarkEnd w:id="1001"/>
    <w:p>
      <w:pPr>
        <w:spacing w:after="0"/>
        <w:ind w:left="0"/>
        <w:jc w:val="both"/>
      </w:pPr>
      <w:r>
        <w:rPr>
          <w:rFonts w:ascii="Times New Roman"/>
          <w:b w:val="false"/>
          <w:i w:val="false"/>
          <w:color w:val="ff0000"/>
          <w:sz w:val="28"/>
        </w:rPr>
        <w:t xml:space="preserve">
      Ескерту. 1-қосымша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376" w:id="1002"/>
    <w:p>
      <w:pPr>
        <w:spacing w:after="0"/>
        <w:ind w:left="0"/>
        <w:jc w:val="both"/>
      </w:pPr>
      <w:r>
        <w:rPr>
          <w:rFonts w:ascii="Times New Roman"/>
          <w:b w:val="false"/>
          <w:i w:val="false"/>
          <w:color w:val="000000"/>
          <w:sz w:val="28"/>
        </w:rPr>
        <w:t>
      1. Ұйым нысаны (тиiстi ұяшықта х түрiнде көрсетiңiз)</w:t>
      </w:r>
    </w:p>
    <w:bookmarkEnd w:id="1002"/>
    <w:bookmarkStart w:name="z1377" w:id="1003"/>
    <w:p>
      <w:pPr>
        <w:spacing w:after="0"/>
        <w:ind w:left="0"/>
        <w:jc w:val="both"/>
      </w:pPr>
      <w:r>
        <w:rPr>
          <w:rFonts w:ascii="Times New Roman"/>
          <w:b w:val="false"/>
          <w:i w:val="false"/>
          <w:color w:val="000000"/>
          <w:sz w:val="28"/>
        </w:rPr>
        <w:t>
      1) заңды тұлға _________________ 2) филиал ___________________</w:t>
      </w:r>
    </w:p>
    <w:bookmarkEnd w:id="1003"/>
    <w:bookmarkStart w:name="z1378" w:id="1004"/>
    <w:p>
      <w:pPr>
        <w:spacing w:after="0"/>
        <w:ind w:left="0"/>
        <w:jc w:val="both"/>
      </w:pPr>
      <w:r>
        <w:rPr>
          <w:rFonts w:ascii="Times New Roman"/>
          <w:b w:val="false"/>
          <w:i w:val="false"/>
          <w:color w:val="000000"/>
          <w:sz w:val="28"/>
        </w:rPr>
        <w:t>
      3) өкілдік_______________________</w:t>
      </w:r>
    </w:p>
    <w:bookmarkEnd w:id="1004"/>
    <w:bookmarkStart w:name="z1379" w:id="1005"/>
    <w:p>
      <w:pPr>
        <w:spacing w:after="0"/>
        <w:ind w:left="0"/>
        <w:jc w:val="both"/>
      </w:pPr>
      <w:r>
        <w:rPr>
          <w:rFonts w:ascii="Times New Roman"/>
          <w:b w:val="false"/>
          <w:i w:val="false"/>
          <w:color w:val="000000"/>
          <w:sz w:val="28"/>
        </w:rPr>
        <w:t>
      2. Заңды тұлғаның, филиалдың (өкiлдiктiң) атауы _______________________________</w:t>
      </w:r>
    </w:p>
    <w:bookmarkEnd w:id="1005"/>
    <w:bookmarkStart w:name="z1380" w:id="1006"/>
    <w:p>
      <w:pPr>
        <w:spacing w:after="0"/>
        <w:ind w:left="0"/>
        <w:jc w:val="both"/>
      </w:pPr>
      <w:r>
        <w:rPr>
          <w:rFonts w:ascii="Times New Roman"/>
          <w:b w:val="false"/>
          <w:i w:val="false"/>
          <w:color w:val="000000"/>
          <w:sz w:val="28"/>
        </w:rPr>
        <w:t>
      3. Бизнес-сәйкестендіру нөмірі (БСН) (болмаған жағдайда тіркеу нөмірі) ________</w:t>
      </w:r>
    </w:p>
    <w:bookmarkEnd w:id="1006"/>
    <w:bookmarkStart w:name="z1381" w:id="1007"/>
    <w:p>
      <w:pPr>
        <w:spacing w:after="0"/>
        <w:ind w:left="0"/>
        <w:jc w:val="both"/>
      </w:pPr>
      <w:r>
        <w:rPr>
          <w:rFonts w:ascii="Times New Roman"/>
          <w:b w:val="false"/>
          <w:i w:val="false"/>
          <w:color w:val="000000"/>
          <w:sz w:val="28"/>
        </w:rPr>
        <w:t>
      4. Қызметтi тоқтату негiздемесi мынаның нәтижесінде туындады (тиiстi ұяшықта х түрiнде көрсетiңiз)</w:t>
      </w:r>
    </w:p>
    <w:bookmarkEnd w:id="1007"/>
    <w:bookmarkStart w:name="z1382" w:id="1008"/>
    <w:p>
      <w:pPr>
        <w:spacing w:after="0"/>
        <w:ind w:left="0"/>
        <w:jc w:val="both"/>
      </w:pPr>
      <w:r>
        <w:rPr>
          <w:rFonts w:ascii="Times New Roman"/>
          <w:b w:val="false"/>
          <w:i w:val="false"/>
          <w:color w:val="000000"/>
          <w:sz w:val="28"/>
        </w:rPr>
        <w:t>
      1) тарату _______ 2) қосылу арқылы қайта ұйымдастыру ________________</w:t>
      </w:r>
    </w:p>
    <w:bookmarkEnd w:id="1008"/>
    <w:bookmarkStart w:name="z1383" w:id="1009"/>
    <w:p>
      <w:pPr>
        <w:spacing w:after="0"/>
        <w:ind w:left="0"/>
        <w:jc w:val="both"/>
      </w:pPr>
      <w:r>
        <w:rPr>
          <w:rFonts w:ascii="Times New Roman"/>
          <w:b w:val="false"/>
          <w:i w:val="false"/>
          <w:color w:val="000000"/>
          <w:sz w:val="28"/>
        </w:rPr>
        <w:t>
      5. Заңды тұлға, филиал (өкiлдiк) қызметiнің тоқтатылу (тиiстi ұяшықта х түрiнде көрсетiңiз)</w:t>
      </w:r>
    </w:p>
    <w:bookmarkEnd w:id="1009"/>
    <w:bookmarkStart w:name="z1384" w:id="1010"/>
    <w:p>
      <w:pPr>
        <w:spacing w:after="0"/>
        <w:ind w:left="0"/>
        <w:jc w:val="both"/>
      </w:pPr>
      <w:r>
        <w:rPr>
          <w:rFonts w:ascii="Times New Roman"/>
          <w:b w:val="false"/>
          <w:i w:val="false"/>
          <w:color w:val="000000"/>
          <w:sz w:val="28"/>
        </w:rPr>
        <w:t>
      1) ерікті _______________ 2) мәжбүрлі _______________________________</w:t>
      </w:r>
    </w:p>
    <w:bookmarkEnd w:id="1010"/>
    <w:bookmarkStart w:name="z1385" w:id="1011"/>
    <w:p>
      <w:pPr>
        <w:spacing w:after="0"/>
        <w:ind w:left="0"/>
        <w:jc w:val="both"/>
      </w:pPr>
      <w:r>
        <w:rPr>
          <w:rFonts w:ascii="Times New Roman"/>
          <w:b w:val="false"/>
          <w:i w:val="false"/>
          <w:color w:val="000000"/>
          <w:sz w:val="28"/>
        </w:rPr>
        <w:t>
      6. Заңды тұлға, филиал (өкiлдiк) қызметiнің тоқтатылуы туралы хабарландыру жарияланған баспа органының атауы, нөмiрі және жариялану күні _________________</w:t>
      </w:r>
    </w:p>
    <w:bookmarkEnd w:id="1011"/>
    <w:bookmarkStart w:name="z1386" w:id="1012"/>
    <w:p>
      <w:pPr>
        <w:spacing w:after="0"/>
        <w:ind w:left="0"/>
        <w:jc w:val="both"/>
      </w:pPr>
      <w:r>
        <w:rPr>
          <w:rFonts w:ascii="Times New Roman"/>
          <w:b w:val="false"/>
          <w:i w:val="false"/>
          <w:color w:val="000000"/>
          <w:sz w:val="28"/>
        </w:rPr>
        <w:t>
      7. Заңды тұлғаның филиалдары (өкiлдiктерi) туралы мәлiметтер (тиiстi ұяшықта х түрiнде  көрсетiңiз)</w:t>
      </w:r>
    </w:p>
    <w:bookmarkEnd w:id="1012"/>
    <w:bookmarkStart w:name="z1387" w:id="1013"/>
    <w:p>
      <w:pPr>
        <w:spacing w:after="0"/>
        <w:ind w:left="0"/>
        <w:jc w:val="both"/>
      </w:pPr>
      <w:r>
        <w:rPr>
          <w:rFonts w:ascii="Times New Roman"/>
          <w:b w:val="false"/>
          <w:i w:val="false"/>
          <w:color w:val="000000"/>
          <w:sz w:val="28"/>
        </w:rPr>
        <w:t>
      1) иә ____________________________ 2) жоқ____________________________</w:t>
      </w:r>
    </w:p>
    <w:bookmarkEnd w:id="1013"/>
    <w:bookmarkStart w:name="z1388" w:id="1014"/>
    <w:p>
      <w:pPr>
        <w:spacing w:after="0"/>
        <w:ind w:left="0"/>
        <w:jc w:val="both"/>
      </w:pPr>
      <w:r>
        <w:rPr>
          <w:rFonts w:ascii="Times New Roman"/>
          <w:b w:val="false"/>
          <w:i w:val="false"/>
          <w:color w:val="000000"/>
          <w:sz w:val="28"/>
        </w:rPr>
        <w:t>
      Өтінішке:</w:t>
      </w:r>
    </w:p>
    <w:bookmarkEnd w:id="1014"/>
    <w:bookmarkStart w:name="z1389" w:id="1015"/>
    <w:p>
      <w:pPr>
        <w:spacing w:after="0"/>
        <w:ind w:left="0"/>
        <w:jc w:val="both"/>
      </w:pPr>
      <w:r>
        <w:rPr>
          <w:rFonts w:ascii="Times New Roman"/>
          <w:b w:val="false"/>
          <w:i w:val="false"/>
          <w:color w:val="000000"/>
          <w:sz w:val="28"/>
        </w:rPr>
        <w:t>
       ______________________________________________________________ қоса беріледі</w:t>
      </w:r>
    </w:p>
    <w:bookmarkEnd w:id="1015"/>
    <w:bookmarkStart w:name="z1390" w:id="1016"/>
    <w:p>
      <w:pPr>
        <w:spacing w:after="0"/>
        <w:ind w:left="0"/>
        <w:jc w:val="both"/>
      </w:pPr>
      <w:r>
        <w:rPr>
          <w:rFonts w:ascii="Times New Roman"/>
          <w:b w:val="false"/>
          <w:i w:val="false"/>
          <w:color w:val="000000"/>
          <w:sz w:val="28"/>
        </w:rPr>
        <w:t>
      Өтініш берушінің Т.А.Ә. (бар болған жағдайда) және қолы</w:t>
      </w:r>
    </w:p>
    <w:bookmarkEnd w:id="1016"/>
    <w:bookmarkStart w:name="z1391" w:id="1017"/>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 ____</w:t>
      </w:r>
    </w:p>
    <w:bookmarkEnd w:id="1017"/>
    <w:bookmarkStart w:name="z1392" w:id="1018"/>
    <w:p>
      <w:pPr>
        <w:spacing w:after="0"/>
        <w:ind w:left="0"/>
        <w:jc w:val="both"/>
      </w:pPr>
      <w:r>
        <w:rPr>
          <w:rFonts w:ascii="Times New Roman"/>
          <w:b w:val="false"/>
          <w:i w:val="false"/>
          <w:color w:val="000000"/>
          <w:sz w:val="28"/>
        </w:rPr>
        <w:t>
      20__ жылғы "___" _____________ (қолы)</w:t>
      </w:r>
    </w:p>
    <w:bookmarkEnd w:id="1018"/>
    <w:bookmarkStart w:name="z1393" w:id="1019"/>
    <w:p>
      <w:pPr>
        <w:spacing w:after="0"/>
        <w:ind w:left="0"/>
        <w:jc w:val="both"/>
      </w:pPr>
      <w:r>
        <w:rPr>
          <w:rFonts w:ascii="Times New Roman"/>
          <w:b w:val="false"/>
          <w:i w:val="false"/>
          <w:color w:val="000000"/>
          <w:sz w:val="28"/>
        </w:rPr>
        <w:t>
      Ескерту:</w:t>
      </w:r>
    </w:p>
    <w:bookmarkEnd w:id="1019"/>
    <w:bookmarkStart w:name="z1394" w:id="1020"/>
    <w:p>
      <w:pPr>
        <w:spacing w:after="0"/>
        <w:ind w:left="0"/>
        <w:jc w:val="both"/>
      </w:pPr>
      <w:r>
        <w:rPr>
          <w:rFonts w:ascii="Times New Roman"/>
          <w:b w:val="false"/>
          <w:i w:val="false"/>
          <w:color w:val="000000"/>
          <w:sz w:val="28"/>
        </w:rPr>
        <w:t>
      БСН - бизнес сәйкестендіру номері</w:t>
      </w:r>
    </w:p>
    <w:bookmarkEnd w:id="1020"/>
    <w:bookmarkStart w:name="z1395" w:id="1021"/>
    <w:p>
      <w:pPr>
        <w:spacing w:after="0"/>
        <w:ind w:left="0"/>
        <w:jc w:val="both"/>
      </w:pPr>
      <w:r>
        <w:rPr>
          <w:rFonts w:ascii="Times New Roman"/>
          <w:b w:val="false"/>
          <w:i w:val="false"/>
          <w:color w:val="000000"/>
          <w:sz w:val="28"/>
        </w:rPr>
        <w:t>
      ЖСН - жеке сәйкестендіру номері</w:t>
      </w:r>
    </w:p>
    <w:bookmarkEnd w:id="1021"/>
    <w:bookmarkStart w:name="z1396" w:id="1022"/>
    <w:p>
      <w:pPr>
        <w:spacing w:after="0"/>
        <w:ind w:left="0"/>
        <w:jc w:val="both"/>
      </w:pPr>
      <w:r>
        <w:rPr>
          <w:rFonts w:ascii="Times New Roman"/>
          <w:b w:val="false"/>
          <w:i w:val="false"/>
          <w:color w:val="000000"/>
          <w:sz w:val="28"/>
        </w:rPr>
        <w:t>
      ТАӘ - тегі, аты, әкесініңаты (бар болған жағдайда)</w:t>
      </w:r>
    </w:p>
    <w:bookmarkEnd w:id="1022"/>
    <w:bookmarkStart w:name="z1397" w:id="1023"/>
    <w:p>
      <w:pPr>
        <w:spacing w:after="0"/>
        <w:ind w:left="0"/>
        <w:jc w:val="both"/>
      </w:pPr>
      <w:r>
        <w:rPr>
          <w:rFonts w:ascii="Times New Roman"/>
          <w:b w:val="false"/>
          <w:i w:val="false"/>
          <w:color w:val="000000"/>
          <w:sz w:val="28"/>
        </w:rPr>
        <w:t>
      ҚҚС - қосымша құн салығы</w:t>
      </w:r>
    </w:p>
    <w:bookmarkEnd w:id="1023"/>
    <w:bookmarkStart w:name="z1398" w:id="1024"/>
    <w:p>
      <w:pPr>
        <w:spacing w:after="0"/>
        <w:ind w:left="0"/>
        <w:jc w:val="both"/>
      </w:pPr>
      <w:r>
        <w:rPr>
          <w:rFonts w:ascii="Times New Roman"/>
          <w:b w:val="false"/>
          <w:i w:val="false"/>
          <w:color w:val="000000"/>
          <w:sz w:val="28"/>
        </w:rPr>
        <w:t>
      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bookmarkEnd w:id="10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r>
              <w:br/>
            </w:r>
            <w:r>
              <w:rPr>
                <w:rFonts w:ascii="Times New Roman"/>
                <w:b w:val="false"/>
                <w:i w:val="false"/>
                <w:color w:val="000000"/>
                <w:sz w:val="20"/>
              </w:rPr>
              <w:t>тоқтатылуын мемлекеттік</w:t>
            </w:r>
            <w:r>
              <w:br/>
            </w:r>
            <w:r>
              <w:rPr>
                <w:rFonts w:ascii="Times New Roman"/>
                <w:b w:val="false"/>
                <w:i w:val="false"/>
                <w:color w:val="000000"/>
                <w:sz w:val="20"/>
              </w:rPr>
              <w:t>тіркеу, филиал мен</w:t>
            </w:r>
            <w:r>
              <w:br/>
            </w:r>
            <w:r>
              <w:rPr>
                <w:rFonts w:ascii="Times New Roman"/>
                <w:b w:val="false"/>
                <w:i w:val="false"/>
                <w:color w:val="000000"/>
                <w:sz w:val="20"/>
              </w:rPr>
              <w:t>өкілдік есептік тіркеуден</w:t>
            </w:r>
            <w:r>
              <w:br/>
            </w:r>
            <w:r>
              <w:rPr>
                <w:rFonts w:ascii="Times New Roman"/>
                <w:b w:val="false"/>
                <w:i w:val="false"/>
                <w:color w:val="000000"/>
                <w:sz w:val="20"/>
              </w:rPr>
              <w:t>шығару"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тоқтатылуын мемлекеттік тіркеу, филиал мен өкілдікті есептік тіркеуден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тұлғаның қызметі тарату негізі бойынша тоқтатылған;</w:t>
            </w:r>
          </w:p>
          <w:p>
            <w:pPr>
              <w:spacing w:after="20"/>
              <w:ind w:left="20"/>
              <w:jc w:val="both"/>
            </w:pPr>
            <w:r>
              <w:rPr>
                <w:rFonts w:ascii="Times New Roman"/>
                <w:b w:val="false"/>
                <w:i w:val="false"/>
                <w:color w:val="000000"/>
                <w:sz w:val="20"/>
              </w:rPr>
              <w:t>
2. Мүліктік кешен ретінде жекешелендірілген мемлекеттік кәсіпорын қызметінің тоқтатылуын тіркеу арқылы жүзеге асырылады;</w:t>
            </w:r>
          </w:p>
          <w:p>
            <w:pPr>
              <w:spacing w:after="20"/>
              <w:ind w:left="20"/>
              <w:jc w:val="both"/>
            </w:pPr>
            <w:r>
              <w:rPr>
                <w:rFonts w:ascii="Times New Roman"/>
                <w:b w:val="false"/>
                <w:i w:val="false"/>
                <w:color w:val="000000"/>
                <w:sz w:val="20"/>
              </w:rPr>
              <w:t>
3. Қызметті мәжбүрлеу тәртібімен тоқтату органның өтініші бойынша сот тәртібімен жүргізіледі;</w:t>
            </w:r>
          </w:p>
          <w:p>
            <w:pPr>
              <w:spacing w:after="20"/>
              <w:ind w:left="20"/>
              <w:jc w:val="both"/>
            </w:pPr>
            <w:r>
              <w:rPr>
                <w:rFonts w:ascii="Times New Roman"/>
                <w:b w:val="false"/>
                <w:i w:val="false"/>
                <w:color w:val="000000"/>
                <w:sz w:val="20"/>
              </w:rPr>
              <w:t>
4. Заңды тұлғаның таратылғанн растайтын құжаттың көшірмесін беру;</w:t>
            </w:r>
          </w:p>
          <w:p>
            <w:pPr>
              <w:spacing w:after="20"/>
              <w:ind w:left="20"/>
              <w:jc w:val="both"/>
            </w:pPr>
            <w:r>
              <w:rPr>
                <w:rFonts w:ascii="Times New Roman"/>
                <w:b w:val="false"/>
                <w:i w:val="false"/>
                <w:color w:val="000000"/>
                <w:sz w:val="20"/>
              </w:rPr>
              <w:t>
5. Заңды тұлғаны алдағы уақытта тарату туралы өтініштерді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тұлғаның қызметі тарату негізі бойынша тоқтатылған - Мемлекеттік корпорация, "цифрлық үкіметтің" веб-порталы;</w:t>
            </w:r>
          </w:p>
          <w:p>
            <w:pPr>
              <w:spacing w:after="20"/>
              <w:ind w:left="20"/>
              <w:jc w:val="both"/>
            </w:pPr>
            <w:r>
              <w:rPr>
                <w:rFonts w:ascii="Times New Roman"/>
                <w:b w:val="false"/>
                <w:i w:val="false"/>
                <w:color w:val="000000"/>
                <w:sz w:val="20"/>
              </w:rPr>
              <w:t>
2. Мүліктік кешен ретінде жекешелендірілген мемлекеттік кәсіпорын қызметінің тоқтатылуын тіркеу арқылы жүзеге асырылады - Мемлекеттік корпорация;</w:t>
            </w:r>
          </w:p>
          <w:p>
            <w:pPr>
              <w:spacing w:after="20"/>
              <w:ind w:left="20"/>
              <w:jc w:val="both"/>
            </w:pPr>
            <w:r>
              <w:rPr>
                <w:rFonts w:ascii="Times New Roman"/>
                <w:b w:val="false"/>
                <w:i w:val="false"/>
                <w:color w:val="000000"/>
                <w:sz w:val="20"/>
              </w:rPr>
              <w:t>
3. Қызметті мәжбүрлеу тәртібімен тоқтату органның өтініші бойынша сот тәртібімен жүргізіледі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тоқтатылуын мемлекеттік тіркеу, филиал мен өкілдікті есептік тіркеуден шығару қажетті құжаттарды қоса бере отырып, заңды тұлғаны таратуды мемлекеттік тіркеу туралы өтініш берілген күннен кейінгі бес жұмыс күні ішінде жүргізіледі.</w:t>
            </w:r>
          </w:p>
          <w:p>
            <w:pPr>
              <w:spacing w:after="20"/>
              <w:ind w:left="20"/>
              <w:jc w:val="both"/>
            </w:pPr>
            <w:r>
              <w:rPr>
                <w:rFonts w:ascii="Times New Roman"/>
                <w:b w:val="false"/>
                <w:i w:val="false"/>
                <w:color w:val="000000"/>
                <w:sz w:val="20"/>
              </w:rPr>
              <w:t>
Заңды тұлғаның,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бес жұмыс күннен кешіктірмей жүргізіледі.</w:t>
            </w:r>
          </w:p>
          <w:p>
            <w:pPr>
              <w:spacing w:after="20"/>
              <w:ind w:left="20"/>
              <w:jc w:val="both"/>
            </w:pPr>
            <w:r>
              <w:rPr>
                <w:rFonts w:ascii="Times New Roman"/>
                <w:b w:val="false"/>
                <w:i w:val="false"/>
                <w:color w:val="000000"/>
                <w:sz w:val="20"/>
              </w:rPr>
              <w:t>
қажетті құжаттарды қоса бере отырып, өтініш берілген күннен кейін көрсетілетін қызмет берушінің орналасқан жерінен тыс он жұмыс күннен кешіктірілмей жүргізіледі.</w:t>
            </w:r>
          </w:p>
          <w:p>
            <w:pPr>
              <w:spacing w:after="20"/>
              <w:ind w:left="20"/>
              <w:jc w:val="both"/>
            </w:pPr>
            <w:r>
              <w:rPr>
                <w:rFonts w:ascii="Times New Roman"/>
                <w:b w:val="false"/>
                <w:i w:val="false"/>
                <w:color w:val="000000"/>
                <w:sz w:val="20"/>
              </w:rPr>
              <w:t>
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тұлғалардың қызметін тоқтатуды мемлекеттік тіркеу, филиалдарды (өкілдіктерді) есептік тіркеуден шығару мерзімі анықталған кемшіліктер жойылғанға немесе тиісті қорытынды (сараптама) алынғанға дейін үзіледі. Мемлекеттік қызмет көрсету мерзімін үзуге негіздер анықталған кезде көрсетілетін қызметті беруші мемлекеттік қызмет көрсету мерзімін бір айдан аспайтын мерзімге тоқтатады. Бұл ретте көрсетілетін қызметті беруші көрсетілетін қызметті алушыны үзілістің себептері мен мерзімін көрсете отырып хабардар етеді.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 Егер бір ай ішінде тіркеуге үзіліс жасауға негіз болған мән-жайлар жойылмаса, онда мемлекеттік қызмет көрсетуден бас тарту туралы хабарлама үзіліс мерзімі аяқталғанға дейін үш жұмыс күнінен кешіктірілмей шығарылады.</w:t>
            </w:r>
          </w:p>
          <w:p>
            <w:pPr>
              <w:spacing w:after="20"/>
              <w:ind w:left="20"/>
              <w:jc w:val="both"/>
            </w:pPr>
            <w:r>
              <w:rPr>
                <w:rFonts w:ascii="Times New Roman"/>
                <w:b w:val="false"/>
                <w:i w:val="false"/>
                <w:color w:val="000000"/>
                <w:sz w:val="20"/>
              </w:rPr>
              <w:t>
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тоқтатылуын мемлекеттік тiркеу, филиал мен өкілдікті есептік тіркеуден шығару:</w:t>
            </w:r>
          </w:p>
          <w:p>
            <w:pPr>
              <w:spacing w:after="20"/>
              <w:ind w:left="20"/>
              <w:jc w:val="both"/>
            </w:pPr>
            <w:r>
              <w:rPr>
                <w:rFonts w:ascii="Times New Roman"/>
                <w:b w:val="false"/>
                <w:i w:val="false"/>
                <w:color w:val="000000"/>
                <w:sz w:val="20"/>
              </w:rPr>
              <w:t>
1. Заңды тұлғаның қызметі тарату негізі бойынша тоқтатылған - электронды (толық цифрландырылған)/ қағаз түрінде;</w:t>
            </w:r>
          </w:p>
          <w:p>
            <w:pPr>
              <w:spacing w:after="20"/>
              <w:ind w:left="20"/>
              <w:jc w:val="both"/>
            </w:pPr>
            <w:r>
              <w:rPr>
                <w:rFonts w:ascii="Times New Roman"/>
                <w:b w:val="false"/>
                <w:i w:val="false"/>
                <w:color w:val="000000"/>
                <w:sz w:val="20"/>
              </w:rPr>
              <w:t>
2. Мүліктік кешен ретінде жекешелендірілген мемлекеттік кәсіпорын қызметінің тоқтатылуын тіркеу арқылы жүзеге асырылады - қағаз түрінде;</w:t>
            </w:r>
          </w:p>
          <w:p>
            <w:pPr>
              <w:spacing w:after="20"/>
              <w:ind w:left="20"/>
              <w:jc w:val="both"/>
            </w:pPr>
            <w:r>
              <w:rPr>
                <w:rFonts w:ascii="Times New Roman"/>
                <w:b w:val="false"/>
                <w:i w:val="false"/>
                <w:color w:val="000000"/>
                <w:sz w:val="20"/>
              </w:rPr>
              <w:t>
3. Қызметті мәжбүрлеу тәртібімен тоқтату органның өтініші бойынша сот тәртібімен жүргізіледі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тоқтатылуын мемлекеттік тіркеу туралы немесе филиал мен өкілдікті есептік тіркеуден шығару туралы бұйрық немесе осы қосымшаның 9-тармағында көзделген жағдайларда және негіздер бойынша Мемлекеттік қызмет көрсетуден дәлелді бас тарту.</w:t>
            </w:r>
          </w:p>
          <w:p>
            <w:pPr>
              <w:spacing w:after="20"/>
              <w:ind w:left="20"/>
              <w:jc w:val="both"/>
            </w:pPr>
            <w:r>
              <w:rPr>
                <w:rFonts w:ascii="Times New Roman"/>
                <w:b w:val="false"/>
                <w:i w:val="false"/>
                <w:color w:val="000000"/>
                <w:sz w:val="20"/>
              </w:rPr>
              <w:t>
Порталда құжаттарды тапсырған кезде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Коммерциялық емес ұйымдарға мемлекеттік қызмет көрсеткені үшін тіркеу алымы белгіленген. Тіркеу алымының сомасы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белгіленген осы мемлекеттік көрсетілетін қызмет тізбесіне 4-қосымшаға сәйкес ставкалар бойынша есептеледі және салық салу объектісінің тіркелген жері бойынша тиісті құжаттар берілгенге дейін төленеді. "Заңды тұлғаларды мемлекеттік тіркеу және филиалдар мен өкілдіктерді есептік тіркеу туралы" Заңның </w:t>
            </w:r>
            <w:r>
              <w:rPr>
                <w:rFonts w:ascii="Times New Roman"/>
                <w:b w:val="false"/>
                <w:i w:val="false"/>
                <w:color w:val="000000"/>
                <w:sz w:val="20"/>
              </w:rPr>
              <w:t>10-бабына</w:t>
            </w:r>
            <w:r>
              <w:rPr>
                <w:rFonts w:ascii="Times New Roman"/>
                <w:b w:val="false"/>
                <w:i w:val="false"/>
                <w:color w:val="000000"/>
                <w:sz w:val="20"/>
              </w:rPr>
              <w:t xml:space="preserve"> сәйкес коммерциялық ұйымдар мен олардың филиалдары мен өкілдіктерінің мемлекеттік қызметін көрсеткені үшін "Заңды тұлғаларды мемлекеттік тіркеу және филиалдар мен өкілдіктерді есептік тіркеу туралы" Заңның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төлем алынады. Мемлекеттік қызмет шағын және орта кәсіпкерлік субъектілеріне жататын заңды тұлғаларды қоспағанда, заңды тұлғаларға ақылы көрсетіледі.</w:t>
            </w:r>
          </w:p>
          <w:p>
            <w:pPr>
              <w:spacing w:after="20"/>
              <w:ind w:left="20"/>
              <w:jc w:val="both"/>
            </w:pPr>
            <w:r>
              <w:rPr>
                <w:rFonts w:ascii="Times New Roman"/>
                <w:b w:val="false"/>
                <w:i w:val="false"/>
                <w:color w:val="000000"/>
                <w:sz w:val="20"/>
              </w:rPr>
              <w:t>
Мемлекеттік қызметті алуға электрондық сұрау салу портал арқылы берілген жағдайда, төлем "цифрлық үкіметтің" төлем шлюзі арқылы жүзеге асырылады.</w:t>
            </w:r>
          </w:p>
          <w:p>
            <w:pPr>
              <w:spacing w:after="20"/>
              <w:ind w:left="20"/>
              <w:jc w:val="both"/>
            </w:pPr>
            <w:r>
              <w:rPr>
                <w:rFonts w:ascii="Times New Roman"/>
                <w:b w:val="false"/>
                <w:i w:val="false"/>
                <w:color w:val="000000"/>
                <w:sz w:val="20"/>
              </w:rPr>
              <w:t>
Балалар мен жастардың қоғамдық бірлестіктерін, сондай-ақ мүгедектігі бар адамдардың қоғамдық бірлестіктерін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тіркеуден шығарғаны үшін заңнамаға сәйкес төлеуден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Заңды тұлғаның қызметі тарату негізі бойынша тоқтату:</w:t>
            </w:r>
          </w:p>
          <w:p>
            <w:pPr>
              <w:spacing w:after="20"/>
              <w:ind w:left="20"/>
              <w:jc w:val="both"/>
            </w:pPr>
            <w:r>
              <w:rPr>
                <w:rFonts w:ascii="Times New Roman"/>
                <w:b w:val="false"/>
                <w:i w:val="false"/>
                <w:color w:val="000000"/>
                <w:sz w:val="20"/>
              </w:rPr>
              <w:t>
1. осы Қағидаларға 1-қосымшаға сәйкес нысан бойынша заңды тұлғаның, филиалдың (өкілдіктің) қызметінің тоқтатылуын тіркеу туралы өтініш;</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Үлесіне мемлекет қатысатын заңды тұлға тізілім ұстаушының белгісі бар өтінішті ұсынады.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p>
          <w:p>
            <w:pPr>
              <w:spacing w:after="20"/>
              <w:ind w:left="20"/>
              <w:jc w:val="both"/>
            </w:pPr>
            <w:r>
              <w:rPr>
                <w:rFonts w:ascii="Times New Roman"/>
                <w:b w:val="false"/>
                <w:i w:val="false"/>
                <w:color w:val="000000"/>
                <w:sz w:val="20"/>
              </w:rPr>
              <w:t>
2.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p>
          <w:p>
            <w:pPr>
              <w:spacing w:after="20"/>
              <w:ind w:left="20"/>
              <w:jc w:val="both"/>
            </w:pPr>
            <w:r>
              <w:rPr>
                <w:rFonts w:ascii="Times New Roman"/>
                <w:b w:val="false"/>
                <w:i w:val="false"/>
                <w:color w:val="000000"/>
                <w:sz w:val="20"/>
              </w:rPr>
              <w:t>
3. Қазақстан Республикасының бүкіл аумағында таратылатын мерзімді баспасөз басылымдарында заңды тұлғаны тарату, кредиторлардың талаптарын мәлімдеу тәртібі мен мерзімдері туралы ақпараттың жарияланғанын растайтын құжат;</w:t>
            </w:r>
          </w:p>
          <w:p>
            <w:pPr>
              <w:spacing w:after="20"/>
              <w:ind w:left="20"/>
              <w:jc w:val="both"/>
            </w:pPr>
            <w:r>
              <w:rPr>
                <w:rFonts w:ascii="Times New Roman"/>
                <w:b w:val="false"/>
                <w:i w:val="false"/>
                <w:color w:val="000000"/>
                <w:sz w:val="20"/>
              </w:rPr>
              <w:t>
4. төленгенін растайтын құжат; тіркеу алымының бюджетке қызметінің тоқтатылуын мемлекеттік тіркегені үшін заңды тұлға болып табылатын коммерциялық емес ұйым;</w:t>
            </w:r>
          </w:p>
          <w:p>
            <w:pPr>
              <w:spacing w:after="20"/>
              <w:ind w:left="20"/>
              <w:jc w:val="both"/>
            </w:pPr>
            <w:r>
              <w:rPr>
                <w:rFonts w:ascii="Times New Roman"/>
                <w:b w:val="false"/>
                <w:i w:val="false"/>
                <w:color w:val="000000"/>
                <w:sz w:val="20"/>
              </w:rPr>
              <w:t>
5.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төленгенін растайтын құжат.</w:t>
            </w:r>
          </w:p>
          <w:p>
            <w:pPr>
              <w:spacing w:after="20"/>
              <w:ind w:left="20"/>
              <w:jc w:val="both"/>
            </w:pPr>
            <w:r>
              <w:rPr>
                <w:rFonts w:ascii="Times New Roman"/>
                <w:b w:val="false"/>
                <w:i w:val="false"/>
                <w:color w:val="000000"/>
                <w:sz w:val="20"/>
              </w:rPr>
              <w:t>
Заңды тұлғаның таратылуын мемлекеттік тіркеу туралы өтініш заңды тұлғаның таратылуы туралы ақпарат жарияланған күннен бастап екі ай өткеннен кейін тіркеуші органға ұсынылады.</w:t>
            </w:r>
          </w:p>
          <w:p>
            <w:pPr>
              <w:spacing w:after="20"/>
              <w:ind w:left="20"/>
              <w:jc w:val="both"/>
            </w:pPr>
            <w:r>
              <w:rPr>
                <w:rFonts w:ascii="Times New Roman"/>
                <w:b w:val="false"/>
                <w:i w:val="false"/>
                <w:color w:val="000000"/>
                <w:sz w:val="20"/>
              </w:rPr>
              <w:t>
Мүліктік кешен ретінде жекешелендірілген мемлекеттік кәсіпорын қызметінің тоқтатылуын мемлекеттік тіркеу үшін сатып алушы:</w:t>
            </w:r>
          </w:p>
          <w:p>
            <w:pPr>
              <w:spacing w:after="20"/>
              <w:ind w:left="20"/>
              <w:jc w:val="both"/>
            </w:pPr>
            <w:r>
              <w:rPr>
                <w:rFonts w:ascii="Times New Roman"/>
                <w:b w:val="false"/>
                <w:i w:val="false"/>
                <w:color w:val="000000"/>
                <w:sz w:val="20"/>
              </w:rPr>
              <w:t>
1. Қазақстан Республикасының Әділет министрлігі белгілеген нысан бойынша мемлекеттік тіркеу туралы өтінішті;</w:t>
            </w:r>
          </w:p>
          <w:p>
            <w:pPr>
              <w:spacing w:after="20"/>
              <w:ind w:left="20"/>
              <w:jc w:val="both"/>
            </w:pPr>
            <w:r>
              <w:rPr>
                <w:rFonts w:ascii="Times New Roman"/>
                <w:b w:val="false"/>
                <w:i w:val="false"/>
                <w:color w:val="000000"/>
                <w:sz w:val="20"/>
              </w:rPr>
              <w:t>
2. Қазақстан Республикасы Үкіметінің (жергілікті атқарушы органның) мемлекеттік кәсіпорынды мүліктік кешен ретінде жекешелендіру туралы шешімін;</w:t>
            </w:r>
          </w:p>
          <w:p>
            <w:pPr>
              <w:spacing w:after="20"/>
              <w:ind w:left="20"/>
              <w:jc w:val="both"/>
            </w:pPr>
            <w:r>
              <w:rPr>
                <w:rFonts w:ascii="Times New Roman"/>
                <w:b w:val="false"/>
                <w:i w:val="false"/>
                <w:color w:val="000000"/>
                <w:sz w:val="20"/>
              </w:rPr>
              <w:t>
3. мемлекеттік кәсіпорынның мүліктік кешенін сатып алу-сату шартының көшірмесін;</w:t>
            </w:r>
          </w:p>
          <w:p>
            <w:pPr>
              <w:spacing w:after="20"/>
              <w:ind w:left="20"/>
              <w:jc w:val="both"/>
            </w:pPr>
            <w:r>
              <w:rPr>
                <w:rFonts w:ascii="Times New Roman"/>
                <w:b w:val="false"/>
                <w:i w:val="false"/>
                <w:color w:val="000000"/>
                <w:sz w:val="20"/>
              </w:rPr>
              <w:t>
4. мемлекеттік кәсіпорынның тапсыру актiсiнің көшірмесін;</w:t>
            </w:r>
          </w:p>
          <w:p>
            <w:pPr>
              <w:spacing w:after="20"/>
              <w:ind w:left="20"/>
              <w:jc w:val="both"/>
            </w:pPr>
            <w:r>
              <w:rPr>
                <w:rFonts w:ascii="Times New Roman"/>
                <w:b w:val="false"/>
                <w:i w:val="false"/>
                <w:color w:val="000000"/>
                <w:sz w:val="20"/>
              </w:rPr>
              <w:t>
5. заңды тұлғаны мемлекеттік тіркегені немесе филиалды (өкілдікті) есептік тіркегені үшін ақы төленгенін растайтын құжатты ұсынады.</w:t>
            </w:r>
          </w:p>
          <w:p>
            <w:pPr>
              <w:spacing w:after="20"/>
              <w:ind w:left="20"/>
              <w:jc w:val="both"/>
            </w:pPr>
            <w:r>
              <w:rPr>
                <w:rFonts w:ascii="Times New Roman"/>
                <w:b w:val="false"/>
                <w:i w:val="false"/>
                <w:color w:val="000000"/>
                <w:sz w:val="20"/>
              </w:rPr>
              <w:t>
Қызметті мәжбүрлеу тәртібімен тоқтату органның өтініші бойынша сот тәртібімен жүргізіледі:</w:t>
            </w:r>
          </w:p>
          <w:p>
            <w:pPr>
              <w:spacing w:after="20"/>
              <w:ind w:left="20"/>
              <w:jc w:val="both"/>
            </w:pPr>
            <w:r>
              <w:rPr>
                <w:rFonts w:ascii="Times New Roman"/>
                <w:b w:val="false"/>
                <w:i w:val="false"/>
                <w:color w:val="000000"/>
                <w:sz w:val="20"/>
              </w:rPr>
              <w:t>
Өзіне қатысты сот заңды тұлғаны мәжбүрлеп тарату туралы шешім шығарған заңды тұлға қызметінің тоқтатылуын мемлекеттік тіркеу заңды күшіне енген осындай шешім негізінде жүзеге асырылады.</w:t>
            </w:r>
          </w:p>
          <w:p>
            <w:pPr>
              <w:spacing w:after="20"/>
              <w:ind w:left="20"/>
              <w:jc w:val="both"/>
            </w:pPr>
            <w:r>
              <w:rPr>
                <w:rFonts w:ascii="Times New Roman"/>
                <w:b w:val="false"/>
                <w:i w:val="false"/>
                <w:color w:val="000000"/>
                <w:sz w:val="20"/>
              </w:rPr>
              <w:t>
Мүліктік кешен ретінде жекешелендірілген мемлекеттік кәсіпорынның қызметін тоқтатуды мемлекеттік тіркеу үшін сатып алушы мынадай құжаттарды ұсынады:</w:t>
            </w:r>
          </w:p>
          <w:p>
            <w:pPr>
              <w:spacing w:after="20"/>
              <w:ind w:left="20"/>
              <w:jc w:val="both"/>
            </w:pPr>
            <w:r>
              <w:rPr>
                <w:rFonts w:ascii="Times New Roman"/>
                <w:b w:val="false"/>
                <w:i w:val="false"/>
                <w:color w:val="000000"/>
                <w:sz w:val="20"/>
              </w:rPr>
              <w:t>
1. осы Қағидаларға 1-қосымшаға сәйкес нысан бойынша мемлекеттік тіркеу туралы өтініш;</w:t>
            </w:r>
          </w:p>
          <w:p>
            <w:pPr>
              <w:spacing w:after="20"/>
              <w:ind w:left="20"/>
              <w:jc w:val="both"/>
            </w:pPr>
            <w:r>
              <w:rPr>
                <w:rFonts w:ascii="Times New Roman"/>
                <w:b w:val="false"/>
                <w:i w:val="false"/>
                <w:color w:val="000000"/>
                <w:sz w:val="20"/>
              </w:rPr>
              <w:t>
2. мемлекеттік кәсіпорынды мүліктік кешен ретінде жекешелендіру туралы Қазақстан Республикасы Үкіметінің (Жергілікті атқарушы органның) шешімі;</w:t>
            </w:r>
          </w:p>
          <w:p>
            <w:pPr>
              <w:spacing w:after="20"/>
              <w:ind w:left="20"/>
              <w:jc w:val="both"/>
            </w:pPr>
            <w:r>
              <w:rPr>
                <w:rFonts w:ascii="Times New Roman"/>
                <w:b w:val="false"/>
                <w:i w:val="false"/>
                <w:color w:val="000000"/>
                <w:sz w:val="20"/>
              </w:rPr>
              <w:t>
3. мемлекеттік кәсіпорынның мүліктік кешенін сатып алу-сату шартының көшірмесі;</w:t>
            </w:r>
          </w:p>
          <w:p>
            <w:pPr>
              <w:spacing w:after="20"/>
              <w:ind w:left="20"/>
              <w:jc w:val="both"/>
            </w:pPr>
            <w:r>
              <w:rPr>
                <w:rFonts w:ascii="Times New Roman"/>
                <w:b w:val="false"/>
                <w:i w:val="false"/>
                <w:color w:val="000000"/>
                <w:sz w:val="20"/>
              </w:rPr>
              <w:t>
4. мемлекеттік кәсіпорынның тапсыру актісінің көшірмесі;</w:t>
            </w:r>
          </w:p>
          <w:p>
            <w:pPr>
              <w:spacing w:after="20"/>
              <w:ind w:left="20"/>
              <w:jc w:val="both"/>
            </w:pPr>
            <w:r>
              <w:rPr>
                <w:rFonts w:ascii="Times New Roman"/>
                <w:b w:val="false"/>
                <w:i w:val="false"/>
                <w:color w:val="000000"/>
                <w:sz w:val="20"/>
              </w:rPr>
              <w:t>
5. заңды тұлғаны мемлекеттік тіркегені немесе филиалды (өкілдікті) есептік тіркегені үшін төленгенін растайтын құжат.</w:t>
            </w:r>
          </w:p>
          <w:p>
            <w:pPr>
              <w:spacing w:after="20"/>
              <w:ind w:left="20"/>
              <w:jc w:val="both"/>
            </w:pPr>
            <w:r>
              <w:rPr>
                <w:rFonts w:ascii="Times New Roman"/>
                <w:b w:val="false"/>
                <w:i w:val="false"/>
                <w:color w:val="000000"/>
                <w:sz w:val="20"/>
              </w:rPr>
              <w:t>
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 тарату туралы мәліметтерді бизнес-сәйкестендіру нөмірлерінің ұлттық тізіліміне енгізеді.</w:t>
            </w:r>
          </w:p>
          <w:p>
            <w:pPr>
              <w:spacing w:after="20"/>
              <w:ind w:left="20"/>
              <w:jc w:val="both"/>
            </w:pPr>
            <w:r>
              <w:rPr>
                <w:rFonts w:ascii="Times New Roman"/>
                <w:b w:val="false"/>
                <w:i w:val="false"/>
                <w:color w:val="000000"/>
                <w:sz w:val="20"/>
              </w:rPr>
              <w:t xml:space="preserve">
Мемлекеттік кіріс органдары бизнес-сәйкестендіру нөмірлері Ұлттық тізілімінің мәліметтері негізінде қызметін тоқтататын заңды тұлға бойынша Мемлекеттік кіріс органдарында есепке алу жүргізілетін берешектің жоқ (бар) екендігі туралы мәліметтерді табыс етеді не мұндай заңды тұлға Қазақстан Республикасының заңнамасында белгіленген тәртіппен міндеттемелерді орындамаған жағдайда берешек туралы аталған мәліметтерді беруден бас тартады, Қазақстан Республикасының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Кодексінде айқындалған тәртіппен жүзеге асырылады. Егер тексеру процесінде тарату тәртібінің бұзылуы анықталмаса, тіркеуші орган қажетті құжаттарды қоса бере отырып, заңды тұлғаны таратуды мемлекеттік тіркеу туралы өтініш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салаларындағы басшылықты жүзеге асыратын уәкілетті органның алдын ала келісімімен жүзеге асырады.</w:t>
            </w:r>
          </w:p>
          <w:p>
            <w:pPr>
              <w:spacing w:after="20"/>
              <w:ind w:left="20"/>
              <w:jc w:val="both"/>
            </w:pPr>
            <w:r>
              <w:rPr>
                <w:rFonts w:ascii="Times New Roman"/>
                <w:b w:val="false"/>
                <w:i w:val="false"/>
                <w:color w:val="000000"/>
                <w:sz w:val="20"/>
              </w:rPr>
              <w:t xml:space="preserve">
Заңды тұлғаны тарату тәртібінің бұзылуы анықталған кезде, сондай-ақ таратылатын заңды тұлғаның есептік тіркеуден алынбаған филиалдары (өкілдіктері), есепке алу Мемлекеттік кіріс органдарында жүргізілетін берешегі болған не мемлекеттік кіріс органдары берешек туралы көрсетілген мәліметтерді беруден бас тартқан, осындай заңды тұлға Қазақстан Республикасының заңнамасында белгіленген тәртіппен міндеттемелерді орындамаған жағдайларда, сондай-ақ таратылатын заңды тұлғаның есептік тіркеуден алынбаған филиалдары (өкілдіктері) мемлекеттік кіріс органдарында есепке алынады, </w:t>
            </w:r>
            <w:r>
              <w:rPr>
                <w:rFonts w:ascii="Times New Roman"/>
                <w:b w:val="false"/>
                <w:i w:val="false"/>
                <w:color w:val="000000"/>
                <w:sz w:val="20"/>
              </w:rPr>
              <w:t>Салық Кодексінде</w:t>
            </w:r>
            <w:r>
              <w:rPr>
                <w:rFonts w:ascii="Times New Roman"/>
                <w:b w:val="false"/>
                <w:i w:val="false"/>
                <w:color w:val="000000"/>
                <w:sz w:val="20"/>
              </w:rPr>
              <w:t xml:space="preserve"> Кодексінде және "Қазақстан Республикасындағы кедендік реттеу туралы" Қазақстан Республикасының </w:t>
            </w:r>
            <w:r>
              <w:rPr>
                <w:rFonts w:ascii="Times New Roman"/>
                <w:b w:val="false"/>
                <w:i w:val="false"/>
                <w:color w:val="000000"/>
                <w:sz w:val="20"/>
              </w:rPr>
              <w:t>Кодексінде</w:t>
            </w:r>
            <w:r>
              <w:rPr>
                <w:rFonts w:ascii="Times New Roman"/>
                <w:b w:val="false"/>
                <w:i w:val="false"/>
                <w:color w:val="000000"/>
                <w:sz w:val="20"/>
              </w:rPr>
              <w:t xml:space="preserve"> айқындалған жағдайларда тіркеуші орган заңды тұлға қызметінің тоқтатылуын мемлекеттік тіркеуден бас тарту туралы шешім шығарады.</w:t>
            </w:r>
          </w:p>
          <w:p>
            <w:pPr>
              <w:spacing w:after="20"/>
              <w:ind w:left="20"/>
              <w:jc w:val="both"/>
            </w:pPr>
            <w:r>
              <w:rPr>
                <w:rFonts w:ascii="Times New Roman"/>
                <w:b w:val="false"/>
                <w:i w:val="false"/>
                <w:color w:val="000000"/>
                <w:sz w:val="20"/>
              </w:rPr>
              <w:t>
Филиал (өкілдік) келесілердің негізінде есептік тіркеуден шығарылуы тиіс:</w:t>
            </w:r>
          </w:p>
          <w:p>
            <w:pPr>
              <w:spacing w:after="20"/>
              <w:ind w:left="20"/>
              <w:jc w:val="both"/>
            </w:pPr>
            <w:r>
              <w:rPr>
                <w:rFonts w:ascii="Times New Roman"/>
                <w:b w:val="false"/>
                <w:i w:val="false"/>
                <w:color w:val="000000"/>
                <w:sz w:val="20"/>
              </w:rPr>
              <w:t>
1. осы Қағидаларға 1-қосымшаға сәйкес нысан бойынша өтініш;</w:t>
            </w:r>
          </w:p>
          <w:p>
            <w:pPr>
              <w:spacing w:after="20"/>
              <w:ind w:left="20"/>
              <w:jc w:val="both"/>
            </w:pPr>
            <w:r>
              <w:rPr>
                <w:rFonts w:ascii="Times New Roman"/>
                <w:b w:val="false"/>
                <w:i w:val="false"/>
                <w:color w:val="000000"/>
                <w:sz w:val="20"/>
              </w:rPr>
              <w:t>
2. акционерлік қоғамдарды қоспағанда, филиал (өкілдік) туралы ереже;</w:t>
            </w:r>
          </w:p>
          <w:p>
            <w:pPr>
              <w:spacing w:after="20"/>
              <w:ind w:left="20"/>
              <w:jc w:val="both"/>
            </w:pPr>
            <w:r>
              <w:rPr>
                <w:rFonts w:ascii="Times New Roman"/>
                <w:b w:val="false"/>
                <w:i w:val="false"/>
                <w:color w:val="000000"/>
                <w:sz w:val="20"/>
              </w:rPr>
              <w:t>
3. коммерциялық емес ұйым болып табылатын заңды тұлғаның филиалын (өкілдігін) есептік тіркеуден шығару үшін бюджетке тіркеу алымының төленгенін растайтын құжат;</w:t>
            </w:r>
          </w:p>
          <w:p>
            <w:pPr>
              <w:spacing w:after="20"/>
              <w:ind w:left="20"/>
              <w:jc w:val="both"/>
            </w:pPr>
            <w:r>
              <w:rPr>
                <w:rFonts w:ascii="Times New Roman"/>
                <w:b w:val="false"/>
                <w:i w:val="false"/>
                <w:color w:val="000000"/>
                <w:sz w:val="20"/>
              </w:rPr>
              <w:t>
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төлегенін растайтын құжат.</w:t>
            </w:r>
          </w:p>
          <w:p>
            <w:pPr>
              <w:spacing w:after="20"/>
              <w:ind w:left="20"/>
              <w:jc w:val="both"/>
            </w:pPr>
            <w:r>
              <w:rPr>
                <w:rFonts w:ascii="Times New Roman"/>
                <w:b w:val="false"/>
                <w:i w:val="false"/>
                <w:color w:val="000000"/>
                <w:sz w:val="20"/>
              </w:rPr>
              <w:t xml:space="preserve">
Мемлекеттік кіріс органдары бизнес-сәйкестендіру нөмірлері Ұлттық тізілімінің мәліметтері негізінде қызметін тоқтататын шетелдік заңды тұлғаның филиалы (өкілдігі) бойынша Мемлекеттік кіріс органдарында есепке алу жүргізілетін берешектің жоқ (бар) екендігі туралы мәліметтерді ұсынады не шетелдік заңды тұлғаның мұндай филиалы (өкілдігі) қызметін тоқтататын шетелдік заңды тұлғаның филиалы (өкілдігі) қызметін тоқтататын филиалы (өкілдігі) бойынша міндеттемелерді орындамаған жағдайда берешегі туралы көрсетілген мәліметтерді беруден бас тартады,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w:t>
            </w:r>
            <w:r>
              <w:rPr>
                <w:rFonts w:ascii="Times New Roman"/>
                <w:b w:val="false"/>
                <w:i w:val="false"/>
                <w:color w:val="000000"/>
                <w:sz w:val="20"/>
              </w:rPr>
              <w:t>Кодексінде</w:t>
            </w:r>
            <w:r>
              <w:rPr>
                <w:rFonts w:ascii="Times New Roman"/>
                <w:b w:val="false"/>
                <w:i w:val="false"/>
                <w:color w:val="000000"/>
                <w:sz w:val="20"/>
              </w:rPr>
              <w:t xml:space="preserve"> айқындалған тәртіппен жүзеге асырылады.</w:t>
            </w:r>
          </w:p>
          <w:p>
            <w:pPr>
              <w:spacing w:after="20"/>
              <w:ind w:left="20"/>
              <w:jc w:val="both"/>
            </w:pPr>
            <w:r>
              <w:rPr>
                <w:rFonts w:ascii="Times New Roman"/>
                <w:b w:val="false"/>
                <w:i w:val="false"/>
                <w:color w:val="000000"/>
                <w:sz w:val="20"/>
              </w:rPr>
              <w:t>
Сот борышкерді банкрот деп тану және банкроттық рәсімін қозғай отырып, оны тарату туралы шешім шығарған заңды тұлғаның филиалын (өкілдігін) есептік тіркеуден шығару банкроттық рәсімін аяқтау туралы заңды күшіне енген сот ұйғарымының негізінде жүзеге асырылады.</w:t>
            </w:r>
          </w:p>
          <w:p>
            <w:pPr>
              <w:spacing w:after="20"/>
              <w:ind w:left="20"/>
              <w:jc w:val="both"/>
            </w:pPr>
            <w:r>
              <w:rPr>
                <w:rFonts w:ascii="Times New Roman"/>
                <w:b w:val="false"/>
                <w:i w:val="false"/>
                <w:color w:val="000000"/>
                <w:sz w:val="20"/>
              </w:rPr>
              <w:t>
Сот заңды тұлғаны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p>
          <w:p>
            <w:pPr>
              <w:spacing w:after="20"/>
              <w:ind w:left="20"/>
              <w:jc w:val="both"/>
            </w:pPr>
            <w:r>
              <w:rPr>
                <w:rFonts w:ascii="Times New Roman"/>
                <w:b w:val="false"/>
                <w:i w:val="false"/>
                <w:color w:val="000000"/>
                <w:sz w:val="20"/>
              </w:rPr>
              <w:t xml:space="preserve">
Қазақстан Республикасының заңдарында белгіленген заңды тұлға филиалының (өкілдігінің) қызметін тоқтату тәртібінің бұзылуы анықталған кезде, сондай-ақ мемлекеттік кіріс органдарында есепке алу жүргізілетін берешегі болған не шетелдік заңды тұлғаның мұндай филиалы (өкілдігі) Қазақстан Республикасының заңнамасында белгіленген тәртіппен міндеттемелерді орындамаған жағдайда Мемлекеттік кіріс органдары берешек туралы көрсетілген мәліметтерді беруден бас тартқан жағдайда, Қазақстан Республикасының заңнамасында белгіленген тәртіппен заңды тұлға филиалының (өкілдігінің) қызметін тоқтату тәртібін бұзушылықтар анықталған,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Кодексінде айқындалған тәртіппен тіркеуші орган филиалды (өкілдікті) есептік тіркеуден шығарудан бас тарту туралы шешім шығарады.</w:t>
            </w:r>
          </w:p>
          <w:p>
            <w:pPr>
              <w:spacing w:after="20"/>
              <w:ind w:left="20"/>
              <w:jc w:val="both"/>
            </w:pPr>
            <w:r>
              <w:rPr>
                <w:rFonts w:ascii="Times New Roman"/>
                <w:b w:val="false"/>
                <w:i w:val="false"/>
                <w:color w:val="000000"/>
                <w:sz w:val="20"/>
              </w:rPr>
              <w:t>
"цифрлық үкіметтің" веб-порталы:</w:t>
            </w:r>
          </w:p>
          <w:p>
            <w:pPr>
              <w:spacing w:after="20"/>
              <w:ind w:left="20"/>
              <w:jc w:val="both"/>
            </w:pPr>
            <w:r>
              <w:rPr>
                <w:rFonts w:ascii="Times New Roman"/>
                <w:b w:val="false"/>
                <w:i w:val="false"/>
                <w:color w:val="000000"/>
                <w:sz w:val="20"/>
              </w:rPr>
              <w:t>
Заңды тұлғаның қызметі тарату негізі бойынша тоқтатуды мемлекеттік тіркеу үшін осы Тізбесінің 9-тармағында көзделген құжаттардың электрондық көшірмелерін қоса бере отырып, электрондық құжат нысанында толтыру және “цифрлық үкіметтің” төлем шлюзі арқылы тіркеу алымын төлеу арқылы заңды тұлғаның, филиалдың немесе өкілдіктің қызметін тоқтату туралы өтініш беріледі.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құжаттары туралы, көрсетілетін қызметті алушымен тіркеу аламын төлегенін растайтын құжаты жөніндегі (егер ЦҮШП арқылы төленген жағдайда), Қазақстан Республикасының аумағында жүргізілген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тұлғаны (филиалды немесе өкілдікті, сондай-ақ таратылатын заңды тұлғаның есептік тіркеуден алынбаған филиалдары (өкілдіктері) болған жағдайларда тарату тәртібін бұзу;</w:t>
            </w:r>
          </w:p>
          <w:p>
            <w:pPr>
              <w:spacing w:after="20"/>
              <w:ind w:left="20"/>
              <w:jc w:val="both"/>
            </w:pPr>
            <w:r>
              <w:rPr>
                <w:rFonts w:ascii="Times New Roman"/>
                <w:b w:val="false"/>
                <w:i w:val="false"/>
                <w:color w:val="000000"/>
                <w:sz w:val="20"/>
              </w:rPr>
              <w:t xml:space="preserve">
2. салық берешегінің, міндетті зейнетақы жарналары мен әлеуметтік аударымдар бойынша берешегінің болуы не мемлекеттік кіріс органдары мұндай заңды тұлға (шетелдік заңды тұлғаның филиалы немесе өкілдігі) Қазақстан Республикасының </w:t>
            </w:r>
            <w:r>
              <w:rPr>
                <w:rFonts w:ascii="Times New Roman"/>
                <w:b w:val="false"/>
                <w:i w:val="false"/>
                <w:color w:val="000000"/>
                <w:sz w:val="20"/>
              </w:rPr>
              <w:t>Салық кодексінде</w:t>
            </w:r>
            <w:r>
              <w:rPr>
                <w:rFonts w:ascii="Times New Roman"/>
                <w:b w:val="false"/>
                <w:i w:val="false"/>
                <w:color w:val="000000"/>
                <w:sz w:val="20"/>
              </w:rPr>
              <w:t xml:space="preserve"> белгіленген тәртіппен салық міндеттемесін орындамаған жағдайда берешек туралы аталған мәліметтерді беруден бас тартуы.</w:t>
            </w:r>
          </w:p>
          <w:p>
            <w:pPr>
              <w:spacing w:after="20"/>
              <w:ind w:left="20"/>
              <w:jc w:val="both"/>
            </w:pPr>
            <w:r>
              <w:rPr>
                <w:rFonts w:ascii="Times New Roman"/>
                <w:b w:val="false"/>
                <w:i w:val="false"/>
                <w:color w:val="000000"/>
                <w:sz w:val="20"/>
              </w:rPr>
              <w:t>
3.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4.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5. егер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болса;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7. егер көрсетілетін қызметті алушыға қатысты оның негізінде көрсетілетін қызметті алушы мемлекеттік көрсетілетін қызметті алуға байланысты арнайы құқықтан айырылған заңды күшіне енген сот шешімі болса.</w:t>
            </w:r>
          </w:p>
          <w:p>
            <w:pPr>
              <w:spacing w:after="20"/>
              <w:ind w:left="20"/>
              <w:jc w:val="both"/>
            </w:pPr>
            <w:r>
              <w:rPr>
                <w:rFonts w:ascii="Times New Roman"/>
                <w:b w:val="false"/>
                <w:i w:val="false"/>
                <w:color w:val="000000"/>
                <w:sz w:val="20"/>
              </w:rPr>
              <w:t xml:space="preserve">
8.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p>
            <w:pPr>
              <w:spacing w:after="20"/>
              <w:ind w:left="20"/>
              <w:jc w:val="both"/>
            </w:pPr>
            <w:r>
              <w:rPr>
                <w:rFonts w:ascii="Times New Roman"/>
                <w:b w:val="false"/>
                <w:i w:val="false"/>
                <w:color w:val="000000"/>
                <w:sz w:val="20"/>
              </w:rPr>
              <w:t>
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r>
              <w:br/>
            </w:r>
            <w:r>
              <w:rPr>
                <w:rFonts w:ascii="Times New Roman"/>
                <w:b w:val="false"/>
                <w:i w:val="false"/>
                <w:color w:val="000000"/>
                <w:sz w:val="20"/>
              </w:rPr>
              <w:t>тоқтатылуын мемлекеттік</w:t>
            </w:r>
            <w:r>
              <w:br/>
            </w:r>
            <w:r>
              <w:rPr>
                <w:rFonts w:ascii="Times New Roman"/>
                <w:b w:val="false"/>
                <w:i w:val="false"/>
                <w:color w:val="000000"/>
                <w:sz w:val="20"/>
              </w:rPr>
              <w:t>тіркеу, филиал мен</w:t>
            </w:r>
            <w:r>
              <w:br/>
            </w:r>
            <w:r>
              <w:rPr>
                <w:rFonts w:ascii="Times New Roman"/>
                <w:b w:val="false"/>
                <w:i w:val="false"/>
                <w:color w:val="000000"/>
                <w:sz w:val="20"/>
              </w:rPr>
              <w:t>өкілдік есептік тіркеуден</w:t>
            </w:r>
            <w:r>
              <w:br/>
            </w:r>
            <w:r>
              <w:rPr>
                <w:rFonts w:ascii="Times New Roman"/>
                <w:b w:val="false"/>
                <w:i w:val="false"/>
                <w:color w:val="000000"/>
                <w:sz w:val="20"/>
              </w:rPr>
              <w:t>шығару"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86" w:id="1025"/>
    <w:p>
      <w:pPr>
        <w:spacing w:after="0"/>
        <w:ind w:left="0"/>
        <w:jc w:val="left"/>
      </w:pPr>
      <w:r>
        <w:rPr>
          <w:rFonts w:ascii="Times New Roman"/>
          <w:b/>
          <w:i w:val="false"/>
          <w:color w:val="000000"/>
        </w:rPr>
        <w:t xml:space="preserve"> "Заңды тұлға қызметінің тоқтатылуын мемлекеттік тіркеу, филиал мен өкілдік есептік тіркеуден шығару" мемлекеттік қызмет көрсету процесін  тоқтата тұру туралы ХАБАРЛАМА</w:t>
      </w:r>
    </w:p>
    <w:bookmarkEnd w:id="1025"/>
    <w:p>
      <w:pPr>
        <w:spacing w:after="0"/>
        <w:ind w:left="0"/>
        <w:jc w:val="both"/>
      </w:pPr>
      <w:r>
        <w:rPr>
          <w:rFonts w:ascii="Times New Roman"/>
          <w:b w:val="false"/>
          <w:i w:val="false"/>
          <w:color w:val="ff0000"/>
          <w:sz w:val="28"/>
        </w:rPr>
        <w:t xml:space="preserve">
      Ескерту. Қағидалар 3-1-қосымшамен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тоқтатылуын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филиал мен өкілдік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тіркеуден шығару"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қызмет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15" w:id="1026"/>
    <w:p>
      <w:pPr>
        <w:spacing w:after="0"/>
        <w:ind w:left="0"/>
        <w:jc w:val="left"/>
      </w:pPr>
      <w:r>
        <w:rPr>
          <w:rFonts w:ascii="Times New Roman"/>
          <w:b/>
          <w:i w:val="false"/>
          <w:color w:val="000000"/>
        </w:rPr>
        <w:t xml:space="preserve"> Құжаттарды қабылдаудан бас тарту туралы қолхат </w:t>
      </w:r>
    </w:p>
    <w:bookmarkEnd w:id="1026"/>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481" w:id="1027"/>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20-бабының 2-тармағын басшылыққа ала отырып, Мемлекеттік корпорация филиалының №__ бөлімі (мекенжайын көрсету) Сіздің мемлекеттік көрсетілетін қызмет Тізбесінде көзделген тізбесіне сәйкес құжаттардың толық топтамасын ұсынбауыңызға байланысты мемлекеттік қызмет көрсетуге (мемлекеттік көрсетілетін қызметтің атауы мемлекеттік көрсетілетін қызмет тізбесіне сәйкес көрсетілсін) құжаттарды қабылдаудан бас тартады, атап айтқанда:</w:t>
      </w:r>
    </w:p>
    <w:bookmarkEnd w:id="1027"/>
    <w:bookmarkStart w:name="z1482" w:id="1028"/>
    <w:p>
      <w:pPr>
        <w:spacing w:after="0"/>
        <w:ind w:left="0"/>
        <w:jc w:val="both"/>
      </w:pPr>
      <w:r>
        <w:rPr>
          <w:rFonts w:ascii="Times New Roman"/>
          <w:b w:val="false"/>
          <w:i w:val="false"/>
          <w:color w:val="000000"/>
          <w:sz w:val="28"/>
        </w:rPr>
        <w:t>
       Жоқ құжаттардың атауы:</w:t>
      </w:r>
    </w:p>
    <w:bookmarkEnd w:id="1028"/>
    <w:bookmarkStart w:name="z1483" w:id="1029"/>
    <w:p>
      <w:pPr>
        <w:spacing w:after="0"/>
        <w:ind w:left="0"/>
        <w:jc w:val="both"/>
      </w:pPr>
      <w:r>
        <w:rPr>
          <w:rFonts w:ascii="Times New Roman"/>
          <w:b w:val="false"/>
          <w:i w:val="false"/>
          <w:color w:val="000000"/>
          <w:sz w:val="28"/>
        </w:rPr>
        <w:t>
      1) _______________________________________________________;</w:t>
      </w:r>
    </w:p>
    <w:bookmarkEnd w:id="1029"/>
    <w:bookmarkStart w:name="z1484" w:id="1030"/>
    <w:p>
      <w:pPr>
        <w:spacing w:after="0"/>
        <w:ind w:left="0"/>
        <w:jc w:val="both"/>
      </w:pPr>
      <w:r>
        <w:rPr>
          <w:rFonts w:ascii="Times New Roman"/>
          <w:b w:val="false"/>
          <w:i w:val="false"/>
          <w:color w:val="000000"/>
          <w:sz w:val="28"/>
        </w:rPr>
        <w:t>
      2) __________________________________________________________;</w:t>
      </w:r>
    </w:p>
    <w:bookmarkEnd w:id="1030"/>
    <w:bookmarkStart w:name="z1485" w:id="1031"/>
    <w:p>
      <w:pPr>
        <w:spacing w:after="0"/>
        <w:ind w:left="0"/>
        <w:jc w:val="both"/>
      </w:pPr>
      <w:r>
        <w:rPr>
          <w:rFonts w:ascii="Times New Roman"/>
          <w:b w:val="false"/>
          <w:i w:val="false"/>
          <w:color w:val="000000"/>
          <w:sz w:val="28"/>
        </w:rPr>
        <w:t>
      3) ___________________________________________________________;</w:t>
      </w:r>
    </w:p>
    <w:bookmarkEnd w:id="1031"/>
    <w:bookmarkStart w:name="z1486" w:id="1032"/>
    <w:p>
      <w:pPr>
        <w:spacing w:after="0"/>
        <w:ind w:left="0"/>
        <w:jc w:val="both"/>
      </w:pPr>
      <w:r>
        <w:rPr>
          <w:rFonts w:ascii="Times New Roman"/>
          <w:b w:val="false"/>
          <w:i w:val="false"/>
          <w:color w:val="000000"/>
          <w:sz w:val="28"/>
        </w:rPr>
        <w:t>
      Осы қолхат әрбір тарап үшін біреуден 2 данада жасалды.</w:t>
      </w:r>
    </w:p>
    <w:bookmarkEnd w:id="1032"/>
    <w:bookmarkStart w:name="z1487" w:id="1033"/>
    <w:p>
      <w:pPr>
        <w:spacing w:after="0"/>
        <w:ind w:left="0"/>
        <w:jc w:val="both"/>
      </w:pPr>
      <w:r>
        <w:rPr>
          <w:rFonts w:ascii="Times New Roman"/>
          <w:b w:val="false"/>
          <w:i w:val="false"/>
          <w:color w:val="000000"/>
          <w:sz w:val="28"/>
        </w:rPr>
        <w:t>
      Т.А.Ә. (бар болған жағдайда)(Мемлекеттік корпорация қызметкері) (қолы)</w:t>
      </w:r>
    </w:p>
    <w:bookmarkEnd w:id="1033"/>
    <w:bookmarkStart w:name="z1488" w:id="1034"/>
    <w:p>
      <w:pPr>
        <w:spacing w:after="0"/>
        <w:ind w:left="0"/>
        <w:jc w:val="both"/>
      </w:pPr>
      <w:r>
        <w:rPr>
          <w:rFonts w:ascii="Times New Roman"/>
          <w:b w:val="false"/>
          <w:i w:val="false"/>
          <w:color w:val="000000"/>
          <w:sz w:val="28"/>
        </w:rPr>
        <w:t>
      Орындаушы: Т.А.Ә.(бар болған жағдайда) _____________</w:t>
      </w:r>
    </w:p>
    <w:bookmarkEnd w:id="1034"/>
    <w:bookmarkStart w:name="z1489" w:id="1035"/>
    <w:p>
      <w:pPr>
        <w:spacing w:after="0"/>
        <w:ind w:left="0"/>
        <w:jc w:val="both"/>
      </w:pPr>
      <w:r>
        <w:rPr>
          <w:rFonts w:ascii="Times New Roman"/>
          <w:b w:val="false"/>
          <w:i w:val="false"/>
          <w:color w:val="000000"/>
          <w:sz w:val="28"/>
        </w:rPr>
        <w:t>
      Телефон __________</w:t>
      </w:r>
    </w:p>
    <w:bookmarkEnd w:id="1035"/>
    <w:bookmarkStart w:name="z1490" w:id="1036"/>
    <w:p>
      <w:pPr>
        <w:spacing w:after="0"/>
        <w:ind w:left="0"/>
        <w:jc w:val="both"/>
      </w:pPr>
      <w:r>
        <w:rPr>
          <w:rFonts w:ascii="Times New Roman"/>
          <w:b w:val="false"/>
          <w:i w:val="false"/>
          <w:color w:val="000000"/>
          <w:sz w:val="28"/>
        </w:rPr>
        <w:t>
      Алдым: Т.А.Ә.(бар болған жағдайда) /____/ көрсетілетін қызметті алушының қолы</w:t>
      </w:r>
    </w:p>
    <w:bookmarkEnd w:id="1036"/>
    <w:bookmarkStart w:name="z1491" w:id="1037"/>
    <w:p>
      <w:pPr>
        <w:spacing w:after="0"/>
        <w:ind w:left="0"/>
        <w:jc w:val="both"/>
      </w:pPr>
      <w:r>
        <w:rPr>
          <w:rFonts w:ascii="Times New Roman"/>
          <w:b w:val="false"/>
          <w:i w:val="false"/>
          <w:color w:val="000000"/>
          <w:sz w:val="28"/>
        </w:rPr>
        <w:t>
      20__ жылғы "___" _________</w:t>
      </w:r>
    </w:p>
    <w:bookmarkEnd w:id="10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r>
              <w:br/>
            </w:r>
            <w:r>
              <w:rPr>
                <w:rFonts w:ascii="Times New Roman"/>
                <w:b w:val="false"/>
                <w:i w:val="false"/>
                <w:color w:val="000000"/>
                <w:sz w:val="20"/>
              </w:rPr>
              <w:t>тоқтатылуын мемлекеттік</w:t>
            </w:r>
            <w:r>
              <w:br/>
            </w:r>
            <w:r>
              <w:rPr>
                <w:rFonts w:ascii="Times New Roman"/>
                <w:b w:val="false"/>
                <w:i w:val="false"/>
                <w:color w:val="000000"/>
                <w:sz w:val="20"/>
              </w:rPr>
              <w:t>тіркеу, филиал мен өкілдікті</w:t>
            </w:r>
            <w:r>
              <w:br/>
            </w:r>
            <w:r>
              <w:rPr>
                <w:rFonts w:ascii="Times New Roman"/>
                <w:b w:val="false"/>
                <w:i w:val="false"/>
                <w:color w:val="000000"/>
                <w:sz w:val="20"/>
              </w:rPr>
              <w:t>есептік тіркеуден шығару"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4-қосымша</w:t>
            </w:r>
          </w:p>
        </w:tc>
      </w:tr>
    </w:tbl>
    <w:bookmarkStart w:name="z217" w:id="1038"/>
    <w:p>
      <w:pPr>
        <w:spacing w:after="0"/>
        <w:ind w:left="0"/>
        <w:jc w:val="left"/>
      </w:pPr>
      <w:r>
        <w:rPr>
          <w:rFonts w:ascii="Times New Roman"/>
          <w:b/>
          <w:i w:val="false"/>
          <w:color w:val="000000"/>
        </w:rPr>
        <w:t xml:space="preserve"> Тіркеу алымдарының мөлшерлемелері республикалық бюджет туралы заңда белгіленген  және осындай алымдарды төлеу күніне қолданыста болатын айлық есептік көрсеткішке (бұдан әрі осы тараудың мәтіні бойынша – АЕК) еселенген мөлшерде айқындалады.</w:t>
      </w:r>
    </w:p>
    <w:bookmarkEnd w:id="1038"/>
    <w:p>
      <w:pPr>
        <w:spacing w:after="0"/>
        <w:ind w:left="0"/>
        <w:jc w:val="both"/>
      </w:pPr>
      <w:r>
        <w:rPr>
          <w:rFonts w:ascii="Times New Roman"/>
          <w:b w:val="false"/>
          <w:i w:val="false"/>
          <w:color w:val="ff0000"/>
          <w:sz w:val="28"/>
        </w:rPr>
        <w:t xml:space="preserve">
      Ескерту. 4-қосымша жаңа редакцияда - ҚР Әділет министрінің 12.09.2025 </w:t>
      </w:r>
      <w:r>
        <w:rPr>
          <w:rFonts w:ascii="Times New Roman"/>
          <w:b w:val="false"/>
          <w:i w:val="false"/>
          <w:color w:val="ff0000"/>
          <w:sz w:val="28"/>
        </w:rPr>
        <w:t>№ 505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әрекеттерінің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Мөлшерлемелер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ұйымдарды қоспағанда, заңды тұлғаларды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партияларды, олардың филиалдары мен өкілдіктерін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қаражатынан қаржыландырылатын мекемелерді, қазыналық кәсіпорындарды, көппәтерлі тұрғын үй мүлкінің меншік иелері бірлестіктерін және пәтерлер (тұрғын емес үй-жайлар) меншік иелерінің кооперативтерін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тіркегені, қызметтің тоқтатылуын тіркегені, есептік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жастардың қоғамдық бірлестіктерін, сондай-ақ мүгедектігі бар адамдардың қоғамдық бірлестіктерін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тіркегені (қайта тіркегені),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тіркегені үшін (оның ішінде Қазақстан Республикасының заңнамасында көзделген жағдайларда қайта ұйымдастыру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тіркегені, қызметтің тоқтатылуын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 xml:space="preserve">өкілдіктерді есептік тіркеу </w:t>
            </w:r>
            <w:r>
              <w:br/>
            </w:r>
            <w:r>
              <w:rPr>
                <w:rFonts w:ascii="Times New Roman"/>
                <w:b w:val="false"/>
                <w:i w:val="false"/>
                <w:color w:val="000000"/>
                <w:sz w:val="20"/>
              </w:rPr>
              <w:t xml:space="preserve">жөнінде мемлекеттік қызметтер </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бекіту туралы"</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Әділет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440" w:id="1039"/>
    <w:p>
      <w:pPr>
        <w:spacing w:after="0"/>
        <w:ind w:left="0"/>
        <w:jc w:val="left"/>
      </w:pPr>
      <w:r>
        <w:rPr>
          <w:rFonts w:ascii="Times New Roman"/>
          <w:b/>
          <w:i w:val="false"/>
          <w:color w:val="000000"/>
        </w:rPr>
        <w:t xml:space="preserve">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қызметтің көрсету ережесі</w:t>
      </w:r>
    </w:p>
    <w:bookmarkEnd w:id="1039"/>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9" w:id="1040"/>
    <w:p>
      <w:pPr>
        <w:spacing w:after="0"/>
        <w:ind w:left="0"/>
        <w:jc w:val="left"/>
      </w:pPr>
      <w:r>
        <w:rPr>
          <w:rFonts w:ascii="Times New Roman"/>
          <w:b/>
          <w:i w:val="false"/>
          <w:color w:val="000000"/>
        </w:rPr>
        <w:t xml:space="preserve"> 1-тарау. Жалпы ережелер</w:t>
      </w:r>
    </w:p>
    <w:bookmarkEnd w:id="1040"/>
    <w:bookmarkStart w:name="z221" w:id="1041"/>
    <w:p>
      <w:pPr>
        <w:spacing w:after="0"/>
        <w:ind w:left="0"/>
        <w:jc w:val="both"/>
      </w:pPr>
      <w:r>
        <w:rPr>
          <w:rFonts w:ascii="Times New Roman"/>
          <w:b w:val="false"/>
          <w:i w:val="false"/>
          <w:color w:val="000000"/>
          <w:sz w:val="28"/>
        </w:rPr>
        <w:t>
      1.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ережесі (бұдан әрі – Ереже) "Мемлекеттік және әлеуметтік жауапкершілігі бар көрсетілетін қызметтер туралы" Заңға сәйкес әзірленді және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тәртібін айқындайды (бұдан әрі – мемлекеттік қызмет).</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1042"/>
    <w:p>
      <w:pPr>
        <w:spacing w:after="0"/>
        <w:ind w:left="0"/>
        <w:jc w:val="both"/>
      </w:pPr>
      <w:r>
        <w:rPr>
          <w:rFonts w:ascii="Times New Roman"/>
          <w:b w:val="false"/>
          <w:i w:val="false"/>
          <w:color w:val="000000"/>
          <w:sz w:val="28"/>
        </w:rPr>
        <w:t>
      2. Коммерциялық емес ұйымдар болып табылатын заңды тұлғаларға, филиалдар мен өкілдіктерге қатысты және коммерциялық ұйымдар болып табылатын заңды тұлғаларға, филиалдар мен өкілдіктерге қатысты мемлекеттік қызметті Қазақстан Республикасы Әділет министрлігінің Тіркеу қызметі және заңгерлік қызметтер көрсетуді ұйымдастыру комитеті (бұдан әрі-Комитет), аумақтық әділет органдары және "Азаматтарға арналған үкімет" мемлекеттік корпорациясы (бұдан әрі – Мемлекеттік корпорация) көрсетеді (бұдан әрі – көрсетілетін қызметті беруші).</w:t>
      </w:r>
    </w:p>
    <w:bookmarkEnd w:id="1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23" w:id="1043"/>
    <w:p>
      <w:pPr>
        <w:spacing w:after="0"/>
        <w:ind w:left="0"/>
        <w:jc w:val="both"/>
      </w:pPr>
      <w:r>
        <w:rPr>
          <w:rFonts w:ascii="Times New Roman"/>
          <w:b w:val="false"/>
          <w:i w:val="false"/>
          <w:color w:val="000000"/>
          <w:sz w:val="28"/>
        </w:rPr>
        <w:t>
      3. Республикалық және аймақтық мәртебесі бар қоғамдық және діни бірлестіктерді, оның ішінде саяси партиялардың, Республикалық нотариаттық палатасының, Республикалық адвокаттар алқасының, Жеке сот орындаушыларының республикалық палатасының, Қазақстан Республикасының Ұлттық кәсіпкерлер палатасының, Қазақстан Республикасының Сот сарапшылары палатасының, Қазақстанның Төрелік палатасының, Республикалық Заң консультанттары алқасының шетелдік және халықаралық коммерциялық емес үкіметтік емес бірлестіктердің филиалдары мен өкілдіктері жарғысының (ережесінің) телнұсқасын беруді Комитет жүргізеді.</w:t>
      </w:r>
    </w:p>
    <w:bookmarkEnd w:id="1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24" w:id="1044"/>
    <w:p>
      <w:pPr>
        <w:spacing w:after="0"/>
        <w:ind w:left="0"/>
        <w:jc w:val="both"/>
      </w:pPr>
      <w:r>
        <w:rPr>
          <w:rFonts w:ascii="Times New Roman"/>
          <w:b w:val="false"/>
          <w:i w:val="false"/>
          <w:color w:val="000000"/>
          <w:sz w:val="28"/>
        </w:rPr>
        <w:t>
      4. Құрылған, қайта ұйымдастырылған заңды тұлғалар Жарғысының (ережесінің) телнұсқасын беруді және филиалдар мен өкілдіктерді, жергілікті мәртебесі бар қоғамдық және діни бірлестіктерді, заңды тұлғалардың қорлары мен бірлестіктерін есептік тіркеуді, қоғамдық және діни бірлестіктердің филиалдары мен өкілдіктерін есептік тіркеуді аумақтық әділет органдары жүзеге асырады.</w:t>
      </w:r>
    </w:p>
    <w:bookmarkEnd w:id="1044"/>
    <w:bookmarkStart w:name="z225" w:id="1045"/>
    <w:p>
      <w:pPr>
        <w:spacing w:after="0"/>
        <w:ind w:left="0"/>
        <w:jc w:val="both"/>
      </w:pPr>
      <w:r>
        <w:rPr>
          <w:rFonts w:ascii="Times New Roman"/>
          <w:b w:val="false"/>
          <w:i w:val="false"/>
          <w:color w:val="000000"/>
          <w:sz w:val="28"/>
        </w:rPr>
        <w:t>
      5. Коммерциялық ұйымдарға жататын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беруді Мемлекеттік корпорация жүзеге асырады.</w:t>
      </w:r>
    </w:p>
    <w:bookmarkEnd w:id="1045"/>
    <w:bookmarkStart w:name="z226" w:id="1046"/>
    <w:p>
      <w:pPr>
        <w:spacing w:after="0"/>
        <w:ind w:left="0"/>
        <w:jc w:val="left"/>
      </w:pPr>
      <w:r>
        <w:rPr>
          <w:rFonts w:ascii="Times New Roman"/>
          <w:b/>
          <w:i w:val="false"/>
          <w:color w:val="000000"/>
        </w:rPr>
        <w:t xml:space="preserve"> 2-тарау. Мемлекеттік қызмет көрсету тәртібі</w:t>
      </w:r>
    </w:p>
    <w:bookmarkEnd w:id="1046"/>
    <w:bookmarkStart w:name="z227" w:id="1047"/>
    <w:p>
      <w:pPr>
        <w:spacing w:after="0"/>
        <w:ind w:left="0"/>
        <w:jc w:val="both"/>
      </w:pPr>
      <w:r>
        <w:rPr>
          <w:rFonts w:ascii="Times New Roman"/>
          <w:b w:val="false"/>
          <w:i w:val="false"/>
          <w:color w:val="000000"/>
          <w:sz w:val="28"/>
        </w:rPr>
        <w:t>
      6. Мемлекеттік көрсетілетін қызметті алу үшін заңды тұлғалар (бұдан әрі – көрсетілетін қызметті алушы) осы Қағидаларға 1-қосымшаға сәйкес нысан бойынша электрондық форматта өтініш (бұдан әрі – өтініш) – осы Қағидаларға 2-қосымшаға сәйкес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 мемлекеттік қызмет көрсетуге қойылатын негізгі талаптардың тізбесі (бұдан әрі – Тізбесі) көзделген тізбесі бойынша құжаттар топтамасы тапсырады: www.egov.kz "цифрлық үкімет" веб-портал (бұдан әрі – портал) арқылы жүзеге асырылады.</w:t>
      </w:r>
    </w:p>
    <w:bookmarkEnd w:id="1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1048"/>
    <w:p>
      <w:pPr>
        <w:spacing w:after="0"/>
        <w:ind w:left="0"/>
        <w:jc w:val="both"/>
      </w:pPr>
      <w:r>
        <w:rPr>
          <w:rFonts w:ascii="Times New Roman"/>
          <w:b w:val="false"/>
          <w:i w:val="false"/>
          <w:color w:val="000000"/>
          <w:sz w:val="28"/>
        </w:rPr>
        <w:t>
      7.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келтірілген.</w:t>
      </w:r>
    </w:p>
    <w:bookmarkEnd w:id="1048"/>
    <w:bookmarkStart w:name="z229" w:id="1049"/>
    <w:p>
      <w:pPr>
        <w:spacing w:after="0"/>
        <w:ind w:left="0"/>
        <w:jc w:val="both"/>
      </w:pPr>
      <w:r>
        <w:rPr>
          <w:rFonts w:ascii="Times New Roman"/>
          <w:b w:val="false"/>
          <w:i w:val="false"/>
          <w:color w:val="000000"/>
          <w:sz w:val="28"/>
        </w:rPr>
        <w:t>
      8. Көрсетілетін қызметті алушы барлық қажетті құжаттарды тапсырған кезде көрсетілетін қызметті алушының "жеке кабинетінде" мемлекеттік қызметті көрсету нәтижесін алу күні мен уақытын көрсете отырып, мемлекеттік қызметті көрсету үшін сұрау салудың қабылданғаны туралы мәртебе көрсетіледі.</w:t>
      </w:r>
    </w:p>
    <w:bookmarkEnd w:id="1049"/>
    <w:bookmarkStart w:name="z230" w:id="1050"/>
    <w:p>
      <w:pPr>
        <w:spacing w:after="0"/>
        <w:ind w:left="0"/>
        <w:jc w:val="both"/>
      </w:pPr>
      <w:r>
        <w:rPr>
          <w:rFonts w:ascii="Times New Roman"/>
          <w:b w:val="false"/>
          <w:i w:val="false"/>
          <w:color w:val="000000"/>
          <w:sz w:val="28"/>
        </w:rPr>
        <w:t>
      9. Осы Қағидалардың 3, 4 және 5-тармақтарына сәйкес мемлекеттік қызмет көрсетуге электрондық өтініш түскен кезде заңды тұлғаларды тіркеу басқармасының (бөлімінің) басшысы 20 минут ішінде орындаушыны айқындайды және орындауға жібереді.</w:t>
      </w:r>
    </w:p>
    <w:bookmarkEnd w:id="1050"/>
    <w:p>
      <w:pPr>
        <w:spacing w:after="0"/>
        <w:ind w:left="0"/>
        <w:jc w:val="both"/>
      </w:pPr>
      <w:r>
        <w:rPr>
          <w:rFonts w:ascii="Times New Roman"/>
          <w:b w:val="false"/>
          <w:i w:val="false"/>
          <w:color w:val="000000"/>
          <w:sz w:val="28"/>
        </w:rPr>
        <w:t>
      Орындаушы: ұсынылған құжаттар топтамасының толықтығын Қазақстан Республикасының қолданыстағы заңнамасына сәйкестігін тексереді;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дайындайды.</w:t>
      </w:r>
    </w:p>
    <w:p>
      <w:pPr>
        <w:spacing w:after="0"/>
        <w:ind w:left="0"/>
        <w:jc w:val="both"/>
      </w:pPr>
      <w:r>
        <w:rPr>
          <w:rFonts w:ascii="Times New Roman"/>
          <w:b w:val="false"/>
          <w:i w:val="false"/>
          <w:color w:val="000000"/>
          <w:sz w:val="28"/>
        </w:rPr>
        <w:t>
      Орындаушы қарағаннан кейін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 туралы бұйрық уәкілетті органның басшылығына қол қоюға жіберіледі.</w:t>
      </w:r>
    </w:p>
    <w:p>
      <w:pPr>
        <w:spacing w:after="0"/>
        <w:ind w:left="0"/>
        <w:jc w:val="both"/>
      </w:pPr>
      <w:r>
        <w:rPr>
          <w:rFonts w:ascii="Times New Roman"/>
          <w:b w:val="false"/>
          <w:i w:val="false"/>
          <w:color w:val="000000"/>
          <w:sz w:val="28"/>
        </w:rPr>
        <w:t>
      Басшылық бұйрыққа қол қойғаннан кейін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электрондық форматта орындаушы көрсетілетін қызметті берушінің электрондық цифрлық қолтаңбамен (бұдан әрі – ЭЦҚ) куәландырылған портал арқылы көрсетілетін қызметті алушының "жеке кабинетіне" жолдайды.</w:t>
      </w:r>
    </w:p>
    <w:bookmarkStart w:name="z1588" w:id="1051"/>
    <w:p>
      <w:pPr>
        <w:spacing w:after="0"/>
        <w:ind w:left="0"/>
        <w:jc w:val="both"/>
      </w:pPr>
      <w:r>
        <w:rPr>
          <w:rFonts w:ascii="Times New Roman"/>
          <w:b w:val="false"/>
          <w:i w:val="false"/>
          <w:color w:val="000000"/>
          <w:sz w:val="28"/>
        </w:rPr>
        <w:t>
      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1051"/>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ақылға қонымды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9" w:id="1052"/>
    <w:p>
      <w:pPr>
        <w:spacing w:after="0"/>
        <w:ind w:left="0"/>
        <w:jc w:val="both"/>
      </w:pPr>
      <w:r>
        <w:rPr>
          <w:rFonts w:ascii="Times New Roman"/>
          <w:b w:val="false"/>
          <w:i w:val="false"/>
          <w:color w:val="000000"/>
          <w:sz w:val="28"/>
        </w:rPr>
        <w:t xml:space="preserve">
      9-2.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052"/>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1053"/>
    <w:p>
      <w:pPr>
        <w:spacing w:after="0"/>
        <w:ind w:left="0"/>
        <w:jc w:val="both"/>
      </w:pPr>
      <w:r>
        <w:rPr>
          <w:rFonts w:ascii="Times New Roman"/>
          <w:b w:val="false"/>
          <w:i w:val="false"/>
          <w:color w:val="000000"/>
          <w:sz w:val="28"/>
        </w:rPr>
        <w:t>
      10. Мемлекеттік қызметті көрсетуден бас тарту үшін негіздер болған кезде көрсетілетін қызметті берушінің ЭЦҚ-мен куәландырылған мемлекеттік қызметті көрсетуден бас тарту туралы хабарлама көрсетілетін қызметті алушының порталдағы "жеке кабинетіне" жіберіледі.</w:t>
      </w:r>
    </w:p>
    <w:bookmarkEnd w:id="1053"/>
    <w:bookmarkStart w:name="z232" w:id="1054"/>
    <w:p>
      <w:pPr>
        <w:spacing w:after="0"/>
        <w:ind w:left="0"/>
        <w:jc w:val="both"/>
      </w:pPr>
      <w:r>
        <w:rPr>
          <w:rFonts w:ascii="Times New Roman"/>
          <w:b w:val="false"/>
          <w:i w:val="false"/>
          <w:color w:val="000000"/>
          <w:sz w:val="28"/>
        </w:rPr>
        <w:t xml:space="preserve">
      11. Көрсетілетін қызметті беруші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киберқауіпсіздік саласындағы уәкілетті орган белгілеген тәртіппен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90" w:id="1055"/>
    <w:p>
      <w:pPr>
        <w:spacing w:after="0"/>
        <w:ind w:left="0"/>
        <w:jc w:val="both"/>
      </w:pPr>
      <w:r>
        <w:rPr>
          <w:rFonts w:ascii="Times New Roman"/>
          <w:b w:val="false"/>
          <w:i w:val="false"/>
          <w:color w:val="000000"/>
          <w:sz w:val="28"/>
        </w:rPr>
        <w:t>
      11-1.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1056"/>
    <w:p>
      <w:pPr>
        <w:spacing w:after="0"/>
        <w:ind w:left="0"/>
        <w:jc w:val="both"/>
      </w:pPr>
      <w:r>
        <w:rPr>
          <w:rFonts w:ascii="Times New Roman"/>
          <w:b w:val="false"/>
          <w:i w:val="false"/>
          <w:color w:val="000000"/>
          <w:sz w:val="28"/>
        </w:rPr>
        <w:t>
      12. "Заңды тұлғалар" мемлекеттік дерекқоры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bookmarkEnd w:id="1056"/>
    <w:bookmarkStart w:name="z1492" w:id="1057"/>
    <w:p>
      <w:pPr>
        <w:spacing w:after="0"/>
        <w:ind w:left="0"/>
        <w:jc w:val="both"/>
      </w:pPr>
      <w:r>
        <w:rPr>
          <w:rFonts w:ascii="Times New Roman"/>
          <w:b w:val="false"/>
          <w:i w:val="false"/>
          <w:color w:val="000000"/>
          <w:sz w:val="28"/>
        </w:rPr>
        <w:t>
      Бұл жағдайда оператор цифрлық жүйенің істен шығу себептерін анықтау жөнінде шаралар қабылдайды және 1 (бір) жұмыс күні ішінде техникалық проблема туралы хаттама (акт) жасайды және оған көрсетілетін қызметті беруші қол қояды.</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1058"/>
    <w:p>
      <w:pPr>
        <w:spacing w:after="0"/>
        <w:ind w:left="0"/>
        <w:jc w:val="left"/>
      </w:pPr>
      <w:r>
        <w:rPr>
          <w:rFonts w:ascii="Times New Roman"/>
          <w:b/>
          <w:i w:val="false"/>
          <w:color w:val="000000"/>
        </w:rPr>
        <w:t xml:space="preserve"> 3-тарау. Шешімдерге, әрекеттерге (әрекетсіздікке) шағымдану тәртібі көрсетілетін қызметті берушілерге және (немесе) олардың лауазымды адамдарына мемлекеттік қызметтер көрсету мәселелері бойынша</w:t>
      </w:r>
    </w:p>
    <w:bookmarkEnd w:id="1058"/>
    <w:bookmarkStart w:name="z235" w:id="1059"/>
    <w:p>
      <w:pPr>
        <w:spacing w:after="0"/>
        <w:ind w:left="0"/>
        <w:jc w:val="both"/>
      </w:pPr>
      <w:r>
        <w:rPr>
          <w:rFonts w:ascii="Times New Roman"/>
          <w:b w:val="false"/>
          <w:i w:val="false"/>
          <w:color w:val="000000"/>
          <w:sz w:val="28"/>
        </w:rPr>
        <w:t>
      13.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bookmarkEnd w:id="105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Start w:name="z1493" w:id="106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1060"/>
    <w:bookmarkStart w:name="z1494" w:id="1061"/>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36" w:id="1062"/>
    <w:p>
      <w:pPr>
        <w:spacing w:after="0"/>
        <w:ind w:left="0"/>
        <w:jc w:val="both"/>
      </w:pPr>
      <w:r>
        <w:rPr>
          <w:rFonts w:ascii="Times New Roman"/>
          <w:b w:val="false"/>
          <w:i w:val="false"/>
          <w:color w:val="000000"/>
          <w:sz w:val="28"/>
        </w:rPr>
        <w:t>
      14.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1062"/>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жатпайтын заңды тұлға, сондай-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 акционерлік қоғам,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мен өкілдіктері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жарғысының (ережесінің)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телнұсқасын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қызмет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38" w:id="1063"/>
    <w:p>
      <w:pPr>
        <w:spacing w:after="0"/>
        <w:ind w:left="0"/>
        <w:jc w:val="left"/>
      </w:pPr>
      <w:r>
        <w:rPr>
          <w:rFonts w:ascii="Times New Roman"/>
          <w:b/>
          <w:i w:val="false"/>
          <w:color w:val="000000"/>
        </w:rPr>
        <w:t xml:space="preserve"> Жеке кәсіпкерлік субъектілеріне жатпайтын заңды тұлғалардың, сондай-ақ акционерлік қоғам, олардың филиалдары мен өкілдіктерін жарғысының (ережесінің) телнұсқасын беру туралы өтiнiш</w:t>
      </w:r>
    </w:p>
    <w:bookmarkEnd w:id="1063"/>
    <w:p>
      <w:pPr>
        <w:spacing w:after="0"/>
        <w:ind w:left="0"/>
        <w:jc w:val="both"/>
      </w:pPr>
      <w:r>
        <w:rPr>
          <w:rFonts w:ascii="Times New Roman"/>
          <w:b w:val="false"/>
          <w:i w:val="false"/>
          <w:color w:val="ff0000"/>
          <w:sz w:val="28"/>
        </w:rPr>
        <w:t xml:space="preserve">
      Ескерту. 1-қосымша жаңа редакцияда - ҚР Әділет министрінің 28.07.2026 </w:t>
      </w:r>
      <w:r>
        <w:rPr>
          <w:rFonts w:ascii="Times New Roman"/>
          <w:b w:val="false"/>
          <w:i w:val="false"/>
          <w:color w:val="ff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p>
    <w:bookmarkStart w:name="z1495" w:id="1064"/>
    <w:p>
      <w:pPr>
        <w:spacing w:after="0"/>
        <w:ind w:left="0"/>
        <w:jc w:val="both"/>
      </w:pPr>
      <w:r>
        <w:rPr>
          <w:rFonts w:ascii="Times New Roman"/>
          <w:b w:val="false"/>
          <w:i w:val="false"/>
          <w:color w:val="000000"/>
          <w:sz w:val="28"/>
        </w:rPr>
        <w:t>
      1. Ұйым нысаны (тиiстi ұяшықта х түрiнде көрсетiңiз)</w:t>
      </w:r>
    </w:p>
    <w:bookmarkEnd w:id="1064"/>
    <w:bookmarkStart w:name="z1496" w:id="1065"/>
    <w:p>
      <w:pPr>
        <w:spacing w:after="0"/>
        <w:ind w:left="0"/>
        <w:jc w:val="both"/>
      </w:pPr>
      <w:r>
        <w:rPr>
          <w:rFonts w:ascii="Times New Roman"/>
          <w:b w:val="false"/>
          <w:i w:val="false"/>
          <w:color w:val="000000"/>
          <w:sz w:val="28"/>
        </w:rPr>
        <w:t>
      1) заңды тұлға _____________________ 2) филиал ____________________</w:t>
      </w:r>
    </w:p>
    <w:bookmarkEnd w:id="1065"/>
    <w:bookmarkStart w:name="z1497" w:id="1066"/>
    <w:p>
      <w:pPr>
        <w:spacing w:after="0"/>
        <w:ind w:left="0"/>
        <w:jc w:val="both"/>
      </w:pPr>
      <w:r>
        <w:rPr>
          <w:rFonts w:ascii="Times New Roman"/>
          <w:b w:val="false"/>
          <w:i w:val="false"/>
          <w:color w:val="000000"/>
          <w:sz w:val="28"/>
        </w:rPr>
        <w:t>
      3) өкiлдiк ____________________________</w:t>
      </w:r>
    </w:p>
    <w:bookmarkEnd w:id="1066"/>
    <w:bookmarkStart w:name="z1498" w:id="1067"/>
    <w:p>
      <w:pPr>
        <w:spacing w:after="0"/>
        <w:ind w:left="0"/>
        <w:jc w:val="both"/>
      </w:pPr>
      <w:r>
        <w:rPr>
          <w:rFonts w:ascii="Times New Roman"/>
          <w:b w:val="false"/>
          <w:i w:val="false"/>
          <w:color w:val="000000"/>
          <w:sz w:val="28"/>
        </w:rPr>
        <w:t>
      2. Заңды тұлғаның, филиалдың (өкiлдiктiң) атауы _____</w:t>
      </w:r>
    </w:p>
    <w:bookmarkEnd w:id="1067"/>
    <w:bookmarkStart w:name="z1499" w:id="1068"/>
    <w:p>
      <w:pPr>
        <w:spacing w:after="0"/>
        <w:ind w:left="0"/>
        <w:jc w:val="both"/>
      </w:pPr>
      <w:r>
        <w:rPr>
          <w:rFonts w:ascii="Times New Roman"/>
          <w:b w:val="false"/>
          <w:i w:val="false"/>
          <w:color w:val="000000"/>
          <w:sz w:val="28"/>
        </w:rPr>
        <w:t>
      _____________________________________________________________</w:t>
      </w:r>
    </w:p>
    <w:bookmarkEnd w:id="1068"/>
    <w:bookmarkStart w:name="z1500" w:id="1069"/>
    <w:p>
      <w:pPr>
        <w:spacing w:after="0"/>
        <w:ind w:left="0"/>
        <w:jc w:val="both"/>
      </w:pPr>
      <w:r>
        <w:rPr>
          <w:rFonts w:ascii="Times New Roman"/>
          <w:b w:val="false"/>
          <w:i w:val="false"/>
          <w:color w:val="000000"/>
          <w:sz w:val="28"/>
        </w:rPr>
        <w:t>
      3. Заңды тұлғаның, филиалдың (өкiлдiктiң) БСН нөмiрi ________________</w:t>
      </w:r>
    </w:p>
    <w:bookmarkEnd w:id="1069"/>
    <w:bookmarkStart w:name="z1501" w:id="1070"/>
    <w:p>
      <w:pPr>
        <w:spacing w:after="0"/>
        <w:ind w:left="0"/>
        <w:jc w:val="both"/>
      </w:pPr>
      <w:r>
        <w:rPr>
          <w:rFonts w:ascii="Times New Roman"/>
          <w:b w:val="false"/>
          <w:i w:val="false"/>
          <w:color w:val="000000"/>
          <w:sz w:val="28"/>
        </w:rPr>
        <w:t>
      4. Заңды тұлғаның (филиалдың және өкілдіктің) құрылтай құжаттарының телнұсқасын беру</w:t>
      </w:r>
    </w:p>
    <w:bookmarkEnd w:id="1070"/>
    <w:bookmarkStart w:name="z1502" w:id="1071"/>
    <w:p>
      <w:pPr>
        <w:spacing w:after="0"/>
        <w:ind w:left="0"/>
        <w:jc w:val="both"/>
      </w:pPr>
      <w:r>
        <w:rPr>
          <w:rFonts w:ascii="Times New Roman"/>
          <w:b w:val="false"/>
          <w:i w:val="false"/>
          <w:color w:val="000000"/>
          <w:sz w:val="28"/>
        </w:rPr>
        <w:t>
      үшiн негiз ___________________________________________</w:t>
      </w:r>
    </w:p>
    <w:bookmarkEnd w:id="1071"/>
    <w:bookmarkStart w:name="z1503" w:id="1072"/>
    <w:p>
      <w:pPr>
        <w:spacing w:after="0"/>
        <w:ind w:left="0"/>
        <w:jc w:val="both"/>
      </w:pPr>
      <w:r>
        <w:rPr>
          <w:rFonts w:ascii="Times New Roman"/>
          <w:b w:val="false"/>
          <w:i w:val="false"/>
          <w:color w:val="000000"/>
          <w:sz w:val="28"/>
        </w:rPr>
        <w:t>
      5. Телнұсқаны алуға арналған үшін шешімнің нөмірі және оны қабылдау күні:</w:t>
      </w:r>
    </w:p>
    <w:bookmarkEnd w:id="1072"/>
    <w:bookmarkStart w:name="z1504" w:id="1073"/>
    <w:p>
      <w:pPr>
        <w:spacing w:after="0"/>
        <w:ind w:left="0"/>
        <w:jc w:val="both"/>
      </w:pPr>
      <w:r>
        <w:rPr>
          <w:rFonts w:ascii="Times New Roman"/>
          <w:b w:val="false"/>
          <w:i w:val="false"/>
          <w:color w:val="000000"/>
          <w:sz w:val="28"/>
        </w:rPr>
        <w:t>
      ________________________________________________________________</w:t>
      </w:r>
    </w:p>
    <w:bookmarkEnd w:id="1073"/>
    <w:bookmarkStart w:name="z1505" w:id="1074"/>
    <w:p>
      <w:pPr>
        <w:spacing w:after="0"/>
        <w:ind w:left="0"/>
        <w:jc w:val="both"/>
      </w:pPr>
      <w:r>
        <w:rPr>
          <w:rFonts w:ascii="Times New Roman"/>
          <w:b w:val="false"/>
          <w:i w:val="false"/>
          <w:color w:val="000000"/>
          <w:sz w:val="28"/>
        </w:rPr>
        <w:t>
      6. Жеке кәсіпкерлік субъектілеріне жатпайтын заңды тұлғаның, сондай-ақ акционерлік қоғамдардың филиалдары мен өкілдіктері жарғысының (ережесінің) төлнұсқасының жоғалғандығы туралы хабарландыру жарияланған баспа органының атауы, нөмірі мен жарияланған күні ___</w:t>
      </w:r>
    </w:p>
    <w:bookmarkEnd w:id="1074"/>
    <w:bookmarkStart w:name="z1506" w:id="1075"/>
    <w:p>
      <w:pPr>
        <w:spacing w:after="0"/>
        <w:ind w:left="0"/>
        <w:jc w:val="both"/>
      </w:pPr>
      <w:r>
        <w:rPr>
          <w:rFonts w:ascii="Times New Roman"/>
          <w:b w:val="false"/>
          <w:i w:val="false"/>
          <w:color w:val="000000"/>
          <w:sz w:val="28"/>
        </w:rPr>
        <w:t>
      Өтiнiш берушiнiң Т.А.Ә. (бар болған жағдайда), және қолы.</w:t>
      </w:r>
    </w:p>
    <w:bookmarkEnd w:id="1075"/>
    <w:bookmarkStart w:name="z1507" w:id="1076"/>
    <w:p>
      <w:pPr>
        <w:spacing w:after="0"/>
        <w:ind w:left="0"/>
        <w:jc w:val="both"/>
      </w:pPr>
      <w:r>
        <w:rPr>
          <w:rFonts w:ascii="Times New Roman"/>
          <w:b w:val="false"/>
          <w:i w:val="false"/>
          <w:color w:val="000000"/>
          <w:sz w:val="28"/>
        </w:rPr>
        <w:t>
      Ақпараттық жүйедегі заңмен қорғалатын құпияны қамтитын мәліметтерді</w:t>
      </w:r>
    </w:p>
    <w:bookmarkEnd w:id="1076"/>
    <w:bookmarkStart w:name="z1508" w:id="1077"/>
    <w:p>
      <w:pPr>
        <w:spacing w:after="0"/>
        <w:ind w:left="0"/>
        <w:jc w:val="both"/>
      </w:pPr>
      <w:r>
        <w:rPr>
          <w:rFonts w:ascii="Times New Roman"/>
          <w:b w:val="false"/>
          <w:i w:val="false"/>
          <w:color w:val="000000"/>
          <w:sz w:val="28"/>
        </w:rPr>
        <w:t>
      пайдалануға келісемін_________</w:t>
      </w:r>
    </w:p>
    <w:bookmarkEnd w:id="1077"/>
    <w:bookmarkStart w:name="z1509" w:id="1078"/>
    <w:p>
      <w:pPr>
        <w:spacing w:after="0"/>
        <w:ind w:left="0"/>
        <w:jc w:val="both"/>
      </w:pPr>
      <w:r>
        <w:rPr>
          <w:rFonts w:ascii="Times New Roman"/>
          <w:b w:val="false"/>
          <w:i w:val="false"/>
          <w:color w:val="000000"/>
          <w:sz w:val="28"/>
        </w:rPr>
        <w:t>
      20__ жылғы "___"__________</w:t>
      </w:r>
    </w:p>
    <w:bookmarkEnd w:id="1078"/>
    <w:bookmarkStart w:name="z1510" w:id="1079"/>
    <w:p>
      <w:pPr>
        <w:spacing w:after="0"/>
        <w:ind w:left="0"/>
        <w:jc w:val="both"/>
      </w:pPr>
      <w:r>
        <w:rPr>
          <w:rFonts w:ascii="Times New Roman"/>
          <w:b w:val="false"/>
          <w:i w:val="false"/>
          <w:color w:val="000000"/>
          <w:sz w:val="28"/>
        </w:rPr>
        <w:t>
      Өтiнiшке: ___________________________________________________ қоса берiледі.</w:t>
      </w:r>
    </w:p>
    <w:bookmarkEnd w:id="1079"/>
    <w:bookmarkStart w:name="z1511" w:id="1080"/>
    <w:p>
      <w:pPr>
        <w:spacing w:after="0"/>
        <w:ind w:left="0"/>
        <w:jc w:val="both"/>
      </w:pPr>
      <w:r>
        <w:rPr>
          <w:rFonts w:ascii="Times New Roman"/>
          <w:b w:val="false"/>
          <w:i w:val="false"/>
          <w:color w:val="000000"/>
          <w:sz w:val="28"/>
        </w:rPr>
        <w:t>
      Ескерту:</w:t>
      </w:r>
    </w:p>
    <w:bookmarkEnd w:id="1080"/>
    <w:bookmarkStart w:name="z1512" w:id="1081"/>
    <w:p>
      <w:pPr>
        <w:spacing w:after="0"/>
        <w:ind w:left="0"/>
        <w:jc w:val="both"/>
      </w:pPr>
      <w:r>
        <w:rPr>
          <w:rFonts w:ascii="Times New Roman"/>
          <w:b w:val="false"/>
          <w:i w:val="false"/>
          <w:color w:val="000000"/>
          <w:sz w:val="28"/>
        </w:rPr>
        <w:t>
      БСН - бизнес сәйкестендіру номері</w:t>
      </w:r>
    </w:p>
    <w:bookmarkEnd w:id="1081"/>
    <w:bookmarkStart w:name="z1513" w:id="1082"/>
    <w:p>
      <w:pPr>
        <w:spacing w:after="0"/>
        <w:ind w:left="0"/>
        <w:jc w:val="both"/>
      </w:pPr>
      <w:r>
        <w:rPr>
          <w:rFonts w:ascii="Times New Roman"/>
          <w:b w:val="false"/>
          <w:i w:val="false"/>
          <w:color w:val="000000"/>
          <w:sz w:val="28"/>
        </w:rPr>
        <w:t>
      ЖСН - жеке сәйкестендіру номері</w:t>
      </w:r>
    </w:p>
    <w:bookmarkEnd w:id="1082"/>
    <w:bookmarkStart w:name="z1514" w:id="1083"/>
    <w:p>
      <w:pPr>
        <w:spacing w:after="0"/>
        <w:ind w:left="0"/>
        <w:jc w:val="both"/>
      </w:pPr>
      <w:r>
        <w:rPr>
          <w:rFonts w:ascii="Times New Roman"/>
          <w:b w:val="false"/>
          <w:i w:val="false"/>
          <w:color w:val="000000"/>
          <w:sz w:val="28"/>
        </w:rPr>
        <w:t>
      ТАӘ - тегі, аты, әкесініңаты (бар болған жағдайда)</w:t>
      </w:r>
    </w:p>
    <w:bookmarkEnd w:id="1083"/>
    <w:bookmarkStart w:name="z1515" w:id="1084"/>
    <w:p>
      <w:pPr>
        <w:spacing w:after="0"/>
        <w:ind w:left="0"/>
        <w:jc w:val="both"/>
      </w:pPr>
      <w:r>
        <w:rPr>
          <w:rFonts w:ascii="Times New Roman"/>
          <w:b w:val="false"/>
          <w:i w:val="false"/>
          <w:color w:val="000000"/>
          <w:sz w:val="28"/>
        </w:rPr>
        <w:t>
      ҚҚС - қосымша құн салығы</w:t>
      </w:r>
    </w:p>
    <w:bookmarkEnd w:id="1084"/>
    <w:bookmarkStart w:name="z1516" w:id="1085"/>
    <w:p>
      <w:pPr>
        <w:spacing w:after="0"/>
        <w:ind w:left="0"/>
        <w:jc w:val="both"/>
      </w:pPr>
      <w:r>
        <w:rPr>
          <w:rFonts w:ascii="Times New Roman"/>
          <w:b w:val="false"/>
          <w:i w:val="false"/>
          <w:color w:val="000000"/>
          <w:sz w:val="28"/>
        </w:rPr>
        <w:t>
      Бенефициарлық меншік иесі – клиент-заңды тұлғаның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 астамы тікелей немесе жанама түрде тиесілі жеке тұлға, сол сияқты клиентті өзгеше бақылауды жүзеге асыратын не оның мүддесінде клиент ақшамен және (немесе) өзге мүлікпен операциялар жасайтын жеке тұлға.</w:t>
      </w:r>
    </w:p>
    <w:bookmarkEnd w:id="10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w:t>
            </w:r>
            <w:r>
              <w:br/>
            </w:r>
            <w:r>
              <w:rPr>
                <w:rFonts w:ascii="Times New Roman"/>
                <w:b w:val="false"/>
                <w:i w:val="false"/>
                <w:color w:val="000000"/>
                <w:sz w:val="20"/>
              </w:rPr>
              <w:t xml:space="preserve">субъектісіне жатпайтын заңды </w:t>
            </w:r>
            <w:r>
              <w:br/>
            </w:r>
            <w:r>
              <w:rPr>
                <w:rFonts w:ascii="Times New Roman"/>
                <w:b w:val="false"/>
                <w:i w:val="false"/>
                <w:color w:val="000000"/>
                <w:sz w:val="20"/>
              </w:rPr>
              <w:t xml:space="preserve">тұлғаның, сондай-ақ </w:t>
            </w:r>
            <w:r>
              <w:br/>
            </w:r>
            <w:r>
              <w:rPr>
                <w:rFonts w:ascii="Times New Roman"/>
                <w:b w:val="false"/>
                <w:i w:val="false"/>
                <w:color w:val="000000"/>
                <w:sz w:val="20"/>
              </w:rPr>
              <w:t>акционерлік қоғамның, олардың</w:t>
            </w:r>
            <w:r>
              <w:br/>
            </w:r>
            <w:r>
              <w:rPr>
                <w:rFonts w:ascii="Times New Roman"/>
                <w:b w:val="false"/>
                <w:i w:val="false"/>
                <w:color w:val="000000"/>
                <w:sz w:val="20"/>
              </w:rPr>
              <w:t>филиалдары мен өкілдіктерінің</w:t>
            </w:r>
            <w:r>
              <w:br/>
            </w:r>
            <w:r>
              <w:rPr>
                <w:rFonts w:ascii="Times New Roman"/>
                <w:b w:val="false"/>
                <w:i w:val="false"/>
                <w:color w:val="000000"/>
                <w:sz w:val="20"/>
              </w:rPr>
              <w:t xml:space="preserve">жарғысының (ережесінің) </w:t>
            </w:r>
            <w:r>
              <w:br/>
            </w:r>
            <w:r>
              <w:rPr>
                <w:rFonts w:ascii="Times New Roman"/>
                <w:b w:val="false"/>
                <w:i w:val="false"/>
                <w:color w:val="000000"/>
                <w:sz w:val="20"/>
              </w:rPr>
              <w:t>телнұсқасын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құжаттарды қоса бере отырып, өтініш берілген күннен кейінгі 1 жұмыс күні ішінде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ЭЦҚ-мен куәландырылған электрондық құжат нысанындағы жеке кәсіпкерлік субъектісіне жатпайтын заңды тұлға, сондай-ақ акционерлік қоғам, олардың филиалдары мен өкілдіктері жарғысының (ережесінің) телнұсқасы немесе бас тарту туралы хабарлама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өтінішті қабылдау және мемлекеттік қызмет көрсету нәтижесін беру келесі жұмыс күнінен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қоса берілген қағидаларға 1-қосымшаға сәйкес нысан бойынша өтініш;</w:t>
            </w:r>
          </w:p>
          <w:p>
            <w:pPr>
              <w:spacing w:after="20"/>
              <w:ind w:left="20"/>
              <w:jc w:val="both"/>
            </w:pPr>
            <w:r>
              <w:rPr>
                <w:rFonts w:ascii="Times New Roman"/>
                <w:b w:val="false"/>
                <w:i w:val="false"/>
                <w:color w:val="000000"/>
                <w:sz w:val="20"/>
              </w:rPr>
              <w:t>
2. заңды тұлғаның мөрімен (ол болған кезде) бекітілген жарғының (ереженің) телнұсқасын алу туралы заңды тұлғаның уәкілетті органының шешімі не шешімінен үзіндінің электрондық көшірмесі;</w:t>
            </w:r>
          </w:p>
          <w:p>
            <w:pPr>
              <w:spacing w:after="20"/>
              <w:ind w:left="20"/>
              <w:jc w:val="both"/>
            </w:pPr>
            <w:r>
              <w:rPr>
                <w:rFonts w:ascii="Times New Roman"/>
                <w:b w:val="false"/>
                <w:i w:val="false"/>
                <w:color w:val="000000"/>
                <w:sz w:val="20"/>
              </w:rPr>
              <w:t>
3. жарғының (ереженің) түпнұсқасының жоғалғаны туралы ақпарат көрсетілген мерзімді баспасөз басылымында жарияланғанын растайтын құжаттың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3.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w:t>
            </w:r>
            <w:r>
              <w:br/>
            </w:r>
            <w:r>
              <w:rPr>
                <w:rFonts w:ascii="Times New Roman"/>
                <w:b w:val="false"/>
                <w:i w:val="false"/>
                <w:color w:val="000000"/>
                <w:sz w:val="20"/>
              </w:rPr>
              <w:t xml:space="preserve">субъектісіне жатпайтын заңды </w:t>
            </w:r>
            <w:r>
              <w:br/>
            </w:r>
            <w:r>
              <w:rPr>
                <w:rFonts w:ascii="Times New Roman"/>
                <w:b w:val="false"/>
                <w:i w:val="false"/>
                <w:color w:val="000000"/>
                <w:sz w:val="20"/>
              </w:rPr>
              <w:t xml:space="preserve">тұлғаның, сондай-ақ </w:t>
            </w:r>
            <w:r>
              <w:br/>
            </w:r>
            <w:r>
              <w:rPr>
                <w:rFonts w:ascii="Times New Roman"/>
                <w:b w:val="false"/>
                <w:i w:val="false"/>
                <w:color w:val="000000"/>
                <w:sz w:val="20"/>
              </w:rPr>
              <w:t>акционерлік қоғамның, олардың</w:t>
            </w:r>
            <w:r>
              <w:br/>
            </w:r>
            <w:r>
              <w:rPr>
                <w:rFonts w:ascii="Times New Roman"/>
                <w:b w:val="false"/>
                <w:i w:val="false"/>
                <w:color w:val="000000"/>
                <w:sz w:val="20"/>
              </w:rPr>
              <w:t>филиалдары мен өкілдіктерінің</w:t>
            </w:r>
            <w:r>
              <w:br/>
            </w:r>
            <w:r>
              <w:rPr>
                <w:rFonts w:ascii="Times New Roman"/>
                <w:b w:val="false"/>
                <w:i w:val="false"/>
                <w:color w:val="000000"/>
                <w:sz w:val="20"/>
              </w:rPr>
              <w:t xml:space="preserve">жарғысының (ережесінің) </w:t>
            </w:r>
            <w:r>
              <w:br/>
            </w:r>
            <w:r>
              <w:rPr>
                <w:rFonts w:ascii="Times New Roman"/>
                <w:b w:val="false"/>
                <w:i w:val="false"/>
                <w:color w:val="000000"/>
                <w:sz w:val="20"/>
              </w:rPr>
              <w:t>телнұсқасын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91" w:id="1086"/>
    <w:p>
      <w:pPr>
        <w:spacing w:after="0"/>
        <w:ind w:left="0"/>
        <w:jc w:val="left"/>
      </w:pPr>
      <w:r>
        <w:rPr>
          <w:rFonts w:ascii="Times New Roman"/>
          <w:b/>
          <w:i w:val="false"/>
          <w:color w:val="000000"/>
        </w:rPr>
        <w:t xml:space="preserve"> "Жеке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процесін тоқтата тұру туралы ХАБАРЛАМА</w:t>
      </w:r>
    </w:p>
    <w:bookmarkEnd w:id="1086"/>
    <w:p>
      <w:pPr>
        <w:spacing w:after="0"/>
        <w:ind w:left="0"/>
        <w:jc w:val="both"/>
      </w:pPr>
      <w:r>
        <w:rPr>
          <w:rFonts w:ascii="Times New Roman"/>
          <w:b w:val="false"/>
          <w:i w:val="false"/>
          <w:color w:val="ff0000"/>
          <w:sz w:val="28"/>
        </w:rPr>
        <w:t xml:space="preserve">
      Ескерту. Қағидалар 2-1-қосымшамен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және филиалдар мен</w:t>
            </w:r>
            <w:r>
              <w:br/>
            </w:r>
            <w:r>
              <w:rPr>
                <w:rFonts w:ascii="Times New Roman"/>
                <w:b w:val="false"/>
                <w:i w:val="false"/>
                <w:color w:val="000000"/>
                <w:sz w:val="20"/>
              </w:rPr>
              <w:t xml:space="preserve">өкілдіктерді есептік тіркеу </w:t>
            </w:r>
            <w:r>
              <w:br/>
            </w:r>
            <w:r>
              <w:rPr>
                <w:rFonts w:ascii="Times New Roman"/>
                <w:b w:val="false"/>
                <w:i w:val="false"/>
                <w:color w:val="000000"/>
                <w:sz w:val="20"/>
              </w:rPr>
              <w:t xml:space="preserve">жөнінде мемлекеттік қызметтер </w:t>
            </w:r>
            <w:r>
              <w:br/>
            </w:r>
            <w:r>
              <w:rPr>
                <w:rFonts w:ascii="Times New Roman"/>
                <w:b w:val="false"/>
                <w:i w:val="false"/>
                <w:color w:val="000000"/>
                <w:sz w:val="20"/>
              </w:rPr>
              <w:t xml:space="preserve">көрсету қағидаларын </w:t>
            </w:r>
            <w:r>
              <w:br/>
            </w:r>
            <w:r>
              <w:rPr>
                <w:rFonts w:ascii="Times New Roman"/>
                <w:b w:val="false"/>
                <w:i w:val="false"/>
                <w:color w:val="000000"/>
                <w:sz w:val="20"/>
              </w:rPr>
              <w:t>бекіту туралы"</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Әділет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29 мамырдағы</w:t>
            </w:r>
            <w:r>
              <w:br/>
            </w:r>
            <w:r>
              <w:rPr>
                <w:rFonts w:ascii="Times New Roman"/>
                <w:b w:val="false"/>
                <w:i w:val="false"/>
                <w:color w:val="000000"/>
                <w:sz w:val="20"/>
              </w:rPr>
              <w:t xml:space="preserve">№ 66 бұйрығымен </w:t>
            </w:r>
            <w:r>
              <w:br/>
            </w:r>
            <w:r>
              <w:rPr>
                <w:rFonts w:ascii="Times New Roman"/>
                <w:b w:val="false"/>
                <w:i w:val="false"/>
                <w:color w:val="000000"/>
                <w:sz w:val="20"/>
              </w:rPr>
              <w:t>бекітілген</w:t>
            </w:r>
          </w:p>
        </w:tc>
      </w:tr>
    </w:tbl>
    <w:bookmarkStart w:name="z476" w:id="1087"/>
    <w:p>
      <w:pPr>
        <w:spacing w:after="0"/>
        <w:ind w:left="0"/>
        <w:jc w:val="left"/>
      </w:pPr>
      <w:r>
        <w:rPr>
          <w:rFonts w:ascii="Times New Roman"/>
          <w:b/>
          <w:i w:val="false"/>
          <w:color w:val="000000"/>
        </w:rPr>
        <w:t xml:space="preserve"> "Заңды тұлғаларды тіркеу (қайта тіркеу) туралы, олардың филиалдары мен өкілдіктерін есептік тіркеу (қайта тіркеу) туралы анықтама беру" мемлекеттік қызметтің көрсету ережесі</w:t>
      </w:r>
    </w:p>
    <w:bookmarkEnd w:id="1087"/>
    <w:p>
      <w:pPr>
        <w:spacing w:after="0"/>
        <w:ind w:left="0"/>
        <w:jc w:val="both"/>
      </w:pPr>
      <w:r>
        <w:rPr>
          <w:rFonts w:ascii="Times New Roman"/>
          <w:b w:val="false"/>
          <w:i w:val="false"/>
          <w:color w:val="ff0000"/>
          <w:sz w:val="28"/>
        </w:rPr>
        <w:t xml:space="preserve">
      Ескерту. Ереже жаңа редакцияда – ҚР Әділет министрінің 30.09.2022 </w:t>
      </w:r>
      <w:r>
        <w:rPr>
          <w:rFonts w:ascii="Times New Roman"/>
          <w:b w:val="false"/>
          <w:i w:val="false"/>
          <w:color w:val="ff0000"/>
          <w:sz w:val="28"/>
        </w:rPr>
        <w:t>№ 821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0" w:id="1088"/>
    <w:p>
      <w:pPr>
        <w:spacing w:after="0"/>
        <w:ind w:left="0"/>
        <w:jc w:val="left"/>
      </w:pPr>
      <w:r>
        <w:rPr>
          <w:rFonts w:ascii="Times New Roman"/>
          <w:b/>
          <w:i w:val="false"/>
          <w:color w:val="000000"/>
        </w:rPr>
        <w:t xml:space="preserve"> 1-тарау. Жалпы ережелер</w:t>
      </w:r>
    </w:p>
    <w:bookmarkEnd w:id="1088"/>
    <w:bookmarkStart w:name="z243" w:id="1089"/>
    <w:p>
      <w:pPr>
        <w:spacing w:after="0"/>
        <w:ind w:left="0"/>
        <w:jc w:val="both"/>
      </w:pPr>
      <w:r>
        <w:rPr>
          <w:rFonts w:ascii="Times New Roman"/>
          <w:b w:val="false"/>
          <w:i w:val="false"/>
          <w:color w:val="000000"/>
          <w:sz w:val="28"/>
        </w:rPr>
        <w:t>
      1. "Заңды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 ережесі (бұдан әрі – Ереже) "Мемлекеттік және әлеуметтік жауапкершілігі бар көрсетілетін қызметтер туралы" Заңға сәйкес әзірленді және "Заңды тұлғаларды тіркеу (қайта тіркеу) туралы, олардың филиалдары мен өкілдіктерін есептік тіркеу (қайта тіркеу) туралы анықтама беру" мемлекеттік қызмет көрсету тәртібін айқындайды (бұдан әрі – мемлекеттік қызмет).</w:t>
      </w:r>
    </w:p>
    <w:bookmarkEnd w:id="1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1090"/>
    <w:p>
      <w:pPr>
        <w:spacing w:after="0"/>
        <w:ind w:left="0"/>
        <w:jc w:val="both"/>
      </w:pPr>
      <w:r>
        <w:rPr>
          <w:rFonts w:ascii="Times New Roman"/>
          <w:b w:val="false"/>
          <w:i w:val="false"/>
          <w:color w:val="000000"/>
          <w:sz w:val="28"/>
        </w:rPr>
        <w:t>
      2. Коммерциялық емес ұйымдар болып табылатын заңды тұлғаларға, филиалдар мен өкілдіктерге мемлекеттік қызметті Қазақстан Республикасы Әділет министрлігінің Тіркеу қызметі және заңгерлік қызметтер көрсетуді ұйымдастыру комитеті мен аумақтық әділет органдары және коммерциялық ұйымдар болып табылатын заңды тұлғаларға, филиалдар мен өкілдіктерге мемлекеттік қызметті "Азаматтарға арналған үкімет" Мемлекеттік корпорациясы (бұдан әрі – Мемлекеттік корпорация) көрсетеді (бұдан әрі – көрсетілетін қызметті беруші).</w:t>
      </w:r>
    </w:p>
    <w:bookmarkEnd w:id="1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16.01.2025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45" w:id="1091"/>
    <w:p>
      <w:pPr>
        <w:spacing w:after="0"/>
        <w:ind w:left="0"/>
        <w:jc w:val="both"/>
      </w:pPr>
      <w:r>
        <w:rPr>
          <w:rFonts w:ascii="Times New Roman"/>
          <w:b w:val="false"/>
          <w:i w:val="false"/>
          <w:color w:val="000000"/>
          <w:sz w:val="28"/>
        </w:rPr>
        <w:t>
      3. Заңды тұлғаны мемлекеттiк тiркеу (қайта тiркеу) туралы анықтамада оның берілген күні, тiркеушi орган, бизнес-сәйкестендiру нөмiрi, мемлекеттiк тiркеу (қайта тiркеу) күні, заңды тұлғаның атауы мен орналасқан жері, басшылары және құрылтайшылары (қатысушылары) туралы мәлiметтер қамтылады. Егер жеке кәсіпкерлік субъектісіне жататын заңда тұлға өзінің қызметін үлгілік жарғы негізінде жүзеге асыратын болса, онда бұл туралы мәліметтер аталған анықтамада көрсетіледі.</w:t>
      </w:r>
    </w:p>
    <w:bookmarkEnd w:id="1091"/>
    <w:bookmarkStart w:name="z246" w:id="1092"/>
    <w:p>
      <w:pPr>
        <w:spacing w:after="0"/>
        <w:ind w:left="0"/>
        <w:jc w:val="both"/>
      </w:pPr>
      <w:r>
        <w:rPr>
          <w:rFonts w:ascii="Times New Roman"/>
          <w:b w:val="false"/>
          <w:i w:val="false"/>
          <w:color w:val="000000"/>
          <w:sz w:val="28"/>
        </w:rPr>
        <w:t>
      4. Филиалды (өкілдікті) есептік тіркеу (қайта тіркеу) туралы анықтамада оның берілген жылы, айы, күні, тiркеушi орган, бизнес-сәйкестендiру нөмiрi, есептік тiркеу (қайта тiркеу) жылы, айы, күні, филиалдың (өкiлдiктiң) атауы мен орналасқан жері, филиалды (өкiлдiктi) құрған заңды тұлғаның атауы туралы мәлiметтер қамтылады.</w:t>
      </w:r>
    </w:p>
    <w:bookmarkEnd w:id="1092"/>
    <w:bookmarkStart w:name="z247" w:id="1093"/>
    <w:p>
      <w:pPr>
        <w:spacing w:after="0"/>
        <w:ind w:left="0"/>
        <w:jc w:val="left"/>
      </w:pPr>
      <w:r>
        <w:rPr>
          <w:rFonts w:ascii="Times New Roman"/>
          <w:b/>
          <w:i w:val="false"/>
          <w:color w:val="000000"/>
        </w:rPr>
        <w:t xml:space="preserve"> 2-тарау. Мемлекеттік қызмет көрсету тәртібі</w:t>
      </w:r>
    </w:p>
    <w:bookmarkEnd w:id="1093"/>
    <w:bookmarkStart w:name="z248" w:id="1094"/>
    <w:p>
      <w:pPr>
        <w:spacing w:after="0"/>
        <w:ind w:left="0"/>
        <w:jc w:val="both"/>
      </w:pPr>
      <w:r>
        <w:rPr>
          <w:rFonts w:ascii="Times New Roman"/>
          <w:b w:val="false"/>
          <w:i w:val="false"/>
          <w:color w:val="000000"/>
          <w:sz w:val="28"/>
        </w:rPr>
        <w:t>
      5. Мемлекеттік қызметті алу үшін жеке және (немесе) заңды тұлғалар (бұдан әрі – көрсетілетін қызметті алушы) электронды түрде осы Қағидаларға 1-қосымшаларға сәйкес нысан бойынша өтінішті (бұдан әрі-өтініш) мемлекеттік корпорацияға немесе "Цифрлық үкімет" веб-порталында: www.egov.kz (бұдан әрі – портал) арқылы осы Қағидаларға 4 - қосымшаларға сәйкес (бұдан әрі – Тізбесі) сұраныс жасайды.</w:t>
      </w:r>
    </w:p>
    <w:bookmarkEnd w:id="1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1095"/>
    <w:p>
      <w:pPr>
        <w:spacing w:after="0"/>
        <w:ind w:left="0"/>
        <w:jc w:val="both"/>
      </w:pPr>
      <w:r>
        <w:rPr>
          <w:rFonts w:ascii="Times New Roman"/>
          <w:b w:val="false"/>
          <w:i w:val="false"/>
          <w:color w:val="000000"/>
          <w:sz w:val="28"/>
        </w:rPr>
        <w:t>
      6. Көрсетілетін қызметті алушы электрондық цифрлық қолтаңбасы (бұдан әрі – ЭЦҚ) болған немесе бір реттік пароль пайдаланылған жағдайда, Мемлекеттік көрсетілетін қызметті портал арқылы электрондық нысанда алады, ұялы байланыс операторы ұсынған көрсетілетін қызметті алушының абоненттік нөмірін тіркеген және порталдың есептік жазбасына қосқан жағдайда, қызмет үшінші тұлғаларға қолжетімді болады.</w:t>
      </w:r>
    </w:p>
    <w:bookmarkEnd w:id="1095"/>
    <w:bookmarkStart w:name="z250" w:id="1096"/>
    <w:p>
      <w:pPr>
        <w:spacing w:after="0"/>
        <w:ind w:left="0"/>
        <w:jc w:val="both"/>
      </w:pPr>
      <w:r>
        <w:rPr>
          <w:rFonts w:ascii="Times New Roman"/>
          <w:b w:val="false"/>
          <w:i w:val="false"/>
          <w:color w:val="000000"/>
          <w:sz w:val="28"/>
        </w:rPr>
        <w:t>
      7. Сұраныс "Заңды тұлғалар" мемлекеттік деректер қоры (бұдан әрі - ЗТ МДҚ) цифрлық жүйесіне келіп түседі және ақпарат беру ЗТ МДҚ 20 минутта қарастырылады. "Сұраныс қарастырылуда" статусы Сіздің сұранысыңыздың қарастырылып жатқанын білдіреді. Сұраныс қарастырылғаннан кейін көрсетілетін қызметті алушыға "Сұраныс оң нәтижемен қарастырылды" деген статус беріледі және оның нәтижесі бойынша осы Қағидаларға 2-3 қосымшаларға сәйкес анықтама қалыптастырылады, заңды тұлға туралы мәлімет болмаған жағдайда мәліметтің жоқтығы туралы нәтиже көрсетіледі.</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93" w:id="1097"/>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1098"/>
    <w:p>
      <w:pPr>
        <w:spacing w:after="0"/>
        <w:ind w:left="0"/>
        <w:jc w:val="both"/>
      </w:pPr>
      <w:r>
        <w:rPr>
          <w:rFonts w:ascii="Times New Roman"/>
          <w:b w:val="false"/>
          <w:i w:val="false"/>
          <w:color w:val="000000"/>
          <w:sz w:val="28"/>
        </w:rPr>
        <w:t xml:space="preserve">
      8. Мемлекеттік қызмет көрсетуге қойылатын негізгі тізбесі талаптар тізбесі процесстің сипатын, нысанын, мазмұнын және нәтижесін құрайтын мәліметтер мемлекеттік қызметтті көрсетудің ерекшеліктерін ескере отырып Тізбесінде көрсетілген. </w:t>
      </w:r>
    </w:p>
    <w:bookmarkEnd w:id="1098"/>
    <w:bookmarkStart w:name="z252" w:id="1099"/>
    <w:p>
      <w:pPr>
        <w:spacing w:after="0"/>
        <w:ind w:left="0"/>
        <w:jc w:val="both"/>
      </w:pPr>
      <w:r>
        <w:rPr>
          <w:rFonts w:ascii="Times New Roman"/>
          <w:b w:val="false"/>
          <w:i w:val="false"/>
          <w:color w:val="000000"/>
          <w:sz w:val="28"/>
        </w:rPr>
        <w:t>
      9. Мемлекеттік көрсетілетін қызметтің нәтижесі – осы тізбесінің қосымшаларға сәйкес заңды тұлғаны мемлекеттік тіркеу (қайта тіркеу) туралы 2 қосымшаларға) туралы анықтама, сондай-ақ 3 қосымшаларға сәйкес нысандары заңды тұлғаның филиалдарын (өкілдіктерін) есептік тіркеуі (қайта тіркеуі) туралы заңды тұлғаның филиалдарын (өкілдіктерін) есептік тіркеу (қайта тіркеу) туралы анықтама</w:t>
      </w:r>
    </w:p>
    <w:bookmarkEnd w:id="1099"/>
    <w:bookmarkStart w:name="z253" w:id="1100"/>
    <w:p>
      <w:pPr>
        <w:spacing w:after="0"/>
        <w:ind w:left="0"/>
        <w:jc w:val="both"/>
      </w:pPr>
      <w:r>
        <w:rPr>
          <w:rFonts w:ascii="Times New Roman"/>
          <w:b w:val="false"/>
          <w:i w:val="false"/>
          <w:color w:val="000000"/>
          <w:sz w:val="28"/>
        </w:rPr>
        <w:t>
      10. 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мемлекеттік қызмет көрсету нәтижесі жолданады.</w:t>
      </w:r>
    </w:p>
    <w:bookmarkEnd w:id="1100"/>
    <w:bookmarkStart w:name="z254" w:id="1101"/>
    <w:p>
      <w:pPr>
        <w:spacing w:after="0"/>
        <w:ind w:left="0"/>
        <w:jc w:val="both"/>
      </w:pPr>
      <w:r>
        <w:rPr>
          <w:rFonts w:ascii="Times New Roman"/>
          <w:b w:val="false"/>
          <w:i w:val="false"/>
          <w:color w:val="000000"/>
          <w:sz w:val="28"/>
        </w:rPr>
        <w:t xml:space="preserve">
      11.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5-бабы</w:t>
      </w:r>
      <w:r>
        <w:rPr>
          <w:rFonts w:ascii="Times New Roman"/>
          <w:b w:val="false"/>
          <w:i w:val="false"/>
          <w:color w:val="000000"/>
          <w:sz w:val="28"/>
        </w:rPr>
        <w:t>, 2-тармағы 11) тармақшасына сәйкес анықталған уәкілетті орган бекіткен тәртіпте мемлекеттік қызметтерді көрсету сатысы туралы мәліметтердің мемлекеттік қызмет көрсетуді бақылаудың цифрлық жүйесіне енгізілуін қамтамасыз етеді.</w:t>
      </w:r>
    </w:p>
    <w:bookmarkEnd w:id="1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55" w:id="1102"/>
    <w:p>
      <w:pPr>
        <w:spacing w:after="0"/>
        <w:ind w:left="0"/>
        <w:jc w:val="both"/>
      </w:pPr>
      <w:r>
        <w:rPr>
          <w:rFonts w:ascii="Times New Roman"/>
          <w:b w:val="false"/>
          <w:i w:val="false"/>
          <w:color w:val="000000"/>
          <w:sz w:val="28"/>
        </w:rPr>
        <w:t>
      12. ЗТ МДҚ цифрлық жүйесі істен шыққан жағдайда, көрсетілетін қызметті беруші "цифрлық үкіметтің" цифрлық инфрақұрылымының операторын (бұдан әрі - оператор) дереу хабардар етеді.</w:t>
      </w:r>
    </w:p>
    <w:bookmarkEnd w:id="1102"/>
    <w:bookmarkStart w:name="z1546" w:id="1103"/>
    <w:p>
      <w:pPr>
        <w:spacing w:after="0"/>
        <w:ind w:left="0"/>
        <w:jc w:val="both"/>
      </w:pPr>
      <w:r>
        <w:rPr>
          <w:rFonts w:ascii="Times New Roman"/>
          <w:b w:val="false"/>
          <w:i w:val="false"/>
          <w:color w:val="000000"/>
          <w:sz w:val="28"/>
        </w:rPr>
        <w:t>
      Бұл жағдайда оператор цифрлық жүйенің істен шығу себебін анықтау бойынша шаралар қабылдайды және 1 (бір) жұмыс күні ішінде техникалық ақаулар туралы хаттама (акт) жасайды және оған көрсетілетін қызметті беруші қол қояды.</w:t>
      </w:r>
    </w:p>
    <w:bookmarkEnd w:id="1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56" w:id="1104"/>
    <w:p>
      <w:pPr>
        <w:spacing w:after="0"/>
        <w:ind w:left="0"/>
        <w:jc w:val="left"/>
      </w:pPr>
      <w:r>
        <w:rPr>
          <w:rFonts w:ascii="Times New Roman"/>
          <w:b/>
          <w:i w:val="false"/>
          <w:color w:val="000000"/>
        </w:rPr>
        <w:t xml:space="preserve"> 3-тарау. Шешімдерге, әрекеттерге (әрекетсіздікке) шағымдану тәртібі көрсетілетін қызметті берушілерге және (немесе) олардың лауазымды адамдарына мемлекеттік қызметтер көрсету мәселелері бойынша</w:t>
      </w:r>
    </w:p>
    <w:bookmarkEnd w:id="1104"/>
    <w:bookmarkStart w:name="z257" w:id="1105"/>
    <w:p>
      <w:pPr>
        <w:spacing w:after="0"/>
        <w:ind w:left="0"/>
        <w:jc w:val="both"/>
      </w:pPr>
      <w:r>
        <w:rPr>
          <w:rFonts w:ascii="Times New Roman"/>
          <w:b w:val="false"/>
          <w:i w:val="false"/>
          <w:color w:val="000000"/>
          <w:sz w:val="28"/>
        </w:rPr>
        <w:t>
      13. Көрсетілетін қызметті берушінің және (немесе) олардың қызметкерлерінің мемлекеттік қызметтер көрсету мәселелері бойынша шешіміне, іс-әрекетіне (әрекетсіздігіне) шағым көрсетілетін қызметті беруші басшысының атына беріледі.</w:t>
      </w:r>
    </w:p>
    <w:bookmarkEnd w:id="1105"/>
    <w:bookmarkStart w:name="z1548" w:id="1106"/>
    <w:p>
      <w:pPr>
        <w:spacing w:after="0"/>
        <w:ind w:left="0"/>
        <w:jc w:val="both"/>
      </w:pPr>
      <w:r>
        <w:rPr>
          <w:rFonts w:ascii="Times New Roman"/>
          <w:b w:val="false"/>
          <w:i w:val="false"/>
          <w:color w:val="000000"/>
          <w:sz w:val="28"/>
        </w:rPr>
        <w:t xml:space="preserve">
      "Мемлекеттік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bookmarkEnd w:id="1106"/>
    <w:bookmarkStart w:name="z1549" w:id="110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1107"/>
    <w:bookmarkStart w:name="z1550" w:id="1108"/>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28.07.2026 </w:t>
      </w:r>
      <w:r>
        <w:rPr>
          <w:rFonts w:ascii="Times New Roman"/>
          <w:b w:val="false"/>
          <w:i w:val="false"/>
          <w:color w:val="000000"/>
          <w:sz w:val="28"/>
        </w:rPr>
        <w:t>№ 721</w:t>
      </w:r>
      <w:r>
        <w:rPr>
          <w:rFonts w:ascii="Times New Roman"/>
          <w:b w:val="false"/>
          <w:i w:val="false"/>
          <w:color w:val="ff0000"/>
          <w:sz w:val="28"/>
        </w:rPr>
        <w:t xml:space="preserve"> (алғашқы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58" w:id="1109"/>
    <w:p>
      <w:pPr>
        <w:spacing w:after="0"/>
        <w:ind w:left="0"/>
        <w:jc w:val="both"/>
      </w:pPr>
      <w:r>
        <w:rPr>
          <w:rFonts w:ascii="Times New Roman"/>
          <w:b w:val="false"/>
          <w:i w:val="false"/>
          <w:color w:val="000000"/>
          <w:sz w:val="28"/>
        </w:rPr>
        <w:t>
      14.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110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w:t>
            </w:r>
            <w:r>
              <w:br/>
            </w:r>
            <w:r>
              <w:rPr>
                <w:rFonts w:ascii="Times New Roman"/>
                <w:b w:val="false"/>
                <w:i w:val="false"/>
                <w:color w:val="000000"/>
                <w:sz w:val="20"/>
              </w:rPr>
              <w:t>(қайта тіркеу) туралы,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тіркеу (қайта тіркеу)</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260" w:id="1110"/>
    <w:p>
      <w:pPr>
        <w:spacing w:after="0"/>
        <w:ind w:left="0"/>
        <w:jc w:val="left"/>
      </w:pPr>
      <w:r>
        <w:rPr>
          <w:rFonts w:ascii="Times New Roman"/>
          <w:b/>
          <w:i w:val="false"/>
          <w:color w:val="000000"/>
        </w:rPr>
        <w:t xml:space="preserve"> Заңды тұлғаларды тіркеу (қайта тіркеу) туралы, олардың филиалдары мен өкілдіктерін есептік тіркеу (қайта тіркеу) туралы анықтама алуға сұрау салу</w:t>
      </w:r>
    </w:p>
    <w:bookmarkEnd w:id="1110"/>
    <w:p>
      <w:pPr>
        <w:spacing w:after="0"/>
        <w:ind w:left="0"/>
        <w:jc w:val="both"/>
      </w:pPr>
      <w:r>
        <w:rPr>
          <w:rFonts w:ascii="Times New Roman"/>
          <w:b w:val="false"/>
          <w:i w:val="false"/>
          <w:color w:val="000000"/>
          <w:sz w:val="28"/>
        </w:rPr>
        <w:t>
      Мен, _____________________________________________________________</w:t>
      </w:r>
    </w:p>
    <w:p>
      <w:pPr>
        <w:spacing w:after="0"/>
        <w:ind w:left="0"/>
        <w:jc w:val="both"/>
      </w:pPr>
      <w:r>
        <w:rPr>
          <w:rFonts w:ascii="Times New Roman"/>
          <w:b w:val="false"/>
          <w:i w:val="false"/>
          <w:color w:val="000000"/>
          <w:sz w:val="28"/>
        </w:rPr>
        <w:t xml:space="preserve">
      (жеке тұлғаның Т.А.Ә. (бар болған жағдайда), паспорт деректерi </w:t>
      </w:r>
    </w:p>
    <w:p>
      <w:pPr>
        <w:spacing w:after="0"/>
        <w:ind w:left="0"/>
        <w:jc w:val="both"/>
      </w:pPr>
      <w:r>
        <w:rPr>
          <w:rFonts w:ascii="Times New Roman"/>
          <w:b w:val="false"/>
          <w:i w:val="false"/>
          <w:color w:val="000000"/>
          <w:sz w:val="28"/>
        </w:rPr>
        <w:t>
      (жеке куәлiк деректерi) және тұрғылықты жерi)</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тұлғаның атауы және деректемелерi)</w:t>
      </w:r>
    </w:p>
    <w:p>
      <w:pPr>
        <w:spacing w:after="0"/>
        <w:ind w:left="0"/>
        <w:jc w:val="both"/>
      </w:pPr>
      <w:r>
        <w:rPr>
          <w:rFonts w:ascii="Times New Roman"/>
          <w:b w:val="false"/>
          <w:i w:val="false"/>
          <w:color w:val="000000"/>
          <w:sz w:val="28"/>
        </w:rPr>
        <w:t xml:space="preserve">
      _______________________________________________ негізінде </w:t>
      </w:r>
    </w:p>
    <w:p>
      <w:pPr>
        <w:spacing w:after="0"/>
        <w:ind w:left="0"/>
        <w:jc w:val="both"/>
      </w:pPr>
      <w:r>
        <w:rPr>
          <w:rFonts w:ascii="Times New Roman"/>
          <w:b w:val="false"/>
          <w:i w:val="false"/>
          <w:color w:val="000000"/>
          <w:sz w:val="28"/>
        </w:rPr>
        <w:t>
      (өкiлеттiгiн куәландыратын құжат деректемелерi)</w:t>
      </w:r>
    </w:p>
    <w:p>
      <w:pPr>
        <w:spacing w:after="0"/>
        <w:ind w:left="0"/>
        <w:jc w:val="both"/>
      </w:pPr>
      <w:r>
        <w:rPr>
          <w:rFonts w:ascii="Times New Roman"/>
          <w:b w:val="false"/>
          <w:i w:val="false"/>
          <w:color w:val="000000"/>
          <w:sz w:val="28"/>
        </w:rPr>
        <w:t>
      __________________________________ заңды тұлғаның атынан әрекет етушi (уәкiлеттi өкiл толтырады)</w:t>
      </w:r>
    </w:p>
    <w:p>
      <w:pPr>
        <w:spacing w:after="0"/>
        <w:ind w:left="0"/>
        <w:jc w:val="both"/>
      </w:pPr>
      <w:r>
        <w:rPr>
          <w:rFonts w:ascii="Times New Roman"/>
          <w:b w:val="false"/>
          <w:i w:val="false"/>
          <w:color w:val="000000"/>
          <w:sz w:val="28"/>
        </w:rPr>
        <w:t>
      Маған _________________________________________________________</w:t>
      </w:r>
    </w:p>
    <w:p>
      <w:pPr>
        <w:spacing w:after="0"/>
        <w:ind w:left="0"/>
        <w:jc w:val="both"/>
      </w:pPr>
      <w:r>
        <w:rPr>
          <w:rFonts w:ascii="Times New Roman"/>
          <w:b w:val="false"/>
          <w:i w:val="false"/>
          <w:color w:val="000000"/>
          <w:sz w:val="28"/>
        </w:rPr>
        <w:t>
      заңды тұлғасына заңды (заңды тұлғаның, филиал мен өкілдіктің атауы)</w:t>
      </w:r>
    </w:p>
    <w:p>
      <w:pPr>
        <w:spacing w:after="0"/>
        <w:ind w:left="0"/>
        <w:jc w:val="both"/>
      </w:pPr>
      <w:r>
        <w:rPr>
          <w:rFonts w:ascii="Times New Roman"/>
          <w:b w:val="false"/>
          <w:i w:val="false"/>
          <w:color w:val="000000"/>
          <w:sz w:val="28"/>
        </w:rPr>
        <w:t>
      тұлғаларды тіркеу (қайта тіркеу) туралы, олардың филиалдары мен өкілдіктерін есептік тіркеу (қайта тіркеу) туралы анықтама беруіңізді сұраймын.</w:t>
      </w:r>
    </w:p>
    <w:p>
      <w:pPr>
        <w:spacing w:after="0"/>
        <w:ind w:left="0"/>
        <w:jc w:val="both"/>
      </w:pPr>
      <w:r>
        <w:rPr>
          <w:rFonts w:ascii="Times New Roman"/>
          <w:b w:val="false"/>
          <w:i w:val="false"/>
          <w:color w:val="000000"/>
          <w:sz w:val="28"/>
        </w:rPr>
        <w:t>
      Мынадай құжаттарды қоса беремiн: __________________________________</w:t>
      </w:r>
    </w:p>
    <w:p>
      <w:pPr>
        <w:spacing w:after="0"/>
        <w:ind w:left="0"/>
        <w:jc w:val="both"/>
      </w:pPr>
      <w:r>
        <w:rPr>
          <w:rFonts w:ascii="Times New Roman"/>
          <w:b w:val="false"/>
          <w:i w:val="false"/>
          <w:color w:val="000000"/>
          <w:sz w:val="28"/>
        </w:rPr>
        <w:t>
      Күнi ______,_______________________________________/______________</w:t>
      </w:r>
    </w:p>
    <w:p>
      <w:pPr>
        <w:spacing w:after="0"/>
        <w:ind w:left="0"/>
        <w:jc w:val="both"/>
      </w:pPr>
      <w:r>
        <w:rPr>
          <w:rFonts w:ascii="Times New Roman"/>
          <w:b w:val="false"/>
          <w:i w:val="false"/>
          <w:color w:val="000000"/>
          <w:sz w:val="28"/>
        </w:rPr>
        <w:t xml:space="preserve">
      (өтiнiш берушiнiң/уәкiлеттi өкiлдiң (Т.А.Ә. (бар болған жағдайда) және қолы)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(сұрау салуды қабылдаған маманның Т.А.Ә. (бар болған жағдайда) және қолы)</w:t>
      </w:r>
    </w:p>
    <w:p>
      <w:pPr>
        <w:spacing w:after="0"/>
        <w:ind w:left="0"/>
        <w:jc w:val="both"/>
      </w:pPr>
      <w:r>
        <w:rPr>
          <w:rFonts w:ascii="Times New Roman"/>
          <w:b w:val="false"/>
          <w:i w:val="false"/>
          <w:color w:val="000000"/>
          <w:sz w:val="28"/>
        </w:rPr>
        <w:t>
      Өтінішті орындау/қарау нәтижесi: ____________________________________</w:t>
      </w:r>
    </w:p>
    <w:p>
      <w:pPr>
        <w:spacing w:after="0"/>
        <w:ind w:left="0"/>
        <w:jc w:val="both"/>
      </w:pPr>
      <w:r>
        <w:rPr>
          <w:rFonts w:ascii="Times New Roman"/>
          <w:b w:val="false"/>
          <w:i w:val="false"/>
          <w:color w:val="000000"/>
          <w:sz w:val="28"/>
        </w:rPr>
        <w:t>
      тексерiлдi: "___" 20__ жылғы _________ 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(маманның Т.А.Ә. (бар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w:t>
            </w:r>
            <w:r>
              <w:br/>
            </w:r>
            <w:r>
              <w:rPr>
                <w:rFonts w:ascii="Times New Roman"/>
                <w:b w:val="false"/>
                <w:i w:val="false"/>
                <w:color w:val="000000"/>
                <w:sz w:val="20"/>
              </w:rPr>
              <w:t>(қайта тіркеу) туралы,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тіркеу (қайта тіркеу)</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Тіркеу органы ____________</w:t>
      </w:r>
    </w:p>
    <w:bookmarkStart w:name="z262" w:id="1111"/>
    <w:p>
      <w:pPr>
        <w:spacing w:after="0"/>
        <w:ind w:left="0"/>
        <w:jc w:val="left"/>
      </w:pPr>
      <w:r>
        <w:rPr>
          <w:rFonts w:ascii="Times New Roman"/>
          <w:b/>
          <w:i w:val="false"/>
          <w:color w:val="000000"/>
        </w:rPr>
        <w:t xml:space="preserve"> Заңды тұлғаны мемлекеттік тiркеу (қайта тіркеу) туралы Анықтама</w:t>
      </w:r>
    </w:p>
    <w:bookmarkEnd w:id="1111"/>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бизнес-сәйкестендіру нөмiрi</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w:t>
            </w:r>
          </w:p>
        </w:tc>
      </w:tr>
    </w:tbl>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Анықтама Қазақстан Республикасының заңнамасына сәйкес заңды тұлғаның</w:t>
      </w:r>
    </w:p>
    <w:p>
      <w:pPr>
        <w:spacing w:after="0"/>
        <w:ind w:left="0"/>
        <w:jc w:val="both"/>
      </w:pPr>
      <w:r>
        <w:rPr>
          <w:rFonts w:ascii="Times New Roman"/>
          <w:b w:val="false"/>
          <w:i w:val="false"/>
          <w:color w:val="000000"/>
          <w:sz w:val="28"/>
        </w:rPr>
        <w:t>
      мемлекеттік тіркелгінін растайтын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 ___________ 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w:t>
            </w:r>
            <w:r>
              <w:br/>
            </w:r>
            <w:r>
              <w:rPr>
                <w:rFonts w:ascii="Times New Roman"/>
                <w:b w:val="false"/>
                <w:i w:val="false"/>
                <w:color w:val="000000"/>
                <w:sz w:val="20"/>
              </w:rPr>
              <w:t>(қайта тіркеу) туралы,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тіркеу (қайта тіркеу)</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ережеге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Тіркеу органы</w:t>
      </w:r>
    </w:p>
    <w:bookmarkStart w:name="z264" w:id="1112"/>
    <w:p>
      <w:pPr>
        <w:spacing w:after="0"/>
        <w:ind w:left="0"/>
        <w:jc w:val="left"/>
      </w:pPr>
      <w:r>
        <w:rPr>
          <w:rFonts w:ascii="Times New Roman"/>
          <w:b/>
          <w:i w:val="false"/>
          <w:color w:val="000000"/>
        </w:rPr>
        <w:t xml:space="preserve"> Заңды тұлғаның филиалын (өкілдігін) есептік тiркеу (қайта тіркеуі) туралы Анықтама  _________________________  бизнес-сәйкестендіру нөмiрi</w:t>
      </w:r>
    </w:p>
    <w:bookmarkEnd w:id="11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w:t>
            </w:r>
          </w:p>
        </w:tc>
      </w:tr>
    </w:tbl>
    <w:p>
      <w:pPr>
        <w:spacing w:after="0"/>
        <w:ind w:left="0"/>
        <w:jc w:val="both"/>
      </w:pPr>
      <w:r>
        <w:rPr>
          <w:rFonts w:ascii="Times New Roman"/>
          <w:b w:val="false"/>
          <w:i w:val="false"/>
          <w:color w:val="000000"/>
          <w:sz w:val="28"/>
        </w:rPr>
        <w:t>
      Заңды тұлға филиалының (өкiлдiгiнiң) атауы:___________________________________</w:t>
      </w:r>
    </w:p>
    <w:p>
      <w:pPr>
        <w:spacing w:after="0"/>
        <w:ind w:left="0"/>
        <w:jc w:val="both"/>
      </w:pPr>
      <w:r>
        <w:rPr>
          <w:rFonts w:ascii="Times New Roman"/>
          <w:b w:val="false"/>
          <w:i w:val="false"/>
          <w:color w:val="000000"/>
          <w:sz w:val="28"/>
        </w:rPr>
        <w:t>
      Заңды тұлғаның атауы: ______________________________________________________</w:t>
      </w:r>
    </w:p>
    <w:p>
      <w:pPr>
        <w:spacing w:after="0"/>
        <w:ind w:left="0"/>
        <w:jc w:val="both"/>
      </w:pPr>
      <w:r>
        <w:rPr>
          <w:rFonts w:ascii="Times New Roman"/>
          <w:b w:val="false"/>
          <w:i w:val="false"/>
          <w:color w:val="000000"/>
          <w:sz w:val="28"/>
        </w:rPr>
        <w:t>
      Заңды тұлға филиалының (өкiлдiгiнiң) орналасқан жері: __________________________</w:t>
      </w:r>
    </w:p>
    <w:p>
      <w:pPr>
        <w:spacing w:after="0"/>
        <w:ind w:left="0"/>
        <w:jc w:val="both"/>
      </w:pPr>
      <w:r>
        <w:rPr>
          <w:rFonts w:ascii="Times New Roman"/>
          <w:b w:val="false"/>
          <w:i w:val="false"/>
          <w:color w:val="000000"/>
          <w:sz w:val="28"/>
        </w:rPr>
        <w:t>
      Қазақстан Республикасының заңнамасына сәйкес анықтама заңды тұлғаның филиалын</w:t>
      </w:r>
    </w:p>
    <w:p>
      <w:pPr>
        <w:spacing w:after="0"/>
        <w:ind w:left="0"/>
        <w:jc w:val="both"/>
      </w:pPr>
      <w:r>
        <w:rPr>
          <w:rFonts w:ascii="Times New Roman"/>
          <w:b w:val="false"/>
          <w:i w:val="false"/>
          <w:color w:val="000000"/>
          <w:sz w:val="28"/>
        </w:rPr>
        <w:t>
      (өкілдігін) есептік тiркеуден өткенін растайтың құжат болып табылады.</w:t>
      </w:r>
    </w:p>
    <w:p>
      <w:pPr>
        <w:spacing w:after="0"/>
        <w:ind w:left="0"/>
        <w:jc w:val="both"/>
      </w:pPr>
      <w:r>
        <w:rPr>
          <w:rFonts w:ascii="Times New Roman"/>
          <w:b w:val="false"/>
          <w:i w:val="false"/>
          <w:color w:val="000000"/>
          <w:sz w:val="28"/>
        </w:rPr>
        <w:t xml:space="preserve">
      Тіркеу органының басшысы ____________________ ____________________________ </w:t>
      </w:r>
    </w:p>
    <w:p>
      <w:pPr>
        <w:spacing w:after="0"/>
        <w:ind w:left="0"/>
        <w:jc w:val="both"/>
      </w:pPr>
      <w:r>
        <w:rPr>
          <w:rFonts w:ascii="Times New Roman"/>
          <w:b w:val="false"/>
          <w:i w:val="false"/>
          <w:color w:val="000000"/>
          <w:sz w:val="28"/>
        </w:rPr>
        <w:t>
                                    (қолы) (Тегі, аты, әкесінің аты (бар болға)</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 (қайта</w:t>
            </w:r>
            <w:r>
              <w:br/>
            </w:r>
            <w:r>
              <w:rPr>
                <w:rFonts w:ascii="Times New Roman"/>
                <w:b w:val="false"/>
                <w:i w:val="false"/>
                <w:color w:val="000000"/>
                <w:sz w:val="20"/>
              </w:rPr>
              <w:t>тіркеу) туралы,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тіркеу (қайта тіркеу)</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 xml:space="preserve"> 4 – қосымша</w:t>
            </w:r>
          </w:p>
        </w:tc>
      </w:tr>
    </w:tbl>
    <w:p>
      <w:pPr>
        <w:spacing w:after="0"/>
        <w:ind w:left="0"/>
        <w:jc w:val="both"/>
      </w:pPr>
      <w:r>
        <w:rPr>
          <w:rFonts w:ascii="Times New Roman"/>
          <w:b w:val="false"/>
          <w:i w:val="false"/>
          <w:color w:val="ff0000"/>
          <w:sz w:val="28"/>
        </w:rPr>
        <w:t xml:space="preserve">
      Ескерту. 4-қосымша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(қайта тіркеу) туралы, олардың филиалдары мен өкілдіктерін есептік тіркеу (қайта тіркеу)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(қайта тіркеу) туралы анықтама беру;</w:t>
            </w:r>
          </w:p>
          <w:p>
            <w:pPr>
              <w:spacing w:after="20"/>
              <w:ind w:left="20"/>
              <w:jc w:val="both"/>
            </w:pPr>
            <w:r>
              <w:rPr>
                <w:rFonts w:ascii="Times New Roman"/>
                <w:b w:val="false"/>
                <w:i w:val="false"/>
                <w:color w:val="000000"/>
                <w:sz w:val="20"/>
              </w:rPr>
              <w:t>
2. Заңды тұлғалар тізілімінен үзінді (Бизнес-сәйкестендіру нөмірлерінің ұлттық тізілімінен);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рұқсат етілетін ең ұзақ уақыт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2-қосымшаға сәйкес нысан бойынша заңды тұлғаны мемлекеттік тіркеу (қайта тіркеу) туралы анықтама, сондай-ақ осы Қағидаларға 3-қосымшаға сәйкес заңды тұлғаның филиалын (өкілдігін) есептік тіркеу (қайта тіркеу)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күндерді,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заңды тұлғаларды тіркеу (қайта тіркеу) туралы, олардың филиалдары мен өкілдіктерін есептік тіркеу (қайта тіркеу) туралы анықтаманы Электрондық құжат нысанында алуға сұрау салу.</w:t>
            </w:r>
          </w:p>
          <w:p>
            <w:pPr>
              <w:spacing w:after="20"/>
              <w:ind w:left="20"/>
              <w:jc w:val="both"/>
            </w:pPr>
            <w:r>
              <w:rPr>
                <w:rFonts w:ascii="Times New Roman"/>
                <w:b w:val="false"/>
                <w:i w:val="false"/>
                <w:color w:val="000000"/>
                <w:sz w:val="20"/>
              </w:rPr>
              <w:t>
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Үшінші тұлғалардың қызметті алу шарттары:</w:t>
            </w:r>
          </w:p>
          <w:p>
            <w:pPr>
              <w:spacing w:after="20"/>
              <w:ind w:left="20"/>
              <w:jc w:val="both"/>
            </w:pPr>
            <w:r>
              <w:rPr>
                <w:rFonts w:ascii="Times New Roman"/>
                <w:b w:val="false"/>
                <w:i w:val="false"/>
                <w:color w:val="000000"/>
                <w:sz w:val="20"/>
              </w:rPr>
              <w:t>
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Руспубликасы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 xml:space="preserve">2020 жылғы 29 мамырдағы </w:t>
            </w:r>
            <w:r>
              <w:br/>
            </w:r>
            <w:r>
              <w:rPr>
                <w:rFonts w:ascii="Times New Roman"/>
                <w:b w:val="false"/>
                <w:i w:val="false"/>
                <w:color w:val="000000"/>
                <w:sz w:val="20"/>
              </w:rPr>
              <w:t xml:space="preserve">№ 66 бұйрығына </w:t>
            </w:r>
            <w:r>
              <w:br/>
            </w:r>
            <w:r>
              <w:rPr>
                <w:rFonts w:ascii="Times New Roman"/>
                <w:b w:val="false"/>
                <w:i w:val="false"/>
                <w:color w:val="000000"/>
                <w:sz w:val="20"/>
              </w:rPr>
              <w:t>7-қосымша</w:t>
            </w:r>
          </w:p>
        </w:tc>
      </w:tr>
    </w:tbl>
    <w:bookmarkStart w:name="z502" w:id="1113"/>
    <w:p>
      <w:pPr>
        <w:spacing w:after="0"/>
        <w:ind w:left="0"/>
        <w:jc w:val="left"/>
      </w:pPr>
      <w:r>
        <w:rPr>
          <w:rFonts w:ascii="Times New Roman"/>
          <w:b/>
          <w:i w:val="false"/>
          <w:color w:val="000000"/>
        </w:rPr>
        <w:t xml:space="preserve"> "Заңды тұлғалар" мемлекеттік дерекқорынан анықтама беру" мемлекеттік қызметтің көрсету ережесі</w:t>
      </w:r>
    </w:p>
    <w:bookmarkEnd w:id="1113"/>
    <w:p>
      <w:pPr>
        <w:spacing w:after="0"/>
        <w:ind w:left="0"/>
        <w:jc w:val="both"/>
      </w:pPr>
      <w:r>
        <w:rPr>
          <w:rFonts w:ascii="Times New Roman"/>
          <w:b w:val="false"/>
          <w:i w:val="false"/>
          <w:color w:val="ff0000"/>
          <w:sz w:val="28"/>
        </w:rPr>
        <w:t xml:space="preserve">
      Ескерту. 7-қосымша алып тасталды - ҚР Әділет министрінің 29.07.2021 </w:t>
      </w:r>
      <w:r>
        <w:rPr>
          <w:rFonts w:ascii="Times New Roman"/>
          <w:b w:val="false"/>
          <w:i w:val="false"/>
          <w:color w:val="ff0000"/>
          <w:sz w:val="28"/>
        </w:rPr>
        <w:t>№ 657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Руспубликасы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 xml:space="preserve">2020 жылғы 29 мамырдағы </w:t>
            </w:r>
            <w:r>
              <w:br/>
            </w:r>
            <w:r>
              <w:rPr>
                <w:rFonts w:ascii="Times New Roman"/>
                <w:b w:val="false"/>
                <w:i w:val="false"/>
                <w:color w:val="000000"/>
                <w:sz w:val="20"/>
              </w:rPr>
              <w:t xml:space="preserve">№ 66 бұйрығына </w:t>
            </w:r>
            <w:r>
              <w:br/>
            </w:r>
            <w:r>
              <w:rPr>
                <w:rFonts w:ascii="Times New Roman"/>
                <w:b w:val="false"/>
                <w:i w:val="false"/>
                <w:color w:val="000000"/>
                <w:sz w:val="20"/>
              </w:rPr>
              <w:t>8-қосымша</w:t>
            </w:r>
          </w:p>
        </w:tc>
      </w:tr>
    </w:tbl>
    <w:bookmarkStart w:name="z523" w:id="1114"/>
    <w:p>
      <w:pPr>
        <w:spacing w:after="0"/>
        <w:ind w:left="0"/>
        <w:jc w:val="left"/>
      </w:pPr>
      <w:r>
        <w:rPr>
          <w:rFonts w:ascii="Times New Roman"/>
          <w:b/>
          <w:i w:val="false"/>
          <w:color w:val="000000"/>
        </w:rPr>
        <w:t xml:space="preserve"> Күші жойылған кейбір бұйрықтардың тізбесі</w:t>
      </w:r>
    </w:p>
    <w:bookmarkEnd w:id="1114"/>
    <w:bookmarkStart w:name="z524" w:id="1115"/>
    <w:p>
      <w:pPr>
        <w:spacing w:after="0"/>
        <w:ind w:left="0"/>
        <w:jc w:val="both"/>
      </w:pPr>
      <w:r>
        <w:rPr>
          <w:rFonts w:ascii="Times New Roman"/>
          <w:b w:val="false"/>
          <w:i w:val="false"/>
          <w:color w:val="000000"/>
          <w:sz w:val="28"/>
        </w:rPr>
        <w:t xml:space="preserve">
      1. "Заңды тұлғаларды, филиалдар мен өкілдіктерді тіркеу мәселелері бойынша мемлекеттік көрсетілетін қызметтер стандарттарын бекіту туралы" Қазақстан Республикасы Әділет министрінің 2019 жылғы 26 маусымдағы № 349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18916 болып тіркелген, 2019 жылғы 2 шілдесінде Қазақстан Республикасы Нормативтік құқықтық актілерінің эталондық бақылау банкінде жарияланған).</w:t>
      </w:r>
    </w:p>
    <w:bookmarkEnd w:id="1115"/>
    <w:bookmarkStart w:name="z525" w:id="1116"/>
    <w:p>
      <w:pPr>
        <w:spacing w:after="0"/>
        <w:ind w:left="0"/>
        <w:jc w:val="both"/>
      </w:pPr>
      <w:r>
        <w:rPr>
          <w:rFonts w:ascii="Times New Roman"/>
          <w:b w:val="false"/>
          <w:i w:val="false"/>
          <w:color w:val="000000"/>
          <w:sz w:val="28"/>
        </w:rPr>
        <w:t xml:space="preserve">
      2. "Заңды тұлғаларды, филиалдар мен өкілдіктерді тіркеу мәселелері бойынша мемлекеттік көрсетілетін қызметтер регламенттерің бекіту туралы" Қазақстан Республикасы Әділет министрінің міндетін атқарушының 2015 жылғы 29 мамырдағы № 301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11530 болып тіркелген, 2015 жылғы 3 тамызда "Әділет" ақпараттық-құқықтық жүйесінде жарияланған).</w:t>
      </w:r>
    </w:p>
    <w:bookmarkEnd w:id="1116"/>
    <w:bookmarkStart w:name="z526" w:id="1117"/>
    <w:p>
      <w:pPr>
        <w:spacing w:after="0"/>
        <w:ind w:left="0"/>
        <w:jc w:val="both"/>
      </w:pPr>
      <w:r>
        <w:rPr>
          <w:rFonts w:ascii="Times New Roman"/>
          <w:b w:val="false"/>
          <w:i w:val="false"/>
          <w:color w:val="000000"/>
          <w:sz w:val="28"/>
        </w:rPr>
        <w:t xml:space="preserve">
      3. "Заңды тұлғаларды, филиалдар мен өкілдіктерді тіркеу мәселелері бойынша мемлекеттік көрсетілетін қызметтер регламенттерің бекіту туралы" Қазақстан Республикасы Әділет министрінің міндетін атқарушының 2015 жылғы 29 мамырда № 301 бұйрығына өзгерістер енгізу туралыҚазақстан Республикасы Әділет министрінің 2016 жылғы 29 ақпандағы № 100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13508 болып тіркелген, 2016 жылы 29 наурызда "Әділет" ақпараттық-құқықтық жұйесінде жарияланған).</w:t>
      </w:r>
    </w:p>
    <w:bookmarkEnd w:id="1117"/>
    <w:bookmarkStart w:name="z527" w:id="1118"/>
    <w:p>
      <w:pPr>
        <w:spacing w:after="0"/>
        <w:ind w:left="0"/>
        <w:jc w:val="both"/>
      </w:pPr>
      <w:r>
        <w:rPr>
          <w:rFonts w:ascii="Times New Roman"/>
          <w:b w:val="false"/>
          <w:i w:val="false"/>
          <w:color w:val="000000"/>
          <w:sz w:val="28"/>
        </w:rPr>
        <w:t xml:space="preserve">
      4. "Заңды тұлғаларды, филиалдар мен өкілдіктерді тіркеу мәселелері бойынша мемлекеттік көрсетілетін қызметтер регламенттерің бекіту туралы" Қазақстан Республикасы Әділет Министрінің міндетін атқарушының 2015 жылғы 29 мамырда № 301 бұйрығына өзгерістер енгізу туралы Қазақстан Республикасы Әділет министрінің 2018 жылғы 27 наурыздағы № 469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16723 болып тіркелген, 2018 жылы 18 сәуірде Қазақстан Республикасы Нормативтік құқықтық актілерінің эталондық бақылау банкінде жарияланған).</w:t>
      </w:r>
    </w:p>
    <w:bookmarkEnd w:id="1118"/>
    <w:bookmarkStart w:name="z528" w:id="1119"/>
    <w:p>
      <w:pPr>
        <w:spacing w:after="0"/>
        <w:ind w:left="0"/>
        <w:jc w:val="both"/>
      </w:pPr>
      <w:r>
        <w:rPr>
          <w:rFonts w:ascii="Times New Roman"/>
          <w:b w:val="false"/>
          <w:i w:val="false"/>
          <w:color w:val="000000"/>
          <w:sz w:val="28"/>
        </w:rPr>
        <w:t xml:space="preserve">
      5. "Заңды тұлғаларды, филиалдар мен өкілдіктерді тіркеу мәселелері бойынша мемлекеттік көрсетілетін қызметтер регламенттерің бекіту туралы" Қазақстан Республикасы Әділет Министрінің міндетін атқарушының 2015 жылғы 29 мамырда № 301 бұйрығына өзгерістер енгізу туралы Қазақстан Республикасы Әділет министрінің 2019 жылғы 10 қаңтардағы № 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18185 болып тіркелген, 2019 жылы 17 қаңтардағы Қазақстан Республикасы Нормативтік құқықтық актілерінің эталондық бақылау банкінде жарияланған).</w:t>
      </w:r>
    </w:p>
    <w:bookmarkEnd w:id="1119"/>
    <w:bookmarkStart w:name="z529" w:id="1120"/>
    <w:p>
      <w:pPr>
        <w:spacing w:after="0"/>
        <w:ind w:left="0"/>
        <w:jc w:val="both"/>
      </w:pPr>
      <w:r>
        <w:rPr>
          <w:rFonts w:ascii="Times New Roman"/>
          <w:b w:val="false"/>
          <w:i w:val="false"/>
          <w:color w:val="000000"/>
          <w:sz w:val="28"/>
        </w:rPr>
        <w:t xml:space="preserve">
      6."Заңды тұлғаларды, филиалдар мен өкілдіктерді тіркеу мәселелері бойынша мемлекеттік көрсетілетін қызметтер регламенттерің бекіту туралы" Қазақстан Республикасы Әділет Министрінің міндетін атқарушының 2015 жылғы 29 мамырда № 301 бұйрығына өзгерістер енгізу туралы Қазақстан Республикасы Әділет министрінің 2019 жылғы 31 шілдедегі № 421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19178 болып тіркелген, 2019 жылы 12 тамыздағы Қазақстан Республикасы Нормативтік құқықтық актілерінің эталондық бақылау банкінде жарияланған).</w:t>
      </w:r>
    </w:p>
    <w:bookmarkEnd w:id="1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