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9d0a" w14:textId="24e9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29 мамырдағы № 66 бұйрығы. Қазақстан Республикасының Әділет министрлігінде 2020 жылғы 29 мамырда № 20771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13.05.2026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58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тұлғаларды мемлекеттік тіркеу, олардың филиалдары мен өкілдіктерін есептік тіркеу" мемлекеттік қызмет көрсету Қағидалары бекітілсін;</w:t>
      </w:r>
    </w:p>
    <w:bookmarkEnd w:id="2"/>
    <w:bookmarkStart w:name="z58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тұлғаларды мемлекеттік қайта тіркеу, олардың филиалдары мен өкілдіктерін есептік қайта тіркеу" мемлекеттік қызмет көрсету Қағидалары бекітілсін.;</w:t>
      </w:r>
    </w:p>
    <w:bookmarkEnd w:id="3"/>
    <w:bookmarkStart w:name="z58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Қағидалары бекітілсін.;</w:t>
      </w:r>
    </w:p>
    <w:bookmarkEnd w:id="4"/>
    <w:bookmarkStart w:name="z58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"Заңды тұлға қызметінің тоқтатылуын мемлекеттік тіркеу, филиал мен өкілдікті есептік тіркеуден шығару" мемлекеттік қызмет көрсету Қағидалары бекітілсін.;</w:t>
      </w:r>
    </w:p>
    <w:bookmarkEnd w:id="5"/>
    <w:bookmarkStart w:name="z58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 Қағидалары бекітілсін.;";</w:t>
      </w:r>
    </w:p>
    <w:bookmarkEnd w:id="6"/>
    <w:bookmarkStart w:name="z59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Қағидалары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30.03.2022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кейбір бұйрықтардың күші жойылды деп танылсын.</w:t>
      </w:r>
    </w:p>
    <w:bookmarkEnd w:id="8"/>
    <w:bookmarkStart w:name="z11" w:id="9"/>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министрлігімен</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жөнінде мемлекеттік қызметтер</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 xml:space="preserve">бекіту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бекітілген</w:t>
            </w:r>
          </w:p>
        </w:tc>
      </w:tr>
    </w:tbl>
    <w:bookmarkStart w:name="z17" w:id="14"/>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қызметтің көрсету ережесі</w:t>
      </w:r>
    </w:p>
    <w:bookmarkEnd w:id="14"/>
    <w:p>
      <w:pPr>
        <w:spacing w:after="0"/>
        <w:ind w:left="0"/>
        <w:jc w:val="both"/>
      </w:pPr>
      <w:r>
        <w:rPr>
          <w:rFonts w:ascii="Times New Roman"/>
          <w:b w:val="false"/>
          <w:i w:val="false"/>
          <w:color w:val="ff0000"/>
          <w:sz w:val="28"/>
        </w:rPr>
        <w:t xml:space="preserve">
      Ескерту. Ереже жаңа редакцияда – ҚР Әділет министрінің 30.09.2022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1" w:id="15"/>
    <w:p>
      <w:pPr>
        <w:spacing w:after="0"/>
        <w:ind w:left="0"/>
        <w:jc w:val="left"/>
      </w:pPr>
      <w:r>
        <w:rPr>
          <w:rFonts w:ascii="Times New Roman"/>
          <w:b/>
          <w:i w:val="false"/>
          <w:color w:val="000000"/>
        </w:rPr>
        <w:t xml:space="preserve"> 1-тарау. Жалпы ережелер</w:t>
      </w:r>
    </w:p>
    <w:bookmarkEnd w:id="15"/>
    <w:bookmarkStart w:name="z592" w:id="16"/>
    <w:p>
      <w:pPr>
        <w:spacing w:after="0"/>
        <w:ind w:left="0"/>
        <w:jc w:val="both"/>
      </w:pPr>
      <w:r>
        <w:rPr>
          <w:rFonts w:ascii="Times New Roman"/>
          <w:b w:val="false"/>
          <w:i w:val="false"/>
          <w:color w:val="000000"/>
          <w:sz w:val="28"/>
        </w:rPr>
        <w:t xml:space="preserve">
      1. "Заңды тұлғаларды мемлекеттік тіркеу, олардың филиалдары мен өкілдіктерін есептік тіркеу" мемлекеттік қызмет көрсету ережесі (бұдан әрі - Ереже) "Мемлекеттік және әлеуметтік жауапкершілігі бар көрсетілетін қызметтер туралы" Заңның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"Заңды тұлғаларды мемлекеттік тіркеу, олардың филиалдары мен өкілдіктерін есептік тіркеу" мемлекеттік қызмет көрсету тәртібін айқындайды (бұдан әрі - мемлекеттік қызмет).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13.05.2026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17"/>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тіркеу және олардың филиалдары мен өкілдіктерін есептік тіркеуді Қазақстан Республикасы Әділет министрлігінің Тіркеу қызметі және заңгерлік қызметтер көрсетуді ұйымдастыру комитеті (бұдан әрі - Комитет) және аумақтық әділет органдары жүзеге асырады.</w:t>
      </w:r>
    </w:p>
    <w:bookmarkEnd w:id="17"/>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 және олардың филиалдары мен өкілдіктерін есептік тіркеуді "Азаматтарға арналған үкімет" мемлекеттік корпорациясы (бұдан әрі – Мемлекеттік корпорация) жүзеге асырады (бұдан әрі – көрсетілетін қызметті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тіркеуді, шетелдік және халықаралық коммерциялық емес үкіметтік емес бірлестіктердің филиалдары мен өкілдіктерін есептік тіркеуді Комитет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4. Құрылған, қайта ұйымдастырылған заңды тұлғаларды мемлекеттік тіркеуді және филиалдар мен өкілдіктерді, жергілікті мәртебесі бар қоғамдық және діни бірлестіктерді, заңды тұлғалардың қорлары мен бірлестіктерін есептік тіркеуді, қоғамдық және діни бірлестіктердің филиалдары мен өкілдіктерін есептік тіркеуді аумақтық әділет органдары жүзеге асырады.</w:t>
      </w:r>
    </w:p>
    <w:bookmarkEnd w:id="19"/>
    <w:bookmarkStart w:name="z20" w:id="20"/>
    <w:p>
      <w:pPr>
        <w:spacing w:after="0"/>
        <w:ind w:left="0"/>
        <w:jc w:val="both"/>
      </w:pPr>
      <w:r>
        <w:rPr>
          <w:rFonts w:ascii="Times New Roman"/>
          <w:b w:val="false"/>
          <w:i w:val="false"/>
          <w:color w:val="000000"/>
          <w:sz w:val="28"/>
        </w:rPr>
        <w:t>
      5. Коммерциялық ұйымдарға жататын заңды тұлғаларды мемлекеттік тіркеуді және олардың филиалдары мен өкілдіктерін есептік тіркеуді Мемлекеттік корпорация жүзеге асырады.</w:t>
      </w:r>
    </w:p>
    <w:bookmarkEnd w:id="20"/>
    <w:bookmarkStart w:name="z21" w:id="21"/>
    <w:p>
      <w:pPr>
        <w:spacing w:after="0"/>
        <w:ind w:left="0"/>
        <w:jc w:val="both"/>
      </w:pPr>
      <w:r>
        <w:rPr>
          <w:rFonts w:ascii="Times New Roman"/>
          <w:b w:val="false"/>
          <w:i w:val="false"/>
          <w:color w:val="000000"/>
          <w:sz w:val="28"/>
        </w:rPr>
        <w:t xml:space="preserve">
      6. Қазақстан Республикасынан тыс жерлерде өзінің құрылымдық бөлімшелерін (филиалдары мен өкілдіктерін) ашатын Қазақстан Республикасының аумағында тіркелген заңды тұлғалар үшін көрсетілетін қызметті беруші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ұлттық тізілімнен үзінді көшірмені ұсынады.</w:t>
      </w:r>
    </w:p>
    <w:bookmarkEnd w:id="21"/>
    <w:bookmarkStart w:name="z22" w:id="22"/>
    <w:p>
      <w:pPr>
        <w:spacing w:after="0"/>
        <w:ind w:left="0"/>
        <w:jc w:val="both"/>
      </w:pPr>
      <w:r>
        <w:rPr>
          <w:rFonts w:ascii="Times New Roman"/>
          <w:b w:val="false"/>
          <w:i w:val="false"/>
          <w:color w:val="000000"/>
          <w:sz w:val="28"/>
        </w:rPr>
        <w:t xml:space="preserve">
      7. Шағын және орта кәсіпкерлік субъектісіне жататын заңды тұлғаны мемлекеттік тіркеу кезінде, сондай-ақ "Заңды тұлғаларды мемлекеттік тіркеу және филиалдар мен өкілдіктерді есептік тіркеу туралы" Заңның (бұдан әрі - Заң)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"электрондық үкіметтің" веб-порталы арқылы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түспей жүзеге асыратын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Заңында және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беріледі.</w:t>
      </w:r>
    </w:p>
    <w:bookmarkEnd w:id="22"/>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"Төлемдер және төлем жүйелері туралы" Қазақстан Республикасының Заңына сәйкес банктік шот ашудан бас тартуға құқылы.</w:t>
      </w:r>
    </w:p>
    <w:bookmarkStart w:name="z23" w:id="23"/>
    <w:p>
      <w:pPr>
        <w:spacing w:after="0"/>
        <w:ind w:left="0"/>
        <w:jc w:val="both"/>
      </w:pPr>
      <w:r>
        <w:rPr>
          <w:rFonts w:ascii="Times New Roman"/>
          <w:b w:val="false"/>
          <w:i w:val="false"/>
          <w:color w:val="000000"/>
          <w:sz w:val="28"/>
        </w:rPr>
        <w:t xml:space="preserve">
      8. Шағын және орта кәсіпкерлік субъектісіне жататын заңды тұлғаны мемлекеттік тіркеу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өтініш (бұдан әрі-өтініш) беру арқылы жүзеге асырылады, оны құрылтайшы (құрылтайшылар) порталда толтырады.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2" w:id="24"/>
    <w:p>
      <w:pPr>
        <w:spacing w:after="0"/>
        <w:ind w:left="0"/>
        <w:jc w:val="both"/>
      </w:pPr>
      <w:r>
        <w:rPr>
          <w:rFonts w:ascii="Times New Roman"/>
          <w:b w:val="false"/>
          <w:i w:val="false"/>
          <w:color w:val="000000"/>
          <w:sz w:val="28"/>
        </w:rPr>
        <w:t xml:space="preserve">
      8-1.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 бекіткен талаптарға сәйкес қабылданатын тіркеуші органның ішкі бақылау қағидаларында көзделген жағдайларда коммерциялық ұйымдарға жататын заңды тұлғаларды мемлекеттік тіркеу, сондай-ақ олардың филиалдары мен өкілдіктерін есептік тіркеу құрылтайшының жеке қатысуымен жүзеге асырылады.</w:t>
      </w:r>
    </w:p>
    <w:bookmarkEnd w:id="24"/>
    <w:p>
      <w:pPr>
        <w:spacing w:after="0"/>
        <w:ind w:left="0"/>
        <w:jc w:val="both"/>
      </w:pPr>
      <w:r>
        <w:rPr>
          <w:rFonts w:ascii="Times New Roman"/>
          <w:b w:val="false"/>
          <w:i w:val="false"/>
          <w:color w:val="000000"/>
          <w:sz w:val="28"/>
        </w:rPr>
        <w:t>
      Құрылтайшының жеке қатысу қажеттілігі туралы хабарлама көрсетілетін қызметті алушының "электрондық үкімет" веб-порталындағы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8-1-тармақпен толықтырылды - ҚР Әділет министрінің м.а. 21.11.2025 </w:t>
      </w:r>
      <w:r>
        <w:rPr>
          <w:rFonts w:ascii="Times New Roman"/>
          <w:b w:val="false"/>
          <w:i w:val="false"/>
          <w:color w:val="000000"/>
          <w:sz w:val="28"/>
        </w:rPr>
        <w:t>№ 687</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9. Электрондық тіркеу жағдайында заңды тұлғаларды мемлекеттік тіркеу портал арқылы "Заңды тұлғалар" мемлекеттік дерекқорына (бұдан әрі–ЗТ МДҚ) түсетін өтініш негізінде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3" w:id="26"/>
    <w:p>
      <w:pPr>
        <w:spacing w:after="0"/>
        <w:ind w:left="0"/>
        <w:jc w:val="both"/>
      </w:pPr>
      <w:r>
        <w:rPr>
          <w:rFonts w:ascii="Times New Roman"/>
          <w:b w:val="false"/>
          <w:i w:val="false"/>
          <w:color w:val="000000"/>
          <w:sz w:val="28"/>
        </w:rPr>
        <w:t xml:space="preserve">
      9-1. Электрондық нысанда мемлекеттік қызметті көрсету үшін Мемлекеттік қызметтер </w:t>
      </w:r>
      <w:r>
        <w:rPr>
          <w:rFonts w:ascii="Times New Roman"/>
          <w:b w:val="false"/>
          <w:i w:val="false"/>
          <w:color w:val="000000"/>
          <w:sz w:val="28"/>
        </w:rPr>
        <w:t>Заңына</w:t>
      </w:r>
      <w:r>
        <w:rPr>
          <w:rFonts w:ascii="Times New Roman"/>
          <w:b w:val="false"/>
          <w:i w:val="false"/>
          <w:color w:val="000000"/>
          <w:sz w:val="28"/>
        </w:rPr>
        <w:t xml:space="preserve"> сәйкес көрсетілген қызметті алушының жеке басын биометрикалық сәйкестендіру де жүргізілуі мүмкін.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3" w:id="27"/>
    <w:p>
      <w:pPr>
        <w:spacing w:after="0"/>
        <w:ind w:left="0"/>
        <w:jc w:val="both"/>
      </w:pPr>
      <w:r>
        <w:rPr>
          <w:rFonts w:ascii="Times New Roman"/>
          <w:b w:val="false"/>
          <w:i w:val="false"/>
          <w:color w:val="000000"/>
          <w:sz w:val="28"/>
        </w:rPr>
        <w:t>
      9-2. Жеке кәсіпкерлік субъектісіне жататын заңды тұлғаны мемлекеттік тіркеуге электрондық өтініш берген кезде өтініште көрсетілетін заңды тұлғаның, филиалдың (өкілдіктің) орналасқан жері жылжымайтын мүлік иесінің (меншік иелерінің) келісімімен расталады.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9-2-тармақпен толықтырылды - ҚР Әділет министрінің м.а. 21.11.2025 </w:t>
      </w:r>
      <w:r>
        <w:rPr>
          <w:rFonts w:ascii="Times New Roman"/>
          <w:b w:val="false"/>
          <w:i w:val="false"/>
          <w:color w:val="000000"/>
          <w:sz w:val="28"/>
        </w:rPr>
        <w:t>№ 687</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5" w:id="28"/>
    <w:p>
      <w:pPr>
        <w:spacing w:after="0"/>
        <w:ind w:left="0"/>
        <w:jc w:val="both"/>
      </w:pPr>
      <w:r>
        <w:rPr>
          <w:rFonts w:ascii="Times New Roman"/>
          <w:b w:val="false"/>
          <w:i w:val="false"/>
          <w:color w:val="000000"/>
          <w:sz w:val="28"/>
        </w:rPr>
        <w:t>
      9-3. Заңды тұлғаның орналасқан жері мекенжайының дұрыстығын тексеру ақпараттық жүйелерді интеграциялау арқылы автоматты режимде жүзеге асырылады.</w:t>
      </w:r>
    </w:p>
    <w:bookmarkEnd w:id="28"/>
    <w:p>
      <w:pPr>
        <w:spacing w:after="0"/>
        <w:ind w:left="0"/>
        <w:jc w:val="both"/>
      </w:pPr>
      <w:r>
        <w:rPr>
          <w:rFonts w:ascii="Times New Roman"/>
          <w:b w:val="false"/>
          <w:i w:val="false"/>
          <w:color w:val="000000"/>
          <w:sz w:val="28"/>
        </w:rPr>
        <w:t xml:space="preserve">
      Тексеру барысында "Мекенжай тіркелімі" ақпараттық жүйесінде мекенжайдың болуы және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Республикасының аумағындағы жылжымайтын мүлік объектілерін адрестеу қағидаларына сәйкес көрсетілетін объектінің санаты айқындалады (нормативтік құқықтық актілерді мемлекеттік тіркеу тізілімінде № 12938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9-3-тармақпен толықтырылды - ҚР Әділет министрінің м.а. 21.11.2025 </w:t>
      </w:r>
      <w:r>
        <w:rPr>
          <w:rFonts w:ascii="Times New Roman"/>
          <w:b w:val="false"/>
          <w:i w:val="false"/>
          <w:color w:val="000000"/>
          <w:sz w:val="28"/>
        </w:rPr>
        <w:t>№ 687</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xml:space="preserve">
      10. Саяси партиялар мен діни бірлестіктерді қоспағанда, заңды тұлғаны мемлекеттік тіркеу Заңның </w:t>
      </w:r>
      <w:r>
        <w:rPr>
          <w:rFonts w:ascii="Times New Roman"/>
          <w:b w:val="false"/>
          <w:i w:val="false"/>
          <w:color w:val="000000"/>
          <w:sz w:val="28"/>
        </w:rPr>
        <w:t>6-бабына</w:t>
      </w:r>
      <w:r>
        <w:rPr>
          <w:rFonts w:ascii="Times New Roman"/>
          <w:b w:val="false"/>
          <w:i w:val="false"/>
          <w:color w:val="000000"/>
          <w:sz w:val="28"/>
        </w:rPr>
        <w:t xml:space="preserve"> сәйкес Министрлік айқындайтын тәртіппен "электрондық үкімет" веб-порталы, сондай-ақ екінші деңгейдегі банктердің ақпараттандыру объектілері арқылы берілген электрондық өтініш негізінде жүргізіледі.</w:t>
      </w:r>
    </w:p>
    <w:bookmarkEnd w:id="29"/>
    <w:p>
      <w:pPr>
        <w:spacing w:after="0"/>
        <w:ind w:left="0"/>
        <w:jc w:val="both"/>
      </w:pPr>
      <w:r>
        <w:rPr>
          <w:rFonts w:ascii="Times New Roman"/>
          <w:b w:val="false"/>
          <w:i w:val="false"/>
          <w:color w:val="000000"/>
          <w:sz w:val="28"/>
        </w:rPr>
        <w:t>
      Мүлік иелері бірлестігін мемлекеттік тіркеу тұрғын үй-коммуналдық шаруашылық саласындағы ақпараттандыру объектілері арқылы жіберілген электрондық дауыс беру хаттамасының негізінде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11. Саяси партиялардың филиалдарын (өкілдіктерін) және діни бірлестіктерді қоспағанда, заңды тұлғаның филиалын (өкілдігін) есептік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6-2-бабына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xml:space="preserve">
      12. Саяси партиялар мен діни бірлестіктерді қоспағанда, қайта ұйымдастыру жолымен құрылатын заңды тұлғаны мемлекеттік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6-3-бабына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13.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 мемлекеттік қызмет көрсету нәтижесі жіберіледі.</w:t>
      </w:r>
    </w:p>
    <w:bookmarkEnd w:id="32"/>
    <w:bookmarkStart w:name="z606" w:id="33"/>
    <w:p>
      <w:pPr>
        <w:spacing w:after="0"/>
        <w:ind w:left="0"/>
        <w:jc w:val="both"/>
      </w:pPr>
      <w:r>
        <w:rPr>
          <w:rFonts w:ascii="Times New Roman"/>
          <w:b w:val="false"/>
          <w:i w:val="false"/>
          <w:color w:val="000000"/>
          <w:sz w:val="28"/>
        </w:rPr>
        <w:t>
      13-1. Мемлекеттік орган, мемлекеттік мекеме және квазимемлекеттік сектор субъектісі болып табылмайтын заңды тұлғаны мемлекетік тіркеу кезінде атауында:</w:t>
      </w:r>
    </w:p>
    <w:bookmarkEnd w:id="33"/>
    <w:p>
      <w:pPr>
        <w:spacing w:after="0"/>
        <w:ind w:left="0"/>
        <w:jc w:val="both"/>
      </w:pPr>
      <w:r>
        <w:rPr>
          <w:rFonts w:ascii="Times New Roman"/>
          <w:b w:val="false"/>
          <w:i w:val="false"/>
          <w:color w:val="000000"/>
          <w:sz w:val="28"/>
        </w:rPr>
        <w:t>
      Қазақстан Республикасының мемлекеттік органдарының, мемлекеттік мекемелерінің және квазимемлекеттік сектор субъектілерінің ресми атаулары;</w:t>
      </w:r>
    </w:p>
    <w:p>
      <w:pPr>
        <w:spacing w:after="0"/>
        <w:ind w:left="0"/>
        <w:jc w:val="both"/>
      </w:pPr>
      <w:r>
        <w:rPr>
          <w:rFonts w:ascii="Times New Roman"/>
          <w:b w:val="false"/>
          <w:i w:val="false"/>
          <w:color w:val="000000"/>
          <w:sz w:val="28"/>
        </w:rPr>
        <w:t>
      мемлекеттік органдардың, мемлекеттік мекемелердің және квазимемлекеттік сектор субъектілерінің атауларымен айырғысыз дәрежеге дейін ұқсас атауларды, аббревиатураларды, туынды сөздерді және өзге де белгілемелерді қысқарту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13-1-тармақпен толықтырылды - ҚР Әділет министрінің 13.05.2026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4"/>
    <w:p>
      <w:pPr>
        <w:spacing w:after="0"/>
        <w:ind w:left="0"/>
        <w:jc w:val="left"/>
      </w:pPr>
      <w:r>
        <w:rPr>
          <w:rFonts w:ascii="Times New Roman"/>
          <w:b/>
          <w:i w:val="false"/>
          <w:color w:val="000000"/>
        </w:rPr>
        <w:t xml:space="preserve"> 2-тарау. Мемлекеттік қызмет көрсету тәртібі</w:t>
      </w:r>
    </w:p>
    <w:bookmarkEnd w:id="34"/>
    <w:bookmarkStart w:name="z30" w:id="35"/>
    <w:p>
      <w:pPr>
        <w:spacing w:after="0"/>
        <w:ind w:left="0"/>
        <w:jc w:val="both"/>
      </w:pPr>
      <w:r>
        <w:rPr>
          <w:rFonts w:ascii="Times New Roman"/>
          <w:b w:val="false"/>
          <w:i w:val="false"/>
          <w:color w:val="000000"/>
          <w:sz w:val="28"/>
        </w:rPr>
        <w:t xml:space="preserve">
      14. Мемлекеттік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қосымшаларға</w:t>
      </w:r>
      <w:r>
        <w:rPr>
          <w:rFonts w:ascii="Times New Roman"/>
          <w:b w:val="false"/>
          <w:i w:val="false"/>
          <w:color w:val="000000"/>
          <w:sz w:val="28"/>
        </w:rPr>
        <w:t xml:space="preserve"> сәйкес нысан бойынша өтінішті (бұдан әрі-өтініш)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 (бұдан әрі - тізбесі) көзделген тізбесі бойынша құжаттар топтамасын Мемлекеттік корпорацияға немесе "Электрондық үкіметт" веб-порталы www.egov.kz (бұдан әрі – портал) арқылы жүзеге асырылады.</w:t>
      </w:r>
    </w:p>
    <w:bookmarkEnd w:id="35"/>
    <w:bookmarkStart w:name="z31" w:id="36"/>
    <w:p>
      <w:pPr>
        <w:spacing w:after="0"/>
        <w:ind w:left="0"/>
        <w:jc w:val="both"/>
      </w:pPr>
      <w:r>
        <w:rPr>
          <w:rFonts w:ascii="Times New Roman"/>
          <w:b w:val="false"/>
          <w:i w:val="false"/>
          <w:color w:val="000000"/>
          <w:sz w:val="28"/>
        </w:rPr>
        <w:t>
      15.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келтірілген.</w:t>
      </w:r>
    </w:p>
    <w:bookmarkEnd w:id="36"/>
    <w:bookmarkStart w:name="z32" w:id="37"/>
    <w:p>
      <w:pPr>
        <w:spacing w:after="0"/>
        <w:ind w:left="0"/>
        <w:jc w:val="both"/>
      </w:pPr>
      <w:r>
        <w:rPr>
          <w:rFonts w:ascii="Times New Roman"/>
          <w:b w:val="false"/>
          <w:i w:val="false"/>
          <w:color w:val="000000"/>
          <w:sz w:val="28"/>
        </w:rPr>
        <w:t>
      16. Құжаттарды қабылдау кезінде көрсетілетін қызметті берушінің қызметкері көрсетілетін қызметті алушының жеке басын куәландыратын құжатты не цифрлық құжаттар сервисінен электрондық құжатты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37"/>
    <w:bookmarkStart w:name="z33" w:id="38"/>
    <w:p>
      <w:pPr>
        <w:spacing w:after="0"/>
        <w:ind w:left="0"/>
        <w:jc w:val="both"/>
      </w:pPr>
      <w:r>
        <w:rPr>
          <w:rFonts w:ascii="Times New Roman"/>
          <w:b w:val="false"/>
          <w:i w:val="false"/>
          <w:color w:val="000000"/>
          <w:sz w:val="28"/>
        </w:rPr>
        <w:t xml:space="preserve">
      17. Көрсетілетін қызметті алушы құжаттардың және (немесе) қолданылу мерзімі өтіп кеткен құжаттардың толық топтамасын ұсынбаған жағдайда, көрсетілетін қызметті беруші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қолхат бере отырып, құжаттарды қабылдаудан бас тартады.</w:t>
      </w:r>
    </w:p>
    <w:bookmarkEnd w:id="38"/>
    <w:bookmarkStart w:name="z34" w:id="39"/>
    <w:p>
      <w:pPr>
        <w:spacing w:after="0"/>
        <w:ind w:left="0"/>
        <w:jc w:val="both"/>
      </w:pPr>
      <w:r>
        <w:rPr>
          <w:rFonts w:ascii="Times New Roman"/>
          <w:b w:val="false"/>
          <w:i w:val="false"/>
          <w:color w:val="000000"/>
          <w:sz w:val="28"/>
        </w:rPr>
        <w:t>
      18.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39"/>
    <w:bookmarkStart w:name="z35" w:id="40"/>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40"/>
    <w:bookmarkStart w:name="z4" w:id="41"/>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айқындайды және оған орындауға береді.</w:t>
      </w:r>
    </w:p>
    <w:bookmarkEnd w:id="41"/>
    <w:bookmarkStart w:name="z5" w:id="42"/>
    <w:p>
      <w:pPr>
        <w:spacing w:after="0"/>
        <w:ind w:left="0"/>
        <w:jc w:val="both"/>
      </w:pPr>
      <w:r>
        <w:rPr>
          <w:rFonts w:ascii="Times New Roman"/>
          <w:b w:val="false"/>
          <w:i w:val="false"/>
          <w:color w:val="000000"/>
          <w:sz w:val="28"/>
        </w:rPr>
        <w:t>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тіркеу туралы, филиалды (өкілдікті) есептік тіркеу туралы бұйрықты ресімдейді, Бизнес-сәйкестендіру нөмірлерінің ұлттық тізіліміне (бұдан әрі – Ұлттық тізілім) мәліметтерді енгізеді, бизнес-сәйкестендіру нөмірі берілген заңды тұлғаны мемлекеттік тіркеу туралы,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42"/>
    <w:bookmarkStart w:name="z6" w:id="43"/>
    <w:p>
      <w:pPr>
        <w:spacing w:after="0"/>
        <w:ind w:left="0"/>
        <w:jc w:val="both"/>
      </w:pPr>
      <w:r>
        <w:rPr>
          <w:rFonts w:ascii="Times New Roman"/>
          <w:b w:val="false"/>
          <w:i w:val="false"/>
          <w:color w:val="000000"/>
          <w:sz w:val="28"/>
        </w:rPr>
        <w:t>
      Орындаушы қарағаннан кейін заңды тұлғаны мемлекеттік тіркеу туралы, бизнес-сәйкестендіру нөмірі берілген филиалды (өкілдікті) есептік тіркеу туралы анықтама немесе бас тарту (үзіліс туралы) туралы дәлелді бұйрық басшылыққа қол қоюға жіберіледі.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"Азаматтарға арналған үкімет" мемлекеттік корпорация" КЕАҚ филиалына (бұдан әрі - Мемлекеттік корпорация) береді не портал арқылы көрсетілетін қызметті алушыға жолдайды.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4"/>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Мемлекеттік корпорацияға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w:t>
      </w:r>
    </w:p>
    <w:bookmarkEnd w:id="44"/>
    <w:bookmarkStart w:name="z8" w:id="45"/>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45"/>
    <w:bookmarkStart w:name="z9" w:id="46"/>
    <w:p>
      <w:pPr>
        <w:spacing w:after="0"/>
        <w:ind w:left="0"/>
        <w:jc w:val="both"/>
      </w:pPr>
      <w:r>
        <w:rPr>
          <w:rFonts w:ascii="Times New Roman"/>
          <w:b w:val="false"/>
          <w:i w:val="false"/>
          <w:color w:val="000000"/>
          <w:sz w:val="28"/>
        </w:rPr>
        <w:t>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тіркеу туралы, филиалды (өкілдікті) есептік тіркеу туралы бұйрықты ресімдейді, Ұлттық тізілімге мәліметтерді енгізеді; бизнес-сәйкестендіру нөмірі берілген заңды тұлғаны мемлекеттік тіркеу туралы,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46"/>
    <w:bookmarkStart w:name="z530" w:id="47"/>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немесе бас тарту (үзіліс туралы) туралы дәлелді бұйрық басшылыққа қол қоюға жіберіледі. Басшылық қол қойған құжаттарды орындаушы Мемлекеттік корпорацияның беру бөліміне 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8"/>
    <w:p>
      <w:pPr>
        <w:spacing w:after="0"/>
        <w:ind w:left="0"/>
        <w:jc w:val="both"/>
      </w:pPr>
      <w:r>
        <w:rPr>
          <w:rFonts w:ascii="Times New Roman"/>
          <w:b w:val="false"/>
          <w:i w:val="false"/>
          <w:color w:val="000000"/>
          <w:sz w:val="28"/>
        </w:rPr>
        <w:t>
      21. Мемлекеттік корпорацияда дайын құжаттарды беру жеке куәлігін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48"/>
    <w:p>
      <w:pPr>
        <w:spacing w:after="0"/>
        <w:ind w:left="0"/>
        <w:jc w:val="both"/>
      </w:pPr>
      <w:r>
        <w:rPr>
          <w:rFonts w:ascii="Times New Roman"/>
          <w:b w:val="false"/>
          <w:i w:val="false"/>
          <w:color w:val="000000"/>
          <w:sz w:val="28"/>
        </w:rPr>
        <w:t>
      Мемлекеттік корпорация 1 (бір) ай ішінде құжаттардың сақталуын қамтамасыз етеді, 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Start w:name="z38" w:id="49"/>
    <w:p>
      <w:pPr>
        <w:spacing w:after="0"/>
        <w:ind w:left="0"/>
        <w:jc w:val="both"/>
      </w:pPr>
      <w:r>
        <w:rPr>
          <w:rFonts w:ascii="Times New Roman"/>
          <w:b w:val="false"/>
          <w:i w:val="false"/>
          <w:color w:val="000000"/>
          <w:sz w:val="28"/>
        </w:rPr>
        <w:t>
      22.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bookmarkEnd w:id="49"/>
    <w:bookmarkStart w:name="z39" w:id="50"/>
    <w:p>
      <w:pPr>
        <w:spacing w:after="0"/>
        <w:ind w:left="0"/>
        <w:jc w:val="both"/>
      </w:pPr>
      <w:r>
        <w:rPr>
          <w:rFonts w:ascii="Times New Roman"/>
          <w:b w:val="false"/>
          <w:i w:val="false"/>
          <w:color w:val="000000"/>
          <w:sz w:val="28"/>
        </w:rPr>
        <w:t>
      23.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50"/>
    <w:bookmarkStart w:name="z531" w:id="51"/>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51"/>
    <w:bookmarkStart w:name="z532" w:id="52"/>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52"/>
    <w:bookmarkStart w:name="z533" w:id="53"/>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53"/>
    <w:bookmarkStart w:name="z534" w:id="54"/>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мемлекеттік қызметті алушы жоймаса, онда үзіліс мерзімі аяқталғанға дейін үш жұмыс күнінен кешіктірілмей мемлекеттік қызмет көрсетуден бас тарту туралы дәлелді бұйрық шығарылады.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5"/>
    <w:p>
      <w:pPr>
        <w:spacing w:after="0"/>
        <w:ind w:left="0"/>
        <w:jc w:val="both"/>
      </w:pPr>
      <w:r>
        <w:rPr>
          <w:rFonts w:ascii="Times New Roman"/>
          <w:b w:val="false"/>
          <w:i w:val="false"/>
          <w:color w:val="000000"/>
          <w:sz w:val="28"/>
        </w:rPr>
        <w:t xml:space="preserve">
      24.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оған Тізбесінің 9-тармағында көрсетілген негіздер бойынша жазбаша түрде мемлекеттік қызмет көрсетуден дәлелді бас тартуды береді.</w:t>
      </w:r>
    </w:p>
    <w:bookmarkEnd w:id="55"/>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bookmarkStart w:name="z41" w:id="56"/>
    <w:p>
      <w:pPr>
        <w:spacing w:after="0"/>
        <w:ind w:left="0"/>
        <w:jc w:val="both"/>
      </w:pPr>
      <w:r>
        <w:rPr>
          <w:rFonts w:ascii="Times New Roman"/>
          <w:b w:val="false"/>
          <w:i w:val="false"/>
          <w:color w:val="000000"/>
          <w:sz w:val="28"/>
        </w:rPr>
        <w:t xml:space="preserve">
      25.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56"/>
    <w:bookmarkStart w:name="z42" w:id="57"/>
    <w:p>
      <w:pPr>
        <w:spacing w:after="0"/>
        <w:ind w:left="0"/>
        <w:jc w:val="both"/>
      </w:pPr>
      <w:r>
        <w:rPr>
          <w:rFonts w:ascii="Times New Roman"/>
          <w:b w:val="false"/>
          <w:i w:val="false"/>
          <w:color w:val="000000"/>
          <w:sz w:val="28"/>
        </w:rPr>
        <w:t>
      26. ЗТ МДҚ ақпараттық жүйесі істен шыққан жағдайда қызмет беруші "электрондық үкіметтің" ақпараттық-коммуникациялық инфрақұрылымының операторын (бұдан әрі – оператор) дереу хабардар етеді.</w:t>
      </w:r>
    </w:p>
    <w:bookmarkEnd w:id="57"/>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43" w:id="58"/>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58"/>
    <w:bookmarkStart w:name="z44" w:id="59"/>
    <w:p>
      <w:pPr>
        <w:spacing w:after="0"/>
        <w:ind w:left="0"/>
        <w:jc w:val="both"/>
      </w:pPr>
      <w:r>
        <w:rPr>
          <w:rFonts w:ascii="Times New Roman"/>
          <w:b w:val="false"/>
          <w:i w:val="false"/>
          <w:color w:val="000000"/>
          <w:sz w:val="28"/>
        </w:rPr>
        <w:t>
      27. Көрсетілетін қызметті берушінің мемлекеттік қызмет көрсетуге қатысты шешімі, іс-әрекеті (әрекетсіздігі) туралы шағым, көрсетілетін қызметті берушінің басшысының атына беріледі.</w:t>
      </w:r>
    </w:p>
    <w:bookmarkEnd w:id="59"/>
    <w:p>
      <w:pPr>
        <w:spacing w:after="0"/>
        <w:ind w:left="0"/>
        <w:jc w:val="both"/>
      </w:pPr>
      <w:r>
        <w:rPr>
          <w:rFonts w:ascii="Times New Roman"/>
          <w:b w:val="false"/>
          <w:i w:val="false"/>
          <w:color w:val="000000"/>
          <w:sz w:val="28"/>
        </w:rPr>
        <w:t xml:space="preserve">
      Мемлекеттік қызметтер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 </w:t>
      </w:r>
    </w:p>
    <w:bookmarkStart w:name="z45" w:id="60"/>
    <w:p>
      <w:pPr>
        <w:spacing w:after="0"/>
        <w:ind w:left="0"/>
        <w:jc w:val="both"/>
      </w:pPr>
      <w:r>
        <w:rPr>
          <w:rFonts w:ascii="Times New Roman"/>
          <w:b w:val="false"/>
          <w:i w:val="false"/>
          <w:color w:val="000000"/>
          <w:sz w:val="28"/>
        </w:rPr>
        <w:t>
      28.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6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bl>
    <w:bookmarkStart w:name="z47" w:id="61"/>
    <w:p>
      <w:pPr>
        <w:spacing w:after="0"/>
        <w:ind w:left="0"/>
        <w:jc w:val="left"/>
      </w:pPr>
      <w:r>
        <w:rPr>
          <w:rFonts w:ascii="Times New Roman"/>
          <w:b/>
          <w:i w:val="false"/>
          <w:color w:val="000000"/>
        </w:rPr>
        <w:t xml:space="preserve"> Бизнес-сәйкестендіру нөмірлерінің Ұлттық тізілімінен көшірме</w:t>
      </w:r>
    </w:p>
    <w:bookmarkEnd w:id="61"/>
    <w:p>
      <w:pPr>
        <w:spacing w:after="0"/>
        <w:ind w:left="0"/>
        <w:jc w:val="both"/>
      </w:pPr>
      <w:r>
        <w:rPr>
          <w:rFonts w:ascii="Times New Roman"/>
          <w:b w:val="false"/>
          <w:i w:val="false"/>
          <w:color w:val="000000"/>
          <w:sz w:val="28"/>
        </w:rPr>
        <w:t xml:space="preserve">
      Бұл көшірме заңды тұлға туралы мәліметтерді қамтыйды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Бизнес-сәйкестендіру нөмірлерінің Ұлттық тізілімі келесі көрсеткіштер бойынша мәліметтерді қамтыйды: </w:t>
      </w:r>
    </w:p>
    <w:p>
      <w:pPr>
        <w:spacing w:after="0"/>
        <w:ind w:left="0"/>
        <w:jc w:val="both"/>
      </w:pPr>
      <w:r>
        <w:rPr>
          <w:rFonts w:ascii="Times New Roman"/>
          <w:b w:val="false"/>
          <w:i w:val="false"/>
          <w:color w:val="000000"/>
          <w:sz w:val="28"/>
        </w:rPr>
        <w:t xml:space="preserve">
      Ұйымдық-құқықтық нысаны:______________________________________ </w:t>
      </w:r>
    </w:p>
    <w:p>
      <w:pPr>
        <w:spacing w:after="0"/>
        <w:ind w:left="0"/>
        <w:jc w:val="both"/>
      </w:pPr>
      <w:r>
        <w:rPr>
          <w:rFonts w:ascii="Times New Roman"/>
          <w:b w:val="false"/>
          <w:i w:val="false"/>
          <w:color w:val="000000"/>
          <w:sz w:val="28"/>
        </w:rPr>
        <w:t xml:space="preserve">
      Заңды тұлғаның қазақ тіліндегі толық атауы: ________________________ </w:t>
      </w:r>
    </w:p>
    <w:p>
      <w:pPr>
        <w:spacing w:after="0"/>
        <w:ind w:left="0"/>
        <w:jc w:val="both"/>
      </w:pPr>
      <w:r>
        <w:rPr>
          <w:rFonts w:ascii="Times New Roman"/>
          <w:b w:val="false"/>
          <w:i w:val="false"/>
          <w:color w:val="000000"/>
          <w:sz w:val="28"/>
        </w:rPr>
        <w:t xml:space="preserve">
      Заңды тұлғаның орыс тіліндегі толық атауы: _________________________ </w:t>
      </w:r>
    </w:p>
    <w:p>
      <w:pPr>
        <w:spacing w:after="0"/>
        <w:ind w:left="0"/>
        <w:jc w:val="both"/>
      </w:pPr>
      <w:r>
        <w:rPr>
          <w:rFonts w:ascii="Times New Roman"/>
          <w:b w:val="false"/>
          <w:i w:val="false"/>
          <w:color w:val="000000"/>
          <w:sz w:val="28"/>
        </w:rPr>
        <w:t xml:space="preserve">
      Бизнес-сәйкестендіру нөмірі: _____________________________________ </w:t>
      </w:r>
    </w:p>
    <w:p>
      <w:pPr>
        <w:spacing w:after="0"/>
        <w:ind w:left="0"/>
        <w:jc w:val="both"/>
      </w:pPr>
      <w:r>
        <w:rPr>
          <w:rFonts w:ascii="Times New Roman"/>
          <w:b w:val="false"/>
          <w:i w:val="false"/>
          <w:color w:val="000000"/>
          <w:sz w:val="28"/>
        </w:rPr>
        <w:t xml:space="preserve">
      Тіркеу (қайта тіркеу) күні: _________________________________________ </w:t>
      </w:r>
    </w:p>
    <w:p>
      <w:pPr>
        <w:spacing w:after="0"/>
        <w:ind w:left="0"/>
        <w:jc w:val="both"/>
      </w:pPr>
      <w:r>
        <w:rPr>
          <w:rFonts w:ascii="Times New Roman"/>
          <w:b w:val="false"/>
          <w:i w:val="false"/>
          <w:color w:val="000000"/>
          <w:sz w:val="28"/>
        </w:rPr>
        <w:t xml:space="preserve">
      Заңды тұлғаның мекен-жайы (тұрған жері) туралы мәліметі: 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(толық пошталық мекен-жайын көрсете отырып) </w:t>
      </w:r>
    </w:p>
    <w:p>
      <w:pPr>
        <w:spacing w:after="0"/>
        <w:ind w:left="0"/>
        <w:jc w:val="both"/>
      </w:pPr>
      <w:r>
        <w:rPr>
          <w:rFonts w:ascii="Times New Roman"/>
          <w:b w:val="false"/>
          <w:i w:val="false"/>
          <w:color w:val="000000"/>
          <w:sz w:val="28"/>
        </w:rPr>
        <w:t xml:space="preserve">
      Тіркеуші органның атауы: ________________________________________ </w:t>
      </w:r>
    </w:p>
    <w:p>
      <w:pPr>
        <w:spacing w:after="0"/>
        <w:ind w:left="0"/>
        <w:jc w:val="both"/>
      </w:pPr>
      <w:r>
        <w:rPr>
          <w:rFonts w:ascii="Times New Roman"/>
          <w:b w:val="false"/>
          <w:i w:val="false"/>
          <w:color w:val="000000"/>
          <w:sz w:val="28"/>
        </w:rPr>
        <w:t xml:space="preserve">
      Беру күні ____________ ___________ __________ </w:t>
      </w:r>
    </w:p>
    <w:p>
      <w:pPr>
        <w:spacing w:after="0"/>
        <w:ind w:left="0"/>
        <w:jc w:val="both"/>
      </w:pPr>
      <w:r>
        <w:rPr>
          <w:rFonts w:ascii="Times New Roman"/>
          <w:b w:val="false"/>
          <w:i w:val="false"/>
          <w:color w:val="000000"/>
          <w:sz w:val="28"/>
        </w:rPr>
        <w:t>
      басшысы қолы Т.А.Ә.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62"/>
    <w:p>
      <w:pPr>
        <w:spacing w:after="0"/>
        <w:ind w:left="0"/>
        <w:jc w:val="left"/>
      </w:pPr>
      <w:r>
        <w:rPr>
          <w:rFonts w:ascii="Times New Roman"/>
          <w:b/>
          <w:i w:val="false"/>
          <w:color w:val="000000"/>
        </w:rPr>
        <w:t xml:space="preserve"> Шағын және орта кәсіпкерлік субъектілерін мемлекеттік тіркеу туралы, сондай-ақ банктік шотты ашу мен жұмыскерді жазатайым оқиғалардан міндетті сақтандыру туралы өтініш (заңды тұлғаның құрылтайшысы (құрылтайшылары) қызметті жеке тұлғалармен еңбек қатынасын орнатпай жүзеге асыратын жағдайды қоспағанда)</w:t>
      </w:r>
    </w:p>
    <w:bookmarkEnd w:id="62"/>
    <w:p>
      <w:pPr>
        <w:spacing w:after="0"/>
        <w:ind w:left="0"/>
        <w:jc w:val="both"/>
      </w:pPr>
      <w:r>
        <w:rPr>
          <w:rFonts w:ascii="Times New Roman"/>
          <w:b w:val="false"/>
          <w:i w:val="false"/>
          <w:color w:val="ff0000"/>
          <w:sz w:val="28"/>
        </w:rPr>
        <w:t xml:space="preserve">
      Ескерту. 2-қосымша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Ұйымдық нысан: _________________________________________________</w:t>
      </w:r>
    </w:p>
    <w:p>
      <w:pPr>
        <w:spacing w:after="0"/>
        <w:ind w:left="0"/>
        <w:jc w:val="both"/>
      </w:pPr>
      <w:r>
        <w:rPr>
          <w:rFonts w:ascii="Times New Roman"/>
          <w:b w:val="false"/>
          <w:i w:val="false"/>
          <w:color w:val="000000"/>
          <w:sz w:val="28"/>
        </w:rPr>
        <w:t>
      2. Ұйымдық-құқықтық нысан: 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ҰҚН көрсетілмеген мемлекеттік тілдегі атауы____________________________</w:t>
      </w:r>
    </w:p>
    <w:p>
      <w:pPr>
        <w:spacing w:after="0"/>
        <w:ind w:left="0"/>
        <w:jc w:val="both"/>
      </w:pPr>
      <w:r>
        <w:rPr>
          <w:rFonts w:ascii="Times New Roman"/>
          <w:b w:val="false"/>
          <w:i w:val="false"/>
          <w:color w:val="000000"/>
          <w:sz w:val="28"/>
        </w:rPr>
        <w:t>
      ҰҚН орыс тіліндегі көрсетілмеген атауы________________________________</w:t>
      </w:r>
    </w:p>
    <w:p>
      <w:pPr>
        <w:spacing w:after="0"/>
        <w:ind w:left="0"/>
        <w:jc w:val="both"/>
      </w:pPr>
      <w:r>
        <w:rPr>
          <w:rFonts w:ascii="Times New Roman"/>
          <w:b w:val="false"/>
          <w:i w:val="false"/>
          <w:color w:val="000000"/>
          <w:sz w:val="28"/>
        </w:rPr>
        <w:t>
      ҰҚН көрсетілген ағылшын тіліндегі атауы:___________________________</w:t>
      </w:r>
    </w:p>
    <w:p>
      <w:pPr>
        <w:spacing w:after="0"/>
        <w:ind w:left="0"/>
        <w:jc w:val="both"/>
      </w:pPr>
      <w:r>
        <w:rPr>
          <w:rFonts w:ascii="Times New Roman"/>
          <w:b w:val="false"/>
          <w:i w:val="false"/>
          <w:color w:val="000000"/>
          <w:sz w:val="28"/>
        </w:rPr>
        <w:t>
      мемлекеттік тілдегі қысқаша атауы:_________________________________</w:t>
      </w:r>
    </w:p>
    <w:p>
      <w:pPr>
        <w:spacing w:after="0"/>
        <w:ind w:left="0"/>
        <w:jc w:val="both"/>
      </w:pPr>
      <w:r>
        <w:rPr>
          <w:rFonts w:ascii="Times New Roman"/>
          <w:b w:val="false"/>
          <w:i w:val="false"/>
          <w:color w:val="000000"/>
          <w:sz w:val="28"/>
        </w:rPr>
        <w:t>
      орыс тіліндегі қысқаша атауы: ____________________</w:t>
      </w:r>
    </w:p>
    <w:p>
      <w:pPr>
        <w:spacing w:after="0"/>
        <w:ind w:left="0"/>
        <w:jc w:val="both"/>
      </w:pPr>
      <w:r>
        <w:rPr>
          <w:rFonts w:ascii="Times New Roman"/>
          <w:b w:val="false"/>
          <w:i w:val="false"/>
          <w:color w:val="000000"/>
          <w:sz w:val="28"/>
        </w:rPr>
        <w:t>
      ҰҚН көрсетілген ағылшын тіліндегі қысқаша атауы: ___________</w:t>
      </w:r>
    </w:p>
    <w:p>
      <w:pPr>
        <w:spacing w:after="0"/>
        <w:ind w:left="0"/>
        <w:jc w:val="both"/>
      </w:pPr>
      <w:r>
        <w:rPr>
          <w:rFonts w:ascii="Times New Roman"/>
          <w:b w:val="false"/>
          <w:i w:val="false"/>
          <w:color w:val="000000"/>
          <w:sz w:val="28"/>
        </w:rPr>
        <w:t>
      4. Басшы: ТАӘ/азаматтығы/нөмірі (бар болса сериясы), беру органы/жарамдылық мерзімі, жеке басын куәландыратын құжаттың деректері, соның ішінде ЖСН:______________</w:t>
      </w:r>
    </w:p>
    <w:p>
      <w:pPr>
        <w:spacing w:after="0"/>
        <w:ind w:left="0"/>
        <w:jc w:val="both"/>
      </w:pPr>
      <w:r>
        <w:rPr>
          <w:rFonts w:ascii="Times New Roman"/>
          <w:b w:val="false"/>
          <w:i w:val="false"/>
          <w:color w:val="000000"/>
          <w:sz w:val="28"/>
        </w:rPr>
        <w:t>
      5. ЗТ уәкілетті органының басшыны тағайындау туралы шешімі ________</w:t>
      </w:r>
    </w:p>
    <w:p>
      <w:pPr>
        <w:spacing w:after="0"/>
        <w:ind w:left="0"/>
        <w:jc w:val="both"/>
      </w:pPr>
      <w:r>
        <w:rPr>
          <w:rFonts w:ascii="Times New Roman"/>
          <w:b w:val="false"/>
          <w:i w:val="false"/>
          <w:color w:val="000000"/>
          <w:sz w:val="28"/>
        </w:rPr>
        <w:t>
      шешім нөмірі: ____________________ шешім күні:_____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тегі, аты, әкесінің аты (бар болған жағдайда), салым мөлшері ___жарғылық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 салым мөлшері ______________________ жарғылық капиталдағы үлесі % 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 ЖСН (бар болған жағдайда), жеке басын куәландыратын құжаттың деректері, ТАӘ, азаматтығы, салым мөлшері _________</w:t>
      </w:r>
    </w:p>
    <w:p>
      <w:pPr>
        <w:spacing w:after="0"/>
        <w:ind w:left="0"/>
        <w:jc w:val="both"/>
      </w:pPr>
      <w:r>
        <w:rPr>
          <w:rFonts w:ascii="Times New Roman"/>
          <w:b w:val="false"/>
          <w:i w:val="false"/>
          <w:color w:val="000000"/>
          <w:sz w:val="28"/>
        </w:rPr>
        <w:t>
      жарғылық капиталдағы үлесі % ______</w:t>
      </w:r>
    </w:p>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тіркеу (елі) юрисдикциясы, орналасқан жері, салым мөлшері ____________________ 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 Жоқ __________</w:t>
      </w:r>
    </w:p>
    <w:p>
      <w:pPr>
        <w:spacing w:after="0"/>
        <w:ind w:left="0"/>
        <w:jc w:val="both"/>
      </w:pPr>
      <w:r>
        <w:rPr>
          <w:rFonts w:ascii="Times New Roman"/>
          <w:b w:val="false"/>
          <w:i w:val="false"/>
          <w:color w:val="000000"/>
          <w:sz w:val="28"/>
        </w:rPr>
        <w:t>
      8. Бенефициар(-лар)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мөлшері_____________________</w:t>
      </w:r>
    </w:p>
    <w:p>
      <w:pPr>
        <w:spacing w:after="0"/>
        <w:ind w:left="0"/>
        <w:jc w:val="both"/>
      </w:pPr>
      <w:r>
        <w:rPr>
          <w:rFonts w:ascii="Times New Roman"/>
          <w:b w:val="false"/>
          <w:i w:val="false"/>
          <w:color w:val="000000"/>
          <w:sz w:val="28"/>
        </w:rPr>
        <w:t>
      9. Заңды тұлғаның, филиал (өкілдіктің) мекен-жайы: 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w:t>
      </w:r>
    </w:p>
    <w:p>
      <w:pPr>
        <w:spacing w:after="0"/>
        <w:ind w:left="0"/>
        <w:jc w:val="both"/>
      </w:pPr>
      <w:r>
        <w:rPr>
          <w:rFonts w:ascii="Times New Roman"/>
          <w:b w:val="false"/>
          <w:i w:val="false"/>
          <w:color w:val="000000"/>
          <w:sz w:val="28"/>
        </w:rPr>
        <w:t>
      Мекен-жайдың тірке коды_________________</w:t>
      </w:r>
    </w:p>
    <w:p>
      <w:pPr>
        <w:spacing w:after="0"/>
        <w:ind w:left="0"/>
        <w:jc w:val="both"/>
      </w:pPr>
      <w:r>
        <w:rPr>
          <w:rFonts w:ascii="Times New Roman"/>
          <w:b w:val="false"/>
          <w:i w:val="false"/>
          <w:color w:val="000000"/>
          <w:sz w:val="28"/>
        </w:rPr>
        <w:t>
      Мекен-жай:_________________________________________________</w:t>
      </w:r>
    </w:p>
    <w:p>
      <w:pPr>
        <w:spacing w:after="0"/>
        <w:ind w:left="0"/>
        <w:jc w:val="both"/>
      </w:pPr>
      <w:r>
        <w:rPr>
          <w:rFonts w:ascii="Times New Roman"/>
          <w:b w:val="false"/>
          <w:i w:val="false"/>
          <w:color w:val="000000"/>
          <w:sz w:val="28"/>
        </w:rPr>
        <w:t>
      Облыс ___________________________, қала, аудан, ауылды өңір, қаладағы</w:t>
      </w:r>
    </w:p>
    <w:p>
      <w:pPr>
        <w:spacing w:after="0"/>
        <w:ind w:left="0"/>
        <w:jc w:val="both"/>
      </w:pPr>
      <w:r>
        <w:rPr>
          <w:rFonts w:ascii="Times New Roman"/>
          <w:b w:val="false"/>
          <w:i w:val="false"/>
          <w:color w:val="000000"/>
          <w:sz w:val="28"/>
        </w:rPr>
        <w:t>
      аудан:_______________________________________ ауыл, кент</w:t>
      </w:r>
    </w:p>
    <w:p>
      <w:pPr>
        <w:spacing w:after="0"/>
        <w:ind w:left="0"/>
        <w:jc w:val="both"/>
      </w:pPr>
      <w:r>
        <w:rPr>
          <w:rFonts w:ascii="Times New Roman"/>
          <w:b w:val="false"/>
          <w:i w:val="false"/>
          <w:color w:val="000000"/>
          <w:sz w:val="28"/>
        </w:rPr>
        <w:t>
      мекен_____________________________ елді мекеннің бөлігі (көше, даңғыл):</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________________</w:t>
      </w:r>
    </w:p>
    <w:p>
      <w:pPr>
        <w:spacing w:after="0"/>
        <w:ind w:left="0"/>
        <w:jc w:val="both"/>
      </w:pPr>
      <w:r>
        <w:rPr>
          <w:rFonts w:ascii="Times New Roman"/>
          <w:b w:val="false"/>
          <w:i w:val="false"/>
          <w:color w:val="000000"/>
          <w:sz w:val="28"/>
        </w:rPr>
        <w:t>
      сәйкестендіру деректері: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__________________________________________</w:t>
      </w:r>
    </w:p>
    <w:p>
      <w:pPr>
        <w:spacing w:after="0"/>
        <w:ind w:left="0"/>
        <w:jc w:val="both"/>
      </w:pPr>
      <w:r>
        <w:rPr>
          <w:rFonts w:ascii="Times New Roman"/>
          <w:b w:val="false"/>
          <w:i w:val="false"/>
          <w:color w:val="000000"/>
          <w:sz w:val="28"/>
        </w:rPr>
        <w:t>
      пошталық индекс:_________телефон (факс) нөмірі_____________</w:t>
      </w:r>
    </w:p>
    <w:p>
      <w:pPr>
        <w:spacing w:after="0"/>
        <w:ind w:left="0"/>
        <w:jc w:val="both"/>
      </w:pPr>
      <w:r>
        <w:rPr>
          <w:rFonts w:ascii="Times New Roman"/>
          <w:b w:val="false"/>
          <w:i w:val="false"/>
          <w:color w:val="000000"/>
          <w:sz w:val="28"/>
        </w:rPr>
        <w:t>
      электрондық пошта нөмірі_______________________________</w:t>
      </w:r>
    </w:p>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p>
      <w:pPr>
        <w:spacing w:after="0"/>
        <w:ind w:left="0"/>
        <w:jc w:val="both"/>
      </w:pPr>
      <w:r>
        <w:rPr>
          <w:rFonts w:ascii="Times New Roman"/>
          <w:b w:val="false"/>
          <w:i w:val="false"/>
          <w:color w:val="000000"/>
          <w:sz w:val="28"/>
        </w:rPr>
        <w:t>
      толтырылады):______________________________________________________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w:t>
      </w:r>
    </w:p>
    <w:p>
      <w:pPr>
        <w:spacing w:after="0"/>
        <w:ind w:left="0"/>
        <w:jc w:val="both"/>
      </w:pPr>
      <w:r>
        <w:rPr>
          <w:rFonts w:ascii="Times New Roman"/>
          <w:b w:val="false"/>
          <w:i w:val="false"/>
          <w:color w:val="000000"/>
          <w:sz w:val="28"/>
        </w:rPr>
        <w:t>
      (кемінде 1 адам)</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w:t>
      </w:r>
    </w:p>
    <w:p>
      <w:pPr>
        <w:spacing w:after="0"/>
        <w:ind w:left="0"/>
        <w:jc w:val="both"/>
      </w:pPr>
      <w:r>
        <w:rPr>
          <w:rFonts w:ascii="Times New Roman"/>
          <w:b w:val="false"/>
          <w:i w:val="false"/>
          <w:color w:val="000000"/>
          <w:sz w:val="28"/>
        </w:rPr>
        <w:t>
      15. Банкті таңдау (анықтамалықтан таңдау): 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w:t>
      </w:r>
    </w:p>
    <w:p>
      <w:pPr>
        <w:spacing w:after="0"/>
        <w:ind w:left="0"/>
        <w:jc w:val="both"/>
      </w:pPr>
      <w:r>
        <w:rPr>
          <w:rFonts w:ascii="Times New Roman"/>
          <w:b w:val="false"/>
          <w:i w:val="false"/>
          <w:color w:val="000000"/>
          <w:sz w:val="28"/>
        </w:rPr>
        <w:t>
      18. Телефон нөмірі: _______________________________________________</w:t>
      </w:r>
    </w:p>
    <w:p>
      <w:pPr>
        <w:spacing w:after="0"/>
        <w:ind w:left="0"/>
        <w:jc w:val="both"/>
      </w:pPr>
      <w:r>
        <w:rPr>
          <w:rFonts w:ascii="Times New Roman"/>
          <w:b w:val="false"/>
          <w:i w:val="false"/>
          <w:color w:val="000000"/>
          <w:sz w:val="28"/>
        </w:rPr>
        <w:t>
      19. Атқарушы орган туралы мәлімет:</w:t>
      </w:r>
    </w:p>
    <w:p>
      <w:pPr>
        <w:spacing w:after="0"/>
        <w:ind w:left="0"/>
        <w:jc w:val="both"/>
      </w:pPr>
      <w:r>
        <w:rPr>
          <w:rFonts w:ascii="Times New Roman"/>
          <w:b w:val="false"/>
          <w:i w:val="false"/>
          <w:color w:val="000000"/>
          <w:sz w:val="28"/>
        </w:rPr>
        <w:t>
      Жеке __________, алқалы__атқарушы органның атауы ___________________________</w:t>
      </w:r>
    </w:p>
    <w:p>
      <w:pPr>
        <w:spacing w:after="0"/>
        <w:ind w:left="0"/>
        <w:jc w:val="both"/>
      </w:pPr>
      <w:r>
        <w:rPr>
          <w:rFonts w:ascii="Times New Roman"/>
          <w:b w:val="false"/>
          <w:i w:val="false"/>
          <w:color w:val="000000"/>
          <w:sz w:val="28"/>
        </w:rPr>
        <w:t>
      20. Сақтандыру компанияны таңдау (анықтамалықтан таңдау): ________________</w:t>
      </w:r>
    </w:p>
    <w:p>
      <w:pPr>
        <w:spacing w:after="0"/>
        <w:ind w:left="0"/>
        <w:jc w:val="both"/>
      </w:pPr>
      <w:r>
        <w:rPr>
          <w:rFonts w:ascii="Times New Roman"/>
          <w:b w:val="false"/>
          <w:i w:val="false"/>
          <w:color w:val="000000"/>
          <w:sz w:val="28"/>
        </w:rPr>
        <w:t>
      21. Жылдық еңбек қорын енгізу, теңгемен ____________________________</w:t>
      </w:r>
    </w:p>
    <w:p>
      <w:pPr>
        <w:spacing w:after="0"/>
        <w:ind w:left="0"/>
        <w:jc w:val="both"/>
      </w:pPr>
      <w:r>
        <w:rPr>
          <w:rFonts w:ascii="Times New Roman"/>
          <w:b w:val="false"/>
          <w:i w:val="false"/>
          <w:color w:val="000000"/>
          <w:sz w:val="28"/>
        </w:rPr>
        <w:t>
      22. Сақтандыру мерзімінің басталуын және аяқталуын көрсету:</w:t>
      </w:r>
    </w:p>
    <w:p>
      <w:pPr>
        <w:spacing w:after="0"/>
        <w:ind w:left="0"/>
        <w:jc w:val="both"/>
      </w:pPr>
      <w:r>
        <w:rPr>
          <w:rFonts w:ascii="Times New Roman"/>
          <w:b w:val="false"/>
          <w:i w:val="false"/>
          <w:color w:val="000000"/>
          <w:sz w:val="28"/>
        </w:rPr>
        <w:t>
      Сақтандырудың басталу күні________________________________________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w:t>
      </w:r>
    </w:p>
    <w:p>
      <w:pPr>
        <w:spacing w:after="0"/>
        <w:ind w:left="0"/>
        <w:jc w:val="both"/>
      </w:pPr>
      <w:r>
        <w:rPr>
          <w:rFonts w:ascii="Times New Roman"/>
          <w:b w:val="false"/>
          <w:i w:val="false"/>
          <w:color w:val="000000"/>
          <w:sz w:val="28"/>
        </w:rPr>
        <w:t>
      Ескертуге: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63"/>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63"/>
    <w:p>
      <w:pPr>
        <w:spacing w:after="0"/>
        <w:ind w:left="0"/>
        <w:jc w:val="both"/>
      </w:pPr>
      <w:r>
        <w:rPr>
          <w:rFonts w:ascii="Times New Roman"/>
          <w:b w:val="false"/>
          <w:i w:val="false"/>
          <w:color w:val="ff0000"/>
          <w:sz w:val="28"/>
        </w:rPr>
        <w:t xml:space="preserve">
      Ескерту. 3-қосымша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w:t>
      </w:r>
    </w:p>
    <w:p>
      <w:pPr>
        <w:spacing w:after="0"/>
        <w:ind w:left="0"/>
        <w:jc w:val="both"/>
      </w:pPr>
      <w:r>
        <w:rPr>
          <w:rFonts w:ascii="Times New Roman"/>
          <w:b w:val="false"/>
          <w:i w:val="false"/>
          <w:color w:val="000000"/>
          <w:sz w:val="28"/>
        </w:rPr>
        <w:t>
      2) филиал ________</w:t>
      </w:r>
    </w:p>
    <w:p>
      <w:pPr>
        <w:spacing w:after="0"/>
        <w:ind w:left="0"/>
        <w:jc w:val="both"/>
      </w:pPr>
      <w:r>
        <w:rPr>
          <w:rFonts w:ascii="Times New Roman"/>
          <w:b w:val="false"/>
          <w:i w:val="false"/>
          <w:color w:val="000000"/>
          <w:sz w:val="28"/>
        </w:rPr>
        <w:t>
      3) өкілдік 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xml:space="preserve">
      1) иә __________________________ </w:t>
      </w:r>
    </w:p>
    <w:p>
      <w:pPr>
        <w:spacing w:after="0"/>
        <w:ind w:left="0"/>
        <w:jc w:val="both"/>
      </w:pPr>
      <w:r>
        <w:rPr>
          <w:rFonts w:ascii="Times New Roman"/>
          <w:b w:val="false"/>
          <w:i w:val="false"/>
          <w:color w:val="000000"/>
          <w:sz w:val="28"/>
        </w:rPr>
        <w:t>
      2) жоқ __________________________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Мекенжайдың тіркеу коды: _________________</w:t>
      </w:r>
    </w:p>
    <w:p>
      <w:pPr>
        <w:spacing w:after="0"/>
        <w:ind w:left="0"/>
        <w:jc w:val="both"/>
      </w:pPr>
      <w:r>
        <w:rPr>
          <w:rFonts w:ascii="Times New Roman"/>
          <w:b w:val="false"/>
          <w:i w:val="false"/>
          <w:color w:val="000000"/>
          <w:sz w:val="28"/>
        </w:rPr>
        <w:t>
      Пошталық индексі: ________</w:t>
      </w:r>
    </w:p>
    <w:p>
      <w:pPr>
        <w:spacing w:after="0"/>
        <w:ind w:left="0"/>
        <w:jc w:val="both"/>
      </w:pPr>
      <w:r>
        <w:rPr>
          <w:rFonts w:ascii="Times New Roman"/>
          <w:b w:val="false"/>
          <w:i w:val="false"/>
          <w:color w:val="000000"/>
          <w:sz w:val="28"/>
        </w:rPr>
        <w:t>
      Облысы: _____________________________________</w:t>
      </w:r>
    </w:p>
    <w:p>
      <w:pPr>
        <w:spacing w:after="0"/>
        <w:ind w:left="0"/>
        <w:jc w:val="both"/>
      </w:pPr>
      <w:r>
        <w:rPr>
          <w:rFonts w:ascii="Times New Roman"/>
          <w:b w:val="false"/>
          <w:i w:val="false"/>
          <w:color w:val="000000"/>
          <w:sz w:val="28"/>
        </w:rPr>
        <w:t>
      Қала, аудан: ___________________________________________________</w:t>
      </w:r>
    </w:p>
    <w:p>
      <w:pPr>
        <w:spacing w:after="0"/>
        <w:ind w:left="0"/>
        <w:jc w:val="both"/>
      </w:pPr>
      <w:r>
        <w:rPr>
          <w:rFonts w:ascii="Times New Roman"/>
          <w:b w:val="false"/>
          <w:i w:val="false"/>
          <w:color w:val="000000"/>
          <w:sz w:val="28"/>
        </w:rPr>
        <w:t>
      Елді мекен, қаладағы аудан: ____________________</w:t>
      </w:r>
    </w:p>
    <w:p>
      <w:pPr>
        <w:spacing w:after="0"/>
        <w:ind w:left="0"/>
        <w:jc w:val="both"/>
      </w:pPr>
      <w:r>
        <w:rPr>
          <w:rFonts w:ascii="Times New Roman"/>
          <w:b w:val="false"/>
          <w:i w:val="false"/>
          <w:color w:val="000000"/>
          <w:sz w:val="28"/>
        </w:rPr>
        <w:t>
      Ауыл, кент: ____________________________________________________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_________________________</w:t>
      </w:r>
    </w:p>
    <w:p>
      <w:pPr>
        <w:spacing w:after="0"/>
        <w:ind w:left="0"/>
        <w:jc w:val="both"/>
      </w:pPr>
      <w:r>
        <w:rPr>
          <w:rFonts w:ascii="Times New Roman"/>
          <w:b w:val="false"/>
          <w:i w:val="false"/>
          <w:color w:val="000000"/>
          <w:sz w:val="28"/>
        </w:rPr>
        <w:t>
      Электрондық пошта:______________</w:t>
      </w:r>
    </w:p>
    <w:p>
      <w:pPr>
        <w:spacing w:after="0"/>
        <w:ind w:left="0"/>
        <w:jc w:val="both"/>
      </w:pPr>
      <w:r>
        <w:rPr>
          <w:rFonts w:ascii="Times New Roman"/>
          <w:b w:val="false"/>
          <w:i w:val="false"/>
          <w:color w:val="000000"/>
          <w:sz w:val="28"/>
        </w:rPr>
        <w:t>
      5. Басшының ТАӘ ________________________________________________</w:t>
      </w:r>
    </w:p>
    <w:p>
      <w:pPr>
        <w:spacing w:after="0"/>
        <w:ind w:left="0"/>
        <w:jc w:val="both"/>
      </w:pPr>
      <w:r>
        <w:rPr>
          <w:rFonts w:ascii="Times New Roman"/>
          <w:b w:val="false"/>
          <w:i w:val="false"/>
          <w:color w:val="000000"/>
          <w:sz w:val="28"/>
        </w:rPr>
        <w:t>
      ЖСН___________________________________________________________</w:t>
      </w:r>
    </w:p>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 түрінде):</w:t>
      </w:r>
    </w:p>
    <w:p>
      <w:pPr>
        <w:spacing w:after="0"/>
        <w:ind w:left="0"/>
        <w:jc w:val="both"/>
      </w:pPr>
      <w:r>
        <w:rPr>
          <w:rFonts w:ascii="Times New Roman"/>
          <w:b w:val="false"/>
          <w:i w:val="false"/>
          <w:color w:val="000000"/>
          <w:sz w:val="28"/>
        </w:rPr>
        <w:t xml:space="preserve">
      1) заңды тұлға _______________ </w:t>
      </w:r>
    </w:p>
    <w:p>
      <w:pPr>
        <w:spacing w:after="0"/>
        <w:ind w:left="0"/>
        <w:jc w:val="both"/>
      </w:pPr>
      <w:r>
        <w:rPr>
          <w:rFonts w:ascii="Times New Roman"/>
          <w:b w:val="false"/>
          <w:i w:val="false"/>
          <w:color w:val="000000"/>
          <w:sz w:val="28"/>
        </w:rPr>
        <w:t>
      2) жеке тұлға________________________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БСН, салықтық тіркеу нөмірінің аналогы не елдің коды (шетелдік заңды тұлғалар үшін)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тегі, аты, әкесінің аты _____</w:t>
      </w:r>
    </w:p>
    <w:p>
      <w:pPr>
        <w:spacing w:after="0"/>
        <w:ind w:left="0"/>
        <w:jc w:val="both"/>
      </w:pPr>
      <w:r>
        <w:rPr>
          <w:rFonts w:ascii="Times New Roman"/>
          <w:b w:val="false"/>
          <w:i w:val="false"/>
          <w:color w:val="000000"/>
          <w:sz w:val="28"/>
        </w:rPr>
        <w:t>
      ЖСН, салықтық тіркеу нөмірінің аналогы не елдің коды (шетелдік заңды тұлғалар үшін) _________________________________________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w:t>
      </w:r>
    </w:p>
    <w:p>
      <w:pPr>
        <w:spacing w:after="0"/>
        <w:ind w:left="0"/>
        <w:jc w:val="both"/>
      </w:pPr>
      <w:r>
        <w:rPr>
          <w:rFonts w:ascii="Times New Roman"/>
          <w:b w:val="false"/>
          <w:i w:val="false"/>
          <w:color w:val="000000"/>
          <w:sz w:val="28"/>
        </w:rPr>
        <w:t>
      ТАӘ, ЖСН салықтық тіркеу нөмірінің аналогы не елдің коды (жеке тұлға үшін), атауы, БСН, салықтық тіркеу нөмірінің аналогы не елдің коды (заңды тұлға үшін), сондай-ақ олардың жарғылық капиталдағы пайыз түріндегі және ақшалай үлестің жеке парақта өтінішке қоса тіркеледі.</w:t>
      </w:r>
    </w:p>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____________</w:t>
      </w:r>
    </w:p>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10. Жарғылық капиталдың мөлшері __________________________________</w:t>
      </w:r>
    </w:p>
    <w:p>
      <w:pPr>
        <w:spacing w:after="0"/>
        <w:ind w:left="0"/>
        <w:jc w:val="both"/>
      </w:pPr>
      <w:r>
        <w:rPr>
          <w:rFonts w:ascii="Times New Roman"/>
          <w:b w:val="false"/>
          <w:i w:val="false"/>
          <w:color w:val="000000"/>
          <w:sz w:val="28"/>
        </w:rPr>
        <w:t>
      11. Филиал (өкілдік) құрушы заңды тұлға туралы мәліметтер</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 көрсетіледі)______</w:t>
      </w:r>
    </w:p>
    <w:p>
      <w:pPr>
        <w:spacing w:after="0"/>
        <w:ind w:left="0"/>
        <w:jc w:val="both"/>
      </w:pPr>
      <w:r>
        <w:rPr>
          <w:rFonts w:ascii="Times New Roman"/>
          <w:b w:val="false"/>
          <w:i w:val="false"/>
          <w:color w:val="000000"/>
          <w:sz w:val="28"/>
        </w:rPr>
        <w:t>
      12. Жұмыспен қамтылатын адамдардың күтілетін (шамамен) саны ___</w:t>
      </w:r>
    </w:p>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_________________________________________</w:t>
      </w:r>
    </w:p>
    <w:p>
      <w:pPr>
        <w:spacing w:after="0"/>
        <w:ind w:left="0"/>
        <w:jc w:val="both"/>
      </w:pPr>
      <w:r>
        <w:rPr>
          <w:rFonts w:ascii="Times New Roman"/>
          <w:b w:val="false"/>
          <w:i w:val="false"/>
          <w:color w:val="000000"/>
          <w:sz w:val="28"/>
        </w:rPr>
        <w:t>
      14.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____________________________</w:t>
      </w:r>
    </w:p>
    <w:p>
      <w:pPr>
        <w:spacing w:after="0"/>
        <w:ind w:left="0"/>
        <w:jc w:val="both"/>
      </w:pPr>
      <w:r>
        <w:rPr>
          <w:rFonts w:ascii="Times New Roman"/>
          <w:b w:val="false"/>
          <w:i w:val="false"/>
          <w:color w:val="000000"/>
          <w:sz w:val="28"/>
        </w:rPr>
        <w:t>
      3) бөлініп шығу ______________ 4) бөліну ____________________________</w:t>
      </w:r>
    </w:p>
    <w:p>
      <w:pPr>
        <w:spacing w:after="0"/>
        <w:ind w:left="0"/>
        <w:jc w:val="both"/>
      </w:pPr>
      <w:r>
        <w:rPr>
          <w:rFonts w:ascii="Times New Roman"/>
          <w:b w:val="false"/>
          <w:i w:val="false"/>
          <w:color w:val="000000"/>
          <w:sz w:val="28"/>
        </w:rPr>
        <w:t>
      15. Үлгі жарғы бойынша әрекет етеді:</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Өтінішке: _____________________________________________________</w:t>
      </w:r>
    </w:p>
    <w:p>
      <w:pPr>
        <w:spacing w:after="0"/>
        <w:ind w:left="0"/>
        <w:jc w:val="both"/>
      </w:pPr>
      <w:r>
        <w:rPr>
          <w:rFonts w:ascii="Times New Roman"/>
          <w:b w:val="false"/>
          <w:i w:val="false"/>
          <w:color w:val="000000"/>
          <w:sz w:val="28"/>
        </w:rPr>
        <w:t>
      _____________________________________________________ қоса беріледі.</w:t>
      </w:r>
    </w:p>
    <w:p>
      <w:pPr>
        <w:spacing w:after="0"/>
        <w:ind w:left="0"/>
        <w:jc w:val="both"/>
      </w:pPr>
      <w:r>
        <w:rPr>
          <w:rFonts w:ascii="Times New Roman"/>
          <w:b w:val="false"/>
          <w:i w:val="false"/>
          <w:color w:val="000000"/>
          <w:sz w:val="28"/>
        </w:rPr>
        <w:t>
      20____ жылғы "___" __________ өтініш берушінің тегі, аты, әкесінің аты және қолы.</w:t>
      </w:r>
    </w:p>
    <w:p>
      <w:pPr>
        <w:spacing w:after="0"/>
        <w:ind w:left="0"/>
        <w:jc w:val="both"/>
      </w:pPr>
      <w:r>
        <w:rPr>
          <w:rFonts w:ascii="Times New Roman"/>
          <w:b w:val="false"/>
          <w:i w:val="false"/>
          <w:color w:val="000000"/>
          <w:sz w:val="28"/>
        </w:rPr>
        <w:t>
      Ескертуге: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3" w:id="64"/>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bookmarkEnd w:id="64"/>
    <w:p>
      <w:pPr>
        <w:spacing w:after="0"/>
        <w:ind w:left="0"/>
        <w:jc w:val="both"/>
      </w:pPr>
      <w:r>
        <w:rPr>
          <w:rFonts w:ascii="Times New Roman"/>
          <w:b w:val="false"/>
          <w:i w:val="false"/>
          <w:color w:val="ff0000"/>
          <w:sz w:val="28"/>
        </w:rPr>
        <w:t xml:space="preserve">
      Ескерту. 4-қосымша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____________ 2) жауапкершілігі шектеулі серіктестік _</w:t>
      </w:r>
    </w:p>
    <w:p>
      <w:pPr>
        <w:spacing w:after="0"/>
        <w:ind w:left="0"/>
        <w:jc w:val="both"/>
      </w:pPr>
      <w:r>
        <w:rPr>
          <w:rFonts w:ascii="Times New Roman"/>
          <w:b w:val="false"/>
          <w:i w:val="false"/>
          <w:color w:val="000000"/>
          <w:sz w:val="28"/>
        </w:rPr>
        <w:t>
      3) сенім серіктестігі ____________ 4) қосымша жауапкершілігі бар серіктестік 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жоқ________________________________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w:t>
      </w:r>
    </w:p>
    <w:p>
      <w:pPr>
        <w:spacing w:after="0"/>
        <w:ind w:left="0"/>
        <w:jc w:val="both"/>
      </w:pPr>
      <w:r>
        <w:rPr>
          <w:rFonts w:ascii="Times New Roman"/>
          <w:b w:val="false"/>
          <w:i w:val="false"/>
          <w:color w:val="000000"/>
          <w:sz w:val="28"/>
        </w:rPr>
        <w:t>
      Облыс: _________________________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 Электрондық пошта: _________________</w:t>
      </w:r>
    </w:p>
    <w:p>
      <w:pPr>
        <w:spacing w:after="0"/>
        <w:ind w:left="0"/>
        <w:jc w:val="both"/>
      </w:pPr>
      <w:r>
        <w:rPr>
          <w:rFonts w:ascii="Times New Roman"/>
          <w:b w:val="false"/>
          <w:i w:val="false"/>
          <w:color w:val="000000"/>
          <w:sz w:val="28"/>
        </w:rPr>
        <w:t>
      6. Басшының Т.А.Ә. (бар болған жағдайда) 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___________________</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10. Жарғылық капиталдың мөлшері __________________________________</w:t>
      </w:r>
    </w:p>
    <w:p>
      <w:pPr>
        <w:spacing w:after="0"/>
        <w:ind w:left="0"/>
        <w:jc w:val="both"/>
      </w:pPr>
      <w:r>
        <w:rPr>
          <w:rFonts w:ascii="Times New Roman"/>
          <w:b w:val="false"/>
          <w:i w:val="false"/>
          <w:color w:val="000000"/>
          <w:sz w:val="28"/>
        </w:rPr>
        <w:t>
      11. Құрылтайшылардың құрамы және саны (тиісті ұяшықта х түріндекөрсетіңіз,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_______________________</w:t>
      </w:r>
    </w:p>
    <w:p>
      <w:pPr>
        <w:spacing w:after="0"/>
        <w:ind w:left="0"/>
        <w:jc w:val="both"/>
      </w:pPr>
      <w:r>
        <w:rPr>
          <w:rFonts w:ascii="Times New Roman"/>
          <w:b w:val="false"/>
          <w:i w:val="false"/>
          <w:color w:val="000000"/>
          <w:sz w:val="28"/>
        </w:rPr>
        <w:t>
      Заңды тұлғаның атауы 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_______ Үлес сомасы (мың теңге)________</w:t>
      </w:r>
    </w:p>
    <w:p>
      <w:pPr>
        <w:spacing w:after="0"/>
        <w:ind w:left="0"/>
        <w:jc w:val="both"/>
      </w:pPr>
      <w:r>
        <w:rPr>
          <w:rFonts w:ascii="Times New Roman"/>
          <w:b w:val="false"/>
          <w:i w:val="false"/>
          <w:color w:val="000000"/>
          <w:sz w:val="28"/>
        </w:rPr>
        <w:t>
      Жеке тұлғаның Т.А.Ә. (бар болған жағдайда) 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қосымшапарақта (жеке тұлға) Т.А.Ә. (бар болған жағдайда) ЖСН және азаматтың жеке куәлігінің мәліметтерін көрсете отырып, салық тіркеліміндегі аналог нөмірін немесе ел кодын, (жеке тұлға үшін) БСН көрсете отырып атауын, салық тіркеліміндегі аналог нөмірін немесе ел кодын (заңдытұлға үшін), сондай-ақ олардың жарғылық капиталдағы пайыз түріндегіжәне ақшалайүлесін көрсете отырып ұсынады.</w:t>
      </w:r>
    </w:p>
    <w:p>
      <w:pPr>
        <w:spacing w:after="0"/>
        <w:ind w:left="0"/>
        <w:jc w:val="both"/>
      </w:pPr>
      <w:r>
        <w:rPr>
          <w:rFonts w:ascii="Times New Roman"/>
          <w:b w:val="false"/>
          <w:i w:val="false"/>
          <w:color w:val="000000"/>
          <w:sz w:val="28"/>
        </w:rPr>
        <w:t>
      12.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Жұмыспен қамтылатын адамдардың күтілетін (шамамен) саны ___________</w:t>
      </w:r>
    </w:p>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w:t>
      </w:r>
    </w:p>
    <w:p>
      <w:pPr>
        <w:spacing w:after="0"/>
        <w:ind w:left="0"/>
        <w:jc w:val="both"/>
      </w:pPr>
      <w:r>
        <w:rPr>
          <w:rFonts w:ascii="Times New Roman"/>
          <w:b w:val="false"/>
          <w:i w:val="false"/>
          <w:color w:val="000000"/>
          <w:sz w:val="28"/>
        </w:rPr>
        <w:t>
      2) орта кәсіпкерлік субъектісі_________________________________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w:t>
      </w:r>
    </w:p>
    <w:p>
      <w:pPr>
        <w:spacing w:after="0"/>
        <w:ind w:left="0"/>
        <w:jc w:val="both"/>
      </w:pPr>
      <w:r>
        <w:rPr>
          <w:rFonts w:ascii="Times New Roman"/>
          <w:b w:val="false"/>
          <w:i w:val="false"/>
          <w:color w:val="000000"/>
          <w:sz w:val="28"/>
        </w:rPr>
        <w:t>
      16.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құру___________________________________________</w:t>
      </w:r>
    </w:p>
    <w:p>
      <w:pPr>
        <w:spacing w:after="0"/>
        <w:ind w:left="0"/>
        <w:jc w:val="both"/>
      </w:pPr>
      <w:r>
        <w:rPr>
          <w:rFonts w:ascii="Times New Roman"/>
          <w:b w:val="false"/>
          <w:i w:val="false"/>
          <w:color w:val="000000"/>
          <w:sz w:val="28"/>
        </w:rPr>
        <w:t>
      2) қосылу____________________________________________________</w:t>
      </w:r>
    </w:p>
    <w:p>
      <w:pPr>
        <w:spacing w:after="0"/>
        <w:ind w:left="0"/>
        <w:jc w:val="both"/>
      </w:pPr>
      <w:r>
        <w:rPr>
          <w:rFonts w:ascii="Times New Roman"/>
          <w:b w:val="false"/>
          <w:i w:val="false"/>
          <w:color w:val="000000"/>
          <w:sz w:val="28"/>
        </w:rPr>
        <w:t>
      3) бөлініп шығу_________________________________________________</w:t>
      </w:r>
    </w:p>
    <w:p>
      <w:pPr>
        <w:spacing w:after="0"/>
        <w:ind w:left="0"/>
        <w:jc w:val="both"/>
      </w:pPr>
      <w:r>
        <w:rPr>
          <w:rFonts w:ascii="Times New Roman"/>
          <w:b w:val="false"/>
          <w:i w:val="false"/>
          <w:color w:val="000000"/>
          <w:sz w:val="28"/>
        </w:rPr>
        <w:t>
      4) бөліну_______________________________________________________</w:t>
      </w:r>
    </w:p>
    <w:p>
      <w:pPr>
        <w:spacing w:after="0"/>
        <w:ind w:left="0"/>
        <w:jc w:val="both"/>
      </w:pPr>
      <w:r>
        <w:rPr>
          <w:rFonts w:ascii="Times New Roman"/>
          <w:b w:val="false"/>
          <w:i w:val="false"/>
          <w:color w:val="000000"/>
          <w:sz w:val="28"/>
        </w:rPr>
        <w:t>
      17. Қайта ұйымдастыруға қатысатын заңды тұлғалардың саны_________</w:t>
      </w:r>
    </w:p>
    <w:p>
      <w:pPr>
        <w:spacing w:after="0"/>
        <w:ind w:left="0"/>
        <w:jc w:val="both"/>
      </w:pPr>
      <w:r>
        <w:rPr>
          <w:rFonts w:ascii="Times New Roman"/>
          <w:b w:val="false"/>
          <w:i w:val="false"/>
          <w:color w:val="000000"/>
          <w:sz w:val="28"/>
        </w:rPr>
        <w:t>
      18.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w:t>
      </w:r>
    </w:p>
    <w:p>
      <w:pPr>
        <w:spacing w:after="0"/>
        <w:ind w:left="0"/>
        <w:jc w:val="both"/>
      </w:pPr>
      <w:r>
        <w:rPr>
          <w:rFonts w:ascii="Times New Roman"/>
          <w:b w:val="false"/>
          <w:i w:val="false"/>
          <w:color w:val="000000"/>
          <w:sz w:val="28"/>
        </w:rPr>
        <w:t>
      19.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w:t>
      </w:r>
    </w:p>
    <w:p>
      <w:pPr>
        <w:spacing w:after="0"/>
        <w:ind w:left="0"/>
        <w:jc w:val="both"/>
      </w:pPr>
      <w:r>
        <w:rPr>
          <w:rFonts w:ascii="Times New Roman"/>
          <w:b w:val="false"/>
          <w:i w:val="false"/>
          <w:color w:val="000000"/>
          <w:sz w:val="28"/>
        </w:rPr>
        <w:t>
      20.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w:t>
      </w:r>
    </w:p>
    <w:p>
      <w:pPr>
        <w:spacing w:after="0"/>
        <w:ind w:left="0"/>
        <w:jc w:val="both"/>
      </w:pPr>
      <w:r>
        <w:rPr>
          <w:rFonts w:ascii="Times New Roman"/>
          <w:b w:val="false"/>
          <w:i w:val="false"/>
          <w:color w:val="000000"/>
          <w:sz w:val="28"/>
        </w:rPr>
        <w:t>
      21.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атау_____________</w:t>
      </w:r>
    </w:p>
    <w:p>
      <w:pPr>
        <w:spacing w:after="0"/>
        <w:ind w:left="0"/>
        <w:jc w:val="both"/>
      </w:pPr>
      <w:r>
        <w:rPr>
          <w:rFonts w:ascii="Times New Roman"/>
          <w:b w:val="false"/>
          <w:i w:val="false"/>
          <w:color w:val="000000"/>
          <w:sz w:val="28"/>
        </w:rPr>
        <w:t>
      Бизнес-сәйкестендіру нөмірі (БСН)__________________________________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____________.</w:t>
      </w:r>
    </w:p>
    <w:p>
      <w:pPr>
        <w:spacing w:after="0"/>
        <w:ind w:left="0"/>
        <w:jc w:val="both"/>
      </w:pPr>
      <w:r>
        <w:rPr>
          <w:rFonts w:ascii="Times New Roman"/>
          <w:b w:val="false"/>
          <w:i w:val="false"/>
          <w:color w:val="000000"/>
          <w:sz w:val="28"/>
        </w:rPr>
        <w:t>
      Өтінішке:________________________________________________________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қоса беріледі.</w:t>
      </w:r>
    </w:p>
    <w:p>
      <w:pPr>
        <w:spacing w:after="0"/>
        <w:ind w:left="0"/>
        <w:jc w:val="both"/>
      </w:pPr>
      <w:r>
        <w:rPr>
          <w:rFonts w:ascii="Times New Roman"/>
          <w:b w:val="false"/>
          <w:i w:val="false"/>
          <w:color w:val="000000"/>
          <w:sz w:val="28"/>
        </w:rPr>
        <w:t>
      20___ жылдың "____"_______________________________________</w:t>
      </w:r>
    </w:p>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(қатысушылардыңтiзiлiмiн жүргiзудi орталық депозитарий жүзеге асыратын жағдайда - жалпы жиналыстыңқұрылтайшыларының хаттамасымен өкілетті тұлғаның қолы (қатысушының шешімімен).</w:t>
      </w:r>
    </w:p>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шаруашылықсеріктестіктерін қоспағанда, қол(дар) қою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65"/>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тіркеу туралы өтініш</w:t>
      </w:r>
    </w:p>
    <w:bookmarkEnd w:id="65"/>
    <w:p>
      <w:pPr>
        <w:spacing w:after="0"/>
        <w:ind w:left="0"/>
        <w:jc w:val="both"/>
      </w:pPr>
      <w:r>
        <w:rPr>
          <w:rFonts w:ascii="Times New Roman"/>
          <w:b w:val="false"/>
          <w:i w:val="false"/>
          <w:color w:val="ff0000"/>
          <w:sz w:val="28"/>
        </w:rPr>
        <w:t xml:space="preserve">
      Ескерту. 5-қосымша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Тіркелетін акционерлік қоғамның атауы_________________________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 2) жоқ_____________________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 2) жоқ_____________________</w:t>
      </w:r>
    </w:p>
    <w:p>
      <w:pPr>
        <w:spacing w:after="0"/>
        <w:ind w:left="0"/>
        <w:jc w:val="both"/>
      </w:pPr>
      <w:r>
        <w:rPr>
          <w:rFonts w:ascii="Times New Roman"/>
          <w:b w:val="false"/>
          <w:i w:val="false"/>
          <w:color w:val="000000"/>
          <w:sz w:val="28"/>
        </w:rPr>
        <w:t>
      4. Акционерлік қоғамның орналасқан жері</w:t>
      </w:r>
    </w:p>
    <w:p>
      <w:pPr>
        <w:spacing w:after="0"/>
        <w:ind w:left="0"/>
        <w:jc w:val="both"/>
      </w:pPr>
      <w:r>
        <w:rPr>
          <w:rFonts w:ascii="Times New Roman"/>
          <w:b w:val="false"/>
          <w:i w:val="false"/>
          <w:color w:val="000000"/>
          <w:sz w:val="28"/>
        </w:rPr>
        <w:t>
      Мекенжайдың тіркеу коды: ______________</w:t>
      </w:r>
    </w:p>
    <w:p>
      <w:pPr>
        <w:spacing w:after="0"/>
        <w:ind w:left="0"/>
        <w:jc w:val="both"/>
      </w:pPr>
      <w:r>
        <w:rPr>
          <w:rFonts w:ascii="Times New Roman"/>
          <w:b w:val="false"/>
          <w:i w:val="false"/>
          <w:color w:val="000000"/>
          <w:sz w:val="28"/>
        </w:rPr>
        <w:t>
      Пошталық индексі: ___________ Облыс: _____________________</w:t>
      </w:r>
    </w:p>
    <w:p>
      <w:pPr>
        <w:spacing w:after="0"/>
        <w:ind w:left="0"/>
        <w:jc w:val="both"/>
      </w:pPr>
      <w:r>
        <w:rPr>
          <w:rFonts w:ascii="Times New Roman"/>
          <w:b w:val="false"/>
          <w:i w:val="false"/>
          <w:color w:val="000000"/>
          <w:sz w:val="28"/>
        </w:rPr>
        <w:t>
      Қала, аудан: ____________________________________________</w:t>
      </w:r>
    </w:p>
    <w:p>
      <w:pPr>
        <w:spacing w:after="0"/>
        <w:ind w:left="0"/>
        <w:jc w:val="both"/>
      </w:pPr>
      <w:r>
        <w:rPr>
          <w:rFonts w:ascii="Times New Roman"/>
          <w:b w:val="false"/>
          <w:i w:val="false"/>
          <w:color w:val="000000"/>
          <w:sz w:val="28"/>
        </w:rPr>
        <w:t>
      Елді мекен, қаладағы аудан:______________________________________</w:t>
      </w:r>
    </w:p>
    <w:p>
      <w:pPr>
        <w:spacing w:after="0"/>
        <w:ind w:left="0"/>
        <w:jc w:val="both"/>
      </w:pPr>
      <w:r>
        <w:rPr>
          <w:rFonts w:ascii="Times New Roman"/>
          <w:b w:val="false"/>
          <w:i w:val="false"/>
          <w:color w:val="000000"/>
          <w:sz w:val="28"/>
        </w:rPr>
        <w:t>
      Ауыл, кент:_____________________________________________________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w:t>
      </w:r>
    </w:p>
    <w:p>
      <w:pPr>
        <w:spacing w:after="0"/>
        <w:ind w:left="0"/>
        <w:jc w:val="both"/>
      </w:pPr>
      <w:r>
        <w:rPr>
          <w:rFonts w:ascii="Times New Roman"/>
          <w:b w:val="false"/>
          <w:i w:val="false"/>
          <w:color w:val="000000"/>
          <w:sz w:val="28"/>
        </w:rPr>
        <w:t>
      Үйдің нөмірі: ______ орынжай: ___________________________________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пошта:___________</w:t>
      </w:r>
    </w:p>
    <w:p>
      <w:pPr>
        <w:spacing w:after="0"/>
        <w:ind w:left="0"/>
        <w:jc w:val="both"/>
      </w:pPr>
      <w:r>
        <w:rPr>
          <w:rFonts w:ascii="Times New Roman"/>
          <w:b w:val="false"/>
          <w:i w:val="false"/>
          <w:color w:val="000000"/>
          <w:sz w:val="28"/>
        </w:rPr>
        <w:t>
      5. Басшының Т.А.Ә.(бар болған жағдайда)__________________________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___________________________________________________________________________________________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w:t>
      </w:r>
    </w:p>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 көрсетіңіз, санын цифр түрінде):</w:t>
      </w:r>
    </w:p>
    <w:p>
      <w:pPr>
        <w:spacing w:after="0"/>
        <w:ind w:left="0"/>
        <w:jc w:val="both"/>
      </w:pPr>
      <w:r>
        <w:rPr>
          <w:rFonts w:ascii="Times New Roman"/>
          <w:b w:val="false"/>
          <w:i w:val="false"/>
          <w:color w:val="000000"/>
          <w:sz w:val="28"/>
        </w:rPr>
        <w:t>
      1) заңды тұлға _______________ 2) жеке тұлға _________________________</w:t>
      </w:r>
    </w:p>
    <w:p>
      <w:pPr>
        <w:spacing w:after="0"/>
        <w:ind w:left="0"/>
        <w:jc w:val="both"/>
      </w:pPr>
      <w:r>
        <w:rPr>
          <w:rFonts w:ascii="Times New Roman"/>
          <w:b w:val="false"/>
          <w:i w:val="false"/>
          <w:color w:val="000000"/>
          <w:sz w:val="28"/>
        </w:rPr>
        <w:t>
      11. Артықшылығы бар акциялар бойынша дивидендтің кепілдік берілгенмөлшерін көрсетіңіз: 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12. Артықшылығы бар акциялар бойынша дивидендтерді төлеу кезеңділігін көрсетіңіз: ___________________________________________________________</w:t>
      </w:r>
    </w:p>
    <w:p>
      <w:pPr>
        <w:spacing w:after="0"/>
        <w:ind w:left="0"/>
        <w:jc w:val="both"/>
      </w:pPr>
      <w:r>
        <w:rPr>
          <w:rFonts w:ascii="Times New Roman"/>
          <w:b w:val="false"/>
          <w:i w:val="false"/>
          <w:color w:val="000000"/>
          <w:sz w:val="28"/>
        </w:rPr>
        <w:t>
      13. Міндетті жариялауға жататын ақпаратты басып шығару үшінқолданатын бұқаралық</w:t>
      </w:r>
    </w:p>
    <w:p>
      <w:pPr>
        <w:spacing w:after="0"/>
        <w:ind w:left="0"/>
        <w:jc w:val="both"/>
      </w:pPr>
      <w:r>
        <w:rPr>
          <w:rFonts w:ascii="Times New Roman"/>
          <w:b w:val="false"/>
          <w:i w:val="false"/>
          <w:color w:val="000000"/>
          <w:sz w:val="28"/>
        </w:rPr>
        <w:t>
      ақпарат құралдарын көрсетіңіз: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Қоғамның директорлар кеңесі мүшелерінің саны__________________________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15.Қоғамды басқару мүшелерінің саны _______________________________</w:t>
      </w:r>
    </w:p>
    <w:p>
      <w:pPr>
        <w:spacing w:after="0"/>
        <w:ind w:left="0"/>
        <w:jc w:val="both"/>
      </w:pPr>
      <w:r>
        <w:rPr>
          <w:rFonts w:ascii="Times New Roman"/>
          <w:b w:val="false"/>
          <w:i w:val="false"/>
          <w:color w:val="000000"/>
          <w:sz w:val="28"/>
        </w:rPr>
        <w:t>
      16. Жұмыспен қамтылатын адамдардың күтілетін саны (шамамен) _______</w:t>
      </w:r>
    </w:p>
    <w:p>
      <w:pPr>
        <w:spacing w:after="0"/>
        <w:ind w:left="0"/>
        <w:jc w:val="both"/>
      </w:pPr>
      <w:r>
        <w:rPr>
          <w:rFonts w:ascii="Times New Roman"/>
          <w:b w:val="false"/>
          <w:i w:val="false"/>
          <w:color w:val="000000"/>
          <w:sz w:val="28"/>
        </w:rPr>
        <w:t>
      17.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 2) ірі кәсіпкерлік субъектісі ___</w:t>
      </w:r>
    </w:p>
    <w:p>
      <w:pPr>
        <w:spacing w:after="0"/>
        <w:ind w:left="0"/>
        <w:jc w:val="both"/>
      </w:pPr>
      <w:r>
        <w:rPr>
          <w:rFonts w:ascii="Times New Roman"/>
          <w:b w:val="false"/>
          <w:i w:val="false"/>
          <w:color w:val="000000"/>
          <w:sz w:val="28"/>
        </w:rPr>
        <w:t>
      18. Заңды тұлғаның құрылуына қайта ұйымдастыру негіз болды (тиісті ұяшықта х түріндекөрсетіңіз):</w:t>
      </w:r>
    </w:p>
    <w:p>
      <w:pPr>
        <w:spacing w:after="0"/>
        <w:ind w:left="0"/>
        <w:jc w:val="both"/>
      </w:pPr>
      <w:r>
        <w:rPr>
          <w:rFonts w:ascii="Times New Roman"/>
          <w:b w:val="false"/>
          <w:i w:val="false"/>
          <w:color w:val="000000"/>
          <w:sz w:val="28"/>
        </w:rPr>
        <w:t>
      1) қайта құру _______________ 2) қосыл_____________________________</w:t>
      </w:r>
    </w:p>
    <w:p>
      <w:pPr>
        <w:spacing w:after="0"/>
        <w:ind w:left="0"/>
        <w:jc w:val="both"/>
      </w:pPr>
      <w:r>
        <w:rPr>
          <w:rFonts w:ascii="Times New Roman"/>
          <w:b w:val="false"/>
          <w:i w:val="false"/>
          <w:color w:val="000000"/>
          <w:sz w:val="28"/>
        </w:rPr>
        <w:t>
      3) бөлініп шығу _____________ 4) бөліну _____________________________</w:t>
      </w:r>
    </w:p>
    <w:p>
      <w:pPr>
        <w:spacing w:after="0"/>
        <w:ind w:left="0"/>
        <w:jc w:val="both"/>
      </w:pPr>
      <w:r>
        <w:rPr>
          <w:rFonts w:ascii="Times New Roman"/>
          <w:b w:val="false"/>
          <w:i w:val="false"/>
          <w:color w:val="000000"/>
          <w:sz w:val="28"/>
        </w:rPr>
        <w:t>
      19. Қайта ұйымдастыруға қатысатын заңды тұлғалардың мөлшері _______</w:t>
      </w:r>
    </w:p>
    <w:p>
      <w:pPr>
        <w:spacing w:after="0"/>
        <w:ind w:left="0"/>
        <w:jc w:val="both"/>
      </w:pPr>
      <w:r>
        <w:rPr>
          <w:rFonts w:ascii="Times New Roman"/>
          <w:b w:val="false"/>
          <w:i w:val="false"/>
          <w:color w:val="000000"/>
          <w:sz w:val="28"/>
        </w:rPr>
        <w:t>
      20. Қайта құрылған жағдайда мынадай мәліметтерді көрсету керек</w:t>
      </w:r>
    </w:p>
    <w:p>
      <w:pPr>
        <w:spacing w:after="0"/>
        <w:ind w:left="0"/>
        <w:jc w:val="both"/>
      </w:pPr>
      <w:r>
        <w:rPr>
          <w:rFonts w:ascii="Times New Roman"/>
          <w:b w:val="false"/>
          <w:i w:val="false"/>
          <w:color w:val="000000"/>
          <w:sz w:val="28"/>
        </w:rPr>
        <w:t>
      Заңды тұлғаның бұрынғы 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w:t>
      </w:r>
    </w:p>
    <w:p>
      <w:pPr>
        <w:spacing w:after="0"/>
        <w:ind w:left="0"/>
        <w:jc w:val="both"/>
      </w:pPr>
      <w:r>
        <w:rPr>
          <w:rFonts w:ascii="Times New Roman"/>
          <w:b w:val="false"/>
          <w:i w:val="false"/>
          <w:color w:val="000000"/>
          <w:sz w:val="28"/>
        </w:rPr>
        <w:t>
      21. Қосылған жағдайда мынадай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w:t>
      </w:r>
    </w:p>
    <w:p>
      <w:pPr>
        <w:spacing w:after="0"/>
        <w:ind w:left="0"/>
        <w:jc w:val="both"/>
      </w:pPr>
      <w:r>
        <w:rPr>
          <w:rFonts w:ascii="Times New Roman"/>
          <w:b w:val="false"/>
          <w:i w:val="false"/>
          <w:color w:val="000000"/>
          <w:sz w:val="28"/>
        </w:rPr>
        <w:t>
      22. Бөлініп шығу жағдайында мынадай мәліметтерді көрсету керек:</w:t>
      </w:r>
    </w:p>
    <w:p>
      <w:pPr>
        <w:spacing w:after="0"/>
        <w:ind w:left="0"/>
        <w:jc w:val="both"/>
      </w:pPr>
      <w:r>
        <w:rPr>
          <w:rFonts w:ascii="Times New Roman"/>
          <w:b w:val="false"/>
          <w:i w:val="false"/>
          <w:color w:val="000000"/>
          <w:sz w:val="28"/>
        </w:rPr>
        <w:t>
      Одан жаңа заңды тұлға бөлініп шыққан қолданыстағы заңды тұлғаның атауы 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w:t>
      </w:r>
    </w:p>
    <w:p>
      <w:pPr>
        <w:spacing w:after="0"/>
        <w:ind w:left="0"/>
        <w:jc w:val="both"/>
      </w:pPr>
      <w:r>
        <w:rPr>
          <w:rFonts w:ascii="Times New Roman"/>
          <w:b w:val="false"/>
          <w:i w:val="false"/>
          <w:color w:val="000000"/>
          <w:sz w:val="28"/>
        </w:rPr>
        <w:t>
      23. Бөлінген жағдайда мынадай мәліметтерді көрсету керек:</w:t>
      </w:r>
    </w:p>
    <w:p>
      <w:pPr>
        <w:spacing w:after="0"/>
        <w:ind w:left="0"/>
        <w:jc w:val="both"/>
      </w:pPr>
      <w:r>
        <w:rPr>
          <w:rFonts w:ascii="Times New Roman"/>
          <w:b w:val="false"/>
          <w:i w:val="false"/>
          <w:color w:val="000000"/>
          <w:sz w:val="28"/>
        </w:rPr>
        <w:t>
      Оның негізінде заңды тұлғалар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келісемін________________________</w:t>
      </w:r>
    </w:p>
    <w:p>
      <w:pPr>
        <w:spacing w:after="0"/>
        <w:ind w:left="0"/>
        <w:jc w:val="both"/>
      </w:pPr>
      <w:r>
        <w:rPr>
          <w:rFonts w:ascii="Times New Roman"/>
          <w:b w:val="false"/>
          <w:i w:val="false"/>
          <w:color w:val="000000"/>
          <w:sz w:val="28"/>
        </w:rPr>
        <w:t>
      Өтінішке:_______________________________________________________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қоса беріледі.</w:t>
      </w:r>
    </w:p>
    <w:p>
      <w:pPr>
        <w:spacing w:after="0"/>
        <w:ind w:left="0"/>
        <w:jc w:val="both"/>
      </w:pPr>
      <w:r>
        <w:rPr>
          <w:rFonts w:ascii="Times New Roman"/>
          <w:b w:val="false"/>
          <w:i w:val="false"/>
          <w:color w:val="000000"/>
          <w:sz w:val="28"/>
        </w:rPr>
        <w:t>
      20__ жылғы "_____" ______</w:t>
      </w:r>
    </w:p>
    <w:p>
      <w:pPr>
        <w:spacing w:after="0"/>
        <w:ind w:left="0"/>
        <w:jc w:val="both"/>
      </w:pPr>
      <w:r>
        <w:rPr>
          <w:rFonts w:ascii="Times New Roman"/>
          <w:b w:val="false"/>
          <w:i w:val="false"/>
          <w:color w:val="000000"/>
          <w:sz w:val="28"/>
        </w:rPr>
        <w:t>
      Басшының қолы және Т.А.Ә. (бар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66"/>
    <w:p>
      <w:pPr>
        <w:spacing w:after="0"/>
        <w:ind w:left="0"/>
        <w:jc w:val="left"/>
      </w:pPr>
      <w:r>
        <w:rPr>
          <w:rFonts w:ascii="Times New Roman"/>
          <w:b/>
          <w:i w:val="false"/>
          <w:color w:val="000000"/>
        </w:rPr>
        <w:t xml:space="preserve"> Қызметін үлгілік жарғы негізінде өзінің жүзеге асыратын өндірістік кооперативті мемлекеттік тіркеу туралы өтініш</w:t>
      </w:r>
    </w:p>
    <w:bookmarkEnd w:id="66"/>
    <w:p>
      <w:pPr>
        <w:spacing w:after="0"/>
        <w:ind w:left="0"/>
        <w:jc w:val="both"/>
      </w:pPr>
      <w:r>
        <w:rPr>
          <w:rFonts w:ascii="Times New Roman"/>
          <w:b w:val="false"/>
          <w:i w:val="false"/>
          <w:color w:val="ff0000"/>
          <w:sz w:val="28"/>
        </w:rPr>
        <w:t xml:space="preserve">
      Ескерту. 6-қосымша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Өндірістік кооперативтің атауы___________________________________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 2) жоқ______________________________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 2) жоқ _____________________________</w:t>
      </w:r>
    </w:p>
    <w:p>
      <w:pPr>
        <w:spacing w:after="0"/>
        <w:ind w:left="0"/>
        <w:jc w:val="both"/>
      </w:pPr>
      <w:r>
        <w:rPr>
          <w:rFonts w:ascii="Times New Roman"/>
          <w:b w:val="false"/>
          <w:i w:val="false"/>
          <w:color w:val="000000"/>
          <w:sz w:val="28"/>
        </w:rPr>
        <w:t>
      4. Өндірістік кооперативтің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w:t>
      </w:r>
    </w:p>
    <w:p>
      <w:pPr>
        <w:spacing w:after="0"/>
        <w:ind w:left="0"/>
        <w:jc w:val="both"/>
      </w:pPr>
      <w:r>
        <w:rPr>
          <w:rFonts w:ascii="Times New Roman"/>
          <w:b w:val="false"/>
          <w:i w:val="false"/>
          <w:color w:val="000000"/>
          <w:sz w:val="28"/>
        </w:rPr>
        <w:t>
      Облыс: ____________Қала, аудан: ________________________</w:t>
      </w:r>
    </w:p>
    <w:p>
      <w:pPr>
        <w:spacing w:after="0"/>
        <w:ind w:left="0"/>
        <w:jc w:val="both"/>
      </w:pPr>
      <w:r>
        <w:rPr>
          <w:rFonts w:ascii="Times New Roman"/>
          <w:b w:val="false"/>
          <w:i w:val="false"/>
          <w:color w:val="000000"/>
          <w:sz w:val="28"/>
        </w:rPr>
        <w:t>
      Елді мекен, қаладағы аудан:_____________________________________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w:t>
      </w:r>
    </w:p>
    <w:p>
      <w:pPr>
        <w:spacing w:after="0"/>
        <w:ind w:left="0"/>
        <w:jc w:val="both"/>
      </w:pPr>
      <w:r>
        <w:rPr>
          <w:rFonts w:ascii="Times New Roman"/>
          <w:b w:val="false"/>
          <w:i w:val="false"/>
          <w:color w:val="000000"/>
          <w:sz w:val="28"/>
        </w:rPr>
        <w:t>
      Үйдің нөмірі: ______ орынжай: ______________________________</w:t>
      </w:r>
    </w:p>
    <w:p>
      <w:pPr>
        <w:spacing w:after="0"/>
        <w:ind w:left="0"/>
        <w:jc w:val="both"/>
      </w:pPr>
      <w:r>
        <w:rPr>
          <w:rFonts w:ascii="Times New Roman"/>
          <w:b w:val="false"/>
          <w:i w:val="false"/>
          <w:color w:val="000000"/>
          <w:sz w:val="28"/>
        </w:rPr>
        <w:t>
      Телефон нөмірі: __________________________ Электрондық пошта: ____________</w:t>
      </w:r>
    </w:p>
    <w:p>
      <w:pPr>
        <w:spacing w:after="0"/>
        <w:ind w:left="0"/>
        <w:jc w:val="both"/>
      </w:pPr>
      <w:r>
        <w:rPr>
          <w:rFonts w:ascii="Times New Roman"/>
          <w:b w:val="false"/>
          <w:i w:val="false"/>
          <w:color w:val="000000"/>
          <w:sz w:val="28"/>
        </w:rPr>
        <w:t>
      5. Басшының Т.А.Ә.(бар болған жағдайда)___________________________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w:t>
      </w:r>
    </w:p>
    <w:p>
      <w:pPr>
        <w:spacing w:after="0"/>
        <w:ind w:left="0"/>
        <w:jc w:val="both"/>
      </w:pPr>
      <w:r>
        <w:rPr>
          <w:rFonts w:ascii="Times New Roman"/>
          <w:b w:val="false"/>
          <w:i w:val="false"/>
          <w:color w:val="000000"/>
          <w:sz w:val="28"/>
        </w:rPr>
        <w:t>
      7. Бенефициар (-лар)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w:t>
      </w:r>
    </w:p>
    <w:p>
      <w:pPr>
        <w:spacing w:after="0"/>
        <w:ind w:left="0"/>
        <w:jc w:val="both"/>
      </w:pPr>
      <w:r>
        <w:rPr>
          <w:rFonts w:ascii="Times New Roman"/>
          <w:b w:val="false"/>
          <w:i w:val="false"/>
          <w:color w:val="000000"/>
          <w:sz w:val="28"/>
        </w:rPr>
        <w:t>
      8. Капиталдың мөлшері: ________________________________________</w:t>
      </w:r>
    </w:p>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 көрсетіңіз, саны цифр түрінде):</w:t>
      </w:r>
    </w:p>
    <w:p>
      <w:pPr>
        <w:spacing w:after="0"/>
        <w:ind w:left="0"/>
        <w:jc w:val="both"/>
      </w:pPr>
      <w:r>
        <w:rPr>
          <w:rFonts w:ascii="Times New Roman"/>
          <w:b w:val="false"/>
          <w:i w:val="false"/>
          <w:color w:val="000000"/>
          <w:sz w:val="28"/>
        </w:rPr>
        <w:t>
      1) заңды тұлға ____________ 2) жеке тұлға__________________________</w:t>
      </w:r>
    </w:p>
    <w:p>
      <w:pPr>
        <w:spacing w:after="0"/>
        <w:ind w:left="0"/>
        <w:jc w:val="both"/>
      </w:pPr>
      <w:r>
        <w:rPr>
          <w:rFonts w:ascii="Times New Roman"/>
          <w:b w:val="false"/>
          <w:i w:val="false"/>
          <w:color w:val="000000"/>
          <w:sz w:val="28"/>
        </w:rPr>
        <w:t>
      11.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жағдайда)______________________</w:t>
      </w:r>
    </w:p>
    <w:p>
      <w:pPr>
        <w:spacing w:after="0"/>
        <w:ind w:left="0"/>
        <w:jc w:val="both"/>
      </w:pPr>
      <w:r>
        <w:rPr>
          <w:rFonts w:ascii="Times New Roman"/>
          <w:b w:val="false"/>
          <w:i w:val="false"/>
          <w:color w:val="000000"/>
          <w:sz w:val="28"/>
        </w:rPr>
        <w:t>
      (ЖСН және азаматтың жеке куәлігінің мәліметтері, аналогы немесе_елдің коды (шет ел жеке тұлғалары үшін)_________________________________________ пай мөлшері % ____ мүліктік жарна _________________________________________</w:t>
      </w:r>
    </w:p>
    <w:p>
      <w:pPr>
        <w:spacing w:after="0"/>
        <w:ind w:left="0"/>
        <w:jc w:val="both"/>
      </w:pPr>
      <w:r>
        <w:rPr>
          <w:rFonts w:ascii="Times New Roman"/>
          <w:b w:val="false"/>
          <w:i w:val="false"/>
          <w:color w:val="000000"/>
          <w:sz w:val="28"/>
        </w:rPr>
        <w:t>
      Жеке тұлғаның Т.А.Ә. (бар болған жағдайда)__________________________</w:t>
      </w:r>
    </w:p>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жеке тұлға үшін) ___________________________________</w:t>
      </w:r>
    </w:p>
    <w:p>
      <w:pPr>
        <w:spacing w:after="0"/>
        <w:ind w:left="0"/>
        <w:jc w:val="both"/>
      </w:pPr>
      <w:r>
        <w:rPr>
          <w:rFonts w:ascii="Times New Roman"/>
          <w:b w:val="false"/>
          <w:i w:val="false"/>
          <w:color w:val="000000"/>
          <w:sz w:val="28"/>
        </w:rPr>
        <w:t>
      пай мөлшері % мүліктік жарна __________________________________________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 парақта (жеке тұлға) Т.А.Ә. (бар болған жағдайда) ЖСН және азаматтың жеке куәлігінің мәліметтерін көрсетеотырып, салық тіркеліміндегі аналог нөмірін немесе ел кодын, сондай-ақ олардың паймөлшерін, мүліктік жарнасын көрсете отырып ұсынады.</w:t>
      </w:r>
    </w:p>
    <w:p>
      <w:pPr>
        <w:spacing w:after="0"/>
        <w:ind w:left="0"/>
        <w:jc w:val="both"/>
      </w:pPr>
      <w:r>
        <w:rPr>
          <w:rFonts w:ascii="Times New Roman"/>
          <w:b w:val="false"/>
          <w:i w:val="false"/>
          <w:color w:val="000000"/>
          <w:sz w:val="28"/>
        </w:rPr>
        <w:t>
      12. Кооператив мүшелерінің мүліктік салым салудың тәртібі, әдістері және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Кооператив пен оның мүшелерінің, атқару органының және еңбекұйымы арасындағы байланыс: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Тексеру комиссиясының құрамы _________________________________</w:t>
      </w:r>
    </w:p>
    <w:p>
      <w:pPr>
        <w:spacing w:after="0"/>
        <w:ind w:left="0"/>
        <w:jc w:val="both"/>
      </w:pPr>
      <w:r>
        <w:rPr>
          <w:rFonts w:ascii="Times New Roman"/>
          <w:b w:val="false"/>
          <w:i w:val="false"/>
          <w:color w:val="000000"/>
          <w:sz w:val="28"/>
        </w:rPr>
        <w:t>
      15. Тексеру комиссиясын сайлау мерзімі _____________________________</w:t>
      </w:r>
    </w:p>
    <w:p>
      <w:pPr>
        <w:spacing w:after="0"/>
        <w:ind w:left="0"/>
        <w:jc w:val="both"/>
      </w:pPr>
      <w:r>
        <w:rPr>
          <w:rFonts w:ascii="Times New Roman"/>
          <w:b w:val="false"/>
          <w:i w:val="false"/>
          <w:color w:val="000000"/>
          <w:sz w:val="28"/>
        </w:rPr>
        <w:t>
      16. Жұмыспен қамтылатын адамдардың күтілетін саны (шамамен)____________</w:t>
      </w:r>
    </w:p>
    <w:p>
      <w:pPr>
        <w:spacing w:after="0"/>
        <w:ind w:left="0"/>
        <w:jc w:val="both"/>
      </w:pPr>
      <w:r>
        <w:rPr>
          <w:rFonts w:ascii="Times New Roman"/>
          <w:b w:val="false"/>
          <w:i w:val="false"/>
          <w:color w:val="000000"/>
          <w:sz w:val="28"/>
        </w:rPr>
        <w:t>
      17.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 2) орта кәсіпкерліксубъектісі ____</w:t>
      </w:r>
    </w:p>
    <w:p>
      <w:pPr>
        <w:spacing w:after="0"/>
        <w:ind w:left="0"/>
        <w:jc w:val="both"/>
      </w:pPr>
      <w:r>
        <w:rPr>
          <w:rFonts w:ascii="Times New Roman"/>
          <w:b w:val="false"/>
          <w:i w:val="false"/>
          <w:color w:val="000000"/>
          <w:sz w:val="28"/>
        </w:rPr>
        <w:t>
      3) ірі кәсіпкерлік субъектісі ____________________</w:t>
      </w:r>
    </w:p>
    <w:p>
      <w:pPr>
        <w:spacing w:after="0"/>
        <w:ind w:left="0"/>
        <w:jc w:val="both"/>
      </w:pPr>
      <w:r>
        <w:rPr>
          <w:rFonts w:ascii="Times New Roman"/>
          <w:b w:val="false"/>
          <w:i w:val="false"/>
          <w:color w:val="000000"/>
          <w:sz w:val="28"/>
        </w:rPr>
        <w:t>
      18. Заңды тұлғаның құрылуына қайта ұйымдастыру негіз болды (тиісті ұяшықта х түрінде көрсетіңіз):</w:t>
      </w:r>
    </w:p>
    <w:p>
      <w:pPr>
        <w:spacing w:after="0"/>
        <w:ind w:left="0"/>
        <w:jc w:val="both"/>
      </w:pPr>
      <w:r>
        <w:rPr>
          <w:rFonts w:ascii="Times New Roman"/>
          <w:b w:val="false"/>
          <w:i w:val="false"/>
          <w:color w:val="000000"/>
          <w:sz w:val="28"/>
        </w:rPr>
        <w:t>
      1) қайта құру _____________________ 2) қосылу_______________________</w:t>
      </w:r>
    </w:p>
    <w:p>
      <w:pPr>
        <w:spacing w:after="0"/>
        <w:ind w:left="0"/>
        <w:jc w:val="both"/>
      </w:pPr>
      <w:r>
        <w:rPr>
          <w:rFonts w:ascii="Times New Roman"/>
          <w:b w:val="false"/>
          <w:i w:val="false"/>
          <w:color w:val="000000"/>
          <w:sz w:val="28"/>
        </w:rPr>
        <w:t>
      3) бөлініп шығу ___________________ 4) бөлін________________________</w:t>
      </w:r>
    </w:p>
    <w:p>
      <w:pPr>
        <w:spacing w:after="0"/>
        <w:ind w:left="0"/>
        <w:jc w:val="both"/>
      </w:pPr>
      <w:r>
        <w:rPr>
          <w:rFonts w:ascii="Times New Roman"/>
          <w:b w:val="false"/>
          <w:i w:val="false"/>
          <w:color w:val="000000"/>
          <w:sz w:val="28"/>
        </w:rPr>
        <w:t>
      19. Қайта ұйымдастыруға қатысатын заңды тұлғалардың мөлшері ________</w:t>
      </w:r>
    </w:p>
    <w:p>
      <w:pPr>
        <w:spacing w:after="0"/>
        <w:ind w:left="0"/>
        <w:jc w:val="both"/>
      </w:pPr>
      <w:r>
        <w:rPr>
          <w:rFonts w:ascii="Times New Roman"/>
          <w:b w:val="false"/>
          <w:i w:val="false"/>
          <w:color w:val="000000"/>
          <w:sz w:val="28"/>
        </w:rPr>
        <w:t>
      20.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w:t>
      </w:r>
    </w:p>
    <w:p>
      <w:pPr>
        <w:spacing w:after="0"/>
        <w:ind w:left="0"/>
        <w:jc w:val="both"/>
      </w:pPr>
      <w:r>
        <w:rPr>
          <w:rFonts w:ascii="Times New Roman"/>
          <w:b w:val="false"/>
          <w:i w:val="false"/>
          <w:color w:val="000000"/>
          <w:sz w:val="28"/>
        </w:rPr>
        <w:t>
      21.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w:t>
      </w:r>
    </w:p>
    <w:p>
      <w:pPr>
        <w:spacing w:after="0"/>
        <w:ind w:left="0"/>
        <w:jc w:val="both"/>
      </w:pPr>
      <w:r>
        <w:rPr>
          <w:rFonts w:ascii="Times New Roman"/>
          <w:b w:val="false"/>
          <w:i w:val="false"/>
          <w:color w:val="000000"/>
          <w:sz w:val="28"/>
        </w:rPr>
        <w:t>
      22. Бөлініп шығу жағдайында мынадай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w:t>
      </w:r>
    </w:p>
    <w:p>
      <w:pPr>
        <w:spacing w:after="0"/>
        <w:ind w:left="0"/>
        <w:jc w:val="both"/>
      </w:pPr>
      <w:r>
        <w:rPr>
          <w:rFonts w:ascii="Times New Roman"/>
          <w:b w:val="false"/>
          <w:i w:val="false"/>
          <w:color w:val="000000"/>
          <w:sz w:val="28"/>
        </w:rPr>
        <w:t>
      23.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w:t>
      </w:r>
    </w:p>
    <w:p>
      <w:pPr>
        <w:spacing w:after="0"/>
        <w:ind w:left="0"/>
        <w:jc w:val="both"/>
      </w:pPr>
      <w:r>
        <w:rPr>
          <w:rFonts w:ascii="Times New Roman"/>
          <w:b w:val="false"/>
          <w:i w:val="false"/>
          <w:color w:val="000000"/>
          <w:sz w:val="28"/>
        </w:rPr>
        <w:t>
      Өтінішке: ___________________________________________________</w:t>
      </w:r>
    </w:p>
    <w:p>
      <w:pPr>
        <w:spacing w:after="0"/>
        <w:ind w:left="0"/>
        <w:jc w:val="both"/>
      </w:pPr>
      <w:r>
        <w:rPr>
          <w:rFonts w:ascii="Times New Roman"/>
          <w:b w:val="false"/>
          <w:i w:val="false"/>
          <w:color w:val="000000"/>
          <w:sz w:val="28"/>
        </w:rPr>
        <w:t>
      _______________________________________________________қоса беріледі.</w:t>
      </w:r>
    </w:p>
    <w:p>
      <w:pPr>
        <w:spacing w:after="0"/>
        <w:ind w:left="0"/>
        <w:jc w:val="both"/>
      </w:pPr>
      <w:r>
        <w:rPr>
          <w:rFonts w:ascii="Times New Roman"/>
          <w:b w:val="false"/>
          <w:i w:val="false"/>
          <w:color w:val="000000"/>
          <w:sz w:val="28"/>
        </w:rPr>
        <w:t>
      20 __ жылғы "___"_________________________</w:t>
      </w:r>
    </w:p>
    <w:p>
      <w:pPr>
        <w:spacing w:after="0"/>
        <w:ind w:left="0"/>
        <w:jc w:val="both"/>
      </w:pPr>
      <w:r>
        <w:rPr>
          <w:rFonts w:ascii="Times New Roman"/>
          <w:b w:val="false"/>
          <w:i w:val="false"/>
          <w:color w:val="000000"/>
          <w:sz w:val="28"/>
        </w:rPr>
        <w:t>
      Басқару кооперативі (төраға) басшысының қолы және Т.А.Ә. (бар болған жағдайда).</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67"/>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67"/>
    <w:p>
      <w:pPr>
        <w:spacing w:after="0"/>
        <w:ind w:left="0"/>
        <w:jc w:val="both"/>
      </w:pPr>
      <w:r>
        <w:rPr>
          <w:rFonts w:ascii="Times New Roman"/>
          <w:b w:val="false"/>
          <w:i w:val="false"/>
          <w:color w:val="ff0000"/>
          <w:sz w:val="28"/>
        </w:rPr>
        <w:t xml:space="preserve">
      Ескерту. 7-қосымша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Ұйымдық нысаны: 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w:t>
      </w:r>
    </w:p>
    <w:p>
      <w:pPr>
        <w:spacing w:after="0"/>
        <w:ind w:left="0"/>
        <w:jc w:val="both"/>
      </w:pPr>
      <w:r>
        <w:rPr>
          <w:rFonts w:ascii="Times New Roman"/>
          <w:b w:val="false"/>
          <w:i w:val="false"/>
          <w:color w:val="000000"/>
          <w:sz w:val="28"/>
        </w:rPr>
        <w:t>
      3. Ұйымдық-құқықтық нысансыз ұйымның атауын көрсетіңіз:</w:t>
      </w:r>
    </w:p>
    <w:p>
      <w:pPr>
        <w:spacing w:after="0"/>
        <w:ind w:left="0"/>
        <w:jc w:val="both"/>
      </w:pPr>
      <w:r>
        <w:rPr>
          <w:rFonts w:ascii="Times New Roman"/>
          <w:b w:val="false"/>
          <w:i w:val="false"/>
          <w:color w:val="000000"/>
          <w:sz w:val="28"/>
        </w:rPr>
        <w:t>
      Мемлекеттік тілдегі ҰҚН көрсетусіз атауы____________________________</w:t>
      </w:r>
    </w:p>
    <w:p>
      <w:pPr>
        <w:spacing w:after="0"/>
        <w:ind w:left="0"/>
        <w:jc w:val="both"/>
      </w:pPr>
      <w:r>
        <w:rPr>
          <w:rFonts w:ascii="Times New Roman"/>
          <w:b w:val="false"/>
          <w:i w:val="false"/>
          <w:color w:val="000000"/>
          <w:sz w:val="28"/>
        </w:rPr>
        <w:t>
      Орыс тіліндегі ҰҚН көрсетусіз атауы_________________________________</w:t>
      </w:r>
    </w:p>
    <w:p>
      <w:pPr>
        <w:spacing w:after="0"/>
        <w:ind w:left="0"/>
        <w:jc w:val="both"/>
      </w:pPr>
      <w:r>
        <w:rPr>
          <w:rFonts w:ascii="Times New Roman"/>
          <w:b w:val="false"/>
          <w:i w:val="false"/>
          <w:color w:val="000000"/>
          <w:sz w:val="28"/>
        </w:rPr>
        <w:t>
      Ағылшын тіліндегі ҰҚН атауы: _______________________________________</w:t>
      </w:r>
    </w:p>
    <w:p>
      <w:pPr>
        <w:spacing w:after="0"/>
        <w:ind w:left="0"/>
        <w:jc w:val="both"/>
      </w:pPr>
      <w:r>
        <w:rPr>
          <w:rFonts w:ascii="Times New Roman"/>
          <w:b w:val="false"/>
          <w:i w:val="false"/>
          <w:color w:val="000000"/>
          <w:sz w:val="28"/>
        </w:rPr>
        <w:t>
      Мемлекеттік тілдегі қысқаша атауы: ___________________________________</w:t>
      </w:r>
    </w:p>
    <w:p>
      <w:pPr>
        <w:spacing w:after="0"/>
        <w:ind w:left="0"/>
        <w:jc w:val="both"/>
      </w:pPr>
      <w:r>
        <w:rPr>
          <w:rFonts w:ascii="Times New Roman"/>
          <w:b w:val="false"/>
          <w:i w:val="false"/>
          <w:color w:val="000000"/>
          <w:sz w:val="28"/>
        </w:rPr>
        <w:t>
      Орыс тіліндегі қысқаша атауы: _______________________________________</w:t>
      </w:r>
    </w:p>
    <w:p>
      <w:pPr>
        <w:spacing w:after="0"/>
        <w:ind w:left="0"/>
        <w:jc w:val="both"/>
      </w:pPr>
      <w:r>
        <w:rPr>
          <w:rFonts w:ascii="Times New Roman"/>
          <w:b w:val="false"/>
          <w:i w:val="false"/>
          <w:color w:val="000000"/>
          <w:sz w:val="28"/>
        </w:rPr>
        <w:t>
      Ағылшын тіліндегі қысқаша ҰҚН атауы: ______________________________</w:t>
      </w:r>
    </w:p>
    <w:p>
      <w:pPr>
        <w:spacing w:after="0"/>
        <w:ind w:left="0"/>
        <w:jc w:val="both"/>
      </w:pPr>
      <w:r>
        <w:rPr>
          <w:rFonts w:ascii="Times New Roman"/>
          <w:b w:val="false"/>
          <w:i w:val="false"/>
          <w:color w:val="000000"/>
          <w:sz w:val="28"/>
        </w:rPr>
        <w:t>
      4. Басшысы: Т.А.Ә. (бар болған жағдайда)/азаматтығы/нөмірі (бар болса сериясы), беру органы/жарамдылық мерзімі, жеке басын куәландыратын құжаттың деректері, соның ішінде ЖСН: ______________</w:t>
      </w:r>
    </w:p>
    <w:p>
      <w:pPr>
        <w:spacing w:after="0"/>
        <w:ind w:left="0"/>
        <w:jc w:val="both"/>
      </w:pPr>
      <w:r>
        <w:rPr>
          <w:rFonts w:ascii="Times New Roman"/>
          <w:b w:val="false"/>
          <w:i w:val="false"/>
          <w:color w:val="000000"/>
          <w:sz w:val="28"/>
        </w:rPr>
        <w:t>
      5. ЗТ уәкілетті органының басшыны тағайындау бойынша шешімі _________</w:t>
      </w:r>
    </w:p>
    <w:p>
      <w:pPr>
        <w:spacing w:after="0"/>
        <w:ind w:left="0"/>
        <w:jc w:val="both"/>
      </w:pPr>
      <w:r>
        <w:rPr>
          <w:rFonts w:ascii="Times New Roman"/>
          <w:b w:val="false"/>
          <w:i w:val="false"/>
          <w:color w:val="000000"/>
          <w:sz w:val="28"/>
        </w:rPr>
        <w:t>
      шешім нөмірі: ____________________ шешім күні: __________________</w:t>
      </w:r>
    </w:p>
    <w:p>
      <w:pPr>
        <w:spacing w:after="0"/>
        <w:ind w:left="0"/>
        <w:jc w:val="both"/>
      </w:pPr>
      <w:r>
        <w:rPr>
          <w:rFonts w:ascii="Times New Roman"/>
          <w:b w:val="false"/>
          <w:i w:val="false"/>
          <w:color w:val="000000"/>
          <w:sz w:val="28"/>
        </w:rPr>
        <w:t>
      6. Құрылтайшы-резиденттер туралы мәліметтер: Жеке тұлғаларға:</w:t>
      </w:r>
    </w:p>
    <w:p>
      <w:pPr>
        <w:spacing w:after="0"/>
        <w:ind w:left="0"/>
        <w:jc w:val="both"/>
      </w:pPr>
      <w:r>
        <w:rPr>
          <w:rFonts w:ascii="Times New Roman"/>
          <w:b w:val="false"/>
          <w:i w:val="false"/>
          <w:color w:val="000000"/>
          <w:sz w:val="28"/>
        </w:rPr>
        <w:t>
      ЖСН/ Т.А.Ә. (бар болған жағдайда), салым мөлшері ___________ жарғылық капиталдағы үлесі % ______</w:t>
      </w:r>
    </w:p>
    <w:p>
      <w:pPr>
        <w:spacing w:after="0"/>
        <w:ind w:left="0"/>
        <w:jc w:val="both"/>
      </w:pPr>
      <w:r>
        <w:rPr>
          <w:rFonts w:ascii="Times New Roman"/>
          <w:b w:val="false"/>
          <w:i w:val="false"/>
          <w:color w:val="000000"/>
          <w:sz w:val="28"/>
        </w:rPr>
        <w:t>
      Заңды тұлғаларға: БСН __________________________, ұйымның атауы,</w:t>
      </w:r>
    </w:p>
    <w:p>
      <w:pPr>
        <w:spacing w:after="0"/>
        <w:ind w:left="0"/>
        <w:jc w:val="both"/>
      </w:pPr>
      <w:r>
        <w:rPr>
          <w:rFonts w:ascii="Times New Roman"/>
          <w:b w:val="false"/>
          <w:i w:val="false"/>
          <w:color w:val="000000"/>
          <w:sz w:val="28"/>
        </w:rPr>
        <w:t>
      салым мөлшері ______________________ жарғылық капиталдағы үлесі % ______</w:t>
      </w:r>
    </w:p>
    <w:p>
      <w:pPr>
        <w:spacing w:after="0"/>
        <w:ind w:left="0"/>
        <w:jc w:val="both"/>
      </w:pPr>
      <w:r>
        <w:rPr>
          <w:rFonts w:ascii="Times New Roman"/>
          <w:b w:val="false"/>
          <w:i w:val="false"/>
          <w:color w:val="000000"/>
          <w:sz w:val="28"/>
        </w:rPr>
        <w:t>
      6.1. Құрылтайшы-резиденттер емес туралы мәліметтер:</w:t>
      </w:r>
    </w:p>
    <w:p>
      <w:pPr>
        <w:spacing w:after="0"/>
        <w:ind w:left="0"/>
        <w:jc w:val="both"/>
      </w:pPr>
      <w:r>
        <w:rPr>
          <w:rFonts w:ascii="Times New Roman"/>
          <w:b w:val="false"/>
          <w:i w:val="false"/>
          <w:color w:val="000000"/>
          <w:sz w:val="28"/>
        </w:rPr>
        <w:t>
      Жеке тұлғаларға: ЖСН (егер бар болса), жеке басын куәландыратын құжаттың деректері, Т.А.Ә. (бар болған жағдайда), азаматтығы, салым мөлшері _______________ жарғылық капиталдағы үлесі % ______</w:t>
      </w:r>
    </w:p>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юрисдикция (ел) тіркеу, орналасқан жері, салым мөлшері ____________________жарғылық капиталдағы үлесі % ______</w:t>
      </w:r>
    </w:p>
    <w:p>
      <w:pPr>
        <w:spacing w:after="0"/>
        <w:ind w:left="0"/>
        <w:jc w:val="both"/>
      </w:pPr>
      <w:r>
        <w:rPr>
          <w:rFonts w:ascii="Times New Roman"/>
          <w:b w:val="false"/>
          <w:i w:val="false"/>
          <w:color w:val="000000"/>
          <w:sz w:val="28"/>
        </w:rPr>
        <w:t>
      7. Үлгілік жағы бойынша қызмет етеді: Иә ________, Жоқ __________</w:t>
      </w:r>
    </w:p>
    <w:p>
      <w:pPr>
        <w:spacing w:after="0"/>
        <w:ind w:left="0"/>
        <w:jc w:val="both"/>
      </w:pPr>
      <w:r>
        <w:rPr>
          <w:rFonts w:ascii="Times New Roman"/>
          <w:b w:val="false"/>
          <w:i w:val="false"/>
          <w:color w:val="000000"/>
          <w:sz w:val="28"/>
        </w:rPr>
        <w:t>
      8.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 ________________________________________________________________</w:t>
      </w:r>
    </w:p>
    <w:p>
      <w:pPr>
        <w:spacing w:after="0"/>
        <w:ind w:left="0"/>
        <w:jc w:val="both"/>
      </w:pPr>
      <w:r>
        <w:rPr>
          <w:rFonts w:ascii="Times New Roman"/>
          <w:b w:val="false"/>
          <w:i w:val="false"/>
          <w:color w:val="000000"/>
          <w:sz w:val="28"/>
        </w:rPr>
        <w:t>
      9. Заңды тұлғаның, филиал (өкілдіктің) мекен-жайы: ___________________</w:t>
      </w:r>
    </w:p>
    <w:p>
      <w:pPr>
        <w:spacing w:after="0"/>
        <w:ind w:left="0"/>
        <w:jc w:val="both"/>
      </w:pPr>
      <w:r>
        <w:rPr>
          <w:rFonts w:ascii="Times New Roman"/>
          <w:b w:val="false"/>
          <w:i w:val="false"/>
          <w:color w:val="000000"/>
          <w:sz w:val="28"/>
        </w:rPr>
        <w:t>
      Мекен-жайының типі:</w:t>
      </w:r>
    </w:p>
    <w:p>
      <w:pPr>
        <w:spacing w:after="0"/>
        <w:ind w:left="0"/>
        <w:jc w:val="both"/>
      </w:pPr>
      <w:r>
        <w:rPr>
          <w:rFonts w:ascii="Times New Roman"/>
          <w:b w:val="false"/>
          <w:i w:val="false"/>
          <w:color w:val="000000"/>
          <w:sz w:val="28"/>
        </w:rPr>
        <w:t>
      Өзінің жылжымайтын мүліктің мекен-жайы___________________________</w:t>
      </w:r>
    </w:p>
    <w:p>
      <w:pPr>
        <w:spacing w:after="0"/>
        <w:ind w:left="0"/>
        <w:jc w:val="both"/>
      </w:pPr>
      <w:r>
        <w:rPr>
          <w:rFonts w:ascii="Times New Roman"/>
          <w:b w:val="false"/>
          <w:i w:val="false"/>
          <w:color w:val="000000"/>
          <w:sz w:val="28"/>
        </w:rPr>
        <w:t>
      Арендаға алынған жылжымайтын мүліктің мекен-жайы _________________</w:t>
      </w:r>
    </w:p>
    <w:p>
      <w:pPr>
        <w:spacing w:after="0"/>
        <w:ind w:left="0"/>
        <w:jc w:val="both"/>
      </w:pPr>
      <w:r>
        <w:rPr>
          <w:rFonts w:ascii="Times New Roman"/>
          <w:b w:val="false"/>
          <w:i w:val="false"/>
          <w:color w:val="000000"/>
          <w:sz w:val="28"/>
        </w:rPr>
        <w:t>
      Мекен-жайдың тірке коды__________________________________________</w:t>
      </w:r>
    </w:p>
    <w:p>
      <w:pPr>
        <w:spacing w:after="0"/>
        <w:ind w:left="0"/>
        <w:jc w:val="both"/>
      </w:pPr>
      <w:r>
        <w:rPr>
          <w:rFonts w:ascii="Times New Roman"/>
          <w:b w:val="false"/>
          <w:i w:val="false"/>
          <w:color w:val="000000"/>
          <w:sz w:val="28"/>
        </w:rPr>
        <w:t>
      Мекенжай: ________________________________________________________</w:t>
      </w:r>
    </w:p>
    <w:p>
      <w:pPr>
        <w:spacing w:after="0"/>
        <w:ind w:left="0"/>
        <w:jc w:val="both"/>
      </w:pPr>
      <w:r>
        <w:rPr>
          <w:rFonts w:ascii="Times New Roman"/>
          <w:b w:val="false"/>
          <w:i w:val="false"/>
          <w:color w:val="000000"/>
          <w:sz w:val="28"/>
        </w:rPr>
        <w:t>
      Облыс ___________________________, қала, аудан,_____________________</w:t>
      </w:r>
    </w:p>
    <w:p>
      <w:pPr>
        <w:spacing w:after="0"/>
        <w:ind w:left="0"/>
        <w:jc w:val="both"/>
      </w:pPr>
      <w:r>
        <w:rPr>
          <w:rFonts w:ascii="Times New Roman"/>
          <w:b w:val="false"/>
          <w:i w:val="false"/>
          <w:color w:val="000000"/>
          <w:sz w:val="28"/>
        </w:rPr>
        <w:t>
      ауылды өңір, қаладағы аудан:________________________________________</w:t>
      </w:r>
    </w:p>
    <w:p>
      <w:pPr>
        <w:spacing w:after="0"/>
        <w:ind w:left="0"/>
        <w:jc w:val="both"/>
      </w:pPr>
      <w:r>
        <w:rPr>
          <w:rFonts w:ascii="Times New Roman"/>
          <w:b w:val="false"/>
          <w:i w:val="false"/>
          <w:color w:val="000000"/>
          <w:sz w:val="28"/>
        </w:rPr>
        <w:t>
      ауыл, елді мекен__________________________________________________</w:t>
      </w:r>
    </w:p>
    <w:p>
      <w:pPr>
        <w:spacing w:after="0"/>
        <w:ind w:left="0"/>
        <w:jc w:val="both"/>
      </w:pPr>
      <w:r>
        <w:rPr>
          <w:rFonts w:ascii="Times New Roman"/>
          <w:b w:val="false"/>
          <w:i w:val="false"/>
          <w:color w:val="000000"/>
          <w:sz w:val="28"/>
        </w:rPr>
        <w:t>
      елді мекеннің бөлігі (көше, даңғыл): __________________________</w:t>
      </w:r>
    </w:p>
    <w:p>
      <w:pPr>
        <w:spacing w:after="0"/>
        <w:ind w:left="0"/>
        <w:jc w:val="both"/>
      </w:pPr>
      <w:r>
        <w:rPr>
          <w:rFonts w:ascii="Times New Roman"/>
          <w:b w:val="false"/>
          <w:i w:val="false"/>
          <w:color w:val="000000"/>
          <w:sz w:val="28"/>
        </w:rPr>
        <w:t>
      жылжымайтын мүлік түрі: орынжай _____________, ғимарат _____________</w:t>
      </w:r>
    </w:p>
    <w:p>
      <w:pPr>
        <w:spacing w:after="0"/>
        <w:ind w:left="0"/>
        <w:jc w:val="both"/>
      </w:pPr>
      <w:r>
        <w:rPr>
          <w:rFonts w:ascii="Times New Roman"/>
          <w:b w:val="false"/>
          <w:i w:val="false"/>
          <w:color w:val="000000"/>
          <w:sz w:val="28"/>
        </w:rPr>
        <w:t>
      сәйкестендіргіш нөмірлер: үй нөмірі _________, корпус нөмірі _________,</w:t>
      </w:r>
    </w:p>
    <w:p>
      <w:pPr>
        <w:spacing w:after="0"/>
        <w:ind w:left="0"/>
        <w:jc w:val="both"/>
      </w:pPr>
      <w:r>
        <w:rPr>
          <w:rFonts w:ascii="Times New Roman"/>
          <w:b w:val="false"/>
          <w:i w:val="false"/>
          <w:color w:val="000000"/>
          <w:sz w:val="28"/>
        </w:rPr>
        <w:t>
      блок нөмірі __________ пәтер ____________ пошталық индекс: __________</w:t>
      </w:r>
    </w:p>
    <w:p>
      <w:pPr>
        <w:spacing w:after="0"/>
        <w:ind w:left="0"/>
        <w:jc w:val="both"/>
      </w:pPr>
      <w:r>
        <w:rPr>
          <w:rFonts w:ascii="Times New Roman"/>
          <w:b w:val="false"/>
          <w:i w:val="false"/>
          <w:color w:val="000000"/>
          <w:sz w:val="28"/>
        </w:rPr>
        <w:t>
      10.Тіркеуші орган (көрсетілген мекен-жай бойынша автоматты түрде толтырылады):_____________________________________________________</w:t>
      </w:r>
    </w:p>
    <w:p>
      <w:pPr>
        <w:spacing w:after="0"/>
        <w:ind w:left="0"/>
        <w:jc w:val="both"/>
      </w:pPr>
      <w:r>
        <w:rPr>
          <w:rFonts w:ascii="Times New Roman"/>
          <w:b w:val="false"/>
          <w:i w:val="false"/>
          <w:color w:val="000000"/>
          <w:sz w:val="28"/>
        </w:rPr>
        <w:t>
      11. Негізгі экономикалық қызмет түрінің коды: 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w:t>
      </w:r>
    </w:p>
    <w:p>
      <w:pPr>
        <w:spacing w:after="0"/>
        <w:ind w:left="0"/>
        <w:jc w:val="both"/>
      </w:pPr>
      <w:r>
        <w:rPr>
          <w:rFonts w:ascii="Times New Roman"/>
          <w:b w:val="false"/>
          <w:i w:val="false"/>
          <w:color w:val="000000"/>
          <w:sz w:val="28"/>
        </w:rPr>
        <w:t>
      13. ҚҚС төлеуші ретінде тіркеу: Иә ______, Жоқ _________</w:t>
      </w:r>
    </w:p>
    <w:p>
      <w:pPr>
        <w:spacing w:after="0"/>
        <w:ind w:left="0"/>
        <w:jc w:val="both"/>
      </w:pPr>
      <w:r>
        <w:rPr>
          <w:rFonts w:ascii="Times New Roman"/>
          <w:b w:val="false"/>
          <w:i w:val="false"/>
          <w:color w:val="000000"/>
          <w:sz w:val="28"/>
        </w:rPr>
        <w:t>
      14. Банктік шотты ашу және сақтандыру шартын жасасу.</w:t>
      </w:r>
    </w:p>
    <w:p>
      <w:pPr>
        <w:spacing w:after="0"/>
        <w:ind w:left="0"/>
        <w:jc w:val="both"/>
      </w:pPr>
      <w:r>
        <w:rPr>
          <w:rFonts w:ascii="Times New Roman"/>
          <w:b w:val="false"/>
          <w:i w:val="false"/>
          <w:color w:val="000000"/>
          <w:sz w:val="28"/>
        </w:rPr>
        <w:t>
      15. Банкті таңдау (анықтамалықтан таңдау): ____________________________</w:t>
      </w:r>
    </w:p>
    <w:p>
      <w:pPr>
        <w:spacing w:after="0"/>
        <w:ind w:left="0"/>
        <w:jc w:val="both"/>
      </w:pPr>
      <w:r>
        <w:rPr>
          <w:rFonts w:ascii="Times New Roman"/>
          <w:b w:val="false"/>
          <w:i w:val="false"/>
          <w:color w:val="000000"/>
          <w:sz w:val="28"/>
        </w:rPr>
        <w:t>
      16. Банк филиалын таңдау (анықтамалықтан таңдау): ____________________</w:t>
      </w:r>
    </w:p>
    <w:p>
      <w:pPr>
        <w:spacing w:after="0"/>
        <w:ind w:left="0"/>
        <w:jc w:val="both"/>
      </w:pPr>
      <w:r>
        <w:rPr>
          <w:rFonts w:ascii="Times New Roman"/>
          <w:b w:val="false"/>
          <w:i w:val="false"/>
          <w:color w:val="000000"/>
          <w:sz w:val="28"/>
        </w:rPr>
        <w:t>
      17. Валютаны таңдау (анықтамалықтан таңдау): ________________________</w:t>
      </w:r>
    </w:p>
    <w:p>
      <w:pPr>
        <w:spacing w:after="0"/>
        <w:ind w:left="0"/>
        <w:jc w:val="both"/>
      </w:pPr>
      <w:r>
        <w:rPr>
          <w:rFonts w:ascii="Times New Roman"/>
          <w:b w:val="false"/>
          <w:i w:val="false"/>
          <w:color w:val="000000"/>
          <w:sz w:val="28"/>
        </w:rPr>
        <w:t>
      18. Телефон нөмірі: ________________________________________________</w:t>
      </w:r>
    </w:p>
    <w:p>
      <w:pPr>
        <w:spacing w:after="0"/>
        <w:ind w:left="0"/>
        <w:jc w:val="both"/>
      </w:pPr>
      <w:r>
        <w:rPr>
          <w:rFonts w:ascii="Times New Roman"/>
          <w:b w:val="false"/>
          <w:i w:val="false"/>
          <w:color w:val="000000"/>
          <w:sz w:val="28"/>
        </w:rPr>
        <w:t>
      19. Атқарушы орган туралы мәлімет:Жеке ______________________, алқалы</w:t>
      </w:r>
    </w:p>
    <w:p>
      <w:pPr>
        <w:spacing w:after="0"/>
        <w:ind w:left="0"/>
        <w:jc w:val="both"/>
      </w:pPr>
      <w:r>
        <w:rPr>
          <w:rFonts w:ascii="Times New Roman"/>
          <w:b w:val="false"/>
          <w:i w:val="false"/>
          <w:color w:val="000000"/>
          <w:sz w:val="28"/>
        </w:rPr>
        <w:t>
      Атқарушы органның атауы__________________________________________</w:t>
      </w:r>
    </w:p>
    <w:p>
      <w:pPr>
        <w:spacing w:after="0"/>
        <w:ind w:left="0"/>
        <w:jc w:val="both"/>
      </w:pPr>
      <w:r>
        <w:rPr>
          <w:rFonts w:ascii="Times New Roman"/>
          <w:b w:val="false"/>
          <w:i w:val="false"/>
          <w:color w:val="000000"/>
          <w:sz w:val="28"/>
        </w:rPr>
        <w:t>
      20. Қаржыландыру көзі (анықтамалықтан таңдау): ______________________</w:t>
      </w:r>
    </w:p>
    <w:p>
      <w:pPr>
        <w:spacing w:after="0"/>
        <w:ind w:left="0"/>
        <w:jc w:val="both"/>
      </w:pPr>
      <w:r>
        <w:rPr>
          <w:rFonts w:ascii="Times New Roman"/>
          <w:b w:val="false"/>
          <w:i w:val="false"/>
          <w:color w:val="000000"/>
          <w:sz w:val="28"/>
        </w:rPr>
        <w:t>
      21. Жылдық еңбек қорын енгізу, теңгемен _____________________________</w:t>
      </w:r>
    </w:p>
    <w:p>
      <w:pPr>
        <w:spacing w:after="0"/>
        <w:ind w:left="0"/>
        <w:jc w:val="both"/>
      </w:pPr>
      <w:r>
        <w:rPr>
          <w:rFonts w:ascii="Times New Roman"/>
          <w:b w:val="false"/>
          <w:i w:val="false"/>
          <w:color w:val="000000"/>
          <w:sz w:val="28"/>
        </w:rPr>
        <w:t>
      22. Сақтандырудың басталу және аяқталу мерзімін көрсету:</w:t>
      </w:r>
    </w:p>
    <w:p>
      <w:pPr>
        <w:spacing w:after="0"/>
        <w:ind w:left="0"/>
        <w:jc w:val="both"/>
      </w:pPr>
      <w:r>
        <w:rPr>
          <w:rFonts w:ascii="Times New Roman"/>
          <w:b w:val="false"/>
          <w:i w:val="false"/>
          <w:color w:val="000000"/>
          <w:sz w:val="28"/>
        </w:rPr>
        <w:t>
      Сақтандырудың басталу күні_________________________________________</w:t>
      </w:r>
    </w:p>
    <w:p>
      <w:pPr>
        <w:spacing w:after="0"/>
        <w:ind w:left="0"/>
        <w:jc w:val="both"/>
      </w:pPr>
      <w:r>
        <w:rPr>
          <w:rFonts w:ascii="Times New Roman"/>
          <w:b w:val="false"/>
          <w:i w:val="false"/>
          <w:color w:val="000000"/>
          <w:sz w:val="28"/>
        </w:rPr>
        <w:t>
      Сақтандырудың аяқталу күні_________________________________________</w:t>
      </w:r>
    </w:p>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61" w:id="68"/>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68"/>
    <w:p>
      <w:pPr>
        <w:spacing w:after="0"/>
        <w:ind w:left="0"/>
        <w:jc w:val="both"/>
      </w:pPr>
      <w:r>
        <w:rPr>
          <w:rFonts w:ascii="Times New Roman"/>
          <w:b w:val="false"/>
          <w:i w:val="false"/>
          <w:color w:val="ff0000"/>
          <w:sz w:val="28"/>
        </w:rPr>
        <w:t xml:space="preserve">
      Ескерту. 8-қосымша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мемлекеттік тіркеу, олардың филиалдары мен өкілдіктерін есептік тіркеу" 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Шағын кәсіпкерлік субъектілері үшін-мемлекеттік тіркеу турлы өтініш.</w:t>
            </w:r>
          </w:p>
          <w:p>
            <w:pPr>
              <w:spacing w:after="20"/>
              <w:ind w:left="20"/>
              <w:jc w:val="both"/>
            </w:pPr>
            <w:r>
              <w:rPr>
                <w:rFonts w:ascii="Times New Roman"/>
                <w:b w:val="false"/>
                <w:i w:val="false"/>
                <w:color w:val="000000"/>
                <w:sz w:val="20"/>
              </w:rPr>
              <w:t>
</w:t>
            </w:r>
            <w:r>
              <w:rPr>
                <w:rFonts w:ascii="Times New Roman"/>
                <w:b/>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i w:val="false"/>
                <w:color w:val="000000"/>
                <w:sz w:val="20"/>
              </w:rPr>
              <w:t>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w:t>
            </w:r>
            <w:r>
              <w:rPr>
                <w:rFonts w:ascii="Times New Roman"/>
                <w:b/>
                <w:i w:val="false"/>
                <w:color w:val="000000"/>
                <w:sz w:val="20"/>
              </w:rPr>
              <w:t>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тіркеу-Мемлекеттік корпорация, "электрондық үкіметтің" веб-порталы, сондай-ақ өзге де ақпараттандыру объектілері;</w:t>
            </w:r>
          </w:p>
          <w:p>
            <w:pPr>
              <w:spacing w:after="20"/>
              <w:ind w:left="20"/>
              <w:jc w:val="both"/>
            </w:pPr>
            <w:r>
              <w:rPr>
                <w:rFonts w:ascii="Times New Roman"/>
                <w:b w:val="false"/>
                <w:i w:val="false"/>
                <w:color w:val="000000"/>
                <w:sz w:val="20"/>
              </w:rPr>
              <w:t>
2. Коммерциялық заңды тұлғаларды тіркеу-Мемлекеттік корпорация, "электрондық үкіметтің" веб-порталы, сондай-ақ өзге де ақпараттандыру объектілері;</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 сондай-ақ ақпараттандырудың өзге де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жұмыс күн ішінде көрсетіледі.</w:t>
            </w:r>
          </w:p>
          <w:p>
            <w:pPr>
              <w:spacing w:after="20"/>
              <w:ind w:left="20"/>
              <w:jc w:val="both"/>
            </w:pP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3. Саяси партияларды қоспағанда, жеке кәсіпкерлік субъектілеріне жатпайтын заңды тұлғаларды, сондай-ақ саяси партияларды қоспағанда қызметін үлгілік болып табылмайтын жарғы негізінде жүзеге асыратын акционерлік қоғамдарды мемлекеттік тіркеу, олардың филиалдарын (өкілдіктерін), сондай-ақ филиалдарын (өкілдіктерін) есептік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4.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5.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 есептік тіркеуді қажетті құжаттарды қоса бере отырып, өтініш берілген күннен кейін 5 жұмыс күннен кешіктірмей жүргізіледі, көрсетілетін қызмет берушінің орналасқан жері бойынша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6. Филиалдар мен өкілдіктерді есептік тіркеу Ұлттық тізілімдер туралы </w:t>
            </w:r>
            <w:r>
              <w:rPr>
                <w:rFonts w:ascii="Times New Roman"/>
                <w:b w:val="false"/>
                <w:i w:val="false"/>
                <w:color w:val="000000"/>
                <w:sz w:val="20"/>
              </w:rPr>
              <w:t>Заңға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 туралы өтініш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2. Коммерциялық заңды тұлғаларды тіркеу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 /қағаз түрінде;</w:t>
            </w:r>
          </w:p>
          <w:p>
            <w:pPr>
              <w:spacing w:after="20"/>
              <w:ind w:left="20"/>
              <w:jc w:val="both"/>
            </w:pPr>
            <w:r>
              <w:rPr>
                <w:rFonts w:ascii="Times New Roman"/>
                <w:b w:val="false"/>
                <w:i w:val="false"/>
                <w:color w:val="000000"/>
                <w:sz w:val="20"/>
              </w:rPr>
              <w:t>
4. Филиалдар мен өкілдіктерді есептік тіркеу - Электронды (ішінара автоматтандырылған) "бір өтініш" қағидаты бойынша көрсетілетін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тіркеу-осы Қағидаларға 10-қосымшаға сәйкес нысан бойынша заңды тұлғаны мемлекеттік тіркеу туралы анықтама не көрсетілетін қызметті берушінің электронды құжат түрінде электрондық цифрлық қолтанбасымен (бұдан әрі-ЭЦҚ) куәландырылған осы тізбенің 9-тармағында көзделген жағдайлар және негіздер бойынша мемлекеттік қызмет көрсетуден бас тарту туралы дәлелді жауабы.</w:t>
            </w:r>
          </w:p>
          <w:p>
            <w:pPr>
              <w:spacing w:after="20"/>
              <w:ind w:left="20"/>
              <w:jc w:val="both"/>
            </w:pPr>
            <w:r>
              <w:rPr>
                <w:rFonts w:ascii="Times New Roman"/>
                <w:b w:val="false"/>
                <w:i w:val="false"/>
                <w:color w:val="000000"/>
                <w:sz w:val="20"/>
              </w:rPr>
              <w:t>
2. Коммерциялық заңды тұлғаларды тіркеу - осы Қағидаларға 10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 мемлекеттік тіркеу тегін;</w:t>
            </w:r>
          </w:p>
          <w:p>
            <w:pPr>
              <w:spacing w:after="20"/>
              <w:ind w:left="20"/>
              <w:jc w:val="both"/>
            </w:pPr>
            <w:r>
              <w:rPr>
                <w:rFonts w:ascii="Times New Roman"/>
                <w:b w:val="false"/>
                <w:i w:val="false"/>
                <w:color w:val="000000"/>
                <w:sz w:val="20"/>
              </w:rPr>
              <w:t>
2. Коммерциялық заңды тұлғаларды тіркеу – ақылы;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4. Филиалдар мен өкілдіктерді есептік тіркеу – ақылы.</w:t>
            </w:r>
          </w:p>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Тіркеу алымының сомасы осы Қағидаларға 12-қосымшаға сәйкес Қазақстан Республикасының Салық Кодексімен (бұдан әрі-Кодекс)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"Заңды тұлғаларды мемлекеттік тіркеу және филиалдар мен өкілдіктерді есептік тіркеу туралы" Заңның (бұдан әрі-Заң)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w:t>
            </w:r>
            <w:r>
              <w:rPr>
                <w:rFonts w:ascii="Times New Roman"/>
                <w:b w:val="false"/>
                <w:i w:val="false"/>
                <w:color w:val="000000"/>
                <w:sz w:val="20"/>
              </w:rPr>
              <w:t>Еңбек</w:t>
            </w:r>
            <w:r>
              <w:rPr>
                <w:rFonts w:ascii="Times New Roman"/>
                <w:b w:val="false"/>
                <w:i w:val="false"/>
                <w:color w:val="000000"/>
                <w:sz w:val="20"/>
              </w:rPr>
              <w:t xml:space="preserve">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Еңбек</w:t>
            </w:r>
            <w:r>
              <w:rPr>
                <w:rFonts w:ascii="Times New Roman"/>
                <w:b w:val="false"/>
                <w:i w:val="false"/>
                <w:color w:val="000000"/>
                <w:sz w:val="20"/>
              </w:rPr>
              <w:t xml:space="preserve">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сондай-ақ қызметтердің ішкі түрлері:</w:t>
            </w:r>
          </w:p>
          <w:p>
            <w:pPr>
              <w:spacing w:after="20"/>
              <w:ind w:left="20"/>
              <w:jc w:val="both"/>
            </w:pPr>
            <w:r>
              <w:rPr>
                <w:rFonts w:ascii="Times New Roman"/>
                <w:b w:val="false"/>
                <w:i w:val="false"/>
                <w:color w:val="000000"/>
                <w:sz w:val="20"/>
              </w:rPr>
              <w:t>
1. Шағын кәсіпкерлік субъектілері үшін мемлекеттік тіркеу.</w:t>
            </w:r>
          </w:p>
          <w:p>
            <w:pPr>
              <w:spacing w:after="20"/>
              <w:ind w:left="20"/>
              <w:jc w:val="both"/>
            </w:pPr>
            <w:r>
              <w:rPr>
                <w:rFonts w:ascii="Times New Roman"/>
                <w:b w:val="false"/>
                <w:i w:val="false"/>
                <w:color w:val="000000"/>
                <w:sz w:val="20"/>
              </w:rPr>
              <w:t>
Мемлекеттік корпорацияға шағын кәсіпкерлік субъектілерін мемлекеттік тіркеу үшін 2-қосымшаға сәйкес нысан бойынша өтініш беріледі;</w:t>
            </w:r>
          </w:p>
          <w:p>
            <w:pPr>
              <w:spacing w:after="20"/>
              <w:ind w:left="20"/>
              <w:jc w:val="both"/>
            </w:pPr>
            <w:r>
              <w:rPr>
                <w:rFonts w:ascii="Times New Roman"/>
                <w:b w:val="false"/>
                <w:i w:val="false"/>
                <w:color w:val="000000"/>
                <w:sz w:val="20"/>
              </w:rPr>
              <w:t xml:space="preserve">
Шетелдік қатысуы бар шағын кәсіпкерлік субъектілеріне жататын заңды тұлғаларды мемлекеттік тіркеу үшін құрылтайшы-шетелдік-құрылтайшының паспортының немесе жеке басын куәландыратын басқа құжаттың қазақ және орыс тілдеріне нотариалды түрде куәландырылған аудармасымен,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коммерциялық ұйымды Қазақстан Республикасында тіркеу құқығын растайтын құжаттың көшірмесі ұсынылады;</w:t>
            </w:r>
          </w:p>
          <w:p>
            <w:pPr>
              <w:spacing w:after="20"/>
              <w:ind w:left="20"/>
              <w:jc w:val="both"/>
            </w:pPr>
            <w:r>
              <w:rPr>
                <w:rFonts w:ascii="Times New Roman"/>
                <w:b w:val="false"/>
                <w:i w:val="false"/>
                <w:color w:val="000000"/>
                <w:sz w:val="20"/>
              </w:rPr>
              <w:t>
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Заңды тұлғаларды мемлекеттік тіркеу үшін Мемлекеттік корпорацияға 3, 4, 5, 6 және 7-қосымшаларға сәйкес нысандар бойынша өтініштер ұсынылады: заңды тұлғаны, филиалды (өкілдікті) мемлекеттік (есептік)тіркеу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шаруашылық серіктестіктерді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мемлекеттік тіркеу туралы өтініш;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Қағидалардың қосымшаларына сәйкес нысан бойынша орта кәсіпкерлік субъектісін мемлекеттік тіркеу туралы және банктік шот ашу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өтініш (бұдан әрі – өтініш).</w:t>
            </w:r>
          </w:p>
          <w:p>
            <w:pPr>
              <w:spacing w:after="20"/>
              <w:ind w:left="20"/>
              <w:jc w:val="both"/>
            </w:pPr>
            <w:r>
              <w:rPr>
                <w:rFonts w:ascii="Times New Roman"/>
                <w:b w:val="false"/>
                <w:i w:val="false"/>
                <w:color w:val="000000"/>
                <w:sz w:val="20"/>
              </w:rPr>
              <w:t>
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xml:space="preserve">
Сәйкестендіру нөмірлері жоқ тұлғаларды қоспағанда, шетелдік қатысуы бар орта және ірі кәсіпкерлік субъектілеріне жататын заңды тұлғаларды мемлекеттік тіркеу, </w:t>
            </w:r>
            <w:r>
              <w:rPr>
                <w:rFonts w:ascii="Times New Roman"/>
                <w:b w:val="false"/>
                <w:i w:val="false"/>
                <w:color w:val="000000"/>
                <w:sz w:val="20"/>
              </w:rPr>
              <w:t>Заңға</w:t>
            </w:r>
            <w:r>
              <w:rPr>
                <w:rFonts w:ascii="Times New Roman"/>
                <w:b w:val="false"/>
                <w:i w:val="false"/>
                <w:color w:val="000000"/>
                <w:sz w:val="20"/>
              </w:rPr>
              <w:t xml:space="preserve">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белгіленбесе, онда:</w:t>
            </w:r>
          </w:p>
          <w:p>
            <w:pPr>
              <w:spacing w:after="20"/>
              <w:ind w:left="20"/>
              <w:jc w:val="both"/>
            </w:pPr>
            <w:r>
              <w:rPr>
                <w:rFonts w:ascii="Times New Roman"/>
                <w:b w:val="false"/>
                <w:i w:val="false"/>
                <w:color w:val="000000"/>
                <w:sz w:val="20"/>
              </w:rPr>
              <w:t>
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xml:space="preserve">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көшірмесі қосымша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Акционерлік қоғам: өз қызметін үлгілік жарғы негізінде жүзеге асыратын акционерлік қоғамды қоспағанда, жарғы; құрылтай жиналысының хаттамасы не жалғыз қатысушының шешімі; шағын және орта субъектілерге жататын заңды тұлғаларды қоспағанда, түбіртек немесе мемлекеттік тіркелгені үшін алымның бюджетке төленгенін растайтын өзге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Акцияларының (жарғылық капиталға қатысу үлестерінің) елу пайызынан астамы мемлекетке тиесілі Мемлекеттік кәсіпорындарды, заңды тұлғаларды және өз қызметін Қазақстан Республикасының аумағында жүзеге асыратын олармен үлестес тұлғаларды мемлекеттік тіркеуді монополияға қарсы органның келісімімен тіркеуші орган жүзеге асырады.</w:t>
            </w:r>
          </w:p>
          <w:p>
            <w:pPr>
              <w:spacing w:after="20"/>
              <w:ind w:left="20"/>
              <w:jc w:val="both"/>
            </w:pPr>
            <w:r>
              <w:rPr>
                <w:rFonts w:ascii="Times New Roman"/>
                <w:b w:val="false"/>
                <w:i w:val="false"/>
                <w:color w:val="000000"/>
                <w:sz w:val="20"/>
              </w:rPr>
              <w:t>
Сенім серіктестігі: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Толық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Өндірістік кооператив: құрылтайшылардың жалпы жиналысының шешімі; жарғы; құрылтай шарты;</w:t>
            </w:r>
          </w:p>
          <w:p>
            <w:pPr>
              <w:spacing w:after="20"/>
              <w:ind w:left="20"/>
              <w:jc w:val="both"/>
            </w:pPr>
            <w:r>
              <w:rPr>
                <w:rFonts w:ascii="Times New Roman"/>
                <w:b w:val="false"/>
                <w:i w:val="false"/>
                <w:color w:val="000000"/>
                <w:sz w:val="20"/>
              </w:rPr>
              <w:t>
тегі, аты, әкесінің аты (бар болған жағдайда), жеке сәйкестендіру нөмірі (бұдан әрі – ЖСН), тұрғылықты жері көрсетілген өндірістік кооператив мүшелерінің тізімі;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Тұтыну кооперативі: жарғы; құрылтай шарты; құрылтай жиналысының шешімі; мемлекеттік тіркегені үшін алымның бюджетке төленгенін растайтын түбіртек немесе өзге құжат; тұтыну кооперативі азаматтар үшін – тегі, аты, әкесінің аты (бар болған жағдайда), тұрғылықты жері, ЖСН және азаматтың жеке басын куәландыратын құжаттың деректері көрсетілген осы кооператив мүшелерінің тізімін ұсынады және заңды тұлғалар үшін атаулары, орналасқан жері, банктік деректемелері және бизнес-сәйкестендіру нөмірі туралы мәліметтер.</w:t>
            </w:r>
          </w:p>
          <w:p>
            <w:pPr>
              <w:spacing w:after="20"/>
              <w:ind w:left="20"/>
              <w:jc w:val="both"/>
            </w:pPr>
            <w:r>
              <w:rPr>
                <w:rFonts w:ascii="Times New Roman"/>
                <w:b w:val="false"/>
                <w:i w:val="false"/>
                <w:color w:val="000000"/>
                <w:sz w:val="20"/>
              </w:rPr>
              <w:t>
Қосымша жауапкершілігі бар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Жауапкершілігі шектеулі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Мемлекеттік кәсіпорын: жарғы; Қазақстан Республикасы Үкіметінің немесе жергілікті атқарушы органның кәсіпорын құру туралы шешімі;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Мемлекеттік мекеме: мемлекеттік мекемені құру туралы шешім; ереже (жарғы);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Тұрғын үй-құрылыс кооперативі: тұрғын үй-құрылыс кооперативін құру туралы шешім; жарғы; мемлекеттік тіркегені үшін алымның бюджетке төленгенін растайтын түбіртек немесе өзге құжат; олардың тегі, аты, әкесінің аты (бар болған жағдайда), тұрғылықты жері және ЖСН көрсетілген осы кооперативтер мүшелерінің тізімі.</w:t>
            </w:r>
          </w:p>
          <w:p>
            <w:pPr>
              <w:spacing w:after="20"/>
              <w:ind w:left="20"/>
              <w:jc w:val="both"/>
            </w:pPr>
            <w:r>
              <w:rPr>
                <w:rFonts w:ascii="Times New Roman"/>
                <w:b w:val="false"/>
                <w:i w:val="false"/>
                <w:color w:val="000000"/>
                <w:sz w:val="20"/>
              </w:rPr>
              <w:t>
Көппәтерлі тұрғын үй мүлкінің меншік иелері бірлестігі: жиналыс хаттамасы;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Пәтер (тұрғын емес үй-жайлар) меншік иелерінің кооперативі:</w:t>
            </w:r>
          </w:p>
          <w:p>
            <w:pPr>
              <w:spacing w:after="20"/>
              <w:ind w:left="20"/>
              <w:jc w:val="both"/>
            </w:pPr>
            <w:r>
              <w:rPr>
                <w:rFonts w:ascii="Times New Roman"/>
                <w:b w:val="false"/>
                <w:i w:val="false"/>
                <w:color w:val="000000"/>
                <w:sz w:val="20"/>
              </w:rPr>
              <w:t>
мемлекеттік тіркеу үшін бюджетке тіркеуде алымының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 адвокаттар алқасы мүшелерінің құрылтай жиналысы (конференциясы) бекіткен жарғы; уәкілетті органның жарғыны бекіту туралы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Нотариаттық палата: нотариаттық палатаның жоғары басқару органы бекіткен жарғы; жоғары басқару органының жарғыны бекіту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Қор: жарғы; құрылтай шарты (құрылтайшылар саны біреуден көп болған кезде); уәкілетті органның жарғыны бекіту туралы шешімі;</w:t>
            </w:r>
          </w:p>
          <w:p>
            <w:pPr>
              <w:spacing w:after="20"/>
              <w:ind w:left="20"/>
              <w:jc w:val="both"/>
            </w:pPr>
            <w:r>
              <w:rPr>
                <w:rFonts w:ascii="Times New Roman"/>
                <w:b w:val="false"/>
                <w:i w:val="false"/>
                <w:color w:val="000000"/>
                <w:sz w:val="20"/>
              </w:rPr>
              <w:t>
алқалы органның (қамқоршылық кеңестің) атқарушы органды тағайындау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Қоғамдық бірлестік: құрылтай съезінде (конференцияда, жиналыста) қабылданған жарғы; съездің (конференцияның, жиналыстың) төрағасы мен хатшысы қол қойған жарғыны қабылдаған құрылтай съезінің (конференцияның, жиналыстың) хаттамасы;</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үй және қызметтік телефондары, жеке қолы көрсетілген қоғамдық бірлестіктің бастамашы-азаматтарының тізімі;</w:t>
            </w:r>
          </w:p>
          <w:p>
            <w:pPr>
              <w:spacing w:after="20"/>
              <w:ind w:left="20"/>
              <w:jc w:val="both"/>
            </w:pPr>
            <w:r>
              <w:rPr>
                <w:rFonts w:ascii="Times New Roman"/>
                <w:b w:val="false"/>
                <w:i w:val="false"/>
                <w:color w:val="000000"/>
                <w:sz w:val="20"/>
              </w:rPr>
              <w:t>
қоғамдық бірлестіктің орналасқан жерін растайтын құжат;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Саяси партияларды тіркеу кезінде:</w:t>
            </w:r>
          </w:p>
          <w:p>
            <w:pPr>
              <w:spacing w:after="20"/>
              <w:ind w:left="20"/>
              <w:jc w:val="both"/>
            </w:pPr>
            <w:r>
              <w:rPr>
                <w:rFonts w:ascii="Times New Roman"/>
                <w:b w:val="false"/>
                <w:i w:val="false"/>
                <w:color w:val="000000"/>
                <w:sz w:val="20"/>
              </w:rPr>
              <w:t>
1) тіркеуші орган белгілеген нысан бойынша өтініш;</w:t>
            </w:r>
          </w:p>
          <w:p>
            <w:pPr>
              <w:spacing w:after="20"/>
              <w:ind w:left="20"/>
              <w:jc w:val="both"/>
            </w:pPr>
            <w:r>
              <w:rPr>
                <w:rFonts w:ascii="Times New Roman"/>
                <w:b w:val="false"/>
                <w:i w:val="false"/>
                <w:color w:val="000000"/>
                <w:sz w:val="20"/>
              </w:rPr>
              <w:t>
2) саяси партияның басшысы қол қойған саяси партияның жарғысы мен бағдарламасы екі данада;</w:t>
            </w:r>
          </w:p>
          <w:p>
            <w:pPr>
              <w:spacing w:after="20"/>
              <w:ind w:left="20"/>
              <w:jc w:val="both"/>
            </w:pPr>
            <w:r>
              <w:rPr>
                <w:rFonts w:ascii="Times New Roman"/>
                <w:b w:val="false"/>
                <w:i w:val="false"/>
                <w:color w:val="000000"/>
                <w:sz w:val="20"/>
              </w:rPr>
              <w:t>
3) саяси партияның құрылтай съезінің (конференциясының) хаттамасы;</w:t>
            </w:r>
          </w:p>
          <w:p>
            <w:pPr>
              <w:spacing w:after="20"/>
              <w:ind w:left="20"/>
              <w:jc w:val="both"/>
            </w:pPr>
            <w:r>
              <w:rPr>
                <w:rFonts w:ascii="Times New Roman"/>
                <w:b w:val="false"/>
                <w:i w:val="false"/>
                <w:color w:val="000000"/>
                <w:sz w:val="20"/>
              </w:rPr>
              <w:t>
4) құрамында кемінде бес мың партия мүшесі болуға тиіс,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олардың әрқайсысында кемінде екі жүз партия мүшесі бар тегі, аты, әкесінің аты (бар болған жағдайда), ЖСН, тұрғылықты мекен-жайы көрсетілген партия мүшелерінің тізімдері.</w:t>
            </w:r>
          </w:p>
          <w:p>
            <w:pPr>
              <w:spacing w:after="20"/>
              <w:ind w:left="20"/>
              <w:jc w:val="both"/>
            </w:pPr>
            <w:r>
              <w:rPr>
                <w:rFonts w:ascii="Times New Roman"/>
                <w:b w:val="false"/>
                <w:i w:val="false"/>
                <w:color w:val="000000"/>
                <w:sz w:val="20"/>
              </w:rPr>
              <w:t>
5) заңды тұлғаны мемлекеттік тіркегені үшін алым төленгені туралы құжат.</w:t>
            </w:r>
          </w:p>
          <w:p>
            <w:pPr>
              <w:spacing w:after="20"/>
              <w:ind w:left="20"/>
              <w:jc w:val="both"/>
            </w:pPr>
            <w:r>
              <w:rPr>
                <w:rFonts w:ascii="Times New Roman"/>
                <w:b w:val="false"/>
                <w:i w:val="false"/>
                <w:color w:val="000000"/>
                <w:sz w:val="20"/>
              </w:rPr>
              <w:t xml:space="preserve">
 Саяси партия құру үшін саяси партия құру жөніндегі ұйымдастыру комитеті тіркеуші органға Қағидаларға 13-қосымшаға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 құру ниеті туралы хабарлама ұсынады:</w:t>
            </w:r>
          </w:p>
          <w:p>
            <w:pPr>
              <w:spacing w:after="20"/>
              <w:ind w:left="20"/>
              <w:jc w:val="both"/>
            </w:pPr>
            <w:r>
              <w:rPr>
                <w:rFonts w:ascii="Times New Roman"/>
                <w:b w:val="false"/>
                <w:i w:val="false"/>
                <w:color w:val="000000"/>
                <w:sz w:val="20"/>
              </w:rPr>
              <w:t>
1) Қағидаларға 14-қосымшаға сәйкес нысан бойынша электрондық (EXCEL форматында) және қағаз тасығыштарда саяси партия құру жөніндегі азаматтардың бастамашыл тобының тізімі және Қағидаларға 15-қосымшаға сәйкес нысан бойынша электрондық және қағаз тасығыштарда ұйымдастыру комитетінің мүшелері туралы мәліметтер;</w:t>
            </w:r>
          </w:p>
          <w:p>
            <w:pPr>
              <w:spacing w:after="20"/>
              <w:ind w:left="20"/>
              <w:jc w:val="both"/>
            </w:pP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 ұйымдастыру комитетінің мүшелері туралы мәліметтер көрсетілетін ұйымдастыру комитеті жиналысының хаттамасы ұсынылады.</w:t>
            </w:r>
          </w:p>
          <w:p>
            <w:pPr>
              <w:spacing w:after="20"/>
              <w:ind w:left="20"/>
              <w:jc w:val="both"/>
            </w:pPr>
            <w:r>
              <w:rPr>
                <w:rFonts w:ascii="Times New Roman"/>
                <w:b w:val="false"/>
                <w:i w:val="false"/>
                <w:color w:val="000000"/>
                <w:sz w:val="20"/>
              </w:rPr>
              <w:t>
Тіркеуші орган хабарламаны және осы тармақтың 1), 2) тармақшаларында көзделген құжаттарды алған күні ұйымдастыру комитетінің уәкілетті адамына құжаттардың ұсынылғанын растайтын Қағидаларға 16-қосымшаға сәйкес нысан бойынша ұсынылғаны туралы растау береді.</w:t>
            </w:r>
          </w:p>
          <w:p>
            <w:pPr>
              <w:spacing w:after="20"/>
              <w:ind w:left="20"/>
              <w:jc w:val="both"/>
            </w:pPr>
            <w:r>
              <w:rPr>
                <w:rFonts w:ascii="Times New Roman"/>
                <w:b w:val="false"/>
                <w:i w:val="false"/>
                <w:color w:val="000000"/>
                <w:sz w:val="20"/>
              </w:rPr>
              <w:t>
Қауымдастық (одақ) нысанындағы дара кәсіпкерлердің және (немесе) заңды тұлғалардың бірлестігі: жарғы; бірлестіктің барлық құрылтайшылары қол қойған құрылтай шарты;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Аудиторлар палатасы: жарғы; заңды тұлға құру туралы уәкілетті органның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Діни бірлестік: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құрылтай жиналысының (съездің, конференцияның) хаттамасы;</w:t>
            </w:r>
          </w:p>
          <w:p>
            <w:pPr>
              <w:spacing w:after="20"/>
              <w:ind w:left="20"/>
              <w:jc w:val="both"/>
            </w:pPr>
            <w:r>
              <w:rPr>
                <w:rFonts w:ascii="Times New Roman"/>
                <w:b w:val="false"/>
                <w:i w:val="false"/>
                <w:color w:val="000000"/>
                <w:sz w:val="20"/>
              </w:rPr>
              <w:t>
Қағидаларға 18-қосымшаға сәйкес нысан бойынша электрондық және қағаз жеткізгіштерде құрылатын діни бірлестіктің бастамашы-азаматтарының тізімі; діни бірлестіктің орналасқан жерін растайтын құжат;</w:t>
            </w:r>
          </w:p>
          <w:p>
            <w:pPr>
              <w:spacing w:after="20"/>
              <w:ind w:left="20"/>
              <w:jc w:val="both"/>
            </w:pPr>
            <w:r>
              <w:rPr>
                <w:rFonts w:ascii="Times New Roman"/>
                <w:b w:val="false"/>
                <w:i w:val="false"/>
                <w:color w:val="000000"/>
                <w:sz w:val="20"/>
              </w:rPr>
              <w:t>
діннің пайда болу тарихы мен негіздерін ашатын және оған сәйкес діни қызмет туралы мәліметтерді қамтитын баспа діни материалдары;</w:t>
            </w:r>
          </w:p>
          <w:p>
            <w:pPr>
              <w:spacing w:after="20"/>
              <w:ind w:left="20"/>
              <w:jc w:val="both"/>
            </w:pPr>
            <w:r>
              <w:rPr>
                <w:rFonts w:ascii="Times New Roman"/>
                <w:b w:val="false"/>
                <w:i w:val="false"/>
                <w:color w:val="000000"/>
                <w:sz w:val="20"/>
              </w:rPr>
              <w:t>
мемлекеттік тіркегені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Өңірлік діни бірлестікті тіркеу кезінде тіркеуші орган белгілеген нысан бойынша өңірлік діни бірлестіктер құруға бастамашы болған әрбір жергілікті діни бірлестіктерге қатысушылардың тізімі, сондай-ақ олардың жергілікті діни бірлестіктері жарғыларының нотариалды түрде куәландырылған көшірмелері қосымша ұсынылады;</w:t>
            </w:r>
          </w:p>
          <w:p>
            <w:pPr>
              <w:spacing w:after="20"/>
              <w:ind w:left="20"/>
              <w:jc w:val="both"/>
            </w:pPr>
            <w:r>
              <w:rPr>
                <w:rFonts w:ascii="Times New Roman"/>
                <w:b w:val="false"/>
                <w:i w:val="false"/>
                <w:color w:val="000000"/>
                <w:sz w:val="20"/>
              </w:rPr>
              <w:t>
республика шегінен тыс жерде басқарушы орталығы бар діни бірлестік қосымша: қазақ және орыс тілдерінде нотариалды түрде куәландырылған аудармасымен шетелдік орталық жарғысының көшірмесін ұсынады;</w:t>
            </w:r>
          </w:p>
          <w:p>
            <w:pPr>
              <w:spacing w:after="20"/>
              <w:ind w:left="20"/>
              <w:jc w:val="both"/>
            </w:pPr>
            <w:r>
              <w:rPr>
                <w:rFonts w:ascii="Times New Roman"/>
                <w:b w:val="false"/>
                <w:i w:val="false"/>
                <w:color w:val="000000"/>
                <w:sz w:val="20"/>
              </w:rPr>
              <w:t>
діни орталықтың өз елінің заңнамасы бойынша қазақ және орыс тілдеріндегі нотариалды түрде куәландырылған аудармасымен заңды тұлға болып табылатындығын куәландыратын тізілімнен үзінді көшірмені немесе басқа құжатты, Діни басқармалар (орталықтар) құрған рухани оқу орындарының, мешіттердің, монастырлардың және өзге де діни бірлестіктердің жарғыларын (ережелерін) осы діни басқармалар (орталықтар) бекітеді;</w:t>
            </w:r>
          </w:p>
          <w:p>
            <w:pPr>
              <w:spacing w:after="20"/>
              <w:ind w:left="20"/>
              <w:jc w:val="both"/>
            </w:pPr>
            <w:r>
              <w:rPr>
                <w:rFonts w:ascii="Times New Roman"/>
                <w:b w:val="false"/>
                <w:i w:val="false"/>
                <w:color w:val="000000"/>
                <w:sz w:val="20"/>
              </w:rPr>
              <w:t>
тіркеу үшін діни басқарудың уәкілетті органының (орталықтың) оларды құру туралы шешімі ұсынылады.</w:t>
            </w:r>
          </w:p>
          <w:p>
            <w:pPr>
              <w:spacing w:after="20"/>
              <w:ind w:left="20"/>
              <w:jc w:val="both"/>
            </w:pPr>
            <w:r>
              <w:rPr>
                <w:rFonts w:ascii="Times New Roman"/>
                <w:b w:val="false"/>
                <w:i w:val="false"/>
                <w:color w:val="000000"/>
                <w:sz w:val="20"/>
              </w:rPr>
              <w:t>
Мекеме: меншік иесінің мекеме құру туралы шешімі;</w:t>
            </w:r>
          </w:p>
          <w:p>
            <w:pPr>
              <w:spacing w:after="20"/>
              <w:ind w:left="20"/>
              <w:jc w:val="both"/>
            </w:pPr>
            <w:r>
              <w:rPr>
                <w:rFonts w:ascii="Times New Roman"/>
                <w:b w:val="false"/>
                <w:i w:val="false"/>
                <w:color w:val="000000"/>
                <w:sz w:val="20"/>
              </w:rPr>
              <w:t>
ереже (жарғы); құрылтай шарты немесе ұқсас келісім (меншік иелері (құрылтайшылар) саны біреуден көп болған кезде);</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Бағалаушылар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Заң консультанттары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Адвокаттық кеңсе: жарғы; заңды тұлғаны құру туралы уәкілетті органның шешімі; заңды тұлғаларды мемлекеттік тіркегені және филиалдар мен өкілдіктерді есептік тіркегені үшін бюджетке алым төленгенін растайтын түбіртек немесе өзге құжат.</w:t>
            </w:r>
          </w:p>
          <w:p>
            <w:pPr>
              <w:spacing w:after="20"/>
              <w:ind w:left="20"/>
              <w:jc w:val="both"/>
            </w:pPr>
            <w:r>
              <w:rPr>
                <w:rFonts w:ascii="Times New Roman"/>
                <w:b w:val="false"/>
                <w:i w:val="false"/>
                <w:color w:val="000000"/>
                <w:sz w:val="20"/>
              </w:rPr>
              <w:t>
Филиалдарды (өкілдіктерді) есептік тіркеу үшін: қазақстандық заңды тұлғаның филиалы (өкілдігі): өтініш;</w:t>
            </w:r>
          </w:p>
          <w:p>
            <w:pPr>
              <w:spacing w:after="20"/>
              <w:ind w:left="20"/>
              <w:jc w:val="both"/>
            </w:pP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Мемлекеттік корпорацияға төленгенін растайтын құжат қоса беріледі.</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филиалдары (өкілдіктері), сондай-ақ акционерлік қоғамдар үшін қосымша: заңды тұлға бекіткен қазақ және орыс тілдеріндегі электрондық нұсқадағы филиал (өкілдік) туралы ереже, Жарғының (Ереженің) көшірмелері және заңды тұлғаның сенімхаты (қоғамдық және діни бірлестіктерді қоспағанда), филиал (өкілдік) басшысына берілген.</w:t>
            </w:r>
          </w:p>
          <w:p>
            <w:pPr>
              <w:spacing w:after="20"/>
              <w:ind w:left="20"/>
              <w:jc w:val="both"/>
            </w:pPr>
            <w:r>
              <w:rPr>
                <w:rFonts w:ascii="Times New Roman"/>
                <w:b w:val="false"/>
                <w:i w:val="false"/>
                <w:color w:val="000000"/>
                <w:sz w:val="20"/>
              </w:rPr>
              <w:t>
Егер заңды тұлғаның басшысы филиалдың (өкілдіктің) басшысы болып табылса, онда тіркеуші органға сенімхат беру талап етілмейді.</w:t>
            </w:r>
          </w:p>
          <w:p>
            <w:pPr>
              <w:spacing w:after="20"/>
              <w:ind w:left="20"/>
              <w:jc w:val="both"/>
            </w:pPr>
            <w:r>
              <w:rPr>
                <w:rFonts w:ascii="Times New Roman"/>
                <w:b w:val="false"/>
                <w:i w:val="false"/>
                <w:color w:val="000000"/>
                <w:sz w:val="20"/>
              </w:rPr>
              <w:t>
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 қосымша ұсынады.</w:t>
            </w:r>
          </w:p>
          <w:p>
            <w:pPr>
              <w:spacing w:after="20"/>
              <w:ind w:left="20"/>
              <w:jc w:val="both"/>
            </w:pPr>
            <w:r>
              <w:rPr>
                <w:rFonts w:ascii="Times New Roman"/>
                <w:b w:val="false"/>
                <w:i w:val="false"/>
                <w:color w:val="000000"/>
                <w:sz w:val="20"/>
              </w:rPr>
              <w:t>
Шетелдік заңды тұлғаның филиалы (өкілдігі) :</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заңды тұлғаның органы бекіткен филиал (өкілдік) туралы ереже; нотариалды түрде куәландырылған қазақ және орыс тілдеріндегі аудармасымен заңды тұлғаның филиал немесе өкілдік басшысына берген сенімхаты;</w:t>
            </w:r>
          </w:p>
          <w:p>
            <w:pPr>
              <w:spacing w:after="20"/>
              <w:ind w:left="20"/>
              <w:jc w:val="both"/>
            </w:pPr>
            <w:r>
              <w:rPr>
                <w:rFonts w:ascii="Times New Roman"/>
                <w:b w:val="false"/>
                <w:i w:val="false"/>
                <w:color w:val="000000"/>
                <w:sz w:val="20"/>
              </w:rPr>
              <w:t>
нотариалды түрде куәландырылған қазақ және орыс тілдеріндегі аудармасымен филиал (өкілдік) құру туралы заңды тұлғаның шешімі; сауда тізілімінен жария етілген үзінді көшірме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куәландырған аудармасымен заңды тұлға болып табылатынын куәландыратын басқа да жария етілген құжат;</w:t>
            </w:r>
          </w:p>
          <w:p>
            <w:pPr>
              <w:spacing w:after="20"/>
              <w:ind w:left="20"/>
              <w:jc w:val="both"/>
            </w:pPr>
            <w:r>
              <w:rPr>
                <w:rFonts w:ascii="Times New Roman"/>
                <w:b w:val="false"/>
                <w:i w:val="false"/>
                <w:color w:val="000000"/>
                <w:sz w:val="20"/>
              </w:rPr>
              <w:t>
қазақ және орыс тілдеріне нотариалды түрде куәландырылған аудармасымен заңды тұлғаның құрылтай құжаттарының көшірмесі;</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xml:space="preserve">
 Қайта ұйымдастыру жолымен құрылатын заңды тұлғаны мемлекеттік тіркеу үшін: өтініш;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Қазақстан Республикасы Азаматтық кодекстің </w:t>
            </w:r>
            <w:r>
              <w:rPr>
                <w:rFonts w:ascii="Times New Roman"/>
                <w:b w:val="false"/>
                <w:i w:val="false"/>
                <w:color w:val="000000"/>
                <w:sz w:val="20"/>
              </w:rPr>
              <w:t>45-бабының</w:t>
            </w:r>
            <w:r>
              <w:rPr>
                <w:rFonts w:ascii="Times New Roman"/>
                <w:b w:val="false"/>
                <w:i w:val="false"/>
                <w:color w:val="000000"/>
                <w:sz w:val="20"/>
              </w:rPr>
              <w:t xml:space="preserve"> 3-тармағында (бұдан әрі - Кодекс) көзделген жағдайларда соттың шешімі;</w:t>
            </w:r>
          </w:p>
          <w:p>
            <w:pPr>
              <w:spacing w:after="20"/>
              <w:ind w:left="20"/>
              <w:jc w:val="both"/>
            </w:pPr>
            <w:r>
              <w:rPr>
                <w:rFonts w:ascii="Times New Roman"/>
                <w:b w:val="false"/>
                <w:i w:val="false"/>
                <w:color w:val="000000"/>
                <w:sz w:val="20"/>
              </w:rPr>
              <w:t>
біріктіру,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өткізу актісін және бөлу балансын бекіту туралы заңды тұлғаның уәкілетті органының шешімін көрсете отырып, бөлу балансы;</w:t>
            </w:r>
          </w:p>
          <w:p>
            <w:pPr>
              <w:spacing w:after="20"/>
              <w:ind w:left="20"/>
              <w:jc w:val="both"/>
            </w:pPr>
            <w:r>
              <w:rPr>
                <w:rFonts w:ascii="Times New Roman"/>
                <w:b w:val="false"/>
                <w:i w:val="false"/>
                <w:color w:val="000000"/>
                <w:sz w:val="20"/>
              </w:rPr>
              <w:t>
заңды тұлғаны қайта ұйымдастыру туралы кредиторлардың жазбаша хабарламасын растайтын құжат;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Портал арқылы құжаттарды тапсыру кезінде.</w:t>
            </w:r>
          </w:p>
          <w:p>
            <w:pPr>
              <w:spacing w:after="20"/>
              <w:ind w:left="20"/>
              <w:jc w:val="both"/>
            </w:pPr>
            <w:r>
              <w:rPr>
                <w:rFonts w:ascii="Times New Roman"/>
                <w:b w:val="false"/>
                <w:i w:val="false"/>
                <w:color w:val="000000"/>
                <w:sz w:val="20"/>
              </w:rPr>
              <w:t>
Шағын кәсіпкерлік субъектісіне жататын заңды тұлғаны мемлекеттік тіркеу үшін құрылтайшы (құрылтайшылар) банктік шот ашумен және қызметкерді жазатайым оқиғалардан міндетті сақтандырумен (заңды тұлғаның құрылтайшысы (құрылтайшылары) қызметті жеке тұлғалармен еңбек қатынастарына түспей жүзеге асыратын жағдайларды қоспағанда) мемлекеттік тіркеу туралы өтінішті Қағидаларға 2-қосымшаға сәйкес нысан бойынша береді.</w:t>
            </w:r>
          </w:p>
          <w:p>
            <w:pPr>
              <w:spacing w:after="20"/>
              <w:ind w:left="20"/>
              <w:jc w:val="both"/>
            </w:pPr>
            <w:r>
              <w:rPr>
                <w:rFonts w:ascii="Times New Roman"/>
                <w:b w:val="false"/>
                <w:i w:val="false"/>
                <w:color w:val="000000"/>
                <w:sz w:val="20"/>
              </w:rPr>
              <w:t xml:space="preserve">
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банктік шот ашу туралы нысанды толтырады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Қағидаларға 7-қосымшаға сәйкес нысан бойынша нотариалды түрде куәландырылған қазақ және орыс тілдеріндегі аудармасымен шетелдік құрылтайшының паспорттының немесе жеке басын куәландыратын басқа құжаттың көшірмесі, сондай-ақ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w:t>
            </w:r>
          </w:p>
          <w:p>
            <w:pPr>
              <w:spacing w:after="20"/>
              <w:ind w:left="20"/>
              <w:jc w:val="both"/>
            </w:pPr>
            <w:r>
              <w:rPr>
                <w:rFonts w:ascii="Times New Roman"/>
                <w:b w:val="false"/>
                <w:i w:val="false"/>
                <w:color w:val="000000"/>
                <w:sz w:val="20"/>
              </w:rPr>
              <w:t>
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 жарғының (Ереженің) электрондық көшірмесі; "электрондық үкіметтің" төлем шлюзі арқылы тіркеу алымын төлеу;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уәкілетті орган шешімінің электрондық көшірмесі.</w:t>
            </w:r>
          </w:p>
          <w:p>
            <w:pPr>
              <w:spacing w:after="20"/>
              <w:ind w:left="20"/>
              <w:jc w:val="both"/>
            </w:pPr>
            <w:r>
              <w:rPr>
                <w:rFonts w:ascii="Times New Roman"/>
                <w:b w:val="false"/>
                <w:i w:val="false"/>
                <w:color w:val="000000"/>
                <w:sz w:val="20"/>
              </w:rPr>
              <w:t>
Акционерлік қоғам үшін: өз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құрылтай жиналысы хаттамасының электрондық көшірмесі не жалғыз қатысушының шешімі;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егер заңды тұлға тиісті тауар нарығында монополиялық жағдайға ие нарық субъектісіне, сондай-ақ акцияларының (жарғылық капиталға қатысу үлестерінің) елу пайызынан астамы мемлекетке тиесілі мемлекеттік кәсіпорындарға, заңды тұлғаларға және өз қызметін тиісті тауар нарығында жүзеге асыратын олармен үлестес тұлғаларға жататын болса, монополияға қарсы органның алдын ала келісімінің электрондық көшірмесі құру Қазақстан Республикасының заңдарында тікелей көзделген жағдайларды қоспағанда, Қазақстан Республикасының аумағын,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Сенім серіктестігі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Толық серіктестік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Өндірістік кооператив үшін: тегі, аты, әкесінің аты (бар болса), ЖСН, тұрғылықты жері көрсетілген өндірістік кооператив мүшелері тізімінің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Тұтыну кооперативі үшін: жарғының электрондық көшірмесі; құрылтай шартының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азаматтар үшін-тегі, аты, әкесінің аты (бар болса), ЖСН және тұрғылықты жері, заңды тұлғалар үшін – орналасқан жері, банктік деректемелері және БСН туралы мәліметтер көрсетілген осы кооператив мүшелері тізімінің электрондық көшірмесі.</w:t>
            </w:r>
          </w:p>
          <w:p>
            <w:pPr>
              <w:spacing w:after="20"/>
              <w:ind w:left="20"/>
              <w:jc w:val="both"/>
            </w:pPr>
            <w:r>
              <w:rPr>
                <w:rFonts w:ascii="Times New Roman"/>
                <w:b w:val="false"/>
                <w:i w:val="false"/>
                <w:color w:val="000000"/>
                <w:sz w:val="20"/>
              </w:rPr>
              <w:t>
Қосымша жауапкершілігі бар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Жауапкершілігі шектеулі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кәсіпорын үшін: жарғының электрондық көшірмесі;</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мекеме үшін: мемлекеттік мекемені құру туралы шешімнің электрондық көшірмесі; Ереженің (жарғының)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Тұрғын үй-құрылыс кооперативі үшін: жарғының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осы кооперативтер мүшелерінің тегін, атын, әкесінің атын (бар болса), тұрғылықты жерін және ЖСН көрсете отырып, олардың тізімінің электрондық көшірмесі.</w:t>
            </w:r>
          </w:p>
          <w:p>
            <w:pPr>
              <w:spacing w:after="20"/>
              <w:ind w:left="20"/>
              <w:jc w:val="both"/>
            </w:pPr>
            <w:r>
              <w:rPr>
                <w:rFonts w:ascii="Times New Roman"/>
                <w:b w:val="false"/>
                <w:i w:val="false"/>
                <w:color w:val="000000"/>
                <w:sz w:val="20"/>
              </w:rPr>
              <w:t>
Адвокаттар алқасы үшін: адвокаттар алқасы мүшелерінің құрылтай жиналысы (конференциясы) бекіткен жарғының электрондық көшірмесі; уәкілетті органның жарғыны бекіту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Нотариаттық палата үшін: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жарғыны бекіту туралы жоғары басқару органы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Қор үшін: жарғының электрондық көшірмесі; құрылтай шартының электрондық көшірмесі (құрылтайшылар саны біреуден көп болған кезде);</w:t>
            </w:r>
          </w:p>
          <w:p>
            <w:pPr>
              <w:spacing w:after="20"/>
              <w:ind w:left="20"/>
              <w:jc w:val="both"/>
            </w:pPr>
            <w:r>
              <w:rPr>
                <w:rFonts w:ascii="Times New Roman"/>
                <w:b w:val="false"/>
                <w:i w:val="false"/>
                <w:color w:val="000000"/>
                <w:sz w:val="20"/>
              </w:rPr>
              <w:t>
уәкілетті органның жарғыны бекіту туралы шешімінің электрондық көшірмесі; алқалы органның (қамқоршылық кеңестің) атқарушы органды тағайындау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Қоғамдық бірлестік үшін: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съездің (конференцияның, жиналыстың)төрағасы мен хатшысы қол қойған жарғыны қабылдаған құрылтай съезі (конференция, жиналыс) хаттамасының электрондық көшірмесі;</w:t>
            </w:r>
          </w:p>
          <w:p>
            <w:pPr>
              <w:spacing w:after="20"/>
              <w:ind w:left="20"/>
              <w:jc w:val="both"/>
            </w:pPr>
            <w:r>
              <w:rPr>
                <w:rFonts w:ascii="Times New Roman"/>
                <w:b w:val="false"/>
                <w:i w:val="false"/>
                <w:color w:val="000000"/>
                <w:sz w:val="20"/>
              </w:rPr>
              <w:t>
Тегі, Аты, Әкесінің аты (бар болса), ЖСН, тұрғылықты жері, үй және қызметтік телефондары, жеке қолы көрсетілген қоғамдық бірлестіктің бастамашысы азаматтар тізімінің электрондық көшірмесі;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Көппәтерлі тұрғын үй мүлкінің меншік иелері бірлестігі иелерін біріктіру үшін тіркеу ақпараттандыру объектілерін және "Заңды тұлғалар" мемлекеттік дерекқорын (бұдан әрі -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Қауымдастық (одақ) нысанындағы жеке кәсіпкерлерді және (немесе)заңды тұлғаларды біріктіру үшін:</w:t>
            </w:r>
          </w:p>
          <w:p>
            <w:pPr>
              <w:spacing w:after="20"/>
              <w:ind w:left="20"/>
              <w:jc w:val="both"/>
            </w:pPr>
            <w:r>
              <w:rPr>
                <w:rFonts w:ascii="Times New Roman"/>
                <w:b w:val="false"/>
                <w:i w:val="false"/>
                <w:color w:val="000000"/>
                <w:sz w:val="20"/>
              </w:rPr>
              <w:t>
жарғының электрондық көшірмесі;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Аудиторлар палатасы үшін: жарғының электрондық көшірмесі;</w:t>
            </w:r>
          </w:p>
          <w:p>
            <w:pPr>
              <w:spacing w:after="20"/>
              <w:ind w:left="20"/>
              <w:jc w:val="both"/>
            </w:pPr>
            <w:r>
              <w:rPr>
                <w:rFonts w:ascii="Times New Roman"/>
                <w:b w:val="false"/>
                <w:i w:val="false"/>
                <w:color w:val="000000"/>
                <w:sz w:val="20"/>
              </w:rPr>
              <w:t>
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Бағалаушылар палатасы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Заң консультанттары палатасы үшін: жарғының электрондық көшірмесі; заңды тұлға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Адвокаттық кеңсе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 хабарлама;</w:t>
            </w:r>
          </w:p>
          <w:p>
            <w:pPr>
              <w:spacing w:after="20"/>
              <w:ind w:left="20"/>
              <w:jc w:val="both"/>
            </w:pPr>
            <w:r>
              <w:rPr>
                <w:rFonts w:ascii="Times New Roman"/>
                <w:b w:val="false"/>
                <w:i w:val="false"/>
                <w:color w:val="000000"/>
                <w:sz w:val="20"/>
              </w:rPr>
              <w:t xml:space="preserve">
 заңды тұлға мүлкінің меншік иесінің немесе меншік иесі уәкілеттік берген органның, құрылтайшылардың (қатысушылардың) шешімінің электрондық көшірмесі,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Кодекстің 45-бабының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жағдайларда сот шешімі беріледі;</w:t>
            </w:r>
          </w:p>
          <w:p>
            <w:pPr>
              <w:spacing w:after="20"/>
              <w:ind w:left="20"/>
              <w:jc w:val="both"/>
            </w:pPr>
            <w:r>
              <w:rPr>
                <w:rFonts w:ascii="Times New Roman"/>
                <w:b w:val="false"/>
                <w:i w:val="false"/>
                <w:color w:val="000000"/>
                <w:sz w:val="20"/>
              </w:rPr>
              <w:t>
біріктіру, қосу, қайта құру кезінде-өткізу актісінің электрондық көшірмесі,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беру актісін және бөлу балансын бекіту туралы заңды тұлғаның уәкілетті органының шешімін көрсете отырып, бөлу балансының электрондық көшірмесі;</w:t>
            </w:r>
          </w:p>
          <w:p>
            <w:pPr>
              <w:spacing w:after="20"/>
              <w:ind w:left="20"/>
              <w:jc w:val="both"/>
            </w:pPr>
            <w:r>
              <w:rPr>
                <w:rFonts w:ascii="Times New Roman"/>
                <w:b w:val="false"/>
                <w:i w:val="false"/>
                <w:color w:val="000000"/>
                <w:sz w:val="20"/>
              </w:rPr>
              <w:t>
заңды тұлғаны қайта ұйымдастыру туралы кредиторлардың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Портал арқылы жүгінген кезде көрсетілетін қызметті алушыға ЭЦҚ-мен куәландырылған электрондық құжат нысанында мемлекеттік көрсетілетін қызмет нәтижесін алу күні мен уақыты көрсетілген хабарлама "жеке кабинетіне" жіберіледі.</w:t>
            </w:r>
          </w:p>
          <w:p>
            <w:pPr>
              <w:spacing w:after="20"/>
              <w:ind w:left="20"/>
              <w:jc w:val="both"/>
            </w:pPr>
            <w:r>
              <w:rPr>
                <w:rFonts w:ascii="Times New Roman"/>
                <w:b w:val="false"/>
                <w:i w:val="false"/>
                <w:color w:val="000000"/>
                <w:sz w:val="20"/>
              </w:rPr>
              <w:t>
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Егер үй-жайдың иесі жеке тұлға болып табылған жағдайда, жеке тұлғаның заңды тұлғаның орналасқан жері ретінде үй-жай беру туралы нотариалды түрде куәландырылған келісімі ұсынылады.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құрылтай құжаттары қазақ және орыс тілдерінде ұсынылады.</w:t>
            </w:r>
          </w:p>
          <w:p>
            <w:pPr>
              <w:spacing w:after="20"/>
              <w:ind w:left="20"/>
              <w:jc w:val="both"/>
            </w:pPr>
            <w:r>
              <w:rPr>
                <w:rFonts w:ascii="Times New Roman"/>
                <w:b w:val="false"/>
                <w:i w:val="false"/>
                <w:color w:val="000000"/>
                <w:sz w:val="20"/>
              </w:rPr>
              <w:t>
Заңның 6-бабында көзделген жағдайларда, қызметінің мәні қаржылық қызметтер көрсету болып табылатын заңды тұлғаны мемлекеттік тіркеу кезінде Бизнес - сәйкестендіру нөмірлерінің ұлттық тізілімі (бұдан әрі-Ұлттық тізілім) электрондық хабарлама арқылы қаржы нарығын және қаржы ұйымдарын реттеу, бақылау және қадағалау жөніндегі уәкілетті органның рұқсатының болуы туралы мәліметтерді алады.</w:t>
            </w:r>
          </w:p>
          <w:p>
            <w:pPr>
              <w:spacing w:after="20"/>
              <w:ind w:left="20"/>
              <w:jc w:val="both"/>
            </w:pPr>
            <w:r>
              <w:rPr>
                <w:rFonts w:ascii="Times New Roman"/>
                <w:b w:val="false"/>
                <w:i w:val="false"/>
                <w:color w:val="000000"/>
                <w:sz w:val="20"/>
              </w:rPr>
              <w:t>
Заңды тұлғаның қазақстандық филиалдарын (өкілдіктерін) есептік тіркеу үшін: есептік тіркеу туралы өтінім беріледі;</w:t>
            </w:r>
          </w:p>
          <w:p>
            <w:pPr>
              <w:spacing w:after="20"/>
              <w:ind w:left="20"/>
              <w:jc w:val="both"/>
            </w:pP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филиалдары (өкілдіктері), сондай-ақ акционерлік қоғамдар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 басшысына берілген заңды тұлғаның (қоғамдық және діни бірлестіктерді қоспағанда) сенімхаты қосымша ұсынылады (өкілдіктер).</w:t>
            </w:r>
          </w:p>
          <w:p>
            <w:pPr>
              <w:spacing w:after="20"/>
              <w:ind w:left="20"/>
              <w:jc w:val="both"/>
            </w:pPr>
            <w:r>
              <w:rPr>
                <w:rFonts w:ascii="Times New Roman"/>
                <w:b w:val="false"/>
                <w:i w:val="false"/>
                <w:color w:val="000000"/>
                <w:sz w:val="20"/>
              </w:rPr>
              <w:t>
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құжаттың электрондық көшірмесін қосымша ұсынады; шетелдік заңды тұлғаның филиалы (өкілдігі): есептік тіркеу туралы хабарлама;</w:t>
            </w:r>
          </w:p>
          <w:p>
            <w:pPr>
              <w:spacing w:after="20"/>
              <w:ind w:left="20"/>
              <w:jc w:val="both"/>
            </w:pPr>
            <w:r>
              <w:rPr>
                <w:rFonts w:ascii="Times New Roman"/>
                <w:b w:val="false"/>
                <w:i w:val="false"/>
                <w:color w:val="000000"/>
                <w:sz w:val="20"/>
              </w:rPr>
              <w:t>
заңды тұлғаның органы бекіткен филиал (өкілдік) туралы ереженің электрондық көшірмесі; нотариалды түрде куәландырылған қазақ және орыс тілдеріндегі аудармасымен заңды тұлғаның органы филиалдың немесе өкілдіктің басшысына берген сенімхаттың электрондық көшірмесі;</w:t>
            </w:r>
          </w:p>
          <w:p>
            <w:pPr>
              <w:spacing w:after="20"/>
              <w:ind w:left="20"/>
              <w:jc w:val="both"/>
            </w:pPr>
            <w:r>
              <w:rPr>
                <w:rFonts w:ascii="Times New Roman"/>
                <w:b w:val="false"/>
                <w:i w:val="false"/>
                <w:color w:val="000000"/>
                <w:sz w:val="20"/>
              </w:rPr>
              <w:t>
заңды тұлғаның филиал (өкілдік) құру туралы шешімінің электрондық көшірмесі) қазақ және орыс тілдеріне нотариалды түрде куәландырған аудармасымен;</w:t>
            </w:r>
          </w:p>
          <w:p>
            <w:pPr>
              <w:spacing w:after="20"/>
              <w:ind w:left="20"/>
              <w:jc w:val="both"/>
            </w:pPr>
            <w:r>
              <w:rPr>
                <w:rFonts w:ascii="Times New Roman"/>
                <w:b w:val="false"/>
                <w:i w:val="false"/>
                <w:color w:val="000000"/>
                <w:sz w:val="20"/>
              </w:rPr>
              <w:t>
сауда тізілімінен жария етілген үзінді көшірменің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куәландырылған аудармасымен заңды тұлға болып табылатынын куәландыратын басқа да жария етілген құжаттың электрондық көшірмесі; қазақ және орыс тілдеріне нотариалды түрде куәландырылған аудармасымен заңды тұлғаның құрылтай құжаттарының электрондық көшірмесі;</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көрсетілетін қызметті алушының Қазақстан Республикасының аумағында жүргізілген тіркеу алымын (ЭҮТШ арқылы төлеген жағдайда) төлегенін растайтын құжат туралы мәліметтерді көрсетілетін қызметті беруші мен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кәсіпкерлік субъектілері үшін мемлекеттік тіркеу;</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4. Филиалдар мен өкілдіктерді есептік тіркеу.</w:t>
            </w:r>
          </w:p>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беру актісі немесе бөлу балансы ұсынылмаған не оларда қайта ұйымдастырылған заңды тұлғаның құқықтық мирасқорлығы туралы ережелер болмаған кезде;</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және (немесе) басшысы болып табылатын жеке тұлға жаппай қырып-жою қаруын таратуды қаржыландыруға байланысты ұйымдар мен тұлғалардың тізбесіне және (немесе) Қазақстан Республикасының заңнамасына сәйкес терроризм мен экстремизмді қаржыландыруға байланысты ұйымдар мен тұлғалардың тізбесіне енгізілсе, мыналарды қоспағанда сот шешімі бойынша тәркіленген және (немесе) өндіріп алынған акциялар (жарғылық капиталға қатысу үлестері) ;</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баптары бойынша қылмыстары үшін өтелмеген немесе алынбаған соттылығы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іс жүргізу жөніндегі борышкер болып табылатын адамды қоспағанда, атқарушылық құжат бойынша борышкерлер болып табылса мерзімдік төлемдерді өндіріп алу және үш айдан астам мерзімдік өндіріп алу туралы атқарушылық іс жүргізу бойынша берешегі жоқ;</w:t>
            </w:r>
          </w:p>
          <w:p>
            <w:pPr>
              <w:spacing w:after="20"/>
              <w:ind w:left="20"/>
              <w:jc w:val="both"/>
            </w:pPr>
            <w:r>
              <w:rPr>
                <w:rFonts w:ascii="Times New Roman"/>
                <w:b w:val="false"/>
                <w:i w:val="false"/>
                <w:color w:val="000000"/>
                <w:sz w:val="20"/>
              </w:rPr>
              <w:t>
10) жеке басын куәландыратын жоғалған және (немесе) жарамсыз құжаттарды ұсыну;</w:t>
            </w:r>
          </w:p>
          <w:p>
            <w:pPr>
              <w:spacing w:after="20"/>
              <w:ind w:left="20"/>
              <w:jc w:val="both"/>
            </w:pPr>
            <w:r>
              <w:rPr>
                <w:rFonts w:ascii="Times New Roman"/>
                <w:b w:val="false"/>
                <w:i w:val="false"/>
                <w:color w:val="000000"/>
                <w:sz w:val="20"/>
              </w:rPr>
              <w:t>
11) сот актілерінің және сот орындаушылары мен құқық қорғау органдарының қаулыларының (тыйымдарының, қамауға алуларының) болуы;</w:t>
            </w:r>
          </w:p>
          <w:p>
            <w:pPr>
              <w:spacing w:after="20"/>
              <w:ind w:left="20"/>
              <w:jc w:val="both"/>
            </w:pPr>
            <w:r>
              <w:rPr>
                <w:rFonts w:ascii="Times New Roman"/>
                <w:b w:val="false"/>
                <w:i w:val="false"/>
                <w:color w:val="000000"/>
                <w:sz w:val="20"/>
              </w:rPr>
              <w:t xml:space="preserve">
 12) ұсынылмаған: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көшірмелері;</w:t>
            </w:r>
          </w:p>
          <w:p>
            <w:pPr>
              <w:spacing w:after="20"/>
              <w:ind w:left="20"/>
              <w:jc w:val="both"/>
            </w:pPr>
            <w:r>
              <w:rPr>
                <w:rFonts w:ascii="Times New Roman"/>
                <w:b w:val="false"/>
                <w:i w:val="false"/>
                <w:color w:val="000000"/>
                <w:sz w:val="20"/>
              </w:rPr>
              <w:t>
сауда тізілімінен жария етілген үзінді көшірмесі немесе құрылтайшы - шетелдік заңды тұлға шет мемлекеттің заңнамасы бойынша заңды тұлға болып табылатынын қазақ және орыс тілдеріне аудармасы нотариалды түрде куәландырылған басқа да жария етілген құжаттың көшірмелері.</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егер Қазақстан Республикасының заңдарында немесе сот актісінде өзгеше белгіленбесе, тіркеу әрекеттері мемлекеттік қызмет көрсету үшін негіз болған мән-жайлар жойылғанға дейін үзіледі, алайда үзіліс мерзімі бір айдан аспайды;</w:t>
            </w:r>
          </w:p>
          <w:p>
            <w:pPr>
              <w:spacing w:after="20"/>
              <w:ind w:left="20"/>
              <w:jc w:val="both"/>
            </w:pPr>
            <w:r>
              <w:rPr>
                <w:rFonts w:ascii="Times New Roman"/>
                <w:b w:val="false"/>
                <w:i w:val="false"/>
                <w:color w:val="000000"/>
                <w:sz w:val="20"/>
              </w:rPr>
              <w:t>
Егер бір ай ішінде мерзімнің үзілуіне негіз болған мән-жайлар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порольді пайдалана отырып, мобильді қосымшада авторизациядан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Өтініштерді қабылдауды және нәтижелерді беруді жүзеге асыратын өзге де ақпараттандыру объектілерінің және екінші деңгейдегі банктердің атаулары "электрондық үкіметтің" порталында "Мемлекеттік қызметтер тізілімі" бөлімінде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болған </w:t>
            </w:r>
            <w:r>
              <w:br/>
            </w:r>
            <w:r>
              <w:rPr>
                <w:rFonts w:ascii="Times New Roman"/>
                <w:b w:val="false"/>
                <w:i w:val="false"/>
                <w:color w:val="000000"/>
                <w:sz w:val="20"/>
              </w:rPr>
              <w:t>жағдайда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(бар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мекенжайы)</w:t>
            </w:r>
          </w:p>
        </w:tc>
      </w:tr>
    </w:tbl>
    <w:bookmarkStart w:name="z63" w:id="69"/>
    <w:p>
      <w:pPr>
        <w:spacing w:after="0"/>
        <w:ind w:left="0"/>
        <w:jc w:val="left"/>
      </w:pPr>
      <w:r>
        <w:rPr>
          <w:rFonts w:ascii="Times New Roman"/>
          <w:b/>
          <w:i w:val="false"/>
          <w:color w:val="000000"/>
        </w:rPr>
        <w:t xml:space="preserve"> Құжаттарды қабылдаудан бас тарту туралы қолхат</w:t>
      </w:r>
    </w:p>
    <w:bookmarkEnd w:id="69"/>
    <w:p>
      <w:pPr>
        <w:spacing w:after="0"/>
        <w:ind w:left="0"/>
        <w:jc w:val="both"/>
      </w:pPr>
      <w:r>
        <w:rPr>
          <w:rFonts w:ascii="Times New Roman"/>
          <w:b w:val="false"/>
          <w:i w:val="false"/>
          <w:color w:val="000000"/>
          <w:sz w:val="28"/>
        </w:rPr>
        <w:t xml:space="preserve">
      Мемлекеттік қызметтер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  тіркеуш орган </w:t>
      </w:r>
    </w:p>
    <w:bookmarkStart w:name="z65" w:id="70"/>
    <w:p>
      <w:pPr>
        <w:spacing w:after="0"/>
        <w:ind w:left="0"/>
        <w:jc w:val="left"/>
      </w:pPr>
      <w:r>
        <w:rPr>
          <w:rFonts w:ascii="Times New Roman"/>
          <w:b/>
          <w:i w:val="false"/>
          <w:color w:val="000000"/>
        </w:rPr>
        <w:t xml:space="preserve"> Заңды тұлғаны мемлекеттік тiркеу туралы анықтама  _______________________________________________________  бизнес-сәйкестендіру нөмiрi</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tc>
      </w:tr>
    </w:tbl>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  тіркеуш орган </w:t>
      </w:r>
    </w:p>
    <w:bookmarkStart w:name="z67" w:id="71"/>
    <w:p>
      <w:pPr>
        <w:spacing w:after="0"/>
        <w:ind w:left="0"/>
        <w:jc w:val="left"/>
      </w:pPr>
      <w:r>
        <w:rPr>
          <w:rFonts w:ascii="Times New Roman"/>
          <w:b/>
          <w:i w:val="false"/>
          <w:color w:val="000000"/>
        </w:rPr>
        <w:t xml:space="preserve"> Заңды тұлғаның филиалын (өкілдігін) есептік тiркеу туралы анықтама  ___________________________________  бизнес-сәйкестендіру нөмiрi</w:t>
      </w:r>
    </w:p>
    <w:bookmarkEnd w:id="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w:t>
            </w:r>
          </w:p>
        </w:tc>
      </w:tr>
    </w:tbl>
    <w:p>
      <w:pPr>
        <w:spacing w:after="0"/>
        <w:ind w:left="0"/>
        <w:jc w:val="both"/>
      </w:pPr>
      <w:r>
        <w:rPr>
          <w:rFonts w:ascii="Times New Roman"/>
          <w:b w:val="false"/>
          <w:i w:val="false"/>
          <w:color w:val="000000"/>
          <w:sz w:val="28"/>
        </w:rPr>
        <w:t xml:space="preserve">
      Заңды тұлға филиалының (өкiлдiгiнiң) атауы: ________________________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 </w:t>
      </w:r>
    </w:p>
    <w:p>
      <w:pPr>
        <w:spacing w:after="0"/>
        <w:ind w:left="0"/>
        <w:jc w:val="both"/>
      </w:pPr>
      <w:r>
        <w:rPr>
          <w:rFonts w:ascii="Times New Roman"/>
          <w:b w:val="false"/>
          <w:i w:val="false"/>
          <w:color w:val="000000"/>
          <w:sz w:val="28"/>
        </w:rPr>
        <w:t xml:space="preserve">
      Заңды тұлға филиалының (өкiлдiгiнiң) орналасқан жері: ________________ </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12-қосымша</w:t>
            </w:r>
          </w:p>
        </w:tc>
      </w:tr>
    </w:tbl>
    <w:bookmarkStart w:name="z69" w:id="72"/>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72"/>
    <w:p>
      <w:pPr>
        <w:spacing w:after="0"/>
        <w:ind w:left="0"/>
        <w:jc w:val="both"/>
      </w:pPr>
      <w:r>
        <w:rPr>
          <w:rFonts w:ascii="Times New Roman"/>
          <w:b w:val="false"/>
          <w:i w:val="false"/>
          <w:color w:val="ff0000"/>
          <w:sz w:val="28"/>
        </w:rPr>
        <w:t xml:space="preserve">
      Ескерту. 12-қосымша жаңа редакцияда - ҚР Әділет министрінің 12.09.2025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ережеге</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73"/>
    <w:p>
      <w:pPr>
        <w:spacing w:after="0"/>
        <w:ind w:left="0"/>
        <w:jc w:val="left"/>
      </w:pPr>
      <w:r>
        <w:rPr>
          <w:rFonts w:ascii="Times New Roman"/>
          <w:b/>
          <w:i w:val="false"/>
          <w:color w:val="000000"/>
        </w:rPr>
        <w:t xml:space="preserve"> Саяси партияны құру ниеті </w:t>
      </w:r>
      <w:r>
        <w:br/>
      </w:r>
      <w:r>
        <w:rPr>
          <w:rFonts w:ascii="Times New Roman"/>
          <w:b/>
          <w:i w:val="false"/>
          <w:color w:val="000000"/>
        </w:rPr>
        <w:t>туралы хабарлама  "__" __________ 20____ жыл № ______</w:t>
      </w:r>
    </w:p>
    <w:bookmarkEnd w:id="73"/>
    <w:p>
      <w:pPr>
        <w:spacing w:after="0"/>
        <w:ind w:left="0"/>
        <w:jc w:val="both"/>
      </w:pPr>
      <w:r>
        <w:rPr>
          <w:rFonts w:ascii="Times New Roman"/>
          <w:b w:val="false"/>
          <w:i w:val="false"/>
          <w:color w:val="ff0000"/>
          <w:sz w:val="28"/>
        </w:rPr>
        <w:t xml:space="preserve">
      Ескерту. 13-қосымша жаңа редакцияда - ҚР Әділет министрінің 16.01.2025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"Саяси партиялар туралы" Занының </w:t>
      </w:r>
      <w:r>
        <w:rPr>
          <w:rFonts w:ascii="Times New Roman"/>
          <w:b w:val="false"/>
          <w:i w:val="false"/>
          <w:color w:val="000000"/>
          <w:sz w:val="28"/>
        </w:rPr>
        <w:t>6-бабына</w:t>
      </w:r>
      <w:r>
        <w:rPr>
          <w:rFonts w:ascii="Times New Roman"/>
          <w:b w:val="false"/>
          <w:i w:val="false"/>
          <w:color w:val="000000"/>
          <w:sz w:val="28"/>
        </w:rPr>
        <w:t xml:space="preserve"> сәйкес біз төмендегі қол қойғандар, Комитетке саяси партияны құру туралы хабарлаймыз:</w:t>
      </w:r>
    </w:p>
    <w:p>
      <w:pPr>
        <w:spacing w:after="0"/>
        <w:ind w:left="0"/>
        <w:jc w:val="both"/>
      </w:pPr>
      <w:r>
        <w:rPr>
          <w:rFonts w:ascii="Times New Roman"/>
          <w:b w:val="false"/>
          <w:i w:val="false"/>
          <w:color w:val="000000"/>
          <w:sz w:val="28"/>
        </w:rPr>
        <w:t>
      _____________________________________________________: болжамды атауы</w:t>
      </w:r>
    </w:p>
    <w:p>
      <w:pPr>
        <w:spacing w:after="0"/>
        <w:ind w:left="0"/>
        <w:jc w:val="both"/>
      </w:pPr>
      <w:r>
        <w:rPr>
          <w:rFonts w:ascii="Times New Roman"/>
          <w:b w:val="false"/>
          <w:i w:val="false"/>
          <w:color w:val="000000"/>
          <w:sz w:val="28"/>
        </w:rPr>
        <w:t>
      (Т.А.Ә. (бар болған жағдайда), қолы) 1. __________________________________;</w:t>
      </w:r>
    </w:p>
    <w:p>
      <w:pPr>
        <w:spacing w:after="0"/>
        <w:ind w:left="0"/>
        <w:jc w:val="both"/>
      </w:pPr>
      <w:r>
        <w:rPr>
          <w:rFonts w:ascii="Times New Roman"/>
          <w:b w:val="false"/>
          <w:i w:val="false"/>
          <w:color w:val="000000"/>
          <w:sz w:val="28"/>
        </w:rPr>
        <w:t>
      (Т.А.Ә. (бар болған жағдайда), қолы) 2. __________________________________;</w:t>
      </w:r>
    </w:p>
    <w:p>
      <w:pPr>
        <w:spacing w:after="0"/>
        <w:ind w:left="0"/>
        <w:jc w:val="both"/>
      </w:pPr>
      <w:r>
        <w:rPr>
          <w:rFonts w:ascii="Times New Roman"/>
          <w:b w:val="false"/>
          <w:i w:val="false"/>
          <w:color w:val="000000"/>
          <w:sz w:val="28"/>
        </w:rPr>
        <w:t>
      (Т.А.Ә. (бар болған жағдайда), қолы) 3. __________________________________;</w:t>
      </w:r>
    </w:p>
    <w:p>
      <w:pPr>
        <w:spacing w:after="0"/>
        <w:ind w:left="0"/>
        <w:jc w:val="both"/>
      </w:pPr>
      <w:r>
        <w:rPr>
          <w:rFonts w:ascii="Times New Roman"/>
          <w:b w:val="false"/>
          <w:i w:val="false"/>
          <w:color w:val="000000"/>
          <w:sz w:val="28"/>
        </w:rPr>
        <w:t>
      (Т.А.Ә. (бар болған жағдайда), қолы) 4. __________________________________;</w:t>
      </w:r>
    </w:p>
    <w:p>
      <w:pPr>
        <w:spacing w:after="0"/>
        <w:ind w:left="0"/>
        <w:jc w:val="both"/>
      </w:pPr>
      <w:r>
        <w:rPr>
          <w:rFonts w:ascii="Times New Roman"/>
          <w:b w:val="false"/>
          <w:i w:val="false"/>
          <w:color w:val="000000"/>
          <w:sz w:val="28"/>
        </w:rPr>
        <w:t>
      (Т.А.Ә. (бар болған жағдайда), қолы) 5. __________________________________;</w:t>
      </w:r>
    </w:p>
    <w:p>
      <w:pPr>
        <w:spacing w:after="0"/>
        <w:ind w:left="0"/>
        <w:jc w:val="both"/>
      </w:pPr>
      <w:r>
        <w:rPr>
          <w:rFonts w:ascii="Times New Roman"/>
          <w:b w:val="false"/>
          <w:i w:val="false"/>
          <w:color w:val="000000"/>
          <w:sz w:val="28"/>
        </w:rPr>
        <w:t>
      (Т.А.Ә. (бар болған жағдайда), қолы) 6. __________________________________;</w:t>
      </w:r>
    </w:p>
    <w:p>
      <w:pPr>
        <w:spacing w:after="0"/>
        <w:ind w:left="0"/>
        <w:jc w:val="both"/>
      </w:pPr>
      <w:r>
        <w:rPr>
          <w:rFonts w:ascii="Times New Roman"/>
          <w:b w:val="false"/>
          <w:i w:val="false"/>
          <w:color w:val="000000"/>
          <w:sz w:val="28"/>
        </w:rPr>
        <w:t>
      (Т.А.Ә. (бар болған жағдайда), қолы) 7. __________________________________;</w:t>
      </w:r>
    </w:p>
    <w:p>
      <w:pPr>
        <w:spacing w:after="0"/>
        <w:ind w:left="0"/>
        <w:jc w:val="both"/>
      </w:pPr>
      <w:r>
        <w:rPr>
          <w:rFonts w:ascii="Times New Roman"/>
          <w:b w:val="false"/>
          <w:i w:val="false"/>
          <w:color w:val="000000"/>
          <w:sz w:val="28"/>
        </w:rPr>
        <w:t>
      (Т.А.Ә. (бар болған жағдайда), қолы) 8. __________________________________;</w:t>
      </w:r>
    </w:p>
    <w:p>
      <w:pPr>
        <w:spacing w:after="0"/>
        <w:ind w:left="0"/>
        <w:jc w:val="both"/>
      </w:pPr>
      <w:r>
        <w:rPr>
          <w:rFonts w:ascii="Times New Roman"/>
          <w:b w:val="false"/>
          <w:i w:val="false"/>
          <w:color w:val="000000"/>
          <w:sz w:val="28"/>
        </w:rPr>
        <w:t>
      (Т.А.Ә. (бар болған жағдайда), қолы) 9. __________________________________;</w:t>
      </w:r>
    </w:p>
    <w:p>
      <w:pPr>
        <w:spacing w:after="0"/>
        <w:ind w:left="0"/>
        <w:jc w:val="both"/>
      </w:pPr>
      <w:r>
        <w:rPr>
          <w:rFonts w:ascii="Times New Roman"/>
          <w:b w:val="false"/>
          <w:i w:val="false"/>
          <w:color w:val="000000"/>
          <w:sz w:val="28"/>
        </w:rPr>
        <w:t>
      (Т.А.Ә. (бар болған жағдайда), қолы) 10. _________________________________;</w:t>
      </w:r>
    </w:p>
    <w:p>
      <w:pPr>
        <w:spacing w:after="0"/>
        <w:ind w:left="0"/>
        <w:jc w:val="both"/>
      </w:pPr>
      <w:r>
        <w:rPr>
          <w:rFonts w:ascii="Times New Roman"/>
          <w:b w:val="false"/>
          <w:i w:val="false"/>
          <w:color w:val="000000"/>
          <w:sz w:val="28"/>
        </w:rPr>
        <w:t>
      Қосымша келесі құжаттар ұсынылады: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73" w:id="74"/>
    <w:p>
      <w:pPr>
        <w:spacing w:after="0"/>
        <w:ind w:left="0"/>
        <w:jc w:val="left"/>
      </w:pPr>
      <w:r>
        <w:rPr>
          <w:rFonts w:ascii="Times New Roman"/>
          <w:b/>
          <w:i w:val="false"/>
          <w:color w:val="000000"/>
        </w:rPr>
        <w:t xml:space="preserve"> Мүшелердің тізімі _____________________________________________________  саяси партияның атауы  ______________________________________________________  Астана, Алматы және Шымкент қаласы, облыс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анықтайтын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Тізімді жасауға тұлғаның тегі, аты және қолы (тізімнің әр беті тізімді жасауға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75" w:id="75"/>
    <w:p>
      <w:pPr>
        <w:spacing w:after="0"/>
        <w:ind w:left="0"/>
        <w:jc w:val="left"/>
      </w:pPr>
      <w:r>
        <w:rPr>
          <w:rFonts w:ascii="Times New Roman"/>
          <w:b/>
          <w:i w:val="false"/>
          <w:color w:val="000000"/>
        </w:rPr>
        <w:t xml:space="preserve"> Саяси партиясын құрушы ұйымдастыру комитетінің мүшелері туралы мәліметтер</w:t>
      </w:r>
    </w:p>
    <w:bookmarkEnd w:id="75"/>
    <w:p>
      <w:pPr>
        <w:spacing w:after="0"/>
        <w:ind w:left="0"/>
        <w:jc w:val="both"/>
      </w:pPr>
      <w:r>
        <w:rPr>
          <w:rFonts w:ascii="Times New Roman"/>
          <w:b w:val="false"/>
          <w:i w:val="false"/>
          <w:color w:val="000000"/>
          <w:sz w:val="28"/>
        </w:rPr>
        <w:t>
      "____" 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немесе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ережеге</w:t>
            </w:r>
            <w:r>
              <w:br/>
            </w:r>
            <w:r>
              <w:rPr>
                <w:rFonts w:ascii="Times New Roman"/>
                <w:b w:val="false"/>
                <w:i w:val="false"/>
                <w:color w:val="000000"/>
                <w:sz w:val="20"/>
              </w:rPr>
              <w:t>16-қосымша</w:t>
            </w:r>
          </w:p>
        </w:tc>
      </w:tr>
    </w:tbl>
    <w:bookmarkStart w:name="z77" w:id="76"/>
    <w:p>
      <w:pPr>
        <w:spacing w:after="0"/>
        <w:ind w:left="0"/>
        <w:jc w:val="left"/>
      </w:pPr>
      <w:r>
        <w:rPr>
          <w:rFonts w:ascii="Times New Roman"/>
          <w:b/>
          <w:i w:val="false"/>
          <w:color w:val="000000"/>
        </w:rPr>
        <w:t xml:space="preserve"> Құжаттардың ұсынғандығы туралы растау</w:t>
      </w:r>
    </w:p>
    <w:bookmarkEnd w:id="76"/>
    <w:p>
      <w:pPr>
        <w:spacing w:after="0"/>
        <w:ind w:left="0"/>
        <w:jc w:val="both"/>
      </w:pPr>
      <w:r>
        <w:rPr>
          <w:rFonts w:ascii="Times New Roman"/>
          <w:b w:val="false"/>
          <w:i w:val="false"/>
          <w:color w:val="ff0000"/>
          <w:sz w:val="28"/>
        </w:rPr>
        <w:t xml:space="preserve">
      Ескерту. 16-қосымша жаңа редакцияда - ҚР Әділет министрінің 16.01.2025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Осымен, Комитет ұйымдастыру комитетінің үәкілетті өкілі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басын анықтайтын құжаты:</w:t>
      </w:r>
    </w:p>
    <w:p>
      <w:pPr>
        <w:spacing w:after="0"/>
        <w:ind w:left="0"/>
        <w:jc w:val="both"/>
      </w:pPr>
      <w:r>
        <w:rPr>
          <w:rFonts w:ascii="Times New Roman"/>
          <w:b w:val="false"/>
          <w:i w:val="false"/>
          <w:color w:val="000000"/>
          <w:sz w:val="28"/>
        </w:rPr>
        <w:t>
      ____________________________________________ нөмірі, құжаттың берілген</w:t>
      </w:r>
    </w:p>
    <w:p>
      <w:pPr>
        <w:spacing w:after="0"/>
        <w:ind w:left="0"/>
        <w:jc w:val="both"/>
      </w:pPr>
      <w:r>
        <w:rPr>
          <w:rFonts w:ascii="Times New Roman"/>
          <w:b w:val="false"/>
          <w:i w:val="false"/>
          <w:color w:val="000000"/>
          <w:sz w:val="28"/>
        </w:rPr>
        <w:t>
      уақыты, кіммен берілген, ұсынған, ал тіркеуші орган "___" ______ 20___ жылы</w:t>
      </w:r>
    </w:p>
    <w:p>
      <w:pPr>
        <w:spacing w:after="0"/>
        <w:ind w:left="0"/>
        <w:jc w:val="both"/>
      </w:pPr>
      <w:r>
        <w:rPr>
          <w:rFonts w:ascii="Times New Roman"/>
          <w:b w:val="false"/>
          <w:i w:val="false"/>
          <w:color w:val="000000"/>
          <w:sz w:val="28"/>
        </w:rPr>
        <w:t>
      № ________ келесі құжаттарды қабылдап алғандығын растайды:</w:t>
      </w:r>
    </w:p>
    <w:p>
      <w:pPr>
        <w:spacing w:after="0"/>
        <w:ind w:left="0"/>
        <w:jc w:val="both"/>
      </w:pPr>
      <w:r>
        <w:rPr>
          <w:rFonts w:ascii="Times New Roman"/>
          <w:b w:val="false"/>
          <w:i w:val="false"/>
          <w:color w:val="000000"/>
          <w:sz w:val="28"/>
        </w:rPr>
        <w:t>
      № Құжаттың атауы Құжаттар ұсынылды</w:t>
      </w:r>
    </w:p>
    <w:p>
      <w:pPr>
        <w:spacing w:after="0"/>
        <w:ind w:left="0"/>
        <w:jc w:val="both"/>
      </w:pPr>
      <w:r>
        <w:rPr>
          <w:rFonts w:ascii="Times New Roman"/>
          <w:b w:val="false"/>
          <w:i w:val="false"/>
          <w:color w:val="000000"/>
          <w:sz w:val="28"/>
        </w:rPr>
        <w:t>
      Қағаз тасымалда (парақтар саны) Электрондық тасымалда (файлдың аталуы)</w:t>
      </w:r>
    </w:p>
    <w:p>
      <w:pPr>
        <w:spacing w:after="0"/>
        <w:ind w:left="0"/>
        <w:jc w:val="both"/>
      </w:pPr>
      <w:r>
        <w:rPr>
          <w:rFonts w:ascii="Times New Roman"/>
          <w:b w:val="false"/>
          <w:i w:val="false"/>
          <w:color w:val="000000"/>
          <w:sz w:val="28"/>
        </w:rPr>
        <w:t>
      1 хабарлама</w:t>
      </w:r>
    </w:p>
    <w:p>
      <w:pPr>
        <w:spacing w:after="0"/>
        <w:ind w:left="0"/>
        <w:jc w:val="both"/>
      </w:pPr>
      <w:r>
        <w:rPr>
          <w:rFonts w:ascii="Times New Roman"/>
          <w:b w:val="false"/>
          <w:i w:val="false"/>
          <w:color w:val="000000"/>
          <w:sz w:val="28"/>
        </w:rPr>
        <w:t>
      2 Саяси партияны құрушы бастамашы топтың тiзiмi</w:t>
      </w:r>
    </w:p>
    <w:p>
      <w:pPr>
        <w:spacing w:after="0"/>
        <w:ind w:left="0"/>
        <w:jc w:val="both"/>
      </w:pPr>
      <w:r>
        <w:rPr>
          <w:rFonts w:ascii="Times New Roman"/>
          <w:b w:val="false"/>
          <w:i w:val="false"/>
          <w:color w:val="000000"/>
          <w:sz w:val="28"/>
        </w:rPr>
        <w:t>
      3 ұйымдастыру комитетiнiң мұшелерi туралы мәлiметтер</w:t>
      </w:r>
    </w:p>
    <w:p>
      <w:pPr>
        <w:spacing w:after="0"/>
        <w:ind w:left="0"/>
        <w:jc w:val="both"/>
      </w:pPr>
      <w:r>
        <w:rPr>
          <w:rFonts w:ascii="Times New Roman"/>
          <w:b w:val="false"/>
          <w:i w:val="false"/>
          <w:color w:val="000000"/>
          <w:sz w:val="28"/>
        </w:rPr>
        <w:t>
      4 ұйымдастыру комитетi жиналысының "____" _________ 20__ жылғы хаттамасы</w:t>
      </w:r>
    </w:p>
    <w:p>
      <w:pPr>
        <w:spacing w:after="0"/>
        <w:ind w:left="0"/>
        <w:jc w:val="both"/>
      </w:pPr>
      <w:r>
        <w:rPr>
          <w:rFonts w:ascii="Times New Roman"/>
          <w:b w:val="false"/>
          <w:i w:val="false"/>
          <w:color w:val="000000"/>
          <w:sz w:val="28"/>
        </w:rPr>
        <w:t>
      Тiркеушi орган</w:t>
      </w:r>
    </w:p>
    <w:p>
      <w:pPr>
        <w:spacing w:after="0"/>
        <w:ind w:left="0"/>
        <w:jc w:val="both"/>
      </w:pPr>
      <w:r>
        <w:rPr>
          <w:rFonts w:ascii="Times New Roman"/>
          <w:b w:val="false"/>
          <w:i w:val="false"/>
          <w:color w:val="000000"/>
          <w:sz w:val="28"/>
        </w:rPr>
        <w:t>
      5 Тiркеушi орган қызметкерiнiң лауазымы</w:t>
      </w:r>
    </w:p>
    <w:p>
      <w:pPr>
        <w:spacing w:after="0"/>
        <w:ind w:left="0"/>
        <w:jc w:val="both"/>
      </w:pPr>
      <w:r>
        <w:rPr>
          <w:rFonts w:ascii="Times New Roman"/>
          <w:b w:val="false"/>
          <w:i w:val="false"/>
          <w:color w:val="000000"/>
          <w:sz w:val="28"/>
        </w:rPr>
        <w:t>
      6 Тегi</w:t>
      </w:r>
    </w:p>
    <w:p>
      <w:pPr>
        <w:spacing w:after="0"/>
        <w:ind w:left="0"/>
        <w:jc w:val="both"/>
      </w:pPr>
      <w:r>
        <w:rPr>
          <w:rFonts w:ascii="Times New Roman"/>
          <w:b w:val="false"/>
          <w:i w:val="false"/>
          <w:color w:val="000000"/>
          <w:sz w:val="28"/>
        </w:rPr>
        <w:t>
      7 Аты</w:t>
      </w:r>
    </w:p>
    <w:p>
      <w:pPr>
        <w:spacing w:after="0"/>
        <w:ind w:left="0"/>
        <w:jc w:val="both"/>
      </w:pPr>
      <w:r>
        <w:rPr>
          <w:rFonts w:ascii="Times New Roman"/>
          <w:b w:val="false"/>
          <w:i w:val="false"/>
          <w:color w:val="000000"/>
          <w:sz w:val="28"/>
        </w:rPr>
        <w:t>
      8 Әкесiнiң аты(болған жағдайда)</w:t>
      </w:r>
    </w:p>
    <w:p>
      <w:pPr>
        <w:spacing w:after="0"/>
        <w:ind w:left="0"/>
        <w:jc w:val="both"/>
      </w:pPr>
      <w:r>
        <w:rPr>
          <w:rFonts w:ascii="Times New Roman"/>
          <w:b w:val="false"/>
          <w:i w:val="false"/>
          <w:color w:val="000000"/>
          <w:sz w:val="28"/>
        </w:rPr>
        <w:t>
      9 Байланыс телефоны</w:t>
      </w:r>
    </w:p>
    <w:p>
      <w:pPr>
        <w:spacing w:after="0"/>
        <w:ind w:left="0"/>
        <w:jc w:val="both"/>
      </w:pPr>
      <w:r>
        <w:rPr>
          <w:rFonts w:ascii="Times New Roman"/>
          <w:b w:val="false"/>
          <w:i w:val="false"/>
          <w:color w:val="000000"/>
          <w:sz w:val="28"/>
        </w:rPr>
        <w:t>
      10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79" w:id="77"/>
    <w:p>
      <w:pPr>
        <w:spacing w:after="0"/>
        <w:ind w:left="0"/>
        <w:jc w:val="left"/>
      </w:pPr>
      <w:r>
        <w:rPr>
          <w:rFonts w:ascii="Times New Roman"/>
          <w:b/>
          <w:i w:val="false"/>
          <w:color w:val="000000"/>
        </w:rPr>
        <w:t xml:space="preserve"> Мүшелердің тізімі _________________________  саяси партияның атауы  _____________________________________  Астана, Алматы және Шымкент қаласы, облыс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анықтайтын құжаттың нөмірі,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Тізімді жасауға тұлғаның тегі, аты және қолы (тізімнің әр беті тізімді жасауға тұлғаның қолымен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81" w:id="78"/>
    <w:p>
      <w:pPr>
        <w:spacing w:after="0"/>
        <w:ind w:left="0"/>
        <w:jc w:val="left"/>
      </w:pPr>
      <w:r>
        <w:rPr>
          <w:rFonts w:ascii="Times New Roman"/>
          <w:b/>
          <w:i w:val="false"/>
          <w:color w:val="000000"/>
        </w:rPr>
        <w:t xml:space="preserve"> Діни бірлестіктерді құратын бастамашы-азаматтардың тізімі  _____________________________________________________________________  діни бірлестіктердің атауы  ____________________________________________________________________  облысы, Астана, Алматы және Шымкент қалалары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кұні,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күәлік құжатты туралы мәлімет,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өкілдіктерді есептік тіркеу</w:t>
            </w:r>
            <w:r>
              <w:br/>
            </w:r>
            <w:r>
              <w:rPr>
                <w:rFonts w:ascii="Times New Roman"/>
                <w:b w:val="false"/>
                <w:i w:val="false"/>
                <w:color w:val="000000"/>
                <w:sz w:val="20"/>
              </w:rPr>
              <w:t>жөнінде мемлекеттік қызметтер</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 xml:space="preserve">бекіту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бекітілген</w:t>
            </w:r>
          </w:p>
        </w:tc>
      </w:tr>
    </w:tbl>
    <w:bookmarkStart w:name="z206" w:id="79"/>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қызметтің көрсету ережесі</w:t>
      </w:r>
    </w:p>
    <w:bookmarkEnd w:id="79"/>
    <w:p>
      <w:pPr>
        <w:spacing w:after="0"/>
        <w:ind w:left="0"/>
        <w:jc w:val="both"/>
      </w:pPr>
      <w:r>
        <w:rPr>
          <w:rFonts w:ascii="Times New Roman"/>
          <w:b w:val="false"/>
          <w:i w:val="false"/>
          <w:color w:val="ff0000"/>
          <w:sz w:val="28"/>
        </w:rPr>
        <w:t xml:space="preserve">
      Ескерту. Ереже жаңа редакцияда – ҚР Әділет министрінің 30.09.2022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4" w:id="80"/>
    <w:p>
      <w:pPr>
        <w:spacing w:after="0"/>
        <w:ind w:left="0"/>
        <w:jc w:val="left"/>
      </w:pPr>
      <w:r>
        <w:rPr>
          <w:rFonts w:ascii="Times New Roman"/>
          <w:b/>
          <w:i w:val="false"/>
          <w:color w:val="000000"/>
        </w:rPr>
        <w:t xml:space="preserve"> 1-тарау. Жалпы ережелер</w:t>
      </w:r>
    </w:p>
    <w:bookmarkEnd w:id="80"/>
    <w:bookmarkStart w:name="z85" w:id="81"/>
    <w:p>
      <w:pPr>
        <w:spacing w:after="0"/>
        <w:ind w:left="0"/>
        <w:jc w:val="both"/>
      </w:pPr>
      <w:r>
        <w:rPr>
          <w:rFonts w:ascii="Times New Roman"/>
          <w:b w:val="false"/>
          <w:i w:val="false"/>
          <w:color w:val="000000"/>
          <w:sz w:val="28"/>
        </w:rPr>
        <w:t xml:space="preserve">
      1.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қызметтер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"Заңды тұлғаларды мемлекеттік қайта тіркеу, олардың филиалдары мен өкілдіктерін есептік қайта тіркеу" мемлекеттік қызмет көрсету тәртібін айқындайды (бұдан әрі - мемлекеттік қызмет).</w:t>
      </w:r>
    </w:p>
    <w:bookmarkEnd w:id="81"/>
    <w:bookmarkStart w:name="z86" w:id="82"/>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қайта тіркеу және олардың филиалдары мен өкілдіктерін есептік қайта тіркеуді Қазақстан Республикасы Әділет министрлігінің Тіркеу қызметі және заңгерлік қызметтер көрсетуді ұйымдастыру комитеті (бұдан әрі - Комитет) және аумақтық әділет органдары жүзеге асырады.</w:t>
      </w:r>
    </w:p>
    <w:bookmarkEnd w:id="82"/>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қайта тіркеу және олардың филиалдары мен өкілдіктерін есептік қайта тіркеуді "Азаматтарға арналған үкімет" мемлекеттік корпорациясы (бұдан әрі – Мемлекеттік корпорация) жүзеге асырады (бұдан әрі – көрсетілетін қызметті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мемлекеттік қайта тіркеуді, шетелдік және халықаралық коммерциялық емес үкіметтік емес бірлестіктердің филиалдары мен өкілдіктерін есептік тіркеуді Комитет жүргізеді.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4. Құрылған, қайта ұйымдастырылған заңды тұлғаларды мемлекеттік қайта тіркеуді және филиалдар мен өкілдіктерді, жергілікті мәртебесі бар қоғамдық және діни бірлестіктерді, заңды тұлғалардың қорлары мен бірлестіктерін есептік тіркеуді, қоғамдық және діни бірлестіктердің филиалдары мен өкілдіктерін есептік тіркеуді аумақтық әділет органдары жүзеге асырады.</w:t>
      </w:r>
    </w:p>
    <w:bookmarkEnd w:id="84"/>
    <w:bookmarkStart w:name="z89" w:id="85"/>
    <w:p>
      <w:pPr>
        <w:spacing w:after="0"/>
        <w:ind w:left="0"/>
        <w:jc w:val="both"/>
      </w:pPr>
      <w:r>
        <w:rPr>
          <w:rFonts w:ascii="Times New Roman"/>
          <w:b w:val="false"/>
          <w:i w:val="false"/>
          <w:color w:val="000000"/>
          <w:sz w:val="28"/>
        </w:rPr>
        <w:t>
      5. Коммерциялық ұйымдарға жататын заңды тұлғаларды мемлекеттік қайта тіркеуді және олардың филиалдары мен өкілдіктерін есептік тіркеуді Мемлекеттік корпорация жүзеге асырады.</w:t>
      </w:r>
    </w:p>
    <w:bookmarkEnd w:id="85"/>
    <w:bookmarkStart w:name="z90" w:id="86"/>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 мемлекеттік қайта тіркеу "электрондық үкімет" веб-порталы арқылы берілген электрондық өтініштің,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4" w:id="87"/>
    <w:p>
      <w:pPr>
        <w:spacing w:after="0"/>
        <w:ind w:left="0"/>
        <w:jc w:val="both"/>
      </w:pPr>
      <w:r>
        <w:rPr>
          <w:rFonts w:ascii="Times New Roman"/>
          <w:b w:val="false"/>
          <w:i w:val="false"/>
          <w:color w:val="000000"/>
          <w:sz w:val="28"/>
        </w:rPr>
        <w:t xml:space="preserve">
      6-1. Электрондық нысанда мемлекеттік қызметті көрсету үшін Мемлекеттік қызметтер </w:t>
      </w:r>
      <w:r>
        <w:rPr>
          <w:rFonts w:ascii="Times New Roman"/>
          <w:b w:val="false"/>
          <w:i w:val="false"/>
          <w:color w:val="000000"/>
          <w:sz w:val="28"/>
        </w:rPr>
        <w:t>Заңына</w:t>
      </w:r>
      <w:r>
        <w:rPr>
          <w:rFonts w:ascii="Times New Roman"/>
          <w:b w:val="false"/>
          <w:i w:val="false"/>
          <w:color w:val="000000"/>
          <w:sz w:val="28"/>
        </w:rPr>
        <w:t xml:space="preserve"> сәйкес көрсетілген қызметті алушының жеке басын биометрикалық сәйкестендіру де жүргізілуі мүмкін.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4" w:id="88"/>
    <w:p>
      <w:pPr>
        <w:spacing w:after="0"/>
        <w:ind w:left="0"/>
        <w:jc w:val="both"/>
      </w:pPr>
      <w:r>
        <w:rPr>
          <w:rFonts w:ascii="Times New Roman"/>
          <w:b w:val="false"/>
          <w:i w:val="false"/>
          <w:color w:val="000000"/>
          <w:sz w:val="28"/>
        </w:rPr>
        <w:t xml:space="preserve">
      6-2.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 бекіткен талаптарға сәйкес қабылданатын тіркеуші органның ішкі бақылау қағидаларында көзделген жағдайларда коммерциялық ұйымдарға жататын заңды тұлғаларды мемлекеттік қайта тіркеу, сондай-ақ олардың филиалдары мен өкілдіктерін есептік қайта тіркеу құрылтайшының жеке қатысуымен жүзеге асырылады.</w:t>
      </w:r>
    </w:p>
    <w:bookmarkEnd w:id="88"/>
    <w:p>
      <w:pPr>
        <w:spacing w:after="0"/>
        <w:ind w:left="0"/>
        <w:jc w:val="both"/>
      </w:pPr>
      <w:r>
        <w:rPr>
          <w:rFonts w:ascii="Times New Roman"/>
          <w:b w:val="false"/>
          <w:i w:val="false"/>
          <w:color w:val="000000"/>
          <w:sz w:val="28"/>
        </w:rPr>
        <w:t>
      Құрылтайшының жеке қатысу қажеттілігі туралы хабарлама көрсетілетін қызметті алушының "электрондық үкімет" веб-порталындағы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6-2-тармақпен толықтырылды - ҚР Әділет министрінің м.а. 21.11.2025 </w:t>
      </w:r>
      <w:r>
        <w:rPr>
          <w:rFonts w:ascii="Times New Roman"/>
          <w:b w:val="false"/>
          <w:i w:val="false"/>
          <w:color w:val="000000"/>
          <w:sz w:val="28"/>
        </w:rPr>
        <w:t>№ 687</w:t>
      </w:r>
      <w:r>
        <w:rPr>
          <w:rFonts w:ascii="Times New Roman"/>
          <w:b w:val="false"/>
          <w:i w:val="false"/>
          <w:color w:val="ff0000"/>
          <w:sz w:val="28"/>
        </w:rPr>
        <w:t xml:space="preserve"> (01.04.2026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1" w:id="89"/>
    <w:p>
      <w:pPr>
        <w:spacing w:after="0"/>
        <w:ind w:left="0"/>
        <w:jc w:val="left"/>
      </w:pPr>
      <w:r>
        <w:rPr>
          <w:rFonts w:ascii="Times New Roman"/>
          <w:b/>
          <w:i w:val="false"/>
          <w:color w:val="000000"/>
        </w:rPr>
        <w:t xml:space="preserve"> 2-тарау. Мемлекеттік қызмет көрсету тәртібі</w:t>
      </w:r>
    </w:p>
    <w:bookmarkEnd w:id="89"/>
    <w:bookmarkStart w:name="z92" w:id="90"/>
    <w:p>
      <w:pPr>
        <w:spacing w:after="0"/>
        <w:ind w:left="0"/>
        <w:jc w:val="both"/>
      </w:pPr>
      <w:r>
        <w:rPr>
          <w:rFonts w:ascii="Times New Roman"/>
          <w:b w:val="false"/>
          <w:i w:val="false"/>
          <w:color w:val="000000"/>
          <w:sz w:val="28"/>
        </w:rPr>
        <w:t xml:space="preserve">
      7. Мемлекеттік көрсетілетін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нысан бойынша өтінішті (бұдан әрі-өтініш) және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 (бұдан әрі - Тізбесі) көзделген тізбесі бойынша құжаттар топтамасын көрсетілетін қызметті www.egov.kz (бұдан әрі – портал) арқылы жүзеге асырылады. </w:t>
      </w:r>
    </w:p>
    <w:bookmarkEnd w:id="90"/>
    <w:bookmarkStart w:name="z93" w:id="91"/>
    <w:p>
      <w:pPr>
        <w:spacing w:after="0"/>
        <w:ind w:left="0"/>
        <w:jc w:val="both"/>
      </w:pPr>
      <w:r>
        <w:rPr>
          <w:rFonts w:ascii="Times New Roman"/>
          <w:b w:val="false"/>
          <w:i w:val="false"/>
          <w:color w:val="000000"/>
          <w:sz w:val="28"/>
        </w:rPr>
        <w:t>
      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талаптары тізбесінде келтірілген.</w:t>
      </w:r>
    </w:p>
    <w:bookmarkEnd w:id="91"/>
    <w:bookmarkStart w:name="z94" w:id="92"/>
    <w:p>
      <w:pPr>
        <w:spacing w:after="0"/>
        <w:ind w:left="0"/>
        <w:jc w:val="both"/>
      </w:pPr>
      <w:r>
        <w:rPr>
          <w:rFonts w:ascii="Times New Roman"/>
          <w:b w:val="false"/>
          <w:i w:val="false"/>
          <w:color w:val="000000"/>
          <w:sz w:val="28"/>
        </w:rPr>
        <w:t>
      9.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92"/>
    <w:bookmarkStart w:name="z95" w:id="93"/>
    <w:p>
      <w:pPr>
        <w:spacing w:after="0"/>
        <w:ind w:left="0"/>
        <w:jc w:val="both"/>
      </w:pPr>
      <w:r>
        <w:rPr>
          <w:rFonts w:ascii="Times New Roman"/>
          <w:b w:val="false"/>
          <w:i w:val="false"/>
          <w:color w:val="000000"/>
          <w:sz w:val="28"/>
        </w:rPr>
        <w:t xml:space="preserve">
      10. Көрсетілетін қызметті алушы құжаттардың және (немесе) қолданылу мерзімі өтіп кеткен құжаттардың толық топтамасын ұсынбаған жағдайда,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 бере отырып, құжаттарды қабылдаудан бас тартады.</w:t>
      </w:r>
    </w:p>
    <w:bookmarkEnd w:id="93"/>
    <w:bookmarkStart w:name="z96" w:id="94"/>
    <w:p>
      <w:pPr>
        <w:spacing w:after="0"/>
        <w:ind w:left="0"/>
        <w:jc w:val="both"/>
      </w:pPr>
      <w:r>
        <w:rPr>
          <w:rFonts w:ascii="Times New Roman"/>
          <w:b w:val="false"/>
          <w:i w:val="false"/>
          <w:color w:val="000000"/>
          <w:sz w:val="28"/>
        </w:rPr>
        <w:t>
      11.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94"/>
    <w:bookmarkStart w:name="z97" w:id="95"/>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мемлекеттік қызмет көрсетуге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95"/>
    <w:bookmarkStart w:name="z535" w:id="96"/>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96"/>
    <w:bookmarkStart w:name="z536" w:id="97"/>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қайта тіркеу туралы, филиалды (өкілдікті) есептік қайта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97"/>
    <w:bookmarkStart w:name="z537" w:id="98"/>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 бас тарту (үзіліс туралы) туралы дәлелді бұйрық басшылыққа қол қоюға жіберіледі.</w:t>
      </w:r>
    </w:p>
    <w:bookmarkEnd w:id="98"/>
    <w:bookmarkStart w:name="z538" w:id="99"/>
    <w:p>
      <w:pPr>
        <w:spacing w:after="0"/>
        <w:ind w:left="0"/>
        <w:jc w:val="both"/>
      </w:pPr>
      <w:r>
        <w:rPr>
          <w:rFonts w:ascii="Times New Roman"/>
          <w:b w:val="false"/>
          <w:i w:val="false"/>
          <w:color w:val="000000"/>
          <w:sz w:val="28"/>
        </w:rPr>
        <w:t>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0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құжаттар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w:t>
      </w:r>
    </w:p>
    <w:bookmarkEnd w:id="100"/>
    <w:bookmarkStart w:name="z539" w:id="101"/>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оны орындауға береді.</w:t>
      </w:r>
    </w:p>
    <w:bookmarkEnd w:id="101"/>
    <w:bookmarkStart w:name="z540" w:id="102"/>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қайта тіркеу туралы, филиалды (өкілдікті) есептік қайта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102"/>
    <w:bookmarkStart w:name="z541" w:id="103"/>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бас тарту (үзіліс туралы) туралы дәлелді бұйрық басшылыққа қол қоюға жіберіледі.</w:t>
      </w:r>
    </w:p>
    <w:bookmarkEnd w:id="103"/>
    <w:bookmarkStart w:name="z542" w:id="104"/>
    <w:p>
      <w:pPr>
        <w:spacing w:after="0"/>
        <w:ind w:left="0"/>
        <w:jc w:val="both"/>
      </w:pPr>
      <w:r>
        <w:rPr>
          <w:rFonts w:ascii="Times New Roman"/>
          <w:b w:val="false"/>
          <w:i w:val="false"/>
          <w:color w:val="000000"/>
          <w:sz w:val="28"/>
        </w:rPr>
        <w:t>
      Басшылық қол қойған құжаттарды орындаушы Мемлекеттік корпорацияның беру бөліміне береді.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05"/>
    <w:p>
      <w:pPr>
        <w:spacing w:after="0"/>
        <w:ind w:left="0"/>
        <w:jc w:val="both"/>
      </w:pPr>
      <w:r>
        <w:rPr>
          <w:rFonts w:ascii="Times New Roman"/>
          <w:b w:val="false"/>
          <w:i w:val="false"/>
          <w:color w:val="000000"/>
          <w:sz w:val="28"/>
        </w:rPr>
        <w:t>
      14.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105"/>
    <w:bookmarkStart w:name="z100" w:id="106"/>
    <w:p>
      <w:pPr>
        <w:spacing w:after="0"/>
        <w:ind w:left="0"/>
        <w:jc w:val="both"/>
      </w:pPr>
      <w:r>
        <w:rPr>
          <w:rFonts w:ascii="Times New Roman"/>
          <w:b w:val="false"/>
          <w:i w:val="false"/>
          <w:color w:val="000000"/>
          <w:sz w:val="28"/>
        </w:rPr>
        <w:t>
      15.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(үзіліс туралы) туралы дәлелді жауап жіберіледі.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07"/>
    <w:p>
      <w:pPr>
        <w:spacing w:after="0"/>
        <w:ind w:left="0"/>
        <w:jc w:val="both"/>
      </w:pPr>
      <w:r>
        <w:rPr>
          <w:rFonts w:ascii="Times New Roman"/>
          <w:b w:val="false"/>
          <w:i w:val="false"/>
          <w:color w:val="000000"/>
          <w:sz w:val="28"/>
        </w:rPr>
        <w:t>
      16.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107"/>
    <w:bookmarkStart w:name="z543" w:id="108"/>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108"/>
    <w:bookmarkStart w:name="z544" w:id="109"/>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109"/>
    <w:bookmarkStart w:name="z545" w:id="110"/>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110"/>
    <w:bookmarkStart w:name="z546" w:id="111"/>
    <w:p>
      <w:pPr>
        <w:spacing w:after="0"/>
        <w:ind w:left="0"/>
        <w:jc w:val="both"/>
      </w:pPr>
      <w:r>
        <w:rPr>
          <w:rFonts w:ascii="Times New Roman"/>
          <w:b w:val="false"/>
          <w:i w:val="false"/>
          <w:color w:val="000000"/>
          <w:sz w:val="28"/>
        </w:rPr>
        <w:t>
      Егер бір ай ішінде тіркеуге үзіліс жасауға негіз болған мән-жайларды мемлекеттік қызметті алушы жоймаса, онда үзіліс мерзімі аяқталғанға дейін үш жұмыс күнінен кешіктірілмей мемлекеттік қызмет көрсетуден бас тарту туралы дәлелді бұйрық шығарылады.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12"/>
    <w:p>
      <w:pPr>
        <w:spacing w:after="0"/>
        <w:ind w:left="0"/>
        <w:jc w:val="both"/>
      </w:pPr>
      <w:r>
        <w:rPr>
          <w:rFonts w:ascii="Times New Roman"/>
          <w:b w:val="false"/>
          <w:i w:val="false"/>
          <w:color w:val="000000"/>
          <w:sz w:val="28"/>
        </w:rPr>
        <w:t xml:space="preserve">
      17. Заңды тұлғаны мемлекеттік қайта тіркеуден, филиалды (өкілдікті) есептік қайта тіркеуден бас тарту үшін негіздер болған кезде көрсетілетін қызметті беруші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мерзімдерде оған Тізбесінің 9-тармағында көрсетілген негіздер бойынша жазбаша түрде мемлекеттік қызмет көрсетуден дәлелді бас тартуды береді.</w:t>
      </w:r>
    </w:p>
    <w:bookmarkEnd w:id="112"/>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bookmarkStart w:name="z103" w:id="113"/>
    <w:p>
      <w:pPr>
        <w:spacing w:after="0"/>
        <w:ind w:left="0"/>
        <w:jc w:val="both"/>
      </w:pPr>
      <w:r>
        <w:rPr>
          <w:rFonts w:ascii="Times New Roman"/>
          <w:b w:val="false"/>
          <w:i w:val="false"/>
          <w:color w:val="000000"/>
          <w:sz w:val="28"/>
        </w:rPr>
        <w:t xml:space="preserve">
      18.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113"/>
    <w:bookmarkStart w:name="z104" w:id="114"/>
    <w:p>
      <w:pPr>
        <w:spacing w:after="0"/>
        <w:ind w:left="0"/>
        <w:jc w:val="both"/>
      </w:pPr>
      <w:r>
        <w:rPr>
          <w:rFonts w:ascii="Times New Roman"/>
          <w:b w:val="false"/>
          <w:i w:val="false"/>
          <w:color w:val="000000"/>
          <w:sz w:val="28"/>
        </w:rPr>
        <w:t>
      19. ЗТ МДҚ ақпараттық жүйесі істен шыққан жағдайда қызмет беруші "электрондық үкіметтің" ақпараттық-коммуникациялық инфрақұрылымының операторын (бұдан әрі – оператор) дереу хабардар етеді.</w:t>
      </w:r>
    </w:p>
    <w:bookmarkEnd w:id="114"/>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105" w:id="115"/>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115"/>
    <w:bookmarkStart w:name="z106" w:id="116"/>
    <w:p>
      <w:pPr>
        <w:spacing w:after="0"/>
        <w:ind w:left="0"/>
        <w:jc w:val="both"/>
      </w:pPr>
      <w:r>
        <w:rPr>
          <w:rFonts w:ascii="Times New Roman"/>
          <w:b w:val="false"/>
          <w:i w:val="false"/>
          <w:color w:val="000000"/>
          <w:sz w:val="28"/>
        </w:rPr>
        <w:t>
      20.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116"/>
    <w:p>
      <w:pPr>
        <w:spacing w:after="0"/>
        <w:ind w:left="0"/>
        <w:jc w:val="both"/>
      </w:pPr>
      <w:r>
        <w:rPr>
          <w:rFonts w:ascii="Times New Roman"/>
          <w:b w:val="false"/>
          <w:i w:val="false"/>
          <w:color w:val="000000"/>
          <w:sz w:val="28"/>
        </w:rPr>
        <w:t xml:space="preserve">
      Мемлекеттік қызметтер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07" w:id="117"/>
    <w:p>
      <w:pPr>
        <w:spacing w:after="0"/>
        <w:ind w:left="0"/>
        <w:jc w:val="both"/>
      </w:pPr>
      <w:r>
        <w:rPr>
          <w:rFonts w:ascii="Times New Roman"/>
          <w:b w:val="false"/>
          <w:i w:val="false"/>
          <w:color w:val="000000"/>
          <w:sz w:val="28"/>
        </w:rPr>
        <w:t>
      21.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1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18"/>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bookmarkEnd w:id="118"/>
    <w:p>
      <w:pPr>
        <w:spacing w:after="0"/>
        <w:ind w:left="0"/>
        <w:jc w:val="both"/>
      </w:pPr>
      <w:r>
        <w:rPr>
          <w:rFonts w:ascii="Times New Roman"/>
          <w:b w:val="false"/>
          <w:i w:val="false"/>
          <w:color w:val="ff0000"/>
          <w:sz w:val="28"/>
        </w:rPr>
        <w:t xml:space="preserve">
      Ескерту. 1-қосымша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____________________ 2) филиал _______________________</w:t>
      </w:r>
    </w:p>
    <w:p>
      <w:pPr>
        <w:spacing w:after="0"/>
        <w:ind w:left="0"/>
        <w:jc w:val="both"/>
      </w:pPr>
      <w:r>
        <w:rPr>
          <w:rFonts w:ascii="Times New Roman"/>
          <w:b w:val="false"/>
          <w:i w:val="false"/>
          <w:color w:val="000000"/>
          <w:sz w:val="28"/>
        </w:rPr>
        <w:t>
      3) өкілдік ____________________________________________________________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w:t>
      </w:r>
    </w:p>
    <w:p>
      <w:pPr>
        <w:spacing w:after="0"/>
        <w:ind w:left="0"/>
        <w:jc w:val="both"/>
      </w:pPr>
      <w:r>
        <w:rPr>
          <w:rFonts w:ascii="Times New Roman"/>
          <w:b w:val="false"/>
          <w:i w:val="false"/>
          <w:color w:val="000000"/>
          <w:sz w:val="28"/>
        </w:rPr>
        <w:t>
      4.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атауын өзгерту _____________________________________________________</w:t>
      </w:r>
    </w:p>
    <w:p>
      <w:pPr>
        <w:spacing w:after="0"/>
        <w:ind w:left="0"/>
        <w:jc w:val="both"/>
      </w:pPr>
      <w:r>
        <w:rPr>
          <w:rFonts w:ascii="Times New Roman"/>
          <w:b w:val="false"/>
          <w:i w:val="false"/>
          <w:color w:val="000000"/>
          <w:sz w:val="28"/>
        </w:rPr>
        <w:t>
      2) жарғылық капитал мөлшерінің азаюы __________________________________</w:t>
      </w:r>
    </w:p>
    <w:p>
      <w:pPr>
        <w:spacing w:after="0"/>
        <w:ind w:left="0"/>
        <w:jc w:val="both"/>
      </w:pPr>
      <w:r>
        <w:rPr>
          <w:rFonts w:ascii="Times New Roman"/>
          <w:b w:val="false"/>
          <w:i w:val="false"/>
          <w:color w:val="000000"/>
          <w:sz w:val="28"/>
        </w:rPr>
        <w:t>
      3) шаруашылық серіктестіктің қатысушылары құрамының өзгеруі (жауапкершілігі</w:t>
      </w:r>
    </w:p>
    <w:p>
      <w:pPr>
        <w:spacing w:after="0"/>
        <w:ind w:left="0"/>
        <w:jc w:val="both"/>
      </w:pPr>
      <w:r>
        <w:rPr>
          <w:rFonts w:ascii="Times New Roman"/>
          <w:b w:val="false"/>
          <w:i w:val="false"/>
          <w:color w:val="000000"/>
          <w:sz w:val="28"/>
        </w:rPr>
        <w:t>
      шектеулі серiктестiкке қатысушылардың тiзiлiмiн жүргiзудi орталық депозитарий</w:t>
      </w:r>
    </w:p>
    <w:p>
      <w:pPr>
        <w:spacing w:after="0"/>
        <w:ind w:left="0"/>
        <w:jc w:val="both"/>
      </w:pPr>
      <w:r>
        <w:rPr>
          <w:rFonts w:ascii="Times New Roman"/>
          <w:b w:val="false"/>
          <w:i w:val="false"/>
          <w:color w:val="000000"/>
          <w:sz w:val="28"/>
        </w:rPr>
        <w:t>
      жүзеге асыратын жауапкершілігі шектеулі серiктестiктерді қоспағанда) __________</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w:t>
      </w:r>
    </w:p>
    <w:p>
      <w:pPr>
        <w:spacing w:after="0"/>
        <w:ind w:left="0"/>
        <w:jc w:val="both"/>
      </w:pPr>
      <w:r>
        <w:rPr>
          <w:rFonts w:ascii="Times New Roman"/>
          <w:b w:val="false"/>
          <w:i w:val="false"/>
          <w:color w:val="000000"/>
          <w:sz w:val="28"/>
        </w:rPr>
        <w:t>
      Облысы: _____________________</w:t>
      </w:r>
    </w:p>
    <w:p>
      <w:pPr>
        <w:spacing w:after="0"/>
        <w:ind w:left="0"/>
        <w:jc w:val="both"/>
      </w:pPr>
      <w:r>
        <w:rPr>
          <w:rFonts w:ascii="Times New Roman"/>
          <w:b w:val="false"/>
          <w:i w:val="false"/>
          <w:color w:val="000000"/>
          <w:sz w:val="28"/>
        </w:rPr>
        <w:t>
      Қала, аудан, қаладағы ауданы: __________________________________________</w:t>
      </w:r>
    </w:p>
    <w:p>
      <w:pPr>
        <w:spacing w:after="0"/>
        <w:ind w:left="0"/>
        <w:jc w:val="both"/>
      </w:pPr>
      <w:r>
        <w:rPr>
          <w:rFonts w:ascii="Times New Roman"/>
          <w:b w:val="false"/>
          <w:i w:val="false"/>
          <w:color w:val="000000"/>
          <w:sz w:val="28"/>
        </w:rPr>
        <w:t>
      Елді мекен (ауыл, кенті):_______________________________________________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_________________________</w:t>
      </w:r>
    </w:p>
    <w:p>
      <w:pPr>
        <w:spacing w:after="0"/>
        <w:ind w:left="0"/>
        <w:jc w:val="both"/>
      </w:pPr>
      <w:r>
        <w:rPr>
          <w:rFonts w:ascii="Times New Roman"/>
          <w:b w:val="false"/>
          <w:i w:val="false"/>
          <w:color w:val="000000"/>
          <w:sz w:val="28"/>
        </w:rPr>
        <w:t>
      Үйдің нөмірі: _____ пәтер, бөлме: 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ұяшықта х түрінде көрсетіңіз,</w:t>
      </w:r>
    </w:p>
    <w:p>
      <w:pPr>
        <w:spacing w:after="0"/>
        <w:ind w:left="0"/>
        <w:jc w:val="both"/>
      </w:pPr>
      <w:r>
        <w:rPr>
          <w:rFonts w:ascii="Times New Roman"/>
          <w:b w:val="false"/>
          <w:i w:val="false"/>
          <w:color w:val="000000"/>
          <w:sz w:val="28"/>
        </w:rPr>
        <w:t>
      мөлшері сан түрінде):</w:t>
      </w:r>
    </w:p>
    <w:p>
      <w:pPr>
        <w:spacing w:after="0"/>
        <w:ind w:left="0"/>
        <w:jc w:val="both"/>
      </w:pPr>
      <w:r>
        <w:rPr>
          <w:rFonts w:ascii="Times New Roman"/>
          <w:b w:val="false"/>
          <w:i w:val="false"/>
          <w:color w:val="000000"/>
          <w:sz w:val="28"/>
        </w:rPr>
        <w:t>
      1) заңды тұлға ______________ 2) жеке тұлға 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 Салым сомасы (мың теңге) ___________</w:t>
      </w:r>
    </w:p>
    <w:p>
      <w:pPr>
        <w:spacing w:after="0"/>
        <w:ind w:left="0"/>
        <w:jc w:val="both"/>
      </w:pPr>
      <w:r>
        <w:rPr>
          <w:rFonts w:ascii="Times New Roman"/>
          <w:b w:val="false"/>
          <w:i w:val="false"/>
          <w:color w:val="000000"/>
          <w:sz w:val="28"/>
        </w:rPr>
        <w:t>
      Жеке тұлғаның Т. А.Ә. (болған жағдайда), 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_________ Үлес сомасы (мың теңге)__________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w:t>
      </w:r>
    </w:p>
    <w:p>
      <w:pPr>
        <w:spacing w:after="0"/>
        <w:ind w:left="0"/>
        <w:jc w:val="both"/>
      </w:pPr>
      <w:r>
        <w:rPr>
          <w:rFonts w:ascii="Times New Roman"/>
          <w:b w:val="false"/>
          <w:i w:val="false"/>
          <w:color w:val="000000"/>
          <w:sz w:val="28"/>
        </w:rPr>
        <w:t>
      Т.А.Ә. (бар болған жағдайда), жеке куәлігінің және ЖСН деректерін көрсете отырып</w:t>
      </w:r>
    </w:p>
    <w:p>
      <w:pPr>
        <w:spacing w:after="0"/>
        <w:ind w:left="0"/>
        <w:jc w:val="both"/>
      </w:pPr>
      <w:r>
        <w:rPr>
          <w:rFonts w:ascii="Times New Roman"/>
          <w:b w:val="false"/>
          <w:i w:val="false"/>
          <w:color w:val="000000"/>
          <w:sz w:val="28"/>
        </w:rPr>
        <w:t>
      (жеке тұлғалар үшін), БСН көрсете отырып (заңды тұлғалар үшін атауы), сонымен</w:t>
      </w:r>
    </w:p>
    <w:p>
      <w:pPr>
        <w:spacing w:after="0"/>
        <w:ind w:left="0"/>
        <w:jc w:val="both"/>
      </w:pPr>
      <w:r>
        <w:rPr>
          <w:rFonts w:ascii="Times New Roman"/>
          <w:b w:val="false"/>
          <w:i w:val="false"/>
          <w:color w:val="000000"/>
          <w:sz w:val="28"/>
        </w:rPr>
        <w:t>
      қатар олардың пайыз және ақшалай жарғылық капиталдағы үлесі жеке парақта</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8.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w:t>
      </w:r>
    </w:p>
    <w:p>
      <w:pPr>
        <w:spacing w:after="0"/>
        <w:ind w:left="0"/>
        <w:jc w:val="both"/>
      </w:pPr>
      <w:r>
        <w:rPr>
          <w:rFonts w:ascii="Times New Roman"/>
          <w:b w:val="false"/>
          <w:i w:val="false"/>
          <w:color w:val="000000"/>
          <w:sz w:val="28"/>
        </w:rPr>
        <w:t>
      9. Экономикалық қызметтің негізгі түрінің кодын көрсетіңіз: _____________</w:t>
      </w:r>
    </w:p>
    <w:p>
      <w:pPr>
        <w:spacing w:after="0"/>
        <w:ind w:left="0"/>
        <w:jc w:val="both"/>
      </w:pPr>
      <w:r>
        <w:rPr>
          <w:rFonts w:ascii="Times New Roman"/>
          <w:b w:val="false"/>
          <w:i w:val="false"/>
          <w:color w:val="000000"/>
          <w:sz w:val="28"/>
        </w:rPr>
        <w:t>
      10. Жарғылық капиталдың мөлшері ______________________________________</w:t>
      </w:r>
    </w:p>
    <w:p>
      <w:pPr>
        <w:spacing w:after="0"/>
        <w:ind w:left="0"/>
        <w:jc w:val="both"/>
      </w:pPr>
      <w:r>
        <w:rPr>
          <w:rFonts w:ascii="Times New Roman"/>
          <w:b w:val="false"/>
          <w:i w:val="false"/>
          <w:color w:val="000000"/>
          <w:sz w:val="28"/>
        </w:rPr>
        <w:t>
      11. Жұмыспен қамтылатын адамдардың күтілетін (шамамен) саны ___________</w:t>
      </w:r>
    </w:p>
    <w:p>
      <w:pPr>
        <w:spacing w:after="0"/>
        <w:ind w:left="0"/>
        <w:jc w:val="both"/>
      </w:pPr>
      <w:r>
        <w:rPr>
          <w:rFonts w:ascii="Times New Roman"/>
          <w:b w:val="false"/>
          <w:i w:val="false"/>
          <w:color w:val="000000"/>
          <w:sz w:val="28"/>
        </w:rPr>
        <w:t>
      12. Заңды тұлғаны қайта тіркеу негізі, қайта ұйымдастыру нәтижесінде туындайды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иә ________________ 2) жоқ __________________________________________</w:t>
      </w:r>
    </w:p>
    <w:p>
      <w:pPr>
        <w:spacing w:after="0"/>
        <w:ind w:left="0"/>
        <w:jc w:val="both"/>
      </w:pPr>
      <w:r>
        <w:rPr>
          <w:rFonts w:ascii="Times New Roman"/>
          <w:b w:val="false"/>
          <w:i w:val="false"/>
          <w:color w:val="000000"/>
          <w:sz w:val="28"/>
        </w:rPr>
        <w:t>
      13. Қосылу жағдайында мынадай мәліметтерді көрсету қажет:</w:t>
      </w:r>
    </w:p>
    <w:p>
      <w:pPr>
        <w:spacing w:after="0"/>
        <w:ind w:left="0"/>
        <w:jc w:val="both"/>
      </w:pPr>
      <w:r>
        <w:rPr>
          <w:rFonts w:ascii="Times New Roman"/>
          <w:b w:val="false"/>
          <w:i w:val="false"/>
          <w:color w:val="000000"/>
          <w:sz w:val="28"/>
        </w:rPr>
        <w:t>
      Қосылатын заңды тұлғалардың атаулары 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 субъектісі _</w:t>
      </w:r>
    </w:p>
    <w:p>
      <w:pPr>
        <w:spacing w:after="0"/>
        <w:ind w:left="0"/>
        <w:jc w:val="both"/>
      </w:pPr>
      <w:r>
        <w:rPr>
          <w:rFonts w:ascii="Times New Roman"/>
          <w:b w:val="false"/>
          <w:i w:val="false"/>
          <w:color w:val="000000"/>
          <w:sz w:val="28"/>
        </w:rPr>
        <w:t>
      3) ірі кәсіпкерлік субъектісі 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w:t>
      </w:r>
    </w:p>
    <w:p>
      <w:pPr>
        <w:spacing w:after="0"/>
        <w:ind w:left="0"/>
        <w:jc w:val="both"/>
      </w:pPr>
      <w:r>
        <w:rPr>
          <w:rFonts w:ascii="Times New Roman"/>
          <w:b w:val="false"/>
          <w:i w:val="false"/>
          <w:color w:val="000000"/>
          <w:sz w:val="28"/>
        </w:rPr>
        <w:t>
      Өтінішке:____________________________________________________</w:t>
      </w:r>
    </w:p>
    <w:p>
      <w:pPr>
        <w:spacing w:after="0"/>
        <w:ind w:left="0"/>
        <w:jc w:val="both"/>
      </w:pPr>
      <w:r>
        <w:rPr>
          <w:rFonts w:ascii="Times New Roman"/>
          <w:b w:val="false"/>
          <w:i w:val="false"/>
          <w:color w:val="000000"/>
          <w:sz w:val="28"/>
        </w:rPr>
        <w:t>
      ________________________________________________ қоса беріледі.</w:t>
      </w:r>
    </w:p>
    <w:p>
      <w:pPr>
        <w:spacing w:after="0"/>
        <w:ind w:left="0"/>
        <w:jc w:val="both"/>
      </w:pPr>
      <w:r>
        <w:rPr>
          <w:rFonts w:ascii="Times New Roman"/>
          <w:b w:val="false"/>
          <w:i w:val="false"/>
          <w:color w:val="000000"/>
          <w:sz w:val="28"/>
        </w:rPr>
        <w:t>
      20___ жылдың "____"_______________</w:t>
      </w:r>
    </w:p>
    <w:p>
      <w:pPr>
        <w:spacing w:after="0"/>
        <w:ind w:left="0"/>
        <w:jc w:val="both"/>
      </w:pPr>
      <w:r>
        <w:rPr>
          <w:rFonts w:ascii="Times New Roman"/>
          <w:b w:val="false"/>
          <w:i w:val="false"/>
          <w:color w:val="000000"/>
          <w:sz w:val="28"/>
        </w:rPr>
        <w:t>
      Өтініш берушінің Т.А.Ә. (бар болған жағдайда), және қолы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19"/>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серіктестікті мемлекеттік қайта тіркеу туралы өтініш</w:t>
      </w:r>
    </w:p>
    <w:bookmarkEnd w:id="119"/>
    <w:p>
      <w:pPr>
        <w:spacing w:after="0"/>
        <w:ind w:left="0"/>
        <w:jc w:val="both"/>
      </w:pPr>
      <w:r>
        <w:rPr>
          <w:rFonts w:ascii="Times New Roman"/>
          <w:b w:val="false"/>
          <w:i w:val="false"/>
          <w:color w:val="ff0000"/>
          <w:sz w:val="28"/>
        </w:rPr>
        <w:t xml:space="preserve">
      Ескерту. 2-қосымша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Заңды тұлғаның атауы 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p>
      <w:pPr>
        <w:spacing w:after="0"/>
        <w:ind w:left="0"/>
        <w:jc w:val="both"/>
      </w:pPr>
      <w:r>
        <w:rPr>
          <w:rFonts w:ascii="Times New Roman"/>
          <w:b w:val="false"/>
          <w:i w:val="false"/>
          <w:color w:val="000000"/>
          <w:sz w:val="28"/>
        </w:rPr>
        <w:t>
      3. Бизнес-сәйкестендіру нөмірі (БСН)_____________________________________</w:t>
      </w:r>
    </w:p>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атаудың өзгеруі ____________________________________________________</w:t>
      </w:r>
    </w:p>
    <w:p>
      <w:pPr>
        <w:spacing w:after="0"/>
        <w:ind w:left="0"/>
        <w:jc w:val="both"/>
      </w:pPr>
      <w:r>
        <w:rPr>
          <w:rFonts w:ascii="Times New Roman"/>
          <w:b w:val="false"/>
          <w:i w:val="false"/>
          <w:color w:val="000000"/>
          <w:sz w:val="28"/>
        </w:rPr>
        <w:t>
      2) жарғылық капиталдың мөлшерінің азаюы ______________________________</w:t>
      </w:r>
    </w:p>
    <w:p>
      <w:pPr>
        <w:spacing w:after="0"/>
        <w:ind w:left="0"/>
        <w:jc w:val="both"/>
      </w:pPr>
      <w:r>
        <w:rPr>
          <w:rFonts w:ascii="Times New Roman"/>
          <w:b w:val="false"/>
          <w:i w:val="false"/>
          <w:color w:val="000000"/>
          <w:sz w:val="28"/>
        </w:rPr>
        <w:t>
      3) шаруашылық серіктестікке қатысушылар құрамының өзгеруі</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 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_________________________</w:t>
      </w:r>
    </w:p>
    <w:p>
      <w:pPr>
        <w:spacing w:after="0"/>
        <w:ind w:left="0"/>
        <w:jc w:val="both"/>
      </w:pPr>
      <w:r>
        <w:rPr>
          <w:rFonts w:ascii="Times New Roman"/>
          <w:b w:val="false"/>
          <w:i w:val="false"/>
          <w:color w:val="000000"/>
          <w:sz w:val="28"/>
        </w:rPr>
        <w:t>
      Үйдің нөмірі:______ пәтер, бөлме: 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w:t>
      </w:r>
    </w:p>
    <w:p>
      <w:pPr>
        <w:spacing w:after="0"/>
        <w:ind w:left="0"/>
        <w:jc w:val="both"/>
      </w:pPr>
      <w:r>
        <w:rPr>
          <w:rFonts w:ascii="Times New Roman"/>
          <w:b w:val="false"/>
          <w:i w:val="false"/>
          <w:color w:val="000000"/>
          <w:sz w:val="28"/>
        </w:rPr>
        <w:t>
      6. Басшының Т.А.Ә. (бар болған жағдайда), 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___________________</w:t>
      </w:r>
    </w:p>
    <w:p>
      <w:pPr>
        <w:spacing w:after="0"/>
        <w:ind w:left="0"/>
        <w:jc w:val="both"/>
      </w:pPr>
      <w:r>
        <w:rPr>
          <w:rFonts w:ascii="Times New Roman"/>
          <w:b w:val="false"/>
          <w:i w:val="false"/>
          <w:color w:val="000000"/>
          <w:sz w:val="28"/>
        </w:rPr>
        <w:t>
      9. Жарғылық капиталдың мөлшері: ______________________________________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 санын цифр</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заңды тұлға _________________ 2) жеке тұлға ___________________________</w:t>
      </w:r>
    </w:p>
    <w:p>
      <w:pPr>
        <w:spacing w:after="0"/>
        <w:ind w:left="0"/>
        <w:jc w:val="both"/>
      </w:pPr>
      <w:r>
        <w:rPr>
          <w:rFonts w:ascii="Times New Roman"/>
          <w:b w:val="false"/>
          <w:i w:val="false"/>
          <w:color w:val="000000"/>
          <w:sz w:val="28"/>
        </w:rPr>
        <w:t>
      11. Заңды тұлғаның құрылтайшылары туралы мәліметтерді көрсетіңіз</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w:t>
      </w:r>
    </w:p>
    <w:p>
      <w:pPr>
        <w:spacing w:after="0"/>
        <w:ind w:left="0"/>
        <w:jc w:val="both"/>
      </w:pPr>
      <w:r>
        <w:rPr>
          <w:rFonts w:ascii="Times New Roman"/>
          <w:b w:val="false"/>
          <w:i w:val="false"/>
          <w:color w:val="000000"/>
          <w:sz w:val="28"/>
        </w:rPr>
        <w:t>
      Заңды тұлғаның атауы __________________________ (БСН көрсете отырып)</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Т.А.Ә. (бар болған жағдайда), 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w:t>
      </w:r>
    </w:p>
    <w:p>
      <w:pPr>
        <w:spacing w:after="0"/>
        <w:ind w:left="0"/>
        <w:jc w:val="both"/>
      </w:pPr>
      <w:r>
        <w:rPr>
          <w:rFonts w:ascii="Times New Roman"/>
          <w:b w:val="false"/>
          <w:i w:val="false"/>
          <w:color w:val="000000"/>
          <w:sz w:val="28"/>
        </w:rPr>
        <w:t>
      Т.А.Ә. (бар болған жағдайда), жеке куәлігінің және ЖСН деректерін көрсете отырып</w:t>
      </w:r>
    </w:p>
    <w:p>
      <w:pPr>
        <w:spacing w:after="0"/>
        <w:ind w:left="0"/>
        <w:jc w:val="both"/>
      </w:pPr>
      <w:r>
        <w:rPr>
          <w:rFonts w:ascii="Times New Roman"/>
          <w:b w:val="false"/>
          <w:i w:val="false"/>
          <w:color w:val="000000"/>
          <w:sz w:val="28"/>
        </w:rPr>
        <w:t>
      (жеке тұлғалар үшін), БСН көрсете отырып (заңды тұлғалар үшін атауы), сонымен</w:t>
      </w:r>
    </w:p>
    <w:p>
      <w:pPr>
        <w:spacing w:after="0"/>
        <w:ind w:left="0"/>
        <w:jc w:val="both"/>
      </w:pPr>
      <w:r>
        <w:rPr>
          <w:rFonts w:ascii="Times New Roman"/>
          <w:b w:val="false"/>
          <w:i w:val="false"/>
          <w:color w:val="000000"/>
          <w:sz w:val="28"/>
        </w:rPr>
        <w:t>
      қатар олардың пайыз және ақшалай жарғылық капиталдағы үлесі жеке парақта</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12. Жұмыспен қамтылатын адамдардың күтілетін саны (шамамен) ___________</w:t>
      </w:r>
    </w:p>
    <w:p>
      <w:pPr>
        <w:spacing w:after="0"/>
        <w:ind w:left="0"/>
        <w:jc w:val="both"/>
      </w:pPr>
      <w:r>
        <w:rPr>
          <w:rFonts w:ascii="Times New Roman"/>
          <w:b w:val="false"/>
          <w:i w:val="false"/>
          <w:color w:val="000000"/>
          <w:sz w:val="28"/>
        </w:rPr>
        <w:t>
      13. Байқау кеңесі құрылған жағдайда айрықша құзыретті көрсетіңіз: _________</w:t>
      </w:r>
    </w:p>
    <w:p>
      <w:pPr>
        <w:spacing w:after="0"/>
        <w:ind w:left="0"/>
        <w:jc w:val="both"/>
      </w:pPr>
      <w:r>
        <w:rPr>
          <w:rFonts w:ascii="Times New Roman"/>
          <w:b w:val="false"/>
          <w:i w:val="false"/>
          <w:color w:val="000000"/>
          <w:sz w:val="28"/>
        </w:rPr>
        <w:t>
      14. Тексеру комиссиясының (жеке тексерушінің) мерзімін көрсетіңіз: _____</w:t>
      </w:r>
    </w:p>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w:t>
      </w:r>
    </w:p>
    <w:p>
      <w:pPr>
        <w:spacing w:after="0"/>
        <w:ind w:left="0"/>
        <w:jc w:val="both"/>
      </w:pPr>
      <w:r>
        <w:rPr>
          <w:rFonts w:ascii="Times New Roman"/>
          <w:b w:val="false"/>
          <w:i w:val="false"/>
          <w:color w:val="000000"/>
          <w:sz w:val="28"/>
        </w:rPr>
        <w:t>
      2) орта кәсіпкерлік субъектісі ____________</w:t>
      </w:r>
    </w:p>
    <w:p>
      <w:pPr>
        <w:spacing w:after="0"/>
        <w:ind w:left="0"/>
        <w:jc w:val="both"/>
      </w:pPr>
      <w:r>
        <w:rPr>
          <w:rFonts w:ascii="Times New Roman"/>
          <w:b w:val="false"/>
          <w:i w:val="false"/>
          <w:color w:val="000000"/>
          <w:sz w:val="28"/>
        </w:rPr>
        <w:t>
      3) ірі кәсіпкерлік субъектісі _______________</w:t>
      </w:r>
    </w:p>
    <w:p>
      <w:pPr>
        <w:spacing w:after="0"/>
        <w:ind w:left="0"/>
        <w:jc w:val="both"/>
      </w:pPr>
      <w:r>
        <w:rPr>
          <w:rFonts w:ascii="Times New Roman"/>
          <w:b w:val="false"/>
          <w:i w:val="false"/>
          <w:color w:val="000000"/>
          <w:sz w:val="28"/>
        </w:rPr>
        <w:t>
      16. Заңды тұлғаны қайта тіркеу негізі, қайта ұйымдастыру нәтижесінде туындайды</w:t>
      </w:r>
    </w:p>
    <w:p>
      <w:pPr>
        <w:spacing w:after="0"/>
        <w:ind w:left="0"/>
        <w:jc w:val="both"/>
      </w:pPr>
      <w:r>
        <w:rPr>
          <w:rFonts w:ascii="Times New Roman"/>
          <w:b w:val="false"/>
          <w:i w:val="false"/>
          <w:color w:val="000000"/>
          <w:sz w:val="28"/>
        </w:rPr>
        <w:t>
      (тиісті ұяшықта х түрінде көрсетіңіз)</w:t>
      </w:r>
    </w:p>
    <w:p>
      <w:pPr>
        <w:spacing w:after="0"/>
        <w:ind w:left="0"/>
        <w:jc w:val="both"/>
      </w:pPr>
      <w:r>
        <w:rPr>
          <w:rFonts w:ascii="Times New Roman"/>
          <w:b w:val="false"/>
          <w:i w:val="false"/>
          <w:color w:val="000000"/>
          <w:sz w:val="28"/>
        </w:rPr>
        <w:t>
      1) иә __________________________ 2) жоқ _______________________</w:t>
      </w:r>
    </w:p>
    <w:p>
      <w:pPr>
        <w:spacing w:after="0"/>
        <w:ind w:left="0"/>
        <w:jc w:val="both"/>
      </w:pPr>
      <w:r>
        <w:rPr>
          <w:rFonts w:ascii="Times New Roman"/>
          <w:b w:val="false"/>
          <w:i w:val="false"/>
          <w:color w:val="000000"/>
          <w:sz w:val="28"/>
        </w:rPr>
        <w:t>
      17. Қосылған жағдайда мынадай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қоса беріледі.</w:t>
      </w:r>
    </w:p>
    <w:p>
      <w:pPr>
        <w:spacing w:after="0"/>
        <w:ind w:left="0"/>
        <w:jc w:val="both"/>
      </w:pPr>
      <w:r>
        <w:rPr>
          <w:rFonts w:ascii="Times New Roman"/>
          <w:b w:val="false"/>
          <w:i w:val="false"/>
          <w:color w:val="000000"/>
          <w:sz w:val="28"/>
        </w:rPr>
        <w:t>
      20___ жылдың "____"_______________</w:t>
      </w:r>
    </w:p>
    <w:p>
      <w:pPr>
        <w:spacing w:after="0"/>
        <w:ind w:left="0"/>
        <w:jc w:val="both"/>
      </w:pPr>
      <w:r>
        <w:rPr>
          <w:rFonts w:ascii="Times New Roman"/>
          <w:b w:val="false"/>
          <w:i w:val="false"/>
          <w:color w:val="000000"/>
          <w:sz w:val="28"/>
        </w:rPr>
        <w:t>
      Құрылтайшылардың қолдары және Т.А.Ә. (бар болған жағдайда),</w:t>
      </w:r>
    </w:p>
    <w:p>
      <w:pPr>
        <w:spacing w:after="0"/>
        <w:ind w:left="0"/>
        <w:jc w:val="both"/>
      </w:pPr>
      <w:r>
        <w:rPr>
          <w:rFonts w:ascii="Times New Roman"/>
          <w:b w:val="false"/>
          <w:i w:val="false"/>
          <w:color w:val="000000"/>
          <w:sz w:val="28"/>
        </w:rPr>
        <w:t>
      (қатысушылардың тiзiлiмiн жүргiзудiорталық депозитарий жүзеге асыратын</w:t>
      </w:r>
    </w:p>
    <w:p>
      <w:pPr>
        <w:spacing w:after="0"/>
        <w:ind w:left="0"/>
        <w:jc w:val="both"/>
      </w:pPr>
      <w:r>
        <w:rPr>
          <w:rFonts w:ascii="Times New Roman"/>
          <w:b w:val="false"/>
          <w:i w:val="false"/>
          <w:color w:val="000000"/>
          <w:sz w:val="28"/>
        </w:rPr>
        <w:t>
      жағдайда құрылтайшылардың жалпыжиналысын хаттамасымен өкілетті</w:t>
      </w:r>
    </w:p>
    <w:p>
      <w:pPr>
        <w:spacing w:after="0"/>
        <w:ind w:left="0"/>
        <w:jc w:val="both"/>
      </w:pPr>
      <w:r>
        <w:rPr>
          <w:rFonts w:ascii="Times New Roman"/>
          <w:b w:val="false"/>
          <w:i w:val="false"/>
          <w:color w:val="000000"/>
          <w:sz w:val="28"/>
        </w:rPr>
        <w:t>
      тұлғаның қолы (қатысушының шешімімен)).</w:t>
      </w:r>
    </w:p>
    <w:p>
      <w:pPr>
        <w:spacing w:after="0"/>
        <w:ind w:left="0"/>
        <w:jc w:val="both"/>
      </w:pPr>
      <w:r>
        <w:rPr>
          <w:rFonts w:ascii="Times New Roman"/>
          <w:b w:val="false"/>
          <w:i w:val="false"/>
          <w:color w:val="000000"/>
          <w:sz w:val="28"/>
        </w:rPr>
        <w:t>
      Қолдың төлнұсқалығы нотариалды тәртіппен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3" w:id="120"/>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қайта тіркеу туралы өтініш</w:t>
      </w:r>
    </w:p>
    <w:bookmarkEnd w:id="120"/>
    <w:p>
      <w:pPr>
        <w:spacing w:after="0"/>
        <w:ind w:left="0"/>
        <w:jc w:val="both"/>
      </w:pPr>
      <w:r>
        <w:rPr>
          <w:rFonts w:ascii="Times New Roman"/>
          <w:b w:val="false"/>
          <w:i w:val="false"/>
          <w:color w:val="ff0000"/>
          <w:sz w:val="28"/>
        </w:rPr>
        <w:t xml:space="preserve">
      Ескерту. 3-қосымша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Акционерлік қоғамның атауы _________________________________</w:t>
      </w:r>
    </w:p>
    <w:p>
      <w:pPr>
        <w:spacing w:after="0"/>
        <w:ind w:left="0"/>
        <w:jc w:val="both"/>
      </w:pPr>
      <w:r>
        <w:rPr>
          <w:rFonts w:ascii="Times New Roman"/>
          <w:b w:val="false"/>
          <w:i w:val="false"/>
          <w:color w:val="000000"/>
          <w:sz w:val="28"/>
        </w:rPr>
        <w:t>
      2. Бизнес-сәйкестендіру нөмірі (БСН) ________________________________</w:t>
      </w:r>
    </w:p>
    <w:p>
      <w:pPr>
        <w:spacing w:after="0"/>
        <w:ind w:left="0"/>
        <w:jc w:val="both"/>
      </w:pPr>
      <w:r>
        <w:rPr>
          <w:rFonts w:ascii="Times New Roman"/>
          <w:b w:val="false"/>
          <w:i w:val="false"/>
          <w:color w:val="000000"/>
          <w:sz w:val="28"/>
        </w:rPr>
        <w:t>
      3. Акционерлік қоғамды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атаудың өзгеруі ___ 2) жарғылық капиталдың мөлшерінің азаюы ______</w:t>
      </w:r>
    </w:p>
    <w:p>
      <w:pPr>
        <w:spacing w:after="0"/>
        <w:ind w:left="0"/>
        <w:jc w:val="both"/>
      </w:pPr>
      <w:r>
        <w:rPr>
          <w:rFonts w:ascii="Times New Roman"/>
          <w:b w:val="false"/>
          <w:i w:val="false"/>
          <w:color w:val="000000"/>
          <w:sz w:val="28"/>
        </w:rPr>
        <w:t>
      4. Акционерлік қоғамның мекенжайы:</w:t>
      </w:r>
    </w:p>
    <w:p>
      <w:pPr>
        <w:spacing w:after="0"/>
        <w:ind w:left="0"/>
        <w:jc w:val="both"/>
      </w:pPr>
      <w:r>
        <w:rPr>
          <w:rFonts w:ascii="Times New Roman"/>
          <w:b w:val="false"/>
          <w:i w:val="false"/>
          <w:color w:val="000000"/>
          <w:sz w:val="28"/>
        </w:rPr>
        <w:t>
      Пошталық индексі: __________________ Облысы: _____________________</w:t>
      </w:r>
    </w:p>
    <w:p>
      <w:pPr>
        <w:spacing w:after="0"/>
        <w:ind w:left="0"/>
        <w:jc w:val="both"/>
      </w:pPr>
      <w:r>
        <w:rPr>
          <w:rFonts w:ascii="Times New Roman"/>
          <w:b w:val="false"/>
          <w:i w:val="false"/>
          <w:color w:val="000000"/>
          <w:sz w:val="28"/>
        </w:rPr>
        <w:t>
      Қала, аудан, қаладағы ауданы: 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 пәтер, бөлме: 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w:t>
      </w:r>
    </w:p>
    <w:p>
      <w:pPr>
        <w:spacing w:after="0"/>
        <w:ind w:left="0"/>
        <w:jc w:val="both"/>
      </w:pPr>
      <w:r>
        <w:rPr>
          <w:rFonts w:ascii="Times New Roman"/>
          <w:b w:val="false"/>
          <w:i w:val="false"/>
          <w:color w:val="000000"/>
          <w:sz w:val="28"/>
        </w:rPr>
        <w:t>
      5. Басшының Т.А.Ә. (бар болған жағдайда), 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w:t>
      </w:r>
    </w:p>
    <w:p>
      <w:pPr>
        <w:spacing w:after="0"/>
        <w:ind w:left="0"/>
        <w:jc w:val="both"/>
      </w:pPr>
      <w:r>
        <w:rPr>
          <w:rFonts w:ascii="Times New Roman"/>
          <w:b w:val="false"/>
          <w:i w:val="false"/>
          <w:color w:val="000000"/>
          <w:sz w:val="28"/>
        </w:rPr>
        <w:t>
      мөлшері сан түрінде):</w:t>
      </w:r>
    </w:p>
    <w:p>
      <w:pPr>
        <w:spacing w:after="0"/>
        <w:ind w:left="0"/>
        <w:jc w:val="both"/>
      </w:pPr>
      <w:r>
        <w:rPr>
          <w:rFonts w:ascii="Times New Roman"/>
          <w:b w:val="false"/>
          <w:i w:val="false"/>
          <w:color w:val="000000"/>
          <w:sz w:val="28"/>
        </w:rPr>
        <w:t>
      1) заңды тұлға ____________ 2) жеке тұлға ___________________________</w:t>
      </w:r>
    </w:p>
    <w:p>
      <w:pPr>
        <w:spacing w:after="0"/>
        <w:ind w:left="0"/>
        <w:jc w:val="both"/>
      </w:pPr>
      <w:r>
        <w:rPr>
          <w:rFonts w:ascii="Times New Roman"/>
          <w:b w:val="false"/>
          <w:i w:val="false"/>
          <w:color w:val="000000"/>
          <w:sz w:val="28"/>
        </w:rPr>
        <w:t>
      10. Артықшылығы бар акциялар бойынша дивидендтің кепіл мөлшерін көрсетіңіз: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w:t>
      </w:r>
    </w:p>
    <w:p>
      <w:pPr>
        <w:spacing w:after="0"/>
        <w:ind w:left="0"/>
        <w:jc w:val="both"/>
      </w:pPr>
      <w:r>
        <w:rPr>
          <w:rFonts w:ascii="Times New Roman"/>
          <w:b w:val="false"/>
          <w:i w:val="false"/>
          <w:color w:val="000000"/>
          <w:sz w:val="28"/>
        </w:rPr>
        <w:t>
      қандай да болса көрсеткішке қатысты қайта есептелген)</w:t>
      </w:r>
    </w:p>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 көрсетіңіз:</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12. Міндетті жариялауға жататын ақпаратты басып шығару үшін қолданатын</w:t>
      </w:r>
    </w:p>
    <w:p>
      <w:pPr>
        <w:spacing w:after="0"/>
        <w:ind w:left="0"/>
        <w:jc w:val="both"/>
      </w:pPr>
      <w:r>
        <w:rPr>
          <w:rFonts w:ascii="Times New Roman"/>
          <w:b w:val="false"/>
          <w:i w:val="false"/>
          <w:color w:val="000000"/>
          <w:sz w:val="28"/>
        </w:rPr>
        <w:t>
      бұқаралық ақпарат құралдарын көрсетіңіз: 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p>
      <w:pPr>
        <w:spacing w:after="0"/>
        <w:ind w:left="0"/>
        <w:jc w:val="both"/>
      </w:pPr>
      <w:r>
        <w:rPr>
          <w:rFonts w:ascii="Times New Roman"/>
          <w:b w:val="false"/>
          <w:i w:val="false"/>
          <w:color w:val="000000"/>
          <w:sz w:val="28"/>
        </w:rPr>
        <w:t>
      17. Акционерлік қоғамды қайта тіркеу негізі қайта ұйымдастыру нәтижесінде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 2) жоқ 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келісемін_________________________</w:t>
      </w:r>
    </w:p>
    <w:p>
      <w:pPr>
        <w:spacing w:after="0"/>
        <w:ind w:left="0"/>
        <w:jc w:val="both"/>
      </w:pPr>
      <w:r>
        <w:rPr>
          <w:rFonts w:ascii="Times New Roman"/>
          <w:b w:val="false"/>
          <w:i w:val="false"/>
          <w:color w:val="000000"/>
          <w:sz w:val="28"/>
        </w:rPr>
        <w:t>
      Өтінішке: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қоса беріледі.</w:t>
      </w:r>
    </w:p>
    <w:p>
      <w:pPr>
        <w:spacing w:after="0"/>
        <w:ind w:left="0"/>
        <w:jc w:val="both"/>
      </w:pPr>
      <w:r>
        <w:rPr>
          <w:rFonts w:ascii="Times New Roman"/>
          <w:b w:val="false"/>
          <w:i w:val="false"/>
          <w:color w:val="000000"/>
          <w:sz w:val="28"/>
        </w:rPr>
        <w:t>
      20 жылғы "___" ________________________________</w:t>
      </w:r>
    </w:p>
    <w:p>
      <w:pPr>
        <w:spacing w:after="0"/>
        <w:ind w:left="0"/>
        <w:jc w:val="both"/>
      </w:pPr>
      <w:r>
        <w:rPr>
          <w:rFonts w:ascii="Times New Roman"/>
          <w:b w:val="false"/>
          <w:i w:val="false"/>
          <w:color w:val="000000"/>
          <w:sz w:val="28"/>
        </w:rPr>
        <w:t>
      Басшының Т.А.Ә. (бар болған жағдайда), және қолы/___________________________/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21"/>
    <w:p>
      <w:pPr>
        <w:spacing w:after="0"/>
        <w:ind w:left="0"/>
        <w:jc w:val="left"/>
      </w:pPr>
      <w:r>
        <w:rPr>
          <w:rFonts w:ascii="Times New Roman"/>
          <w:b/>
          <w:i w:val="false"/>
          <w:color w:val="000000"/>
        </w:rPr>
        <w:t xml:space="preserve"> Қызметін үлгілік жарғы негізінде жүзеге асыратын өндірістік кооперативті мемлекеттік қайта тіркеу туралы өтініш</w:t>
      </w:r>
    </w:p>
    <w:bookmarkEnd w:id="121"/>
    <w:p>
      <w:pPr>
        <w:spacing w:after="0"/>
        <w:ind w:left="0"/>
        <w:jc w:val="both"/>
      </w:pPr>
      <w:r>
        <w:rPr>
          <w:rFonts w:ascii="Times New Roman"/>
          <w:b w:val="false"/>
          <w:i w:val="false"/>
          <w:color w:val="ff0000"/>
          <w:sz w:val="28"/>
        </w:rPr>
        <w:t xml:space="preserve">
      Ескерту. 4-қосымша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Өндірістік кооперативтің атауы ___________________________________</w:t>
      </w:r>
    </w:p>
    <w:p>
      <w:pPr>
        <w:spacing w:after="0"/>
        <w:ind w:left="0"/>
        <w:jc w:val="both"/>
      </w:pPr>
      <w:r>
        <w:rPr>
          <w:rFonts w:ascii="Times New Roman"/>
          <w:b w:val="false"/>
          <w:i w:val="false"/>
          <w:color w:val="000000"/>
          <w:sz w:val="28"/>
        </w:rPr>
        <w:t>
      2. Өндірістік кооперативтің атауын өзгерту ___________________________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Пошталық индексі: __________________ Облысы: _____________________</w:t>
      </w:r>
    </w:p>
    <w:p>
      <w:pPr>
        <w:spacing w:after="0"/>
        <w:ind w:left="0"/>
        <w:jc w:val="both"/>
      </w:pPr>
      <w:r>
        <w:rPr>
          <w:rFonts w:ascii="Times New Roman"/>
          <w:b w:val="false"/>
          <w:i w:val="false"/>
          <w:color w:val="000000"/>
          <w:sz w:val="28"/>
        </w:rPr>
        <w:t>
      Қала, аудан, қаладағы ауданы: 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______ пәтер, бөлме: 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(бар болған жағдайда), 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көрсетіңіз:_______________</w:t>
      </w:r>
    </w:p>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____________________________</w:t>
      </w:r>
    </w:p>
    <w:p>
      <w:pPr>
        <w:spacing w:after="0"/>
        <w:ind w:left="0"/>
        <w:jc w:val="both"/>
      </w:pPr>
      <w:r>
        <w:rPr>
          <w:rFonts w:ascii="Times New Roman"/>
          <w:b w:val="false"/>
          <w:i w:val="false"/>
          <w:color w:val="000000"/>
          <w:sz w:val="28"/>
        </w:rPr>
        <w:t>
      8. Капиталдың мөлшері ____________________________________________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w:t>
      </w:r>
    </w:p>
    <w:p>
      <w:pPr>
        <w:spacing w:after="0"/>
        <w:ind w:left="0"/>
        <w:jc w:val="both"/>
      </w:pPr>
      <w:r>
        <w:rPr>
          <w:rFonts w:ascii="Times New Roman"/>
          <w:b w:val="false"/>
          <w:i w:val="false"/>
          <w:color w:val="000000"/>
          <w:sz w:val="28"/>
        </w:rPr>
        <w:t>
      мөлшері сан түрінде):</w:t>
      </w:r>
    </w:p>
    <w:p>
      <w:pPr>
        <w:spacing w:after="0"/>
        <w:ind w:left="0"/>
        <w:jc w:val="both"/>
      </w:pPr>
      <w:r>
        <w:rPr>
          <w:rFonts w:ascii="Times New Roman"/>
          <w:b w:val="false"/>
          <w:i w:val="false"/>
          <w:color w:val="000000"/>
          <w:sz w:val="28"/>
        </w:rPr>
        <w:t>
      1) заңды тұлға _______ 2) жеке тұлға ________________________________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 ________________________________</w:t>
      </w:r>
    </w:p>
    <w:p>
      <w:pPr>
        <w:spacing w:after="0"/>
        <w:ind w:left="0"/>
        <w:jc w:val="both"/>
      </w:pPr>
      <w:r>
        <w:rPr>
          <w:rFonts w:ascii="Times New Roman"/>
          <w:b w:val="false"/>
          <w:i w:val="false"/>
          <w:color w:val="000000"/>
          <w:sz w:val="28"/>
        </w:rPr>
        <w:t>
      ЖСН, СТН аналогы немесе елдің коды көрсетілуі тиіс (шетелдік жеке тұлға үшін)</w:t>
      </w:r>
    </w:p>
    <w:p>
      <w:pPr>
        <w:spacing w:after="0"/>
        <w:ind w:left="0"/>
        <w:jc w:val="both"/>
      </w:pPr>
      <w:r>
        <w:rPr>
          <w:rFonts w:ascii="Times New Roman"/>
          <w:b w:val="false"/>
          <w:i w:val="false"/>
          <w:color w:val="000000"/>
          <w:sz w:val="28"/>
        </w:rPr>
        <w:t>
      Пайдың үлесі % ___________________ Мүліктік жарна ___________________</w:t>
      </w:r>
    </w:p>
    <w:p>
      <w:pPr>
        <w:spacing w:after="0"/>
        <w:ind w:left="0"/>
        <w:jc w:val="both"/>
      </w:pPr>
      <w:r>
        <w:rPr>
          <w:rFonts w:ascii="Times New Roman"/>
          <w:b w:val="false"/>
          <w:i w:val="false"/>
          <w:color w:val="000000"/>
          <w:sz w:val="28"/>
        </w:rPr>
        <w:t>
      Егер құрылтайшылар біреуден көп болған жағдайда қосымша парақта келесіні көрсетіңіз:</w:t>
      </w:r>
    </w:p>
    <w:p>
      <w:pPr>
        <w:spacing w:after="0"/>
        <w:ind w:left="0"/>
        <w:jc w:val="both"/>
      </w:pPr>
      <w:r>
        <w:rPr>
          <w:rFonts w:ascii="Times New Roman"/>
          <w:b w:val="false"/>
          <w:i w:val="false"/>
          <w:color w:val="000000"/>
          <w:sz w:val="28"/>
        </w:rPr>
        <w:t>
      Т.А.Ә. (бар болған жағдайда), жеке куәлігінің деректері, ЖСН, СТН аналогы немесе елдің коды (сонымен қатар мүліктік жарна, пайдың үлесі туралы мәліметтер)</w:t>
      </w:r>
    </w:p>
    <w:p>
      <w:pPr>
        <w:spacing w:after="0"/>
        <w:ind w:left="0"/>
        <w:jc w:val="both"/>
      </w:pPr>
      <w:r>
        <w:rPr>
          <w:rFonts w:ascii="Times New Roman"/>
          <w:b w:val="false"/>
          <w:i w:val="false"/>
          <w:color w:val="000000"/>
          <w:sz w:val="28"/>
        </w:rPr>
        <w:t>
      11. Кооператив мүшелерінің мүліктік салым салудың тәртібі,</w:t>
      </w:r>
    </w:p>
    <w:p>
      <w:pPr>
        <w:spacing w:after="0"/>
        <w:ind w:left="0"/>
        <w:jc w:val="both"/>
      </w:pPr>
      <w:r>
        <w:rPr>
          <w:rFonts w:ascii="Times New Roman"/>
          <w:b w:val="false"/>
          <w:i w:val="false"/>
          <w:color w:val="000000"/>
          <w:sz w:val="28"/>
        </w:rPr>
        <w:t>
      әдістері және мерзімі _______________________________________________</w:t>
      </w:r>
    </w:p>
    <w:p>
      <w:pPr>
        <w:spacing w:after="0"/>
        <w:ind w:left="0"/>
        <w:jc w:val="both"/>
      </w:pPr>
      <w:r>
        <w:rPr>
          <w:rFonts w:ascii="Times New Roman"/>
          <w:b w:val="false"/>
          <w:i w:val="false"/>
          <w:color w:val="000000"/>
          <w:sz w:val="28"/>
        </w:rPr>
        <w:t>
      12. Тексеру комиссиясының құрамы __________________________________</w:t>
      </w:r>
    </w:p>
    <w:p>
      <w:pPr>
        <w:spacing w:after="0"/>
        <w:ind w:left="0"/>
        <w:jc w:val="both"/>
      </w:pPr>
      <w:r>
        <w:rPr>
          <w:rFonts w:ascii="Times New Roman"/>
          <w:b w:val="false"/>
          <w:i w:val="false"/>
          <w:color w:val="000000"/>
          <w:sz w:val="28"/>
        </w:rPr>
        <w:t>
      13. Тексеру комиссиясын сайлау мерзімі 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 ________</w:t>
      </w:r>
    </w:p>
    <w:p>
      <w:pPr>
        <w:spacing w:after="0"/>
        <w:ind w:left="0"/>
        <w:jc w:val="both"/>
      </w:pPr>
      <w:r>
        <w:rPr>
          <w:rFonts w:ascii="Times New Roman"/>
          <w:b w:val="false"/>
          <w:i w:val="false"/>
          <w:color w:val="000000"/>
          <w:sz w:val="28"/>
        </w:rPr>
        <w:t>
      15. Кооператив пен оның мүшелерінің, атқару органының және еңбек ұйымы арасындағы байланыс: ____________________________________</w:t>
      </w:r>
    </w:p>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_________________________________________</w:t>
      </w:r>
    </w:p>
    <w:p>
      <w:pPr>
        <w:spacing w:after="0"/>
        <w:ind w:left="0"/>
        <w:jc w:val="both"/>
      </w:pPr>
      <w:r>
        <w:rPr>
          <w:rFonts w:ascii="Times New Roman"/>
          <w:b w:val="false"/>
          <w:i w:val="false"/>
          <w:color w:val="000000"/>
          <w:sz w:val="28"/>
        </w:rPr>
        <w:t>
      17. Өндірістік кооперативті қайта тіркеу негізі оның қайта құрылуы негізінде туды (тиісті ұяшықта х түрінде көрсетіңіз):</w:t>
      </w:r>
    </w:p>
    <w:p>
      <w:pPr>
        <w:spacing w:after="0"/>
        <w:ind w:left="0"/>
        <w:jc w:val="both"/>
      </w:pPr>
      <w:r>
        <w:rPr>
          <w:rFonts w:ascii="Times New Roman"/>
          <w:b w:val="false"/>
          <w:i w:val="false"/>
          <w:color w:val="000000"/>
          <w:sz w:val="28"/>
        </w:rPr>
        <w:t>
      1) иә _____________________________ 2) жоқ 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_________________________________________</w:t>
      </w:r>
    </w:p>
    <w:p>
      <w:pPr>
        <w:spacing w:after="0"/>
        <w:ind w:left="0"/>
        <w:jc w:val="both"/>
      </w:pPr>
      <w:r>
        <w:rPr>
          <w:rFonts w:ascii="Times New Roman"/>
          <w:b w:val="false"/>
          <w:i w:val="false"/>
          <w:color w:val="000000"/>
          <w:sz w:val="28"/>
        </w:rPr>
        <w:t>
      Өтінішке: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қоса беріледі.</w:t>
      </w:r>
    </w:p>
    <w:p>
      <w:pPr>
        <w:spacing w:after="0"/>
        <w:ind w:left="0"/>
        <w:jc w:val="both"/>
      </w:pPr>
      <w:r>
        <w:rPr>
          <w:rFonts w:ascii="Times New Roman"/>
          <w:b w:val="false"/>
          <w:i w:val="false"/>
          <w:color w:val="000000"/>
          <w:sz w:val="28"/>
        </w:rPr>
        <w:t>
      20 жылғы "___"________________________________</w:t>
      </w:r>
    </w:p>
    <w:p>
      <w:pPr>
        <w:spacing w:after="0"/>
        <w:ind w:left="0"/>
        <w:jc w:val="both"/>
      </w:pPr>
      <w:r>
        <w:rPr>
          <w:rFonts w:ascii="Times New Roman"/>
          <w:b w:val="false"/>
          <w:i w:val="false"/>
          <w:color w:val="000000"/>
          <w:sz w:val="28"/>
        </w:rPr>
        <w:t>
      Кооперативтің басқару төрағасының (төрағасы) Т.А.Ә. (бар болған жағдайда), қолы /_____/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7" w:id="122"/>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bookmarkEnd w:id="122"/>
    <w:p>
      <w:pPr>
        <w:spacing w:after="0"/>
        <w:ind w:left="0"/>
        <w:jc w:val="both"/>
      </w:pPr>
      <w:r>
        <w:rPr>
          <w:rFonts w:ascii="Times New Roman"/>
          <w:b w:val="false"/>
          <w:i w:val="false"/>
          <w:color w:val="ff0000"/>
          <w:sz w:val="28"/>
        </w:rPr>
        <w:t xml:space="preserve">
      Ескерту. 5-қосымша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мемлекеттік қайта тіркеу, олардың филиалдары мен өкілдіктерін есептік қайта тіркеу" 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Атауын өзгерту.</w:t>
            </w:r>
          </w:p>
          <w:p>
            <w:pPr>
              <w:spacing w:after="20"/>
              <w:ind w:left="20"/>
              <w:jc w:val="both"/>
            </w:pPr>
            <w:r>
              <w:rPr>
                <w:rFonts w:ascii="Times New Roman"/>
                <w:b w:val="false"/>
                <w:i w:val="false"/>
                <w:color w:val="000000"/>
                <w:sz w:val="20"/>
              </w:rPr>
              <w:t>
</w:t>
            </w:r>
            <w:r>
              <w:rPr>
                <w:rFonts w:ascii="Times New Roman"/>
                <w:b/>
                <w:i w:val="false"/>
                <w:color w:val="000000"/>
                <w:sz w:val="20"/>
              </w:rPr>
              <w:t>2. Жарғылық капитал мөлшерін азайту.</w:t>
            </w:r>
          </w:p>
          <w:p>
            <w:pPr>
              <w:spacing w:after="20"/>
              <w:ind w:left="20"/>
              <w:jc w:val="both"/>
            </w:pPr>
            <w:r>
              <w:rPr>
                <w:rFonts w:ascii="Times New Roman"/>
                <w:b w:val="false"/>
                <w:i w:val="false"/>
                <w:color w:val="000000"/>
                <w:sz w:val="20"/>
              </w:rPr>
              <w:t>
</w:t>
            </w:r>
            <w:r>
              <w:rPr>
                <w:rFonts w:ascii="Times New Roman"/>
                <w:b/>
                <w:i w:val="false"/>
                <w:color w:val="000000"/>
                <w:sz w:val="20"/>
              </w:rPr>
              <w:t>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қажетті құжаттарды қоса бере отырып, өтініш берілген күннен бес жұмыс күнінен кешіктірілмей жүргізілуге тиіс.</w:t>
            </w:r>
          </w:p>
          <w:p>
            <w:pPr>
              <w:spacing w:after="20"/>
              <w:ind w:left="20"/>
              <w:jc w:val="both"/>
            </w:pPr>
            <w:r>
              <w:rPr>
                <w:rFonts w:ascii="Times New Roman"/>
                <w:b w:val="false"/>
                <w:i w:val="false"/>
                <w:color w:val="000000"/>
                <w:sz w:val="20"/>
              </w:rPr>
              <w:t>
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2. Порталда – үлгілік филиал және өкілдік болып табылмайтын жарғы негізінде жұмыс істейтін олардың филиалдардың (өкілдіктерінің) акционерлік қоғамдарын қоспағанда, жеке кәсіпкерлік субъектілеріне жататын заңды тұлғаларды және олардың филиалдарын (өкілдіктерін) мемлекеттік қайта тіркеу шетелдік коммерциялық емес заңды тұлғалардың кеңсесі бір жұмыс күні ішінде жүзеге асырылады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жұмыс уақыты аяқталғаннан кейін жүгінген кезде өтінішті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Көрсетілетін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p>
            <w:pPr>
              <w:spacing w:after="20"/>
              <w:ind w:left="20"/>
              <w:jc w:val="both"/>
            </w:pPr>
            <w:r>
              <w:rPr>
                <w:rFonts w:ascii="Times New Roman"/>
                <w:b w:val="false"/>
                <w:i w:val="false"/>
                <w:color w:val="000000"/>
                <w:sz w:val="20"/>
              </w:rPr>
              <w:t>
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 құрамының өзгеруі -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7 – қосымшаға сәйкес заңды тұлғаны мемлекеттік қайта тіркеу туралы анықтама, сондай-ақ осы Қағидаларға 8-қосымшаға сәйкес заңды тұлғаның филиалын (өкілдігін) есептік қайта тіркеу туралы анықтама (бұдан әрі-анықтама) не осы қағидалардың тізбесінің 9-тармағында көзделген жағдайларда және негіздер бойынша Мемлекеттік қызмет көрсетуден жазбаша түрде дәлелді бас тарту.</w:t>
            </w:r>
          </w:p>
          <w:p>
            <w:pPr>
              <w:spacing w:after="20"/>
              <w:ind w:left="20"/>
              <w:jc w:val="both"/>
            </w:pPr>
            <w:r>
              <w:rPr>
                <w:rFonts w:ascii="Times New Roman"/>
                <w:b w:val="false"/>
                <w:i w:val="false"/>
                <w:color w:val="000000"/>
                <w:sz w:val="20"/>
              </w:rPr>
              <w:t>
Порталда – "жеке кабинетке" берген кезде жеке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w:t>
            </w:r>
          </w:p>
          <w:p>
            <w:pPr>
              <w:spacing w:after="20"/>
              <w:ind w:left="20"/>
              <w:jc w:val="both"/>
            </w:pPr>
            <w:r>
              <w:rPr>
                <w:rFonts w:ascii="Times New Roman"/>
                <w:b w:val="false"/>
                <w:i w:val="false"/>
                <w:color w:val="000000"/>
                <w:sz w:val="20"/>
              </w:rPr>
              <w:t xml:space="preserve">
Тіркеу алымының сомасы осы Тізбенің 9-қосымшасына сәйкес " Қазақстан Республикасының </w:t>
            </w:r>
            <w:r>
              <w:rPr>
                <w:rFonts w:ascii="Times New Roman"/>
                <w:b w:val="false"/>
                <w:i w:val="false"/>
                <w:color w:val="000000"/>
                <w:sz w:val="20"/>
              </w:rPr>
              <w:t>Салық Кодексімен</w:t>
            </w:r>
            <w:r>
              <w:rPr>
                <w:rFonts w:ascii="Times New Roman"/>
                <w:b w:val="false"/>
                <w:i w:val="false"/>
                <w:color w:val="000000"/>
                <w:sz w:val="20"/>
              </w:rPr>
              <w:t xml:space="preserve"> (бұдан әрі - Кодексі)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қызметті алушының таңдауы бойынша жеделдетіп қызмет көрсетусіз, "электрондық" кезек тәртібімен көрсетіледі, электрондық кезекті портал арқылы броньдау мүмкіндігі бар.</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2, 3 және 4-қосымшаларға сәйкес нысан бойынша өтініш (бұдан әрі - өтініш).</w:t>
            </w:r>
          </w:p>
          <w:p>
            <w:pPr>
              <w:spacing w:after="20"/>
              <w:ind w:left="20"/>
              <w:jc w:val="both"/>
            </w:pPr>
            <w:r>
              <w:rPr>
                <w:rFonts w:ascii="Times New Roman"/>
                <w:b w:val="false"/>
                <w:i w:val="false"/>
                <w:color w:val="000000"/>
                <w:sz w:val="20"/>
              </w:rPr>
              <w:t>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 үлесіне қатысатын мемлекет тізілім ұстаушының белгісі бар өтінішті ұсынады;</w:t>
            </w:r>
          </w:p>
          <w:p>
            <w:pPr>
              <w:spacing w:after="20"/>
              <w:ind w:left="20"/>
              <w:jc w:val="both"/>
            </w:pP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xml:space="preserve">
Егер қатысушылардың құрамына шетелдік немесе шетелдік заңды тұлға кірген жағдайда, Заңының </w:t>
            </w:r>
            <w:r>
              <w:rPr>
                <w:rFonts w:ascii="Times New Roman"/>
                <w:b w:val="false"/>
                <w:i w:val="false"/>
                <w:color w:val="000000"/>
                <w:sz w:val="20"/>
              </w:rPr>
              <w:t>6-1-бабының</w:t>
            </w:r>
            <w:r>
              <w:rPr>
                <w:rFonts w:ascii="Times New Roman"/>
                <w:b w:val="false"/>
                <w:i w:val="false"/>
                <w:color w:val="000000"/>
                <w:sz w:val="20"/>
              </w:rPr>
              <w:t xml:space="preserve"> сегізінші бөлігінде көзделген құжаттар қосымша беріледі;</w:t>
            </w:r>
          </w:p>
          <w:p>
            <w:pPr>
              <w:spacing w:after="20"/>
              <w:ind w:left="20"/>
              <w:jc w:val="both"/>
            </w:pPr>
            <w:r>
              <w:rPr>
                <w:rFonts w:ascii="Times New Roman"/>
                <w:b w:val="false"/>
                <w:i w:val="false"/>
                <w:color w:val="000000"/>
                <w:sz w:val="20"/>
              </w:rPr>
              <w:t>
заңды тұлғалар, филиалдарға (өкілдіктерге):</w:t>
            </w:r>
          </w:p>
          <w:p>
            <w:pPr>
              <w:spacing w:after="20"/>
              <w:ind w:left="20"/>
              <w:jc w:val="both"/>
            </w:pPr>
            <w:r>
              <w:rPr>
                <w:rFonts w:ascii="Times New Roman"/>
                <w:b w:val="false"/>
                <w:i w:val="false"/>
                <w:color w:val="000000"/>
                <w:sz w:val="20"/>
              </w:rPr>
              <w:t>
өзгерістер мен толықтырулар енгізілген электрондық нұсқада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мен толықтырулары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нотариалды түрде куәландырған басқа да жария етілген құжат енгізілген кезде;</w:t>
            </w:r>
          </w:p>
          <w:p>
            <w:pPr>
              <w:spacing w:after="20"/>
              <w:ind w:left="20"/>
              <w:jc w:val="both"/>
            </w:pPr>
            <w:r>
              <w:rPr>
                <w:rFonts w:ascii="Times New Roman"/>
                <w:b w:val="false"/>
                <w:i w:val="false"/>
                <w:color w:val="000000"/>
                <w:sz w:val="20"/>
              </w:rPr>
              <w:t>
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түрде куәландырған аудармасын;</w:t>
            </w:r>
          </w:p>
          <w:p>
            <w:pPr>
              <w:spacing w:after="20"/>
              <w:ind w:left="20"/>
              <w:jc w:val="both"/>
            </w:pP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электрондық өтініш;</w:t>
            </w:r>
          </w:p>
          <w:p>
            <w:pPr>
              <w:spacing w:after="20"/>
              <w:ind w:left="20"/>
              <w:jc w:val="both"/>
            </w:pPr>
            <w:r>
              <w:rPr>
                <w:rFonts w:ascii="Times New Roman"/>
                <w:b w:val="false"/>
                <w:i w:val="false"/>
                <w:color w:val="000000"/>
                <w:sz w:val="20"/>
              </w:rPr>
              <w:t>
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егер көрсетілетін қызметті алушы электрондық үкіметтің төлем шлюзі (бұдан әрі-ЭҮТШ)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орналасқан жері өзгерген кезде: жылжымайтын мүлікке меншік құқығы болған жағдайда;</w:t>
            </w:r>
          </w:p>
          <w:p>
            <w:pPr>
              <w:spacing w:after="20"/>
              <w:ind w:left="20"/>
              <w:jc w:val="both"/>
            </w:pPr>
            <w:r>
              <w:rPr>
                <w:rFonts w:ascii="Times New Roman"/>
                <w:b w:val="false"/>
                <w:i w:val="false"/>
                <w:color w:val="000000"/>
                <w:sz w:val="20"/>
              </w:rPr>
              <w:t xml:space="preserve">
Егер қатысушылардың құрамында шетелдік заңды тұлға болса, онда осы Заңның </w:t>
            </w:r>
            <w:r>
              <w:rPr>
                <w:rFonts w:ascii="Times New Roman"/>
                <w:b w:val="false"/>
                <w:i w:val="false"/>
                <w:color w:val="000000"/>
                <w:sz w:val="20"/>
              </w:rPr>
              <w:t>6-шы бабының</w:t>
            </w:r>
            <w:r>
              <w:rPr>
                <w:rFonts w:ascii="Times New Roman"/>
                <w:b w:val="false"/>
                <w:i w:val="false"/>
                <w:color w:val="000000"/>
                <w:sz w:val="20"/>
              </w:rPr>
              <w:t xml:space="preserve"> сегізінші бөлігінде көзделген құжаттар қосымша ұсынылады.</w:t>
            </w:r>
          </w:p>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нотариалды түрде куәландырған келісімінің электрондық көшірмесі;</w:t>
            </w:r>
          </w:p>
          <w:p>
            <w:pPr>
              <w:spacing w:after="20"/>
              <w:ind w:left="20"/>
              <w:jc w:val="both"/>
            </w:pPr>
            <w:r>
              <w:rPr>
                <w:rFonts w:ascii="Times New Roman"/>
                <w:b w:val="false"/>
                <w:i w:val="false"/>
                <w:color w:val="000000"/>
                <w:sz w:val="20"/>
              </w:rPr>
              <w:t>
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нотариалды түрде куәландырған аудармасымен қоса электрондық көшірмесі;</w:t>
            </w:r>
          </w:p>
          <w:p>
            <w:pPr>
              <w:spacing w:after="20"/>
              <w:ind w:left="20"/>
              <w:jc w:val="both"/>
            </w:pPr>
            <w:r>
              <w:rPr>
                <w:rFonts w:ascii="Times New Roman"/>
                <w:b w:val="false"/>
                <w:i w:val="false"/>
                <w:color w:val="000000"/>
                <w:sz w:val="20"/>
              </w:rPr>
              <w:t>
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нотариалды түрде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xml:space="preserve">
Егер қатысушылардың құрамында шетелдік немес шетелдік заңды тұлға болса, онда Заңының </w:t>
            </w:r>
            <w:r>
              <w:rPr>
                <w:rFonts w:ascii="Times New Roman"/>
                <w:b w:val="false"/>
                <w:i w:val="false"/>
                <w:color w:val="000000"/>
                <w:sz w:val="20"/>
              </w:rPr>
              <w:t>6-1 бабының</w:t>
            </w:r>
            <w:r>
              <w:rPr>
                <w:rFonts w:ascii="Times New Roman"/>
                <w:b w:val="false"/>
                <w:i w:val="false"/>
                <w:color w:val="000000"/>
                <w:sz w:val="20"/>
              </w:rPr>
              <w:t xml:space="preserve"> сегізінші бөлігіне сәйкес қосымша құжаттар беріледі.</w:t>
            </w:r>
          </w:p>
          <w:p>
            <w:pPr>
              <w:spacing w:after="20"/>
              <w:ind w:left="20"/>
              <w:jc w:val="both"/>
            </w:pPr>
            <w:r>
              <w:rPr>
                <w:rFonts w:ascii="Times New Roman"/>
                <w:b w:val="false"/>
                <w:i w:val="false"/>
                <w:color w:val="000000"/>
                <w:sz w:val="20"/>
              </w:rPr>
              <w:t>
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Электрондық өтінішке көрсетілетін қызметті алушының ЭЦҚ-сы қойылады.</w:t>
            </w:r>
          </w:p>
          <w:p>
            <w:pPr>
              <w:spacing w:after="20"/>
              <w:ind w:left="20"/>
              <w:jc w:val="both"/>
            </w:pPr>
            <w:r>
              <w:rPr>
                <w:rFonts w:ascii="Times New Roman"/>
                <w:b w:val="false"/>
                <w:i w:val="false"/>
                <w:color w:val="000000"/>
                <w:sz w:val="20"/>
              </w:rPr>
              <w:t>
Егер көрсетілетін қызметті алушының уәкілетті адамы оның басшысы болып табылмаған жағдайда, онда өтініш басшымен келісіледі.</w:t>
            </w:r>
          </w:p>
          <w:p>
            <w:pPr>
              <w:spacing w:after="20"/>
              <w:ind w:left="20"/>
              <w:jc w:val="both"/>
            </w:pPr>
            <w:r>
              <w:rPr>
                <w:rFonts w:ascii="Times New Roman"/>
                <w:b w:val="false"/>
                <w:i w:val="false"/>
                <w:color w:val="000000"/>
                <w:sz w:val="20"/>
              </w:rPr>
              <w:t>
Шаруашылық серіктестіктерді, Акционерлік қоғамдар мен өндірістік кооперативтерді қоспағанда, заңды тұлға үшін электрондық өтініш "электрондық үкімет" порталында оның қатысушыларымен келісілуге тиіс.</w:t>
            </w:r>
          </w:p>
          <w:p>
            <w:pPr>
              <w:spacing w:after="20"/>
              <w:ind w:left="20"/>
              <w:jc w:val="both"/>
            </w:pPr>
            <w:r>
              <w:rPr>
                <w:rFonts w:ascii="Times New Roman"/>
                <w:b w:val="false"/>
                <w:i w:val="false"/>
                <w:color w:val="000000"/>
                <w:sz w:val="20"/>
              </w:rPr>
              <w:t>
Филиал (өкілдік) үшін – оның заңды тұлғасының басшысы.</w:t>
            </w:r>
          </w:p>
          <w:p>
            <w:pPr>
              <w:spacing w:after="20"/>
              <w:ind w:left="20"/>
              <w:jc w:val="both"/>
            </w:pPr>
            <w:r>
              <w:rPr>
                <w:rFonts w:ascii="Times New Roman"/>
                <w:b w:val="false"/>
                <w:i w:val="false"/>
                <w:color w:val="000000"/>
                <w:sz w:val="20"/>
              </w:rPr>
              <w:t>
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 Мемлекеттің бар заңды тұлға үшін тізілім ұстаушының белгісі қойылған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нотариалды түрде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мәліметтерді, көрсетілетін қызметті алушының Қазақстан Республикасының аумағында жасалған тіркеу алымын (ЭҮТШ арқылы төлеген жағдайда) төлегенін растайтын құжаттарды көрсетілетін қызметті берушң мен Мемлекеттік корпорация қызметкері тиісті мемлекеттік ақпараттық жүйелерге "электрондық үкімет" шлюзі арқылы алады.</w:t>
            </w:r>
          </w:p>
          <w:p>
            <w:pPr>
              <w:spacing w:after="20"/>
              <w:ind w:left="20"/>
              <w:jc w:val="both"/>
            </w:pPr>
            <w:r>
              <w:rPr>
                <w:rFonts w:ascii="Times New Roman"/>
                <w:b w:val="false"/>
                <w:i w:val="false"/>
                <w:color w:val="000000"/>
                <w:sz w:val="20"/>
              </w:rPr>
              <w:t>
Үй-жайлар (пәтерлер) меншік иелерінің кооперативтері, пәтерлер, тұрғын емес үй-жайлар меншік иелерінің тұтыну кооперативтері үшін:</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-екі және одан көп кондоминиум объектісінің пәтерлері, тұрғын емес үй-жайлары меншік иелерінің жиналыстарында ұсынылған өкілдерден тұратын, үй-жайлардың (пәтерлердің) меншік иелері кооперативтерін, пәтерлер, тұрғын емес үй-жайлар меншік иелерінің тұтыну кооперативтерін қайта тіркеу туралы бастамашы топ жиналысының хаттамасын;</w:t>
            </w:r>
          </w:p>
          <w:p>
            <w:pPr>
              <w:spacing w:after="20"/>
              <w:ind w:left="20"/>
              <w:jc w:val="both"/>
            </w:pPr>
            <w:r>
              <w:rPr>
                <w:rFonts w:ascii="Times New Roman"/>
                <w:b w:val="false"/>
                <w:i w:val="false"/>
                <w:color w:val="000000"/>
                <w:sz w:val="20"/>
              </w:rPr>
              <w:t>
     -заңды тұлғаны мемлекеттік тіркегені үшін бюджетке тіркеу алымы төленгенін растайтын түбіртекті немесе өзге де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қайта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 туралы;</w:t>
            </w:r>
          </w:p>
          <w:p>
            <w:pPr>
              <w:spacing w:after="20"/>
              <w:ind w:left="20"/>
              <w:jc w:val="both"/>
            </w:pPr>
            <w:r>
              <w:rPr>
                <w:rFonts w:ascii="Times New Roman"/>
                <w:b w:val="false"/>
                <w:i w:val="false"/>
                <w:color w:val="000000"/>
                <w:sz w:val="20"/>
              </w:rPr>
              <w:t>
10) егер мемлекеттік қайта тіркеу кезінде жаңа құрылтайшылар (қатысушылар, мүшелер) және (немесе) үлесті иеліктен шығаратын адамдар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атқарушылық құжат бойынша борышкерлер болып табылса ;</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паспорттың немесе қазақ және орыс тілдеріне нотариалды түрде куәландырған аудармасымен бірге құрылтайшы-шетелдіктің жеке басын куәландыратын басқа құжатты,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көшірмелерін; сауда тізілімінен жария етілген үзінді көшірменің немесе қазақ және орыс тілдеріне нотариалды түрде куәландырған аудармасымен шет мемлекеттің заңнамасы бойынша заңды тұлға болып табылатын құрылтайшы-шетелдік заңды тұлғаны куәландыратын басқа жария құжат;</w:t>
            </w:r>
          </w:p>
          <w:p>
            <w:pPr>
              <w:spacing w:after="20"/>
              <w:ind w:left="20"/>
              <w:jc w:val="both"/>
            </w:pPr>
            <w:r>
              <w:rPr>
                <w:rFonts w:ascii="Times New Roman"/>
                <w:b w:val="false"/>
                <w:i w:val="false"/>
                <w:color w:val="000000"/>
                <w:sz w:val="20"/>
              </w:rPr>
              <w:t xml:space="preserve">
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15)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"1414", 8 800 080 7777 Бірыңғай байланыс орталығы арқылы Мемлекеттік корпорация қызметкері тұрақты жеріне бара отырып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(көрсетілетін қызметтіалушының тегі, аты, болған жағдайда әкесінің аты (бұдан әрі - Т.А.Ә. (бар болған жағдайда) не ұйымының атауы)  _______________________  (көрсетілетін қызмет алушының мекенжайы)</w:t>
      </w:r>
    </w:p>
    <w:bookmarkStart w:name="z119" w:id="123"/>
    <w:p>
      <w:pPr>
        <w:spacing w:after="0"/>
        <w:ind w:left="0"/>
        <w:jc w:val="left"/>
      </w:pPr>
      <w:r>
        <w:rPr>
          <w:rFonts w:ascii="Times New Roman"/>
          <w:b/>
          <w:i w:val="false"/>
          <w:color w:val="000000"/>
        </w:rPr>
        <w:t xml:space="preserve"> Құжаттарды қабылдаудан бас тарту туралы қолхат</w:t>
      </w:r>
    </w:p>
    <w:bookmarkEnd w:id="12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тізіміне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Тіркеу органы ____________ </w:t>
      </w:r>
    </w:p>
    <w:bookmarkStart w:name="z121" w:id="124"/>
    <w:p>
      <w:pPr>
        <w:spacing w:after="0"/>
        <w:ind w:left="0"/>
        <w:jc w:val="left"/>
      </w:pPr>
      <w:r>
        <w:rPr>
          <w:rFonts w:ascii="Times New Roman"/>
          <w:b/>
          <w:i w:val="false"/>
          <w:color w:val="000000"/>
        </w:rPr>
        <w:t xml:space="preserve"> Заңды тұлғаны мемлекеттік қайта тіркеу туралы анықтама  ___________________________________________________________  бизнес-сәйкестендіру нөмiрi</w:t>
      </w:r>
    </w:p>
    <w:bookmarkEnd w:id="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"___"_______________</w:t>
            </w: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Тіркеу органы </w:t>
      </w:r>
    </w:p>
    <w:bookmarkStart w:name="z123" w:id="125"/>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_______________________________  бизнес-сәйкестендіру нөмiрi</w:t>
      </w:r>
    </w:p>
    <w:bookmarkEnd w:id="1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9-қосымша</w:t>
            </w:r>
          </w:p>
        </w:tc>
      </w:tr>
    </w:tbl>
    <w:bookmarkStart w:name="z125" w:id="126"/>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126"/>
    <w:p>
      <w:pPr>
        <w:spacing w:after="0"/>
        <w:ind w:left="0"/>
        <w:jc w:val="both"/>
      </w:pPr>
      <w:r>
        <w:rPr>
          <w:rFonts w:ascii="Times New Roman"/>
          <w:b w:val="false"/>
          <w:i w:val="false"/>
          <w:color w:val="ff0000"/>
          <w:sz w:val="28"/>
        </w:rPr>
        <w:t xml:space="preserve">
      Ескерту. 9-қосымша жаңа редакцияда - ҚР Әділет министрінің 12.09.2025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(көрсетілетін қызметті алушының тегі, аты, болған жағдайда әкесінің аты (бұдан әрі - Т.А.Ә.(бар болған жағдайда) не ұйымының атауы)  _______________________  (көрсетілетін қызмет алушының мекенжайы)</w:t>
      </w:r>
    </w:p>
    <w:bookmarkStart w:name="z127" w:id="127"/>
    <w:p>
      <w:pPr>
        <w:spacing w:after="0"/>
        <w:ind w:left="0"/>
        <w:jc w:val="left"/>
      </w:pPr>
      <w:r>
        <w:rPr>
          <w:rFonts w:ascii="Times New Roman"/>
          <w:b/>
          <w:i w:val="false"/>
          <w:color w:val="000000"/>
        </w:rPr>
        <w:t xml:space="preserve"> Құжаттарды қабылдаудан бас тарту туралы қолхат</w:t>
      </w:r>
    </w:p>
    <w:bookmarkEnd w:id="12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 (бар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Тәркеу органы ____________ </w:t>
      </w:r>
    </w:p>
    <w:bookmarkStart w:name="z129" w:id="128"/>
    <w:p>
      <w:pPr>
        <w:spacing w:after="0"/>
        <w:ind w:left="0"/>
        <w:jc w:val="left"/>
      </w:pPr>
      <w:r>
        <w:rPr>
          <w:rFonts w:ascii="Times New Roman"/>
          <w:b/>
          <w:i w:val="false"/>
          <w:color w:val="000000"/>
        </w:rPr>
        <w:t xml:space="preserve"> Заңды тұлғаны мемлекеттік қайта тіркеу туралы Анықтама  ___________________________________________________________  бизнес-сәйкестендіру нөмiрi</w:t>
      </w:r>
    </w:p>
    <w:bookmarkEnd w:id="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w:t>
            </w: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Тіркеу органы </w:t>
      </w:r>
    </w:p>
    <w:bookmarkStart w:name="z131" w:id="129"/>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_______________________________  бизнес-сәйкестендіру нөмiрi</w:t>
      </w:r>
    </w:p>
    <w:bookmarkEnd w:id="1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бекітілген</w:t>
            </w:r>
          </w:p>
        </w:tc>
      </w:tr>
    </w:tbl>
    <w:bookmarkStart w:name="z311" w:id="130"/>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қызметтің көрсету ережесі</w:t>
      </w:r>
    </w:p>
    <w:bookmarkEnd w:id="130"/>
    <w:p>
      <w:pPr>
        <w:spacing w:after="0"/>
        <w:ind w:left="0"/>
        <w:jc w:val="both"/>
      </w:pPr>
      <w:r>
        <w:rPr>
          <w:rFonts w:ascii="Times New Roman"/>
          <w:b w:val="false"/>
          <w:i w:val="false"/>
          <w:color w:val="ff0000"/>
          <w:sz w:val="28"/>
        </w:rPr>
        <w:t xml:space="preserve">
      Ескерту. Ереже жаңа редакцияда – ҚР Әділет министрінің 30.09.2022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5" w:id="131"/>
    <w:p>
      <w:pPr>
        <w:spacing w:after="0"/>
        <w:ind w:left="0"/>
        <w:jc w:val="left"/>
      </w:pPr>
      <w:r>
        <w:rPr>
          <w:rFonts w:ascii="Times New Roman"/>
          <w:b/>
          <w:i w:val="false"/>
          <w:color w:val="000000"/>
        </w:rPr>
        <w:t xml:space="preserve"> 1-тарау. Жалпы ережелер</w:t>
      </w:r>
    </w:p>
    <w:bookmarkEnd w:id="131"/>
    <w:bookmarkStart w:name="z135" w:id="132"/>
    <w:p>
      <w:pPr>
        <w:spacing w:after="0"/>
        <w:ind w:left="0"/>
        <w:jc w:val="both"/>
      </w:pPr>
      <w:r>
        <w:rPr>
          <w:rFonts w:ascii="Times New Roman"/>
          <w:b w:val="false"/>
          <w:i w:val="false"/>
          <w:color w:val="000000"/>
          <w:sz w:val="28"/>
        </w:rPr>
        <w:t xml:space="preserve">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қызметтер Заңға сәйкес әзірленді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тәртібін айқындайды (бұдан әрі-мемлекеттік қызмет).</w:t>
      </w:r>
    </w:p>
    <w:bookmarkEnd w:id="132"/>
    <w:bookmarkStart w:name="z136" w:id="133"/>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және "Азаматтарға арналған үкімет" Мемлекеттік корпорациясы (бұдан әрі – Мемлекеттік корпорация) көрсетеді (бұдан әрі – көрсетілетін қызметті беруші).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7" w:id="134"/>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 Республикалық нотариаттық палатаны, Республикалық адвокаттар алқасын, Жеке сот орындаушыларының республикалық палатасын, Қазақстан Республикасының Ұлттық кәсіпкерлер палатасын, Қазақстан Республикасының Сот сарапшылары палатасын, Қазақстанның Төрелік палатасын, Республикалық Заң консультанттары алқасын, шетелдік және халықаралық коммерциялық емес үкіметтік емес бірлестіктердің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Комитет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8" w:id="135"/>
    <w:p>
      <w:pPr>
        <w:spacing w:after="0"/>
        <w:ind w:left="0"/>
        <w:jc w:val="both"/>
      </w:pPr>
      <w:r>
        <w:rPr>
          <w:rFonts w:ascii="Times New Roman"/>
          <w:b w:val="false"/>
          <w:i w:val="false"/>
          <w:color w:val="000000"/>
          <w:sz w:val="28"/>
        </w:rPr>
        <w:t>
      4. Жергілікті мәртебесі бар қоғамдық және діни бірлестіктерді, заңды тұлғалардың қорлары мен бірлестіктерін тіркеуді, қоғамдық және діни бірлестіктердің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аумақтық әділет органдары жүзеге асырады.</w:t>
      </w:r>
    </w:p>
    <w:bookmarkEnd w:id="135"/>
    <w:bookmarkStart w:name="z139" w:id="136"/>
    <w:p>
      <w:pPr>
        <w:spacing w:after="0"/>
        <w:ind w:left="0"/>
        <w:jc w:val="both"/>
      </w:pPr>
      <w:r>
        <w:rPr>
          <w:rFonts w:ascii="Times New Roman"/>
          <w:b w:val="false"/>
          <w:i w:val="false"/>
          <w:color w:val="000000"/>
          <w:sz w:val="28"/>
        </w:rPr>
        <w:t>
      5. Коммерциялық ұйымдарға байланысты заңды тұлғаларды мемлекеттік тіркеуді және олардың филиалдары мен өкілдіктерін және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тіркеуді Мемлекеттік корпорация жүзеге асырады.</w:t>
      </w:r>
    </w:p>
    <w:bookmarkEnd w:id="136"/>
    <w:bookmarkStart w:name="z140" w:id="137"/>
    <w:p>
      <w:pPr>
        <w:spacing w:after="0"/>
        <w:ind w:left="0"/>
        <w:jc w:val="both"/>
      </w:pPr>
      <w:r>
        <w:rPr>
          <w:rFonts w:ascii="Times New Roman"/>
          <w:b w:val="false"/>
          <w:i w:val="false"/>
          <w:color w:val="000000"/>
          <w:sz w:val="28"/>
        </w:rPr>
        <w:t xml:space="preserve">
      6. Саяси партиялар мен діни бірлестіктерді қоспағанда, заңды тұлғаның құрылтай құжаттарына енгізілген өзгерістер мен толықтыруларды мемлекеттік тіркеу "Электрондық үкімет" веб-порталы арқылы берілген электрондық өтініштің,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Министрлік айқындайтын тәртіппен екінші деңгейдегі банктердің ақпараттандыру объектілерінің негізінде жүргізіледі.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1" w:id="138"/>
    <w:p>
      <w:pPr>
        <w:spacing w:after="0"/>
        <w:ind w:left="0"/>
        <w:jc w:val="left"/>
      </w:pPr>
      <w:r>
        <w:rPr>
          <w:rFonts w:ascii="Times New Roman"/>
          <w:b/>
          <w:i w:val="false"/>
          <w:color w:val="000000"/>
        </w:rPr>
        <w:t xml:space="preserve"> 2-тарау. Мемлекеттік қызмет көрсету тәртібі</w:t>
      </w:r>
    </w:p>
    <w:bookmarkEnd w:id="138"/>
    <w:bookmarkStart w:name="z142" w:id="139"/>
    <w:p>
      <w:pPr>
        <w:spacing w:after="0"/>
        <w:ind w:left="0"/>
        <w:jc w:val="both"/>
      </w:pPr>
      <w:r>
        <w:rPr>
          <w:rFonts w:ascii="Times New Roman"/>
          <w:b w:val="false"/>
          <w:i w:val="false"/>
          <w:color w:val="000000"/>
          <w:sz w:val="28"/>
        </w:rPr>
        <w:t xml:space="preserve">
      7. Мемлекеттік қызметті алу үшін жеке және (немесе) заңды тұлғалар (бұдан әрі - көрсетілетін қызметті алушы) өтініш береді (бұдан әрі-өтініш) осы Ережелерге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және Тізбесі бойынша құжаттар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ереженің </w:t>
      </w:r>
      <w:r>
        <w:rPr>
          <w:rFonts w:ascii="Times New Roman"/>
          <w:b w:val="false"/>
          <w:i w:val="false"/>
          <w:color w:val="000000"/>
          <w:sz w:val="28"/>
        </w:rPr>
        <w:t>3-қосымшасына</w:t>
      </w:r>
      <w:r>
        <w:rPr>
          <w:rFonts w:ascii="Times New Roman"/>
          <w:b w:val="false"/>
          <w:i w:val="false"/>
          <w:color w:val="000000"/>
          <w:sz w:val="28"/>
        </w:rPr>
        <w:t xml:space="preserve"> (бұдан әрі-тізбесі) сәйкес мемлекеттік корпорацияға немесе "Электрондық үкімет" веб-порталында: www.egov.kz (бұдан әрі – портал) арқылы жүзеге асырылады.</w:t>
      </w:r>
    </w:p>
    <w:bookmarkEnd w:id="139"/>
    <w:bookmarkStart w:name="z143" w:id="140"/>
    <w:p>
      <w:pPr>
        <w:spacing w:after="0"/>
        <w:ind w:left="0"/>
        <w:jc w:val="both"/>
      </w:pPr>
      <w:r>
        <w:rPr>
          <w:rFonts w:ascii="Times New Roman"/>
          <w:b w:val="false"/>
          <w:i w:val="false"/>
          <w:color w:val="000000"/>
          <w:sz w:val="28"/>
        </w:rPr>
        <w:t>
      8. Мемлекеттік қызмет көрсетуге қойылатын негізгі тізбесі талаптар тізбесі процесстің сипатын, нысанын, мазмұнын және нәтижесін құрайтын мәліметтер мемлекеттік қызметті көрсетудің ерекшеліктерін ескере отырып тізбесі көрсетілген.</w:t>
      </w:r>
    </w:p>
    <w:bookmarkEnd w:id="140"/>
    <w:bookmarkStart w:name="z144" w:id="141"/>
    <w:p>
      <w:pPr>
        <w:spacing w:after="0"/>
        <w:ind w:left="0"/>
        <w:jc w:val="both"/>
      </w:pPr>
      <w:r>
        <w:rPr>
          <w:rFonts w:ascii="Times New Roman"/>
          <w:b w:val="false"/>
          <w:i w:val="false"/>
          <w:color w:val="000000"/>
          <w:sz w:val="28"/>
        </w:rPr>
        <w:t>
      9. Өтінішке, электрондық өтініш беруді қоспағанда, заңды тұлғаның мөрімен (ол болған кезде)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p>
    <w:bookmarkEnd w:id="141"/>
    <w:bookmarkStart w:name="z145" w:id="142"/>
    <w:p>
      <w:pPr>
        <w:spacing w:after="0"/>
        <w:ind w:left="0"/>
        <w:jc w:val="both"/>
      </w:pPr>
      <w:r>
        <w:rPr>
          <w:rFonts w:ascii="Times New Roman"/>
          <w:b w:val="false"/>
          <w:i w:val="false"/>
          <w:color w:val="000000"/>
          <w:sz w:val="28"/>
        </w:rPr>
        <w:t>
      10.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орналасқан жері өзгерген, жарғы (ереже) жаңа редакцияда қабылданған жағдайларда жүргізіледі.</w:t>
      </w:r>
    </w:p>
    <w:bookmarkEnd w:id="142"/>
    <w:bookmarkStart w:name="z146" w:id="143"/>
    <w:p>
      <w:pPr>
        <w:spacing w:after="0"/>
        <w:ind w:left="0"/>
        <w:jc w:val="both"/>
      </w:pPr>
      <w:r>
        <w:rPr>
          <w:rFonts w:ascii="Times New Roman"/>
          <w:b w:val="false"/>
          <w:i w:val="false"/>
          <w:color w:val="000000"/>
          <w:sz w:val="28"/>
        </w:rPr>
        <w:t>
      11. Заңды тұлғаның, филиалдың (өкілдіктің) тіркеу және өзге де мәліметтерін өзгерту мен толықтырудың хабарлама тәртібі Портал аркылы көзделген.</w:t>
      </w:r>
    </w:p>
    <w:bookmarkEnd w:id="143"/>
    <w:bookmarkStart w:name="z147" w:id="144"/>
    <w:p>
      <w:pPr>
        <w:spacing w:after="0"/>
        <w:ind w:left="0"/>
        <w:jc w:val="both"/>
      </w:pPr>
      <w:r>
        <w:rPr>
          <w:rFonts w:ascii="Times New Roman"/>
          <w:b w:val="false"/>
          <w:i w:val="false"/>
          <w:color w:val="000000"/>
          <w:sz w:val="28"/>
        </w:rPr>
        <w:t>
      12. Заңды тұлғаның, филиалдың (өкілдіктің) тіркеу деректеріне өзгерістер мен толықтырулар:</w:t>
      </w:r>
    </w:p>
    <w:bookmarkEnd w:id="144"/>
    <w:p>
      <w:pPr>
        <w:spacing w:after="0"/>
        <w:ind w:left="0"/>
        <w:jc w:val="both"/>
      </w:pPr>
      <w:r>
        <w:rPr>
          <w:rFonts w:ascii="Times New Roman"/>
          <w:b w:val="false"/>
          <w:i w:val="false"/>
          <w:color w:val="000000"/>
          <w:sz w:val="28"/>
        </w:rPr>
        <w:t>
      1)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w:t>
      </w:r>
    </w:p>
    <w:p>
      <w:pPr>
        <w:spacing w:after="0"/>
        <w:ind w:left="0"/>
        <w:jc w:val="both"/>
      </w:pPr>
      <w:r>
        <w:rPr>
          <w:rFonts w:ascii="Times New Roman"/>
          <w:b w:val="false"/>
          <w:i w:val="false"/>
          <w:color w:val="000000"/>
          <w:sz w:val="28"/>
        </w:rPr>
        <w:t>
      2) басшы өзгерген (басшы тағайындалған, басшының міндетін атқарушы тағайындалған, заңды тұлғаның мүлкін және қызметін басқарушы тағайындалған, басшы лауазымынан шеттетілген);</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талаптарды қоспағанда, құрылтай құжаттарына өзгерістер мен толықтырулар енгізілген;</w:t>
      </w:r>
    </w:p>
    <w:p>
      <w:pPr>
        <w:spacing w:after="0"/>
        <w:ind w:left="0"/>
        <w:jc w:val="both"/>
      </w:pPr>
      <w:r>
        <w:rPr>
          <w:rFonts w:ascii="Times New Roman"/>
          <w:b w:val="false"/>
          <w:i w:val="false"/>
          <w:color w:val="000000"/>
          <w:sz w:val="28"/>
        </w:rPr>
        <w:t>
      4) жарғылық капиталдағы үлес сенімгерлік басқаруға берілген;</w:t>
      </w:r>
    </w:p>
    <w:p>
      <w:pPr>
        <w:spacing w:after="0"/>
        <w:ind w:left="0"/>
        <w:jc w:val="both"/>
      </w:pPr>
      <w:r>
        <w:rPr>
          <w:rFonts w:ascii="Times New Roman"/>
          <w:b w:val="false"/>
          <w:i w:val="false"/>
          <w:color w:val="000000"/>
          <w:sz w:val="28"/>
        </w:rPr>
        <w:t>
      5) шаруашылық серіктестіктердің жарғылық капиталы ұлғайған;</w:t>
      </w:r>
    </w:p>
    <w:p>
      <w:pPr>
        <w:spacing w:after="0"/>
        <w:ind w:left="0"/>
        <w:jc w:val="both"/>
      </w:pPr>
      <w:r>
        <w:rPr>
          <w:rFonts w:ascii="Times New Roman"/>
          <w:b w:val="false"/>
          <w:i w:val="false"/>
          <w:color w:val="000000"/>
          <w:sz w:val="28"/>
        </w:rPr>
        <w:t>
      6) экономикалық қызметтің түрлері өзгерген және (немесе) толықтырылған;</w:t>
      </w:r>
    </w:p>
    <w:p>
      <w:pPr>
        <w:spacing w:after="0"/>
        <w:ind w:left="0"/>
        <w:jc w:val="both"/>
      </w:pPr>
      <w:r>
        <w:rPr>
          <w:rFonts w:ascii="Times New Roman"/>
          <w:b w:val="false"/>
          <w:i w:val="false"/>
          <w:color w:val="000000"/>
          <w:sz w:val="28"/>
        </w:rPr>
        <w:t>
      7) саяси партияларды қоспағанда, коммерциялық емес ұйымдар құрылтайшыларының (қатысушыларының, мүшелерінің) құрамы өзгерген;</w:t>
      </w:r>
    </w:p>
    <w:p>
      <w:pPr>
        <w:spacing w:after="0"/>
        <w:ind w:left="0"/>
        <w:jc w:val="both"/>
      </w:pPr>
      <w:r>
        <w:rPr>
          <w:rFonts w:ascii="Times New Roman"/>
          <w:b w:val="false"/>
          <w:i w:val="false"/>
          <w:color w:val="000000"/>
          <w:sz w:val="28"/>
        </w:rPr>
        <w:t>
      8) заңды тұлғаның бенефициарлық меншік иесі өзгерген;</w:t>
      </w:r>
    </w:p>
    <w:p>
      <w:pPr>
        <w:spacing w:after="0"/>
        <w:ind w:left="0"/>
        <w:jc w:val="both"/>
      </w:pPr>
      <w:r>
        <w:rPr>
          <w:rFonts w:ascii="Times New Roman"/>
          <w:b w:val="false"/>
          <w:i w:val="false"/>
          <w:color w:val="000000"/>
          <w:sz w:val="28"/>
        </w:rPr>
        <w:t>
      9) байланыс ақпараты өзгерген (телефон, электрондық пошта) кезде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өзгеріс енгізілді - ҚР Әділет министрінің 24.11.2025 </w:t>
      </w:r>
      <w:r>
        <w:rPr>
          <w:rFonts w:ascii="Times New Roman"/>
          <w:b w:val="false"/>
          <w:i w:val="false"/>
          <w:color w:val="00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14-2-бабы</w:t>
      </w:r>
      <w:r>
        <w:rPr>
          <w:rFonts w:ascii="Times New Roman"/>
          <w:b w:val="false"/>
          <w:i w:val="false"/>
          <w:color w:val="000000"/>
          <w:sz w:val="28"/>
        </w:rPr>
        <w:t xml:space="preserve"> бірінші бөлігінің 1), 2), 4), 5), 6), 7), 8) және 9) тармақшаларында көрсетілген заңды тұлғаның, филиалдың (өкілдіктің) тіркеу деректеріне өзгерістер мен толықтырулар электрондық хабарлама негізінде автоматты режимде енгізіледі.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9" w:id="146"/>
    <w:p>
      <w:pPr>
        <w:spacing w:after="0"/>
        <w:ind w:left="0"/>
        <w:jc w:val="both"/>
      </w:pPr>
      <w:r>
        <w:rPr>
          <w:rFonts w:ascii="Times New Roman"/>
          <w:b w:val="false"/>
          <w:i w:val="false"/>
          <w:color w:val="000000"/>
          <w:sz w:val="28"/>
        </w:rPr>
        <w:t xml:space="preserve">
      14. Осы Заңның </w:t>
      </w:r>
      <w:r>
        <w:rPr>
          <w:rFonts w:ascii="Times New Roman"/>
          <w:b w:val="false"/>
          <w:i w:val="false"/>
          <w:color w:val="000000"/>
          <w:sz w:val="28"/>
        </w:rPr>
        <w:t>14-2-бабының</w:t>
      </w:r>
      <w:r>
        <w:rPr>
          <w:rFonts w:ascii="Times New Roman"/>
          <w:b w:val="false"/>
          <w:i w:val="false"/>
          <w:color w:val="000000"/>
          <w:sz w:val="28"/>
        </w:rPr>
        <w:t xml:space="preserve"> бірінші бөлігінің 1), 3), 4) және 5) тармақшаларында көрсетілген заңды тұлғаның, филиалдың (өкілдіктің) тіркеу деректеріне өзгерістер мен осы бапта көзделген құжаттар қоса беріле отырып, электрондық хабарлама негізінде енгізіледі.</w:t>
      </w:r>
    </w:p>
    <w:bookmarkEnd w:id="146"/>
    <w:bookmarkStart w:name="z150" w:id="147"/>
    <w:p>
      <w:pPr>
        <w:spacing w:after="0"/>
        <w:ind w:left="0"/>
        <w:jc w:val="both"/>
      </w:pPr>
      <w:r>
        <w:rPr>
          <w:rFonts w:ascii="Times New Roman"/>
          <w:b w:val="false"/>
          <w:i w:val="false"/>
          <w:color w:val="000000"/>
          <w:sz w:val="28"/>
        </w:rPr>
        <w:t>
      15. Акционерлік қоғамды, филиалды (өкілдікті) қоспағанда, жеке кәсіпкерлік субъектісіне жататын заңды тұлғаның, филиалдың (өкілдіктің) орналасқан жерін өзгерту жылжымайтын мүлік иесінің келісімімен электрондық цифрлық қолтаңба арқылы жүзеге асырады.</w:t>
      </w:r>
    </w:p>
    <w:bookmarkEnd w:id="147"/>
    <w:bookmarkStart w:name="z151" w:id="148"/>
    <w:p>
      <w:pPr>
        <w:spacing w:after="0"/>
        <w:ind w:left="0"/>
        <w:jc w:val="both"/>
      </w:pPr>
      <w:r>
        <w:rPr>
          <w:rFonts w:ascii="Times New Roman"/>
          <w:b w:val="false"/>
          <w:i w:val="false"/>
          <w:color w:val="000000"/>
          <w:sz w:val="28"/>
        </w:rPr>
        <w:t>
      16. "Қазақстан Республикасының әкімшілік-аумақтық құрылысы туралы" Қазақстан Республикасы Конституциялық заңының талаптарына сәйкес елді мекендер атауының, көше аттарының өзгеру жағдайлары бұған кірмейді.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17.06.2026 </w:t>
      </w:r>
      <w:r>
        <w:rPr>
          <w:rFonts w:ascii="Times New Roman"/>
          <w:b w:val="false"/>
          <w:i w:val="false"/>
          <w:color w:val="000000"/>
          <w:sz w:val="28"/>
        </w:rPr>
        <w:t>№ 570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17. Жарғылық капиталдағы үлесті сенімгерлік басқаруға берген кезде, нотариат куәландырған сенімгерлік басқару шарты қосымша ұсынылады.</w:t>
      </w:r>
    </w:p>
    <w:bookmarkEnd w:id="149"/>
    <w:bookmarkStart w:name="z153" w:id="150"/>
    <w:p>
      <w:pPr>
        <w:spacing w:after="0"/>
        <w:ind w:left="0"/>
        <w:jc w:val="both"/>
      </w:pPr>
      <w:r>
        <w:rPr>
          <w:rFonts w:ascii="Times New Roman"/>
          <w:b w:val="false"/>
          <w:i w:val="false"/>
          <w:color w:val="000000"/>
          <w:sz w:val="28"/>
        </w:rPr>
        <w:t>
      18. Коммерциялық емес ұйымдар құрылтайшыларының (қатысушыларының, мүшелерінің) құрамы өзгерген кезде, коммерциялық емес ұйымдар құрылтайшыларының (қатысушыларының, мүшелерінің) тізімі тегі, аты, әкесінің аты (егер ол жеке басын куәландыратын құжатта көрсетілсе), туған күні, айы, жылы, жеке сәйкестендіру нөмірі, тұрғылықты жері, байланыс телефонының нөмірі, жеке қолтаңбасы көрсетіле отырып, қосымша ұсынылады.</w:t>
      </w:r>
    </w:p>
    <w:bookmarkEnd w:id="150"/>
    <w:bookmarkStart w:name="z154" w:id="151"/>
    <w:p>
      <w:pPr>
        <w:spacing w:after="0"/>
        <w:ind w:left="0"/>
        <w:jc w:val="both"/>
      </w:pPr>
      <w:r>
        <w:rPr>
          <w:rFonts w:ascii="Times New Roman"/>
          <w:b w:val="false"/>
          <w:i w:val="false"/>
          <w:color w:val="000000"/>
          <w:sz w:val="28"/>
        </w:rPr>
        <w:t>
      19. Заңды тұлғалар, филиалдар (өкілдіктер) құрылтай құжаттарына осы баптың бірінші бөлігінде көрсетілген өзгерістер мен толықтырулар енгізілгені туралы тіркеуші органға құрылтай құжаттарына өзгерістер мен толықтырулар енгізу туралы шешім қабылданған күннен бастап бір ай мерзімде хабар береді.</w:t>
      </w:r>
    </w:p>
    <w:bookmarkEnd w:id="151"/>
    <w:bookmarkStart w:name="z155" w:id="152"/>
    <w:p>
      <w:pPr>
        <w:spacing w:after="0"/>
        <w:ind w:left="0"/>
        <w:jc w:val="both"/>
      </w:pPr>
      <w:r>
        <w:rPr>
          <w:rFonts w:ascii="Times New Roman"/>
          <w:b w:val="false"/>
          <w:i w:val="false"/>
          <w:color w:val="000000"/>
          <w:sz w:val="28"/>
        </w:rPr>
        <w:t>
      20. Заңды тұлғаның, филиалдың (өкілдіктің) тіркеу және өзге де мәліметтеріне өзгерістер мен толықтырулар электрондық хабарлама берілген кезден бастап үш жұмыс күні ішінде енгізіледі.</w:t>
      </w:r>
    </w:p>
    <w:bookmarkEnd w:id="152"/>
    <w:bookmarkStart w:name="z156" w:id="153"/>
    <w:p>
      <w:pPr>
        <w:spacing w:after="0"/>
        <w:ind w:left="0"/>
        <w:jc w:val="both"/>
      </w:pPr>
      <w:r>
        <w:rPr>
          <w:rFonts w:ascii="Times New Roman"/>
          <w:b w:val="false"/>
          <w:i w:val="false"/>
          <w:color w:val="000000"/>
          <w:sz w:val="28"/>
        </w:rPr>
        <w:t xml:space="preserve">
      21. Сот актілерінің, сот орындаушылары мен құқық қорғау органдары қаулыларының (тыйым салуларының, қамаққа алуларының) болуы, сондай-ақ Заңның </w:t>
      </w:r>
      <w:r>
        <w:rPr>
          <w:rFonts w:ascii="Times New Roman"/>
          <w:b w:val="false"/>
          <w:i w:val="false"/>
          <w:color w:val="000000"/>
          <w:sz w:val="28"/>
        </w:rPr>
        <w:t>11-бабы</w:t>
      </w:r>
      <w:r>
        <w:rPr>
          <w:rFonts w:ascii="Times New Roman"/>
          <w:b w:val="false"/>
          <w:i w:val="false"/>
          <w:color w:val="000000"/>
          <w:sz w:val="28"/>
        </w:rPr>
        <w:t xml:space="preserve"> бірінші бөлігінің 3), 4), 4-1), 5) және 8) тармақшаларында көзделген жағдайлар, өтініш берушіге бұл туралы хабар бере отырып, электрондық хабарламаны орындамай қалдыру үшін негіз болып табылады.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м.а. 26.09.2024 </w:t>
      </w:r>
      <w:r>
        <w:rPr>
          <w:rFonts w:ascii="Times New Roman"/>
          <w:b w:val="false"/>
          <w:i w:val="false"/>
          <w:color w:val="000000"/>
          <w:sz w:val="28"/>
        </w:rPr>
        <w:t>№ 811</w:t>
      </w:r>
      <w:r>
        <w:rPr>
          <w:rFonts w:ascii="Times New Roman"/>
          <w:b w:val="false"/>
          <w:i w:val="false"/>
          <w:color w:val="ff0000"/>
          <w:sz w:val="28"/>
        </w:rPr>
        <w:t xml:space="preserve"> (07.01.2025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22. Заңды тұлға, филиал (өкілдік) енгізілген мәліметтердің толықтығы және анықтығы үшін жауапты болады.</w:t>
      </w:r>
    </w:p>
    <w:bookmarkEnd w:id="154"/>
    <w:bookmarkStart w:name="z158" w:id="155"/>
    <w:p>
      <w:pPr>
        <w:spacing w:after="0"/>
        <w:ind w:left="0"/>
        <w:jc w:val="both"/>
      </w:pPr>
      <w:r>
        <w:rPr>
          <w:rFonts w:ascii="Times New Roman"/>
          <w:b w:val="false"/>
          <w:i w:val="false"/>
          <w:color w:val="000000"/>
          <w:sz w:val="28"/>
        </w:rPr>
        <w:t>
      23. Құжаттарды қабылдау кезінде көрсетілетін қызметті берушінің қызметкері көрсетілетін қызметті алушының жеке басын куәландыратын құжатты немесе цифрлық құжаттар сервисінен электрондық құжат (сәйкестендіру үшін) мемлекеттік ақпараттық жүйелерде қамтылған мәліметтермен салыстырып тексереді, содан кейін оны көрсетілетін қызметті алушыға қайтарады.</w:t>
      </w:r>
    </w:p>
    <w:bookmarkEnd w:id="155"/>
    <w:bookmarkStart w:name="z159" w:id="156"/>
    <w:p>
      <w:pPr>
        <w:spacing w:after="0"/>
        <w:ind w:left="0"/>
        <w:jc w:val="both"/>
      </w:pPr>
      <w:r>
        <w:rPr>
          <w:rFonts w:ascii="Times New Roman"/>
          <w:b w:val="false"/>
          <w:i w:val="false"/>
          <w:color w:val="000000"/>
          <w:sz w:val="28"/>
        </w:rPr>
        <w:t xml:space="preserve">
      24. Көрсетілетін қызметті алушы осы Қағиданың 9-тармағында көзделген тізбесіне сәйкес құжаттар топтамасын толық ұсынбаған жағдайда, Мемлекеттік корпорация қызметкері өтінішті қабылдаудан бас тартады және осы қағиданың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6"/>
    <w:bookmarkStart w:name="z160" w:id="157"/>
    <w:p>
      <w:pPr>
        <w:spacing w:after="0"/>
        <w:ind w:left="0"/>
        <w:jc w:val="both"/>
      </w:pPr>
      <w:r>
        <w:rPr>
          <w:rFonts w:ascii="Times New Roman"/>
          <w:b w:val="false"/>
          <w:i w:val="false"/>
          <w:color w:val="000000"/>
          <w:sz w:val="28"/>
        </w:rPr>
        <w:t>
      25.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157"/>
    <w:bookmarkStart w:name="z161" w:id="158"/>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158"/>
    <w:bookmarkStart w:name="z547" w:id="159"/>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159"/>
    <w:bookmarkStart w:name="z548" w:id="160"/>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сәйкестігіне тексереді және бас тарту (үзіліс) үшін негіздер болмаған жағдайда заңды тұлғаның құрылтай құжаттарына өзгерістер мен толықтыруларды енгізу туралы мемлекеттік тіркеу туралы, филиалды (өкілдікті) есептік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160"/>
    <w:bookmarkStart w:name="z549" w:id="161"/>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анықтаманы не бас тарту (үзіліс туралы) туралы дәлелді бұйрық басшылыққа қол қоюға жіберіледі. Басшылық қол қойған құжаттарды орындаушы көрсетілетін қызметті берушінің кеңсесіне береді не көрсетілетін қызметті берушіге портал арқылы жіберіледі. Кеңсе қызметкері құжаттарды курьер арқылы Мемлекеттік корпорацияға береді.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62"/>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құжаттар Мемлекеттік корпорацияға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 </w:t>
      </w:r>
    </w:p>
    <w:bookmarkEnd w:id="162"/>
    <w:bookmarkStart w:name="z557" w:id="163"/>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163"/>
    <w:bookmarkStart w:name="z558" w:id="164"/>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сәйкестігіне тексереді және бас тарту (үзіліс туралы) үшін негіздер болмаған жағдайда заңды тұлғаның құрылтай құжаттарына өзгерістер мен толықтыруларды енгізу туралы мемлекеттік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164"/>
    <w:bookmarkStart w:name="z559" w:id="165"/>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анықтаманы не бас тарту (үзіліс туралы) туралы дәлелді бұйрық басшылыққа қол қоюға жіберіледі. Басшылық қол қойған құжаттарды орындаушы көрсетілетін қызметті берушінің кеңсесіне береді не көрсетілетін қызметті берушіге портал арқылы жіберіледі. Кеңсе қызметкері құжаттарды курьер арқылы Мемлекеттік корпорацияға береді.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66"/>
    <w:p>
      <w:pPr>
        <w:spacing w:after="0"/>
        <w:ind w:left="0"/>
        <w:jc w:val="both"/>
      </w:pPr>
      <w:r>
        <w:rPr>
          <w:rFonts w:ascii="Times New Roman"/>
          <w:b w:val="false"/>
          <w:i w:val="false"/>
          <w:color w:val="000000"/>
          <w:sz w:val="28"/>
        </w:rPr>
        <w:t>
      28.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166"/>
    <w:bookmarkStart w:name="z164" w:id="167"/>
    <w:p>
      <w:pPr>
        <w:spacing w:after="0"/>
        <w:ind w:left="0"/>
        <w:jc w:val="both"/>
      </w:pPr>
      <w:r>
        <w:rPr>
          <w:rFonts w:ascii="Times New Roman"/>
          <w:b w:val="false"/>
          <w:i w:val="false"/>
          <w:color w:val="000000"/>
          <w:sz w:val="28"/>
        </w:rPr>
        <w:t>
      29. Порталда құжаттар ұсынылған жағдайда – "жеке кабинетке" шағын және орта кәсіпкерлік субъектілері үшін заңды тұлғаларды мемлекеттік тіркеу (қайта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(үзіліс туралы) туралы дәлелді жауап жіберіледі.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8"/>
    <w:p>
      <w:pPr>
        <w:spacing w:after="0"/>
        <w:ind w:left="0"/>
        <w:jc w:val="both"/>
      </w:pPr>
      <w:r>
        <w:rPr>
          <w:rFonts w:ascii="Times New Roman"/>
          <w:b w:val="false"/>
          <w:i w:val="false"/>
          <w:color w:val="000000"/>
          <w:sz w:val="28"/>
        </w:rPr>
        <w:t>
      30.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168"/>
    <w:bookmarkStart w:name="z560" w:id="169"/>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169"/>
    <w:bookmarkStart w:name="z561" w:id="170"/>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170"/>
    <w:bookmarkStart w:name="z562" w:id="171"/>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171"/>
    <w:bookmarkStart w:name="z563" w:id="172"/>
    <w:p>
      <w:pPr>
        <w:spacing w:after="0"/>
        <w:ind w:left="0"/>
        <w:jc w:val="both"/>
      </w:pPr>
      <w:r>
        <w:rPr>
          <w:rFonts w:ascii="Times New Roman"/>
          <w:b w:val="false"/>
          <w:i w:val="false"/>
          <w:color w:val="000000"/>
          <w:sz w:val="28"/>
        </w:rPr>
        <w:t>
      Егер бір ай ішінде тіркеуге үзіліс жасауға негіз болған мән-жайларды мемлекеттік қызметті алушы жоймаса, онда үзіліс мерзімі аяқталғанға дейін үш жұмыс күнінен кешіктірілмей мемлекеттік қызмет көрсетуден бас тарту туралы дәлелді бұйрық шығарылады.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73"/>
    <w:p>
      <w:pPr>
        <w:spacing w:after="0"/>
        <w:ind w:left="0"/>
        <w:jc w:val="both"/>
      </w:pPr>
      <w:r>
        <w:rPr>
          <w:rFonts w:ascii="Times New Roman"/>
          <w:b w:val="false"/>
          <w:i w:val="false"/>
          <w:color w:val="000000"/>
          <w:sz w:val="28"/>
        </w:rPr>
        <w:t xml:space="preserve">
      31.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тіркеуден бас тарту үшін негіздер болған кезде, көрсетілетін қызметті беруші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мерзімдерде оған қағиданың 9-тармағында көрсетілген негіздер бойынша мемлекеттік қызметті көрсетуден бас тарту туралы дәлелді бұйрық береді.</w:t>
      </w:r>
    </w:p>
    <w:bookmarkEnd w:id="173"/>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bookmarkStart w:name="z167" w:id="174"/>
    <w:p>
      <w:pPr>
        <w:spacing w:after="0"/>
        <w:ind w:left="0"/>
        <w:jc w:val="both"/>
      </w:pPr>
      <w:r>
        <w:rPr>
          <w:rFonts w:ascii="Times New Roman"/>
          <w:b w:val="false"/>
          <w:i w:val="false"/>
          <w:color w:val="000000"/>
          <w:sz w:val="28"/>
        </w:rPr>
        <w:t xml:space="preserve">
      32.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анықталған уәкілетті органмен бекітілген тәртіпте мемлекеттік қызметтерді көрсету сатысы туралы мәліметтердің мемлекеттік қызмет көрсетуді бақылаудың ақпараттық жүйесіне енгізілуін қамтамасыз етеді.</w:t>
      </w:r>
    </w:p>
    <w:bookmarkEnd w:id="174"/>
    <w:bookmarkStart w:name="z168" w:id="175"/>
    <w:p>
      <w:pPr>
        <w:spacing w:after="0"/>
        <w:ind w:left="0"/>
        <w:jc w:val="both"/>
      </w:pPr>
      <w:r>
        <w:rPr>
          <w:rFonts w:ascii="Times New Roman"/>
          <w:b w:val="false"/>
          <w:i w:val="false"/>
          <w:color w:val="000000"/>
          <w:sz w:val="28"/>
        </w:rPr>
        <w:t>
      33. "Азаматтарға арналған үкімет" Мемлекеттік корпорациясының ақпараттық жүйесі істен шыққан жағдайда, бір жұмыс күні ішінде "электрондық үкіметтің" ақпараттық-коммуникациялық инфрақұрылымының операторына (бұдан әрі - оператор) хабарлайды.</w:t>
      </w:r>
    </w:p>
    <w:bookmarkEnd w:id="175"/>
    <w:p>
      <w:pPr>
        <w:spacing w:after="0"/>
        <w:ind w:left="0"/>
        <w:jc w:val="both"/>
      </w:pPr>
      <w:r>
        <w:rPr>
          <w:rFonts w:ascii="Times New Roman"/>
          <w:b w:val="false"/>
          <w:i w:val="false"/>
          <w:color w:val="000000"/>
          <w:sz w:val="28"/>
        </w:rPr>
        <w:t>
      Бұл жағдайда оператор техникалық ақаулар туралы хаттама жасайды және осы Қағидалардың осы тармағының бірінші бөлігінде көрсетілген мерзімде көрсетілетін қызметті берушіге қол қояды.</w:t>
      </w:r>
    </w:p>
    <w:bookmarkStart w:name="z169" w:id="176"/>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176"/>
    <w:bookmarkStart w:name="z170" w:id="177"/>
    <w:p>
      <w:pPr>
        <w:spacing w:after="0"/>
        <w:ind w:left="0"/>
        <w:jc w:val="both"/>
      </w:pPr>
      <w:r>
        <w:rPr>
          <w:rFonts w:ascii="Times New Roman"/>
          <w:b w:val="false"/>
          <w:i w:val="false"/>
          <w:color w:val="000000"/>
          <w:sz w:val="28"/>
        </w:rPr>
        <w:t>
      34.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177"/>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71" w:id="178"/>
    <w:p>
      <w:pPr>
        <w:spacing w:after="0"/>
        <w:ind w:left="0"/>
        <w:jc w:val="both"/>
      </w:pPr>
      <w:r>
        <w:rPr>
          <w:rFonts w:ascii="Times New Roman"/>
          <w:b w:val="false"/>
          <w:i w:val="false"/>
          <w:color w:val="000000"/>
          <w:sz w:val="28"/>
        </w:rPr>
        <w:t>
      35.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17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филиалдары (өкілдіктері) 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мен 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79"/>
    <w:p>
      <w:pPr>
        <w:spacing w:after="0"/>
        <w:ind w:left="0"/>
        <w:jc w:val="left"/>
      </w:pPr>
      <w:r>
        <w:rPr>
          <w:rFonts w:ascii="Times New Roman"/>
          <w:b/>
          <w:i w:val="false"/>
          <w:color w:val="000000"/>
        </w:rPr>
        <w:t xml:space="preserve"> Заңды тұлғаның, филиалдың (өкілдіктің) құрылтай құжаттарына енгізілген өзгерістер мен толықтыруларды мемлекеттік (есептік) тіркеу туралы өтініш</w:t>
      </w:r>
    </w:p>
    <w:bookmarkEnd w:id="179"/>
    <w:p>
      <w:pPr>
        <w:spacing w:after="0"/>
        <w:ind w:left="0"/>
        <w:jc w:val="both"/>
      </w:pPr>
      <w:r>
        <w:rPr>
          <w:rFonts w:ascii="Times New Roman"/>
          <w:b w:val="false"/>
          <w:i w:val="false"/>
          <w:color w:val="ff0000"/>
          <w:sz w:val="28"/>
        </w:rPr>
        <w:t xml:space="preserve">
      Ескерту. 1-қосымша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Ұйым нысаны (тиiстi ұяшыққа х түрiнде көрсетiңiз)</w:t>
      </w:r>
    </w:p>
    <w:p>
      <w:pPr>
        <w:spacing w:after="0"/>
        <w:ind w:left="0"/>
        <w:jc w:val="both"/>
      </w:pPr>
      <w:r>
        <w:rPr>
          <w:rFonts w:ascii="Times New Roman"/>
          <w:b w:val="false"/>
          <w:i w:val="false"/>
          <w:color w:val="000000"/>
          <w:sz w:val="28"/>
        </w:rPr>
        <w:t>
      1) заңды тұлға _____________ 2) филиал __________ 3) өкiлдiк ________</w:t>
      </w:r>
    </w:p>
    <w:p>
      <w:pPr>
        <w:spacing w:after="0"/>
        <w:ind w:left="0"/>
        <w:jc w:val="both"/>
      </w:pPr>
      <w:r>
        <w:rPr>
          <w:rFonts w:ascii="Times New Roman"/>
          <w:b w:val="false"/>
          <w:i w:val="false"/>
          <w:color w:val="000000"/>
          <w:sz w:val="28"/>
        </w:rPr>
        <w:t>
      2. Заңды тұлғаның, филиалдың (өкiлдiктiң) атауы ________ _______________________</w:t>
      </w:r>
    </w:p>
    <w:p>
      <w:pPr>
        <w:spacing w:after="0"/>
        <w:ind w:left="0"/>
        <w:jc w:val="both"/>
      </w:pPr>
      <w:r>
        <w:rPr>
          <w:rFonts w:ascii="Times New Roman"/>
          <w:b w:val="false"/>
          <w:i w:val="false"/>
          <w:color w:val="000000"/>
          <w:sz w:val="28"/>
        </w:rPr>
        <w:t>
      3. Бизнес-сәйкестендіру нөмірі (БСН) _________________</w:t>
      </w:r>
    </w:p>
    <w:p>
      <w:pPr>
        <w:spacing w:after="0"/>
        <w:ind w:left="0"/>
        <w:jc w:val="both"/>
      </w:pPr>
      <w:r>
        <w:rPr>
          <w:rFonts w:ascii="Times New Roman"/>
          <w:b w:val="false"/>
          <w:i w:val="false"/>
          <w:color w:val="000000"/>
          <w:sz w:val="28"/>
        </w:rPr>
        <w:t>
      4. Заңды тұлғаның құрылтай құжаттарына өзгерістер мен толықтыруларды енгізудің негіздемесі</w:t>
      </w:r>
    </w:p>
    <w:p>
      <w:pPr>
        <w:spacing w:after="0"/>
        <w:ind w:left="0"/>
        <w:jc w:val="both"/>
      </w:pPr>
      <w:r>
        <w:rPr>
          <w:rFonts w:ascii="Times New Roman"/>
          <w:b w:val="false"/>
          <w:i w:val="false"/>
          <w:color w:val="000000"/>
          <w:sz w:val="28"/>
        </w:rPr>
        <w:t>
      (тиісті ұяшыққа х түрiнде көрсетіңіз)</w:t>
      </w:r>
    </w:p>
    <w:p>
      <w:pPr>
        <w:spacing w:after="0"/>
        <w:ind w:left="0"/>
        <w:jc w:val="both"/>
      </w:pPr>
      <w:r>
        <w:rPr>
          <w:rFonts w:ascii="Times New Roman"/>
          <w:b w:val="false"/>
          <w:i w:val="false"/>
          <w:color w:val="000000"/>
          <w:sz w:val="28"/>
        </w:rPr>
        <w:t>
      1) мекен жайының өзгеруі ____________________________</w:t>
      </w:r>
    </w:p>
    <w:p>
      <w:pPr>
        <w:spacing w:after="0"/>
        <w:ind w:left="0"/>
        <w:jc w:val="both"/>
      </w:pPr>
      <w:r>
        <w:rPr>
          <w:rFonts w:ascii="Times New Roman"/>
          <w:b w:val="false"/>
          <w:i w:val="false"/>
          <w:color w:val="000000"/>
          <w:sz w:val="28"/>
        </w:rPr>
        <w:t>
      2) жарғыны (ережені) жаңа редакцияда бекіту ___________</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Пошталық индексі: ______________ Облысы: __________________________</w:t>
      </w:r>
    </w:p>
    <w:p>
      <w:pPr>
        <w:spacing w:after="0"/>
        <w:ind w:left="0"/>
        <w:jc w:val="both"/>
      </w:pPr>
      <w:r>
        <w:rPr>
          <w:rFonts w:ascii="Times New Roman"/>
          <w:b w:val="false"/>
          <w:i w:val="false"/>
          <w:color w:val="000000"/>
          <w:sz w:val="28"/>
        </w:rPr>
        <w:t>
      Қала, аудан, қаладағы аудан: _________________________</w:t>
      </w:r>
    </w:p>
    <w:p>
      <w:pPr>
        <w:spacing w:after="0"/>
        <w:ind w:left="0"/>
        <w:jc w:val="both"/>
      </w:pPr>
      <w:r>
        <w:rPr>
          <w:rFonts w:ascii="Times New Roman"/>
          <w:b w:val="false"/>
          <w:i w:val="false"/>
          <w:color w:val="000000"/>
          <w:sz w:val="28"/>
        </w:rPr>
        <w:t>
      Елді мекен (ауыл, кенті): _____________________________</w:t>
      </w:r>
    </w:p>
    <w:p>
      <w:pPr>
        <w:spacing w:after="0"/>
        <w:ind w:left="0"/>
        <w:jc w:val="both"/>
      </w:pPr>
      <w:r>
        <w:rPr>
          <w:rFonts w:ascii="Times New Roman"/>
          <w:b w:val="false"/>
          <w:i w:val="false"/>
          <w:color w:val="000000"/>
          <w:sz w:val="28"/>
        </w:rPr>
        <w:t>
      Көше, шағынаудан, орам, тұйық көше, даңғыл: _________________________</w:t>
      </w:r>
    </w:p>
    <w:p>
      <w:pPr>
        <w:spacing w:after="0"/>
        <w:ind w:left="0"/>
        <w:jc w:val="both"/>
      </w:pPr>
      <w:r>
        <w:rPr>
          <w:rFonts w:ascii="Times New Roman"/>
          <w:b w:val="false"/>
          <w:i w:val="false"/>
          <w:color w:val="000000"/>
          <w:sz w:val="28"/>
        </w:rPr>
        <w:t>
      Үйдің нөмірі _________, пәтер, бөлме: ________________</w:t>
      </w:r>
    </w:p>
    <w:p>
      <w:pPr>
        <w:spacing w:after="0"/>
        <w:ind w:left="0"/>
        <w:jc w:val="both"/>
      </w:pPr>
      <w:r>
        <w:rPr>
          <w:rFonts w:ascii="Times New Roman"/>
          <w:b w:val="false"/>
          <w:i w:val="false"/>
          <w:color w:val="000000"/>
          <w:sz w:val="28"/>
        </w:rPr>
        <w:t>
      телефон нөмірі (факс): _______________________________</w:t>
      </w:r>
    </w:p>
    <w:p>
      <w:pPr>
        <w:spacing w:after="0"/>
        <w:ind w:left="0"/>
        <w:jc w:val="both"/>
      </w:pPr>
      <w:r>
        <w:rPr>
          <w:rFonts w:ascii="Times New Roman"/>
          <w:b w:val="false"/>
          <w:i w:val="false"/>
          <w:color w:val="000000"/>
          <w:sz w:val="28"/>
        </w:rPr>
        <w:t>
      6. Басшының Т.А.Ә. (бар болған жағдайда) 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ұяшыққа х түрiнде көрсетіңіз, сандық көрсеткіште):</w:t>
      </w:r>
    </w:p>
    <w:p>
      <w:pPr>
        <w:spacing w:after="0"/>
        <w:ind w:left="0"/>
        <w:jc w:val="both"/>
      </w:pPr>
      <w:r>
        <w:rPr>
          <w:rFonts w:ascii="Times New Roman"/>
          <w:b w:val="false"/>
          <w:i w:val="false"/>
          <w:color w:val="000000"/>
          <w:sz w:val="28"/>
        </w:rPr>
        <w:t>
      1) заңды тұлға _____________ 2) жеке тұлға______________</w:t>
      </w:r>
    </w:p>
    <w:p>
      <w:pPr>
        <w:spacing w:after="0"/>
        <w:ind w:left="0"/>
        <w:jc w:val="both"/>
      </w:pPr>
      <w:r>
        <w:rPr>
          <w:rFonts w:ascii="Times New Roman"/>
          <w:b w:val="false"/>
          <w:i w:val="false"/>
          <w:color w:val="000000"/>
          <w:sz w:val="28"/>
        </w:rPr>
        <w:t>
      Заңды тұлғаның атауы 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капиталдың үлесі % ________ Үлес соммасы (мың теңге) _______</w:t>
      </w:r>
    </w:p>
    <w:p>
      <w:pPr>
        <w:spacing w:after="0"/>
        <w:ind w:left="0"/>
        <w:jc w:val="both"/>
      </w:pPr>
      <w:r>
        <w:rPr>
          <w:rFonts w:ascii="Times New Roman"/>
          <w:b w:val="false"/>
          <w:i w:val="false"/>
          <w:color w:val="000000"/>
          <w:sz w:val="28"/>
        </w:rPr>
        <w:t>
      Жеке тұлғаның Т.А.Ә. (бар болған жағдайда)______________________________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капиталдың үлесі % _________ Үлес соммасы (мың теңге) ______</w:t>
      </w:r>
    </w:p>
    <w:p>
      <w:pPr>
        <w:spacing w:after="0"/>
        <w:ind w:left="0"/>
        <w:jc w:val="both"/>
      </w:pPr>
      <w:r>
        <w:rPr>
          <w:rFonts w:ascii="Times New Roman"/>
          <w:b w:val="false"/>
          <w:i w:val="false"/>
          <w:color w:val="000000"/>
          <w:sz w:val="28"/>
        </w:rPr>
        <w:t>
      Егер құрылтайшылары біреуден көп болса олар жөнінде мәлімет: Т.А.Ә. (бар болған жағдайда) жеке куәлігінің және ЖСН деректерін көрсете отырып(жеке тұлға үшін), атауы және БСН (заңды тұлға үшін), сондай-ақ олардың жарғылықкапиталдағы үлесі пайыздық және ақшалай түрде көрсетіле отырып, өтінішке қосымшабөлек парақта қоса беріледі.</w:t>
      </w:r>
    </w:p>
    <w:p>
      <w:pPr>
        <w:spacing w:after="0"/>
        <w:ind w:left="0"/>
        <w:jc w:val="both"/>
      </w:pPr>
      <w:r>
        <w:rPr>
          <w:rFonts w:ascii="Times New Roman"/>
          <w:b w:val="false"/>
          <w:i w:val="false"/>
          <w:color w:val="000000"/>
          <w:sz w:val="28"/>
        </w:rPr>
        <w:t>
      9. Экономикалық қызметтің негізгі түрінің кодын көрсетіңіз: _______________</w:t>
      </w:r>
    </w:p>
    <w:p>
      <w:pPr>
        <w:spacing w:after="0"/>
        <w:ind w:left="0"/>
        <w:jc w:val="both"/>
      </w:pPr>
      <w:r>
        <w:rPr>
          <w:rFonts w:ascii="Times New Roman"/>
          <w:b w:val="false"/>
          <w:i w:val="false"/>
          <w:color w:val="000000"/>
          <w:sz w:val="28"/>
        </w:rPr>
        <w:t>
      10. Жарғылық капиталдың мөлшері ___________________</w:t>
      </w:r>
    </w:p>
    <w:p>
      <w:pPr>
        <w:spacing w:after="0"/>
        <w:ind w:left="0"/>
        <w:jc w:val="both"/>
      </w:pPr>
      <w:r>
        <w:rPr>
          <w:rFonts w:ascii="Times New Roman"/>
          <w:b w:val="false"/>
          <w:i w:val="false"/>
          <w:color w:val="000000"/>
          <w:sz w:val="28"/>
        </w:rPr>
        <w:t>
      11. Жұмыспен қамтылатын адамдардың күтілетін (шамамен) саны __________</w:t>
      </w:r>
    </w:p>
    <w:p>
      <w:pPr>
        <w:spacing w:after="0"/>
        <w:ind w:left="0"/>
        <w:jc w:val="both"/>
      </w:pPr>
      <w:r>
        <w:rPr>
          <w:rFonts w:ascii="Times New Roman"/>
          <w:b w:val="false"/>
          <w:i w:val="false"/>
          <w:color w:val="000000"/>
          <w:sz w:val="28"/>
        </w:rPr>
        <w:t>
      12. Өзгерістер енгізу негіздемесі қайта ұйымдастыру нәтижесінде туындады (тиiстi ұяшыққа х деп көрсетiңiз):</w:t>
      </w:r>
    </w:p>
    <w:p>
      <w:pPr>
        <w:spacing w:after="0"/>
        <w:ind w:left="0"/>
        <w:jc w:val="both"/>
      </w:pPr>
      <w:r>
        <w:rPr>
          <w:rFonts w:ascii="Times New Roman"/>
          <w:b w:val="false"/>
          <w:i w:val="false"/>
          <w:color w:val="000000"/>
          <w:sz w:val="28"/>
        </w:rPr>
        <w:t>
      1) иә _______________________ 2) жоқ______________</w:t>
      </w:r>
    </w:p>
    <w:p>
      <w:pPr>
        <w:spacing w:after="0"/>
        <w:ind w:left="0"/>
        <w:jc w:val="both"/>
      </w:pPr>
      <w:r>
        <w:rPr>
          <w:rFonts w:ascii="Times New Roman"/>
          <w:b w:val="false"/>
          <w:i w:val="false"/>
          <w:color w:val="000000"/>
          <w:sz w:val="28"/>
        </w:rPr>
        <w:t>
      13. Қосылу жағдайында мынадай мәліметтерді көрсету қажет:</w:t>
      </w:r>
    </w:p>
    <w:p>
      <w:pPr>
        <w:spacing w:after="0"/>
        <w:ind w:left="0"/>
        <w:jc w:val="both"/>
      </w:pPr>
      <w:r>
        <w:rPr>
          <w:rFonts w:ascii="Times New Roman"/>
          <w:b w:val="false"/>
          <w:i w:val="false"/>
          <w:color w:val="000000"/>
          <w:sz w:val="28"/>
        </w:rPr>
        <w:t>
      қосылатын заңды тұлғалардың атауы 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w:t>
      </w:r>
    </w:p>
    <w:p>
      <w:pPr>
        <w:spacing w:after="0"/>
        <w:ind w:left="0"/>
        <w:jc w:val="both"/>
      </w:pPr>
      <w:r>
        <w:rPr>
          <w:rFonts w:ascii="Times New Roman"/>
          <w:b w:val="false"/>
          <w:i w:val="false"/>
          <w:color w:val="000000"/>
          <w:sz w:val="28"/>
        </w:rPr>
        <w:t>
      14. Жеке кәсіпкерлік субъектісі (тиiстi ұяшыққа х деп көрсетiңiз):</w:t>
      </w:r>
    </w:p>
    <w:p>
      <w:pPr>
        <w:spacing w:after="0"/>
        <w:ind w:left="0"/>
        <w:jc w:val="both"/>
      </w:pPr>
      <w:r>
        <w:rPr>
          <w:rFonts w:ascii="Times New Roman"/>
          <w:b w:val="false"/>
          <w:i w:val="false"/>
          <w:color w:val="000000"/>
          <w:sz w:val="28"/>
        </w:rPr>
        <w:t>
      1) орта кәсіпкерлік субъектісі _________________________</w:t>
      </w:r>
    </w:p>
    <w:p>
      <w:pPr>
        <w:spacing w:after="0"/>
        <w:ind w:left="0"/>
        <w:jc w:val="both"/>
      </w:pPr>
      <w:r>
        <w:rPr>
          <w:rFonts w:ascii="Times New Roman"/>
          <w:b w:val="false"/>
          <w:i w:val="false"/>
          <w:color w:val="000000"/>
          <w:sz w:val="28"/>
        </w:rPr>
        <w:t>
      2) ірі кәсіпкерлік субъектісі __________________________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 келісемін________________</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______________________________________________________________ қоса беріледі.</w:t>
      </w:r>
    </w:p>
    <w:p>
      <w:pPr>
        <w:spacing w:after="0"/>
        <w:ind w:left="0"/>
        <w:jc w:val="both"/>
      </w:pPr>
      <w:r>
        <w:rPr>
          <w:rFonts w:ascii="Times New Roman"/>
          <w:b w:val="false"/>
          <w:i w:val="false"/>
          <w:color w:val="000000"/>
          <w:sz w:val="28"/>
        </w:rPr>
        <w:t>
      20 жылдың "___" ________________</w:t>
      </w:r>
    </w:p>
    <w:p>
      <w:pPr>
        <w:spacing w:after="0"/>
        <w:ind w:left="0"/>
        <w:jc w:val="both"/>
      </w:pPr>
      <w:r>
        <w:rPr>
          <w:rFonts w:ascii="Times New Roman"/>
          <w:b w:val="false"/>
          <w:i w:val="false"/>
          <w:color w:val="000000"/>
          <w:sz w:val="28"/>
        </w:rPr>
        <w:t>
      Өтініш берушінің Т.А.Ә. (бар болған жағдайда) және қолы қойылады.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филиалдары (өкілдіктері) 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мен 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80"/>
    <w:p>
      <w:pPr>
        <w:spacing w:after="0"/>
        <w:ind w:left="0"/>
        <w:jc w:val="left"/>
      </w:pPr>
      <w:r>
        <w:rPr>
          <w:rFonts w:ascii="Times New Roman"/>
          <w:b/>
          <w:i w:val="false"/>
          <w:color w:val="000000"/>
        </w:rPr>
        <w:t xml:space="preserve"> Қызметін үлгілік жарғы негізінде жүзеге асыратын акционерлік қоғамның енгізілген өзгерістер мен толықтыруларды мемлекеттік тіркеу туралы өтініш</w:t>
      </w:r>
    </w:p>
    <w:bookmarkEnd w:id="180"/>
    <w:p>
      <w:pPr>
        <w:spacing w:after="0"/>
        <w:ind w:left="0"/>
        <w:jc w:val="both"/>
      </w:pPr>
      <w:r>
        <w:rPr>
          <w:rFonts w:ascii="Times New Roman"/>
          <w:b w:val="false"/>
          <w:i w:val="false"/>
          <w:color w:val="ff0000"/>
          <w:sz w:val="28"/>
        </w:rPr>
        <w:t xml:space="preserve">
      Ескерту. 2-қосымша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Тіркелетін акционерлік қоғамның атауы ______________________________________</w:t>
      </w:r>
    </w:p>
    <w:p>
      <w:pPr>
        <w:spacing w:after="0"/>
        <w:ind w:left="0"/>
        <w:jc w:val="both"/>
      </w:pPr>
      <w:r>
        <w:rPr>
          <w:rFonts w:ascii="Times New Roman"/>
          <w:b w:val="false"/>
          <w:i w:val="false"/>
          <w:color w:val="000000"/>
          <w:sz w:val="28"/>
        </w:rPr>
        <w:t>
      2. Құрамына шетел инвесторларының қатысуы (тиiстi ұяшыққа х түрiнде көрсетiңiз):</w:t>
      </w:r>
    </w:p>
    <w:p>
      <w:pPr>
        <w:spacing w:after="0"/>
        <w:ind w:left="0"/>
        <w:jc w:val="both"/>
      </w:pPr>
      <w:r>
        <w:rPr>
          <w:rFonts w:ascii="Times New Roman"/>
          <w:b w:val="false"/>
          <w:i w:val="false"/>
          <w:color w:val="000000"/>
          <w:sz w:val="28"/>
        </w:rPr>
        <w:t>
      1) иә _______________ 2) жоқ _______________</w:t>
      </w:r>
    </w:p>
    <w:p>
      <w:pPr>
        <w:spacing w:after="0"/>
        <w:ind w:left="0"/>
        <w:jc w:val="both"/>
      </w:pPr>
      <w:r>
        <w:rPr>
          <w:rFonts w:ascii="Times New Roman"/>
          <w:b w:val="false"/>
          <w:i w:val="false"/>
          <w:color w:val="000000"/>
          <w:sz w:val="28"/>
        </w:rPr>
        <w:t>
      3. Заңды тұлға еншілес ұйым болып табылады (тиiстi ұяшыққа х түрiнде көрсетiңiз):</w:t>
      </w:r>
    </w:p>
    <w:p>
      <w:pPr>
        <w:spacing w:after="0"/>
        <w:ind w:left="0"/>
        <w:jc w:val="both"/>
      </w:pPr>
      <w:r>
        <w:rPr>
          <w:rFonts w:ascii="Times New Roman"/>
          <w:b w:val="false"/>
          <w:i w:val="false"/>
          <w:color w:val="000000"/>
          <w:sz w:val="28"/>
        </w:rPr>
        <w:t>
      1) иә ________________ 2) жоқ ______________</w:t>
      </w:r>
    </w:p>
    <w:p>
      <w:pPr>
        <w:spacing w:after="0"/>
        <w:ind w:left="0"/>
        <w:jc w:val="both"/>
      </w:pPr>
      <w:r>
        <w:rPr>
          <w:rFonts w:ascii="Times New Roman"/>
          <w:b w:val="false"/>
          <w:i w:val="false"/>
          <w:color w:val="000000"/>
          <w:sz w:val="28"/>
        </w:rPr>
        <w:t>
      4. Құрылтай құжаттарына өзгерістер енгізудің негіздемесі (тиiстi ұяшыққа х түрiнде көрсетiңiз):</w:t>
      </w:r>
    </w:p>
    <w:p>
      <w:pPr>
        <w:spacing w:after="0"/>
        <w:ind w:left="0"/>
        <w:jc w:val="both"/>
      </w:pPr>
      <w:r>
        <w:rPr>
          <w:rFonts w:ascii="Times New Roman"/>
          <w:b w:val="false"/>
          <w:i w:val="false"/>
          <w:color w:val="000000"/>
          <w:sz w:val="28"/>
        </w:rPr>
        <w:t>
      1) мекен жайының өзгеруі___________________________</w:t>
      </w:r>
    </w:p>
    <w:p>
      <w:pPr>
        <w:spacing w:after="0"/>
        <w:ind w:left="0"/>
        <w:jc w:val="both"/>
      </w:pPr>
      <w:r>
        <w:rPr>
          <w:rFonts w:ascii="Times New Roman"/>
          <w:b w:val="false"/>
          <w:i w:val="false"/>
          <w:color w:val="000000"/>
          <w:sz w:val="28"/>
        </w:rPr>
        <w:t>
      5. Акционерлік қоғамның мекен жайы</w:t>
      </w:r>
    </w:p>
    <w:p>
      <w:pPr>
        <w:spacing w:after="0"/>
        <w:ind w:left="0"/>
        <w:jc w:val="both"/>
      </w:pPr>
      <w:r>
        <w:rPr>
          <w:rFonts w:ascii="Times New Roman"/>
          <w:b w:val="false"/>
          <w:i w:val="false"/>
          <w:color w:val="000000"/>
          <w:sz w:val="28"/>
        </w:rPr>
        <w:t>
      Пошталық индексі: _______________________</w:t>
      </w:r>
    </w:p>
    <w:p>
      <w:pPr>
        <w:spacing w:after="0"/>
        <w:ind w:left="0"/>
        <w:jc w:val="both"/>
      </w:pPr>
      <w:r>
        <w:rPr>
          <w:rFonts w:ascii="Times New Roman"/>
          <w:b w:val="false"/>
          <w:i w:val="false"/>
          <w:color w:val="000000"/>
          <w:sz w:val="28"/>
        </w:rPr>
        <w:t>
      Облысы: ____________________________</w:t>
      </w:r>
    </w:p>
    <w:p>
      <w:pPr>
        <w:spacing w:after="0"/>
        <w:ind w:left="0"/>
        <w:jc w:val="both"/>
      </w:pPr>
      <w:r>
        <w:rPr>
          <w:rFonts w:ascii="Times New Roman"/>
          <w:b w:val="false"/>
          <w:i w:val="false"/>
          <w:color w:val="000000"/>
          <w:sz w:val="28"/>
        </w:rPr>
        <w:t>
      Қала, аудан, қаладағы аудан: _________________________</w:t>
      </w:r>
    </w:p>
    <w:p>
      <w:pPr>
        <w:spacing w:after="0"/>
        <w:ind w:left="0"/>
        <w:jc w:val="both"/>
      </w:pPr>
      <w:r>
        <w:rPr>
          <w:rFonts w:ascii="Times New Roman"/>
          <w:b w:val="false"/>
          <w:i w:val="false"/>
          <w:color w:val="000000"/>
          <w:sz w:val="28"/>
        </w:rPr>
        <w:t>
      Елді мекен (ауыл, кент): _____________________________</w:t>
      </w:r>
    </w:p>
    <w:p>
      <w:pPr>
        <w:spacing w:after="0"/>
        <w:ind w:left="0"/>
        <w:jc w:val="both"/>
      </w:pPr>
      <w:r>
        <w:rPr>
          <w:rFonts w:ascii="Times New Roman"/>
          <w:b w:val="false"/>
          <w:i w:val="false"/>
          <w:color w:val="000000"/>
          <w:sz w:val="28"/>
        </w:rPr>
        <w:t>
      Көше, шағынаудан, орам, тұйық көше даңғыл:_______________________________</w:t>
      </w:r>
    </w:p>
    <w:p>
      <w:pPr>
        <w:spacing w:after="0"/>
        <w:ind w:left="0"/>
        <w:jc w:val="both"/>
      </w:pPr>
      <w:r>
        <w:rPr>
          <w:rFonts w:ascii="Times New Roman"/>
          <w:b w:val="false"/>
          <w:i w:val="false"/>
          <w:color w:val="000000"/>
          <w:sz w:val="28"/>
        </w:rPr>
        <w:t>
      йдің нөмірі _______________, пәтер, бөлме: ___________</w:t>
      </w:r>
    </w:p>
    <w:p>
      <w:pPr>
        <w:spacing w:after="0"/>
        <w:ind w:left="0"/>
        <w:jc w:val="both"/>
      </w:pPr>
      <w:r>
        <w:rPr>
          <w:rFonts w:ascii="Times New Roman"/>
          <w:b w:val="false"/>
          <w:i w:val="false"/>
          <w:color w:val="000000"/>
          <w:sz w:val="28"/>
        </w:rPr>
        <w:t>
      телефон нөмірі (факс): ________________________</w:t>
      </w:r>
    </w:p>
    <w:p>
      <w:pPr>
        <w:spacing w:after="0"/>
        <w:ind w:left="0"/>
        <w:jc w:val="both"/>
      </w:pPr>
      <w:r>
        <w:rPr>
          <w:rFonts w:ascii="Times New Roman"/>
          <w:b w:val="false"/>
          <w:i w:val="false"/>
          <w:color w:val="000000"/>
          <w:sz w:val="28"/>
        </w:rPr>
        <w:t>
      6. Басшының Т.А.Ә. (бар болған жағдайда) 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9. Жарғылық капиталының мөлшері____________________</w:t>
      </w:r>
    </w:p>
    <w:p>
      <w:pPr>
        <w:spacing w:after="0"/>
        <w:ind w:left="0"/>
        <w:jc w:val="both"/>
      </w:pPr>
      <w:r>
        <w:rPr>
          <w:rFonts w:ascii="Times New Roman"/>
          <w:b w:val="false"/>
          <w:i w:val="false"/>
          <w:color w:val="000000"/>
          <w:sz w:val="28"/>
        </w:rPr>
        <w:t>
      10. Құрылтайшылардың құрамы және саны (тиісті ұяшыққа х түрiнде көрсетіңіз,санын цифрлық көрсеткіште):</w:t>
      </w:r>
    </w:p>
    <w:p>
      <w:pPr>
        <w:spacing w:after="0"/>
        <w:ind w:left="0"/>
        <w:jc w:val="both"/>
      </w:pPr>
      <w:r>
        <w:rPr>
          <w:rFonts w:ascii="Times New Roman"/>
          <w:b w:val="false"/>
          <w:i w:val="false"/>
          <w:color w:val="000000"/>
          <w:sz w:val="28"/>
        </w:rPr>
        <w:t>
      1) заңды тұлға ___________ 2) жеке тұлға _________</w:t>
      </w:r>
    </w:p>
    <w:p>
      <w:pPr>
        <w:spacing w:after="0"/>
        <w:ind w:left="0"/>
        <w:jc w:val="both"/>
      </w:pPr>
      <w:r>
        <w:rPr>
          <w:rFonts w:ascii="Times New Roman"/>
          <w:b w:val="false"/>
          <w:i w:val="false"/>
          <w:color w:val="000000"/>
          <w:sz w:val="28"/>
        </w:rPr>
        <w:t>
      11. Артықшылығы бар акция бойынша дивидендтің кепілді мөлшерін көрсетіңіз: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w:t>
      </w:r>
    </w:p>
    <w:p>
      <w:pPr>
        <w:spacing w:after="0"/>
        <w:ind w:left="0"/>
        <w:jc w:val="both"/>
      </w:pPr>
      <w:r>
        <w:rPr>
          <w:rFonts w:ascii="Times New Roman"/>
          <w:b w:val="false"/>
          <w:i w:val="false"/>
          <w:color w:val="000000"/>
          <w:sz w:val="28"/>
        </w:rPr>
        <w:t>
      қандай да бір көрсеткішке қатысты индекстелгенін)</w:t>
      </w:r>
    </w:p>
    <w:p>
      <w:pPr>
        <w:spacing w:after="0"/>
        <w:ind w:left="0"/>
        <w:jc w:val="both"/>
      </w:pPr>
      <w:r>
        <w:rPr>
          <w:rFonts w:ascii="Times New Roman"/>
          <w:b w:val="false"/>
          <w:i w:val="false"/>
          <w:color w:val="000000"/>
          <w:sz w:val="28"/>
        </w:rPr>
        <w:t>
      12. Артықшылығы бар акциялар бойынша дивидендтерді төлеу мерзімділігін</w:t>
      </w:r>
    </w:p>
    <w:p>
      <w:pPr>
        <w:spacing w:after="0"/>
        <w:ind w:left="0"/>
        <w:jc w:val="both"/>
      </w:pPr>
      <w:r>
        <w:rPr>
          <w:rFonts w:ascii="Times New Roman"/>
          <w:b w:val="false"/>
          <w:i w:val="false"/>
          <w:color w:val="000000"/>
          <w:sz w:val="28"/>
        </w:rPr>
        <w:t>
      көрсетіңіз: _______________________</w:t>
      </w:r>
    </w:p>
    <w:p>
      <w:pPr>
        <w:spacing w:after="0"/>
        <w:ind w:left="0"/>
        <w:jc w:val="both"/>
      </w:pPr>
      <w:r>
        <w:rPr>
          <w:rFonts w:ascii="Times New Roman"/>
          <w:b w:val="false"/>
          <w:i w:val="false"/>
          <w:color w:val="000000"/>
          <w:sz w:val="28"/>
        </w:rPr>
        <w:t>
      13. Міндетті жариялануға жататын ақпаратты жариялау үшін пайдаланатын,уәкілетті</w:t>
      </w:r>
    </w:p>
    <w:p>
      <w:pPr>
        <w:spacing w:after="0"/>
        <w:ind w:left="0"/>
        <w:jc w:val="both"/>
      </w:pPr>
      <w:r>
        <w:rPr>
          <w:rFonts w:ascii="Times New Roman"/>
          <w:b w:val="false"/>
          <w:i w:val="false"/>
          <w:color w:val="000000"/>
          <w:sz w:val="28"/>
        </w:rPr>
        <w:t>
      орган айқындаған бұқаралық ақпарат құралдарынкөрсетіңіз: _____________________</w:t>
      </w:r>
    </w:p>
    <w:p>
      <w:pPr>
        <w:spacing w:after="0"/>
        <w:ind w:left="0"/>
        <w:jc w:val="both"/>
      </w:pPr>
      <w:r>
        <w:rPr>
          <w:rFonts w:ascii="Times New Roman"/>
          <w:b w:val="false"/>
          <w:i w:val="false"/>
          <w:color w:val="000000"/>
          <w:sz w:val="28"/>
        </w:rPr>
        <w:t>
      14. Қоғамның директорлар кеңесі мүшелерінің саны ____________________________</w:t>
      </w:r>
    </w:p>
    <w:p>
      <w:pPr>
        <w:spacing w:after="0"/>
        <w:ind w:left="0"/>
        <w:jc w:val="both"/>
      </w:pPr>
      <w:r>
        <w:rPr>
          <w:rFonts w:ascii="Times New Roman"/>
          <w:b w:val="false"/>
          <w:i w:val="false"/>
          <w:color w:val="000000"/>
          <w:sz w:val="28"/>
        </w:rPr>
        <w:t>
      15. Қоғамды басқару мүшелерінің саны ______________</w:t>
      </w:r>
    </w:p>
    <w:p>
      <w:pPr>
        <w:spacing w:after="0"/>
        <w:ind w:left="0"/>
        <w:jc w:val="both"/>
      </w:pPr>
      <w:r>
        <w:rPr>
          <w:rFonts w:ascii="Times New Roman"/>
          <w:b w:val="false"/>
          <w:i w:val="false"/>
          <w:color w:val="000000"/>
          <w:sz w:val="28"/>
        </w:rPr>
        <w:t>
      16. Жұмыспен қамтылатын адамдардың күтілетін саны (шамамен) _______</w:t>
      </w:r>
    </w:p>
    <w:p>
      <w:pPr>
        <w:spacing w:after="0"/>
        <w:ind w:left="0"/>
        <w:jc w:val="both"/>
      </w:pPr>
      <w:r>
        <w:rPr>
          <w:rFonts w:ascii="Times New Roman"/>
          <w:b w:val="false"/>
          <w:i w:val="false"/>
          <w:color w:val="000000"/>
          <w:sz w:val="28"/>
        </w:rPr>
        <w:t>
      17. Жеке кәсіпкерлік субъектісі (тиісті ұяшыққа х түрiнде көрсетіңіз):</w:t>
      </w:r>
    </w:p>
    <w:p>
      <w:pPr>
        <w:spacing w:after="0"/>
        <w:ind w:left="0"/>
        <w:jc w:val="both"/>
      </w:pPr>
      <w:r>
        <w:rPr>
          <w:rFonts w:ascii="Times New Roman"/>
          <w:b w:val="false"/>
          <w:i w:val="false"/>
          <w:color w:val="000000"/>
          <w:sz w:val="28"/>
        </w:rPr>
        <w:t>
      1) орта кәсіпкерлік субъектісі ___________________</w:t>
      </w:r>
    </w:p>
    <w:p>
      <w:pPr>
        <w:spacing w:after="0"/>
        <w:ind w:left="0"/>
        <w:jc w:val="both"/>
      </w:pPr>
      <w:r>
        <w:rPr>
          <w:rFonts w:ascii="Times New Roman"/>
          <w:b w:val="false"/>
          <w:i w:val="false"/>
          <w:color w:val="000000"/>
          <w:sz w:val="28"/>
        </w:rPr>
        <w:t>
      2) ірі кәсіпкерлік субъектісі__________________________</w:t>
      </w:r>
    </w:p>
    <w:p>
      <w:pPr>
        <w:spacing w:after="0"/>
        <w:ind w:left="0"/>
        <w:jc w:val="both"/>
      </w:pPr>
      <w:r>
        <w:rPr>
          <w:rFonts w:ascii="Times New Roman"/>
          <w:b w:val="false"/>
          <w:i w:val="false"/>
          <w:color w:val="000000"/>
          <w:sz w:val="28"/>
        </w:rPr>
        <w:t>
      18. Заңды тұлғаның құрылуына қайта ұйымдастыру негіз болды(тиісті ұяшыққа х түрiнде көрсетіңіз):</w:t>
      </w:r>
    </w:p>
    <w:p>
      <w:pPr>
        <w:spacing w:after="0"/>
        <w:ind w:left="0"/>
        <w:jc w:val="both"/>
      </w:pPr>
      <w:r>
        <w:rPr>
          <w:rFonts w:ascii="Times New Roman"/>
          <w:b w:val="false"/>
          <w:i w:val="false"/>
          <w:color w:val="000000"/>
          <w:sz w:val="28"/>
        </w:rPr>
        <w:t>
      1) қайта құру _____________ 2) бірігу ________________</w:t>
      </w:r>
    </w:p>
    <w:p>
      <w:pPr>
        <w:spacing w:after="0"/>
        <w:ind w:left="0"/>
        <w:jc w:val="both"/>
      </w:pPr>
      <w:r>
        <w:rPr>
          <w:rFonts w:ascii="Times New Roman"/>
          <w:b w:val="false"/>
          <w:i w:val="false"/>
          <w:color w:val="000000"/>
          <w:sz w:val="28"/>
        </w:rPr>
        <w:t>
      3) бөлініп шығу _________ 4) бөліну ________________</w:t>
      </w:r>
    </w:p>
    <w:p>
      <w:pPr>
        <w:spacing w:after="0"/>
        <w:ind w:left="0"/>
        <w:jc w:val="both"/>
      </w:pPr>
      <w:r>
        <w:rPr>
          <w:rFonts w:ascii="Times New Roman"/>
          <w:b w:val="false"/>
          <w:i w:val="false"/>
          <w:color w:val="000000"/>
          <w:sz w:val="28"/>
        </w:rPr>
        <w:t>
      5) қосылу __________________________________</w:t>
      </w:r>
    </w:p>
    <w:p>
      <w:pPr>
        <w:spacing w:after="0"/>
        <w:ind w:left="0"/>
        <w:jc w:val="both"/>
      </w:pPr>
      <w:r>
        <w:rPr>
          <w:rFonts w:ascii="Times New Roman"/>
          <w:b w:val="false"/>
          <w:i w:val="false"/>
          <w:color w:val="000000"/>
          <w:sz w:val="28"/>
        </w:rPr>
        <w:t>
      19. Қайта құруға қатысатын заңды тұлғалардың саны _______</w:t>
      </w:r>
    </w:p>
    <w:p>
      <w:pPr>
        <w:spacing w:after="0"/>
        <w:ind w:left="0"/>
        <w:jc w:val="both"/>
      </w:pPr>
      <w:r>
        <w:rPr>
          <w:rFonts w:ascii="Times New Roman"/>
          <w:b w:val="false"/>
          <w:i w:val="false"/>
          <w:color w:val="000000"/>
          <w:sz w:val="28"/>
        </w:rPr>
        <w:t>
      20. Қайта құрылған жағдайда мына мәліметтерді көрсету қажет:</w:t>
      </w:r>
    </w:p>
    <w:p>
      <w:pPr>
        <w:spacing w:after="0"/>
        <w:ind w:left="0"/>
        <w:jc w:val="both"/>
      </w:pPr>
      <w:r>
        <w:rPr>
          <w:rFonts w:ascii="Times New Roman"/>
          <w:b w:val="false"/>
          <w:i w:val="false"/>
          <w:color w:val="000000"/>
          <w:sz w:val="28"/>
        </w:rPr>
        <w:t>
      Заңды тұлғаның бұрынғы атауы _______________________</w:t>
      </w:r>
    </w:p>
    <w:p>
      <w:pPr>
        <w:spacing w:after="0"/>
        <w:ind w:left="0"/>
        <w:jc w:val="both"/>
      </w:pPr>
      <w:r>
        <w:rPr>
          <w:rFonts w:ascii="Times New Roman"/>
          <w:b w:val="false"/>
          <w:i w:val="false"/>
          <w:color w:val="000000"/>
          <w:sz w:val="28"/>
        </w:rPr>
        <w:t>
      Бизнес-сәйкестендіру нөмірі (БСН)____________________</w:t>
      </w:r>
    </w:p>
    <w:p>
      <w:pPr>
        <w:spacing w:after="0"/>
        <w:ind w:left="0"/>
        <w:jc w:val="both"/>
      </w:pPr>
      <w:r>
        <w:rPr>
          <w:rFonts w:ascii="Times New Roman"/>
          <w:b w:val="false"/>
          <w:i w:val="false"/>
          <w:color w:val="000000"/>
          <w:sz w:val="28"/>
        </w:rPr>
        <w:t>
      21. Біріккен жағдайда мына мәліметтерді көрсету қажет:</w:t>
      </w:r>
    </w:p>
    <w:p>
      <w:pPr>
        <w:spacing w:after="0"/>
        <w:ind w:left="0"/>
        <w:jc w:val="both"/>
      </w:pPr>
      <w:r>
        <w:rPr>
          <w:rFonts w:ascii="Times New Roman"/>
          <w:b w:val="false"/>
          <w:i w:val="false"/>
          <w:color w:val="000000"/>
          <w:sz w:val="28"/>
        </w:rPr>
        <w:t>
      Бірігуге қатысатын заңды тұлғалардың атауы __________________________________</w:t>
      </w:r>
    </w:p>
    <w:p>
      <w:pPr>
        <w:spacing w:after="0"/>
        <w:ind w:left="0"/>
        <w:jc w:val="both"/>
      </w:pPr>
      <w:r>
        <w:rPr>
          <w:rFonts w:ascii="Times New Roman"/>
          <w:b w:val="false"/>
          <w:i w:val="false"/>
          <w:color w:val="000000"/>
          <w:sz w:val="28"/>
        </w:rPr>
        <w:t>
      Бизнес-сәйкестендіру нөмірі (БСН)___________________</w:t>
      </w:r>
    </w:p>
    <w:p>
      <w:pPr>
        <w:spacing w:after="0"/>
        <w:ind w:left="0"/>
        <w:jc w:val="both"/>
      </w:pPr>
      <w:r>
        <w:rPr>
          <w:rFonts w:ascii="Times New Roman"/>
          <w:b w:val="false"/>
          <w:i w:val="false"/>
          <w:color w:val="000000"/>
          <w:sz w:val="28"/>
        </w:rPr>
        <w:t>
      22. Бөлініп шығу жағдайында мына мәліметтерді көрсету қажет:</w:t>
      </w:r>
    </w:p>
    <w:p>
      <w:pPr>
        <w:spacing w:after="0"/>
        <w:ind w:left="0"/>
        <w:jc w:val="both"/>
      </w:pPr>
      <w:r>
        <w:rPr>
          <w:rFonts w:ascii="Times New Roman"/>
          <w:b w:val="false"/>
          <w:i w:val="false"/>
          <w:color w:val="000000"/>
          <w:sz w:val="28"/>
        </w:rPr>
        <w:t>
      Жаңа заңды тұлға бөлініп шыққан, жұмыс істеп тұрған заңды тұлғаның атауы ________</w:t>
      </w:r>
    </w:p>
    <w:p>
      <w:pPr>
        <w:spacing w:after="0"/>
        <w:ind w:left="0"/>
        <w:jc w:val="both"/>
      </w:pPr>
      <w:r>
        <w:rPr>
          <w:rFonts w:ascii="Times New Roman"/>
          <w:b w:val="false"/>
          <w:i w:val="false"/>
          <w:color w:val="000000"/>
          <w:sz w:val="28"/>
        </w:rPr>
        <w:t>
      Бизнес-сәйкестендіру нөмірі (БСН)___________________</w:t>
      </w:r>
    </w:p>
    <w:p>
      <w:pPr>
        <w:spacing w:after="0"/>
        <w:ind w:left="0"/>
        <w:jc w:val="both"/>
      </w:pPr>
      <w:r>
        <w:rPr>
          <w:rFonts w:ascii="Times New Roman"/>
          <w:b w:val="false"/>
          <w:i w:val="false"/>
          <w:color w:val="000000"/>
          <w:sz w:val="28"/>
        </w:rPr>
        <w:t>
      23. Бөлінген жағдайда мына мәліметтерді көрсету қажет:</w:t>
      </w:r>
    </w:p>
    <w:p>
      <w:pPr>
        <w:spacing w:after="0"/>
        <w:ind w:left="0"/>
        <w:jc w:val="both"/>
      </w:pPr>
      <w:r>
        <w:rPr>
          <w:rFonts w:ascii="Times New Roman"/>
          <w:b w:val="false"/>
          <w:i w:val="false"/>
          <w:color w:val="000000"/>
          <w:sz w:val="28"/>
        </w:rPr>
        <w:t>
      Заңды тұлғаның негізінде құрылған заңды тұлғалардың</w:t>
      </w:r>
    </w:p>
    <w:p>
      <w:pPr>
        <w:spacing w:after="0"/>
        <w:ind w:left="0"/>
        <w:jc w:val="both"/>
      </w:pPr>
      <w:r>
        <w:rPr>
          <w:rFonts w:ascii="Times New Roman"/>
          <w:b w:val="false"/>
          <w:i w:val="false"/>
          <w:color w:val="000000"/>
          <w:sz w:val="28"/>
        </w:rPr>
        <w:t>
      атауы ______________________________________________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w:t>
      </w:r>
    </w:p>
    <w:p>
      <w:pPr>
        <w:spacing w:after="0"/>
        <w:ind w:left="0"/>
        <w:jc w:val="both"/>
      </w:pPr>
      <w:r>
        <w:rPr>
          <w:rFonts w:ascii="Times New Roman"/>
          <w:b w:val="false"/>
          <w:i w:val="false"/>
          <w:color w:val="000000"/>
          <w:sz w:val="28"/>
        </w:rPr>
        <w:t>
      келісемін ________________</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______________________________________________________________ коса беріледі.</w:t>
      </w:r>
    </w:p>
    <w:p>
      <w:pPr>
        <w:spacing w:after="0"/>
        <w:ind w:left="0"/>
        <w:jc w:val="both"/>
      </w:pPr>
      <w:r>
        <w:rPr>
          <w:rFonts w:ascii="Times New Roman"/>
          <w:b w:val="false"/>
          <w:i w:val="false"/>
          <w:color w:val="000000"/>
          <w:sz w:val="28"/>
        </w:rPr>
        <w:t>
      20___ жылдың "___" 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Басшының Т.А.Ә. (бар болған жағдайда) және қолы қойылады.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әкесініңаты (бар болған жағдайда)</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филиалдары (өкілдіктері) 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мен 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Орналасқан жерін өзгерткен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2. Жарғы (ереже) жаңа редакцияда қабылданған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жерін өзгерткен жағдайда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өзгерткен жағдайда;</w:t>
            </w:r>
          </w:p>
          <w:p>
            <w:pPr>
              <w:spacing w:after="20"/>
              <w:ind w:left="20"/>
              <w:jc w:val="both"/>
            </w:pPr>
            <w:r>
              <w:rPr>
                <w:rFonts w:ascii="Times New Roman"/>
                <w:b w:val="false"/>
                <w:i w:val="false"/>
                <w:color w:val="000000"/>
                <w:sz w:val="20"/>
              </w:rPr>
              <w:t>
Жарғы (ереже) жаңа редакцияда қабылданған жағдайда;</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күнінен кейін бес жұмыс күннен кешіктірмей жүргізіледі.</w:t>
            </w:r>
          </w:p>
          <w:p>
            <w:pPr>
              <w:spacing w:after="20"/>
              <w:ind w:left="20"/>
              <w:jc w:val="both"/>
            </w:pPr>
            <w:r>
              <w:rPr>
                <w:rFonts w:ascii="Times New Roman"/>
                <w:b w:val="false"/>
                <w:i w:val="false"/>
                <w:color w:val="000000"/>
                <w:sz w:val="20"/>
              </w:rPr>
              <w:t>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өкілдіктерінің құрылтай құжаттарына енгізілген өзгерістер мен толықтыруларды есептік тіркеу қажетті құжаттарды қоса бере отырып, өтініш берілген күннен кейін 5 жұмыс күнінен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күнінен кешіктірілмей жүргізіледі.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Орналасқан жерін өзгерткен жағдайда;</w:t>
            </w:r>
          </w:p>
          <w:p>
            <w:pPr>
              <w:spacing w:after="20"/>
              <w:ind w:left="20"/>
              <w:jc w:val="both"/>
            </w:pPr>
            <w:r>
              <w:rPr>
                <w:rFonts w:ascii="Times New Roman"/>
                <w:b w:val="false"/>
                <w:i w:val="false"/>
                <w:color w:val="000000"/>
                <w:sz w:val="20"/>
              </w:rPr>
              <w:t>
заңды тұлғалар мемлекеттік тіркеу туралы өтінішті берген сәттен бастап 5 жұмыс күні ішінде көрсетіледі.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p>
            <w:pPr>
              <w:spacing w:after="20"/>
              <w:ind w:left="20"/>
              <w:jc w:val="both"/>
            </w:pPr>
            <w:r>
              <w:rPr>
                <w:rFonts w:ascii="Times New Roman"/>
                <w:b w:val="false"/>
                <w:i w:val="false"/>
                <w:color w:val="000000"/>
                <w:sz w:val="20"/>
              </w:rPr>
              <w:t>
1. Орналасқан жерін өзгерткен жағдайда - электронды (толық автоматтандырылған)/ қағаз түрінде;</w:t>
            </w:r>
          </w:p>
          <w:p>
            <w:pPr>
              <w:spacing w:after="20"/>
              <w:ind w:left="20"/>
              <w:jc w:val="both"/>
            </w:pPr>
            <w:r>
              <w:rPr>
                <w:rFonts w:ascii="Times New Roman"/>
                <w:b w:val="false"/>
                <w:i w:val="false"/>
                <w:color w:val="000000"/>
                <w:sz w:val="20"/>
              </w:rPr>
              <w:t>
2. Жарғыны (ережені) жаңа редакцияда қабылдау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1-2 қосымшаларға сәйкес заңды тұлғаны мемлекеттік тіркеу (қайта тіркеу) туралы анықтама не осы Тізбесінің 9-тармағында көрсетілген жағдай мен негіздерде мемлекеттік қызметті көрсетуден бас тарту.</w:t>
            </w:r>
          </w:p>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ірі және орта кәсіпкерлік субъектісіне жататын заңды тұлғалар үшін мемлекеттік қызмет көрсету нәтижесі не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көрсетілетін қызмет алушының таңдауы бойынша "электрондық" кезек тәртібімен көрсетіледі, электрондық кезек портал арқылы брондалуы мүмкін.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осы Қағидаларға 1 және 2-қосымшаларына сәйкес нысан бойынша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өзгерістер және толықтырулармен енгізілген электрондық нұсқадағы құрылтайшы құжат не жеке кәсіпкерлік субъектісіне жатпайтын заңды тұлғаның, филиалдың (өкілдіктің) заңды тұлғаның мерімен бекітілген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және толықтырулары мен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нақты орналасқан жерін (орналасқан жері өзгерген жағдайда) растайтын құжаттар.</w:t>
            </w:r>
          </w:p>
          <w:p>
            <w:pPr>
              <w:spacing w:after="20"/>
              <w:ind w:left="20"/>
              <w:jc w:val="both"/>
            </w:pPr>
            <w:r>
              <w:rPr>
                <w:rFonts w:ascii="Times New Roman"/>
                <w:b w:val="false"/>
                <w:i w:val="false"/>
                <w:color w:val="000000"/>
                <w:sz w:val="20"/>
              </w:rPr>
              <w:t xml:space="preserve">
 Егер де ғимараттың иесі өзі заңды тұлға болған жағдайда, орналасқан жерін растайтын құжаттар талап етілмейді. </w:t>
            </w:r>
          </w:p>
          <w:p>
            <w:pPr>
              <w:spacing w:after="20"/>
              <w:ind w:left="20"/>
              <w:jc w:val="both"/>
            </w:pPr>
            <w:r>
              <w:rPr>
                <w:rFonts w:ascii="Times New Roman"/>
                <w:b w:val="false"/>
                <w:i w:val="false"/>
                <w:color w:val="000000"/>
                <w:sz w:val="20"/>
              </w:rPr>
              <w:t>
Егер де ғимараттың иесі жеке тұлға болған жағдайда, жеке тұлғаның ғимаратты заңды тұлғаға орналасу жері ретінде бергені туралы нотариалды куәландырған келісімі қажет.</w:t>
            </w:r>
          </w:p>
          <w:p>
            <w:pPr>
              <w:spacing w:after="20"/>
              <w:ind w:left="20"/>
              <w:jc w:val="both"/>
            </w:pPr>
            <w:r>
              <w:rPr>
                <w:rFonts w:ascii="Times New Roman"/>
                <w:b w:val="false"/>
                <w:i w:val="false"/>
                <w:color w:val="000000"/>
                <w:sz w:val="20"/>
              </w:rPr>
              <w:t>
Заңды тұлғаның, филиалдың (өкілдіктің) тіркеу және өзге де мәліметтерге өзгерістер мен толықтырулар хабарлама тәртібі бойынша:</w:t>
            </w:r>
          </w:p>
          <w:p>
            <w:pPr>
              <w:spacing w:after="20"/>
              <w:ind w:left="20"/>
              <w:jc w:val="both"/>
            </w:pPr>
            <w:r>
              <w:rPr>
                <w:rFonts w:ascii="Times New Roman"/>
                <w:b w:val="false"/>
                <w:i w:val="false"/>
                <w:color w:val="000000"/>
                <w:sz w:val="20"/>
              </w:rPr>
              <w:t>
Акционерлік қоғамды, филиалды (өкілдікті) қоспағанда, жеке кәсіпкерлік субъектісіне жататын заңды тұлға орналасқан жерін өзгерту кезінде жылжымайтын мүлік иесінің келісімімен ЭЦҚ арқылы жүзеге асырылады.</w:t>
            </w:r>
          </w:p>
          <w:p>
            <w:pPr>
              <w:spacing w:after="20"/>
              <w:ind w:left="20"/>
              <w:jc w:val="both"/>
            </w:pPr>
            <w:r>
              <w:rPr>
                <w:rFonts w:ascii="Times New Roman"/>
                <w:b w:val="false"/>
                <w:i w:val="false"/>
                <w:color w:val="000000"/>
                <w:sz w:val="20"/>
              </w:rPr>
              <w:t>
филиалдың (өкілдіктің) (қатысушыларының, мүшелерінің) құрамын өзгерту кезінде олардың тегі,аты, әкесінің аты (егер ол құжатта көрсетілген болса), күні, айы, туған жылы, жеке сәйкестендіру нөмірі, тұрғылықты жері, байланыс телефоны, жеке қолы көрсетілген коммерциялық емес ұйым құрылтайшыларының (қатысушыларының, мүшелерінің) тізімі қосымша ұсынылады</w:t>
            </w:r>
          </w:p>
          <w:p>
            <w:pPr>
              <w:spacing w:after="20"/>
              <w:ind w:left="20"/>
              <w:jc w:val="both"/>
            </w:pPr>
            <w:r>
              <w:rPr>
                <w:rFonts w:ascii="Times New Roman"/>
                <w:b w:val="false"/>
                <w:i w:val="false"/>
                <w:color w:val="000000"/>
                <w:sz w:val="20"/>
              </w:rPr>
              <w:t>
"электрондық үкімет" порталында орналасқан жерін өзгерту кезінде:</w:t>
            </w:r>
          </w:p>
          <w:p>
            <w:pPr>
              <w:spacing w:after="20"/>
              <w:ind w:left="20"/>
              <w:jc w:val="both"/>
            </w:pPr>
            <w:r>
              <w:rPr>
                <w:rFonts w:ascii="Times New Roman"/>
                <w:b w:val="false"/>
                <w:i w:val="false"/>
                <w:color w:val="000000"/>
                <w:sz w:val="20"/>
              </w:rPr>
              <w:t>
 1. осы Қағидаларға 1 және 2-қосымшаларға сәйкес нысан бойынша өтініш;</w:t>
            </w:r>
          </w:p>
          <w:p>
            <w:pPr>
              <w:spacing w:after="20"/>
              <w:ind w:left="20"/>
              <w:jc w:val="both"/>
            </w:pPr>
            <w:r>
              <w:rPr>
                <w:rFonts w:ascii="Times New Roman"/>
                <w:b w:val="false"/>
                <w:i w:val="false"/>
                <w:color w:val="000000"/>
                <w:sz w:val="20"/>
              </w:rPr>
              <w:t>
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Орналасқан жері өзгеретін жағдайда, өкілетті орган шешім қабылдаған күннен бастап бір айдың ішінде құрылтай құжаттарына енгізілген өзгерістер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w:t>
            </w:r>
            <w:r>
              <w:rPr>
                <w:rFonts w:ascii="Times New Roman"/>
                <w:b w:val="false"/>
                <w:i w:val="false"/>
                <w:color w:val="000000"/>
                <w:sz w:val="20"/>
              </w:rPr>
              <w:t>24-бабында</w:t>
            </w:r>
            <w:r>
              <w:rPr>
                <w:rFonts w:ascii="Times New Roman"/>
                <w:b w:val="false"/>
                <w:i w:val="false"/>
                <w:color w:val="000000"/>
                <w:sz w:val="20"/>
              </w:rPr>
              <w:t xml:space="preserve"> белгіленген құрылтай құжаттарының (ереженің) келмеуі;</w:t>
            </w:r>
          </w:p>
          <w:p>
            <w:pPr>
              <w:spacing w:after="20"/>
              <w:ind w:left="20"/>
              <w:jc w:val="both"/>
            </w:pPr>
            <w:r>
              <w:rPr>
                <w:rFonts w:ascii="Times New Roman"/>
                <w:b w:val="false"/>
                <w:i w:val="false"/>
                <w:color w:val="000000"/>
                <w:sz w:val="20"/>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көрсетілетін қызметті алушының арнайы құқықтан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өздігінен қозғалуды, бағдар жасауды жүзеге асыру қабілетін немесе мүмкіндігін толық немесе жартылай жоғалтқан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 ережелерге</w:t>
            </w:r>
            <w:r>
              <w:br/>
            </w:r>
            <w:r>
              <w:rPr>
                <w:rFonts w:ascii="Times New Roman"/>
                <w:b w:val="false"/>
                <w:i w:val="false"/>
                <w:color w:val="000000"/>
                <w:sz w:val="20"/>
              </w:rPr>
              <w:t>енгізілген өзгерістер мен</w:t>
            </w:r>
            <w:r>
              <w:br/>
            </w:r>
            <w:r>
              <w:rPr>
                <w:rFonts w:ascii="Times New Roman"/>
                <w:b w:val="false"/>
                <w:i w:val="false"/>
                <w:color w:val="000000"/>
                <w:sz w:val="20"/>
              </w:rPr>
              <w:t>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4-қосымша</w:t>
            </w:r>
          </w:p>
        </w:tc>
      </w:tr>
    </w:tbl>
    <w:bookmarkStart w:name="z178" w:id="181"/>
    <w:p>
      <w:pPr>
        <w:spacing w:after="0"/>
        <w:ind w:left="0"/>
        <w:jc w:val="left"/>
      </w:pPr>
      <w:r>
        <w:rPr>
          <w:rFonts w:ascii="Times New Roman"/>
          <w:b/>
          <w:i w:val="false"/>
          <w:color w:val="000000"/>
        </w:rPr>
        <w:t xml:space="preserve"> Құжаттарды қабылдаудан бас тарту туралы қолхат</w:t>
      </w:r>
    </w:p>
    <w:bookmarkEnd w:id="18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туралы ережелерге</w:t>
            </w:r>
            <w:r>
              <w:br/>
            </w:r>
            <w:r>
              <w:rPr>
                <w:rFonts w:ascii="Times New Roman"/>
                <w:b w:val="false"/>
                <w:i w:val="false"/>
                <w:color w:val="000000"/>
                <w:sz w:val="20"/>
              </w:rPr>
              <w:t>енгізілген өзгерістер мен</w:t>
            </w:r>
            <w:r>
              <w:br/>
            </w:r>
            <w:r>
              <w:rPr>
                <w:rFonts w:ascii="Times New Roman"/>
                <w:b w:val="false"/>
                <w:i w:val="false"/>
                <w:color w:val="000000"/>
                <w:sz w:val="20"/>
              </w:rPr>
              <w:t>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Тіркеу органы ____________ </w:t>
      </w:r>
    </w:p>
    <w:bookmarkStart w:name="z180" w:id="182"/>
    <w:p>
      <w:pPr>
        <w:spacing w:after="0"/>
        <w:ind w:left="0"/>
        <w:jc w:val="left"/>
      </w:pPr>
      <w:r>
        <w:rPr>
          <w:rFonts w:ascii="Times New Roman"/>
          <w:b/>
          <w:i w:val="false"/>
          <w:color w:val="000000"/>
        </w:rPr>
        <w:t xml:space="preserve"> Заңды тұлғаны мемлекеттік тiркеу (қайта тіркеу) туралы Анықтама  ___________________________________________________________  бизнес-сәйкестендіру нөмiрi</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w:t>
            </w:r>
          </w:p>
        </w:tc>
      </w:tr>
    </w:tbl>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Тіркеу органы </w:t>
      </w:r>
    </w:p>
    <w:bookmarkStart w:name="z182" w:id="183"/>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  бизнес-сәйкестендіру нөмiрi</w:t>
      </w:r>
    </w:p>
    <w:bookmarkEnd w:id="1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 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бекітілген</w:t>
            </w:r>
          </w:p>
        </w:tc>
      </w:tr>
    </w:tbl>
    <w:bookmarkStart w:name="z398" w:id="184"/>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қызметтің көрсету ережесі</w:t>
      </w:r>
    </w:p>
    <w:bookmarkEnd w:id="184"/>
    <w:p>
      <w:pPr>
        <w:spacing w:after="0"/>
        <w:ind w:left="0"/>
        <w:jc w:val="both"/>
      </w:pPr>
      <w:r>
        <w:rPr>
          <w:rFonts w:ascii="Times New Roman"/>
          <w:b w:val="false"/>
          <w:i w:val="false"/>
          <w:color w:val="ff0000"/>
          <w:sz w:val="28"/>
        </w:rPr>
        <w:t xml:space="preserve">
      Ескерту. Ереже жаңа редакцияда – ҚР Әділет министрінің 30.09.2022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6" w:id="185"/>
    <w:p>
      <w:pPr>
        <w:spacing w:after="0"/>
        <w:ind w:left="0"/>
        <w:jc w:val="left"/>
      </w:pPr>
      <w:r>
        <w:rPr>
          <w:rFonts w:ascii="Times New Roman"/>
          <w:b/>
          <w:i w:val="false"/>
          <w:color w:val="000000"/>
        </w:rPr>
        <w:t xml:space="preserve"> 1-тарау. Жалпы ережелер</w:t>
      </w:r>
    </w:p>
    <w:bookmarkEnd w:id="185"/>
    <w:bookmarkStart w:name="z186" w:id="186"/>
    <w:p>
      <w:pPr>
        <w:spacing w:after="0"/>
        <w:ind w:left="0"/>
        <w:jc w:val="both"/>
      </w:pPr>
      <w:r>
        <w:rPr>
          <w:rFonts w:ascii="Times New Roman"/>
          <w:b w:val="false"/>
          <w:i w:val="false"/>
          <w:color w:val="000000"/>
          <w:sz w:val="28"/>
        </w:rPr>
        <w:t xml:space="preserve">
      1.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және "Заңды тұлға қызметінің тоқтатылуын мемлекеттік тіркеу, филиал мен өкілдікті есептік тіркеуден шығару" мемлекеттік қызметті (бұдан әрі - мемлекеттік қызмет) көрсету тәртібін айқындайды.</w:t>
      </w:r>
    </w:p>
    <w:bookmarkEnd w:id="186"/>
    <w:bookmarkStart w:name="z187" w:id="187"/>
    <w:p>
      <w:pPr>
        <w:spacing w:after="0"/>
        <w:ind w:left="0"/>
        <w:jc w:val="both"/>
      </w:pPr>
      <w:r>
        <w:rPr>
          <w:rFonts w:ascii="Times New Roman"/>
          <w:b w:val="false"/>
          <w:i w:val="false"/>
          <w:color w:val="000000"/>
          <w:sz w:val="28"/>
        </w:rPr>
        <w:t>
      2. Коммерциялық емес ұйымдар болып табылатын Заңды тұлға қызметінің тоқтатылуын мемлекеттік тіркеу, филиал мен өкілдікті есептік тіркеуден шығаруды Қазақстан Республикасы Әділет министрлігінің Тіркеу қызметі және заңгерлік қызметтер көрсетуді ұйымдастыру комитеті (бұдан әрі - Комитет) және аумақтық әділет органдары жүзеге асырады.</w:t>
      </w:r>
    </w:p>
    <w:bookmarkEnd w:id="187"/>
    <w:p>
      <w:pPr>
        <w:spacing w:after="0"/>
        <w:ind w:left="0"/>
        <w:jc w:val="both"/>
      </w:pPr>
      <w:r>
        <w:rPr>
          <w:rFonts w:ascii="Times New Roman"/>
          <w:b w:val="false"/>
          <w:i w:val="false"/>
          <w:color w:val="000000"/>
          <w:sz w:val="28"/>
        </w:rPr>
        <w:t>
      Коммерциялық ұйымдар болып табылатын Заңды тұлға қызметінің тоқтатылуын мемлекеттік тіркеу, филиал мен өкілдікті есептік тіркеуден шығаруды "Азаматтарға арналған үкімет" мемлекеттік корпорациясы (бұдан әрі – Мемлекеттік корпорация) жүзеге асырады (бұдан әрі – көрсетілетін қызметті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8" w:id="188"/>
    <w:p>
      <w:pPr>
        <w:spacing w:after="0"/>
        <w:ind w:left="0"/>
        <w:jc w:val="both"/>
      </w:pPr>
      <w:r>
        <w:rPr>
          <w:rFonts w:ascii="Times New Roman"/>
          <w:b w:val="false"/>
          <w:i w:val="false"/>
          <w:color w:val="000000"/>
          <w:sz w:val="28"/>
        </w:rPr>
        <w:t>
      3. Заңды тұлғаның, республикалық және аймақтық мәртебесі бар қоғамдық және діни бірлестіктердің, оның ішінде саяси партиялардың, Республикалық нотариаттық палатаның,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Комитет жүргізеді.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9" w:id="189"/>
    <w:p>
      <w:pPr>
        <w:spacing w:after="0"/>
        <w:ind w:left="0"/>
        <w:jc w:val="both"/>
      </w:pPr>
      <w:r>
        <w:rPr>
          <w:rFonts w:ascii="Times New Roman"/>
          <w:b w:val="false"/>
          <w:i w:val="false"/>
          <w:color w:val="000000"/>
          <w:sz w:val="28"/>
        </w:rPr>
        <w:t>
      4. Заңды тұлға қызметінің тоқтатылуын мемлекеттік тіркеуді, филиал мен өкілдікті есептік тіркеуден шығаруды, жергілікті мәртебесі бар қоғамдық және діни бірлестіктерді, заңды тұлғалардың қорлары мен бірлестіктерін, қоғамдық және діни бірлестіктердің филиалдары мен өкілдіктерін есептік тіркеуді аумақтық әділет органдары жүзеге асырады.</w:t>
      </w:r>
    </w:p>
    <w:bookmarkEnd w:id="189"/>
    <w:bookmarkStart w:name="z190" w:id="190"/>
    <w:p>
      <w:pPr>
        <w:spacing w:after="0"/>
        <w:ind w:left="0"/>
        <w:jc w:val="both"/>
      </w:pPr>
      <w:r>
        <w:rPr>
          <w:rFonts w:ascii="Times New Roman"/>
          <w:b w:val="false"/>
          <w:i w:val="false"/>
          <w:color w:val="000000"/>
          <w:sz w:val="28"/>
        </w:rPr>
        <w:t>
      5. Коммерциялық ұйымдарға жататын заңды тұлға қызметінің тоқтатылуын мемлекеттік тіркеуді, филиал мен өкілдікті есептік тіркеуден шығаруды және олардың филиалдары мен өкілдіктерін есептік тіркеуді Мемлекеттік корпорация жүзеге асырады.</w:t>
      </w:r>
    </w:p>
    <w:bookmarkEnd w:id="190"/>
    <w:bookmarkStart w:name="z191" w:id="191"/>
    <w:p>
      <w:pPr>
        <w:spacing w:after="0"/>
        <w:ind w:left="0"/>
        <w:jc w:val="both"/>
      </w:pPr>
      <w:r>
        <w:rPr>
          <w:rFonts w:ascii="Times New Roman"/>
          <w:b w:val="false"/>
          <w:i w:val="false"/>
          <w:color w:val="000000"/>
          <w:sz w:val="28"/>
        </w:rPr>
        <w:t>
      6. Саяси партиялар мен діни бірлестіктерді қоспағанда, заңды тұлға қызметінің тоқтатылуын мемлекеттік тіркеу "Электрондық үкімет" веб-порталы арқылы берілген электрондық өтініштің, сондай-ақ Қазақстан Республикасының Әділет министрлігі айқындайтын тәртіппен екінші деңгейдегі банктердің ақпараттандыру объектілерінің негізінде жүргізіледі.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2" w:id="192"/>
    <w:p>
      <w:pPr>
        <w:spacing w:after="0"/>
        <w:ind w:left="0"/>
        <w:jc w:val="both"/>
      </w:pPr>
      <w:r>
        <w:rPr>
          <w:rFonts w:ascii="Times New Roman"/>
          <w:b w:val="false"/>
          <w:i w:val="false"/>
          <w:color w:val="000000"/>
          <w:sz w:val="28"/>
        </w:rPr>
        <w:t>
      7. Заңды тұлғалардың, олардың филиалдарының (өкілдіктерінің) қызметі мынадай: бизнес-сәйкестендіру нөмірін қалыптастыру үшін тіркеуші органға заңды тұлғаларды тіркеу саласындағы уәкілетті орган айқындаған тәртіппен өтініш білдірмеген; салық төлеушілер ретінде мемлекеттік кіріс органдарында тіркелмеген шарттарға бір мезгілде сәйкес келген кезде мәжбүрлеп тәртіппен тоқтатылуға жатады. Мәжбүрлеу тәртібімен қызметін тоқтату заңды тұлғаларды мемлекеттік тіркеуді жүзеге асыратын органның өтініші бойынша сот тәртібімен жүргізіледі. Заңды тұлғалардың Бизнес-сәйкестендіру нөмірлерінің ұлттық тізілімінен шығару заңды күшіне енген мәжбүрлеп тарату туралы сот шешімінің негізінде жүргізіледі.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93"/>
    <w:p>
      <w:pPr>
        <w:spacing w:after="0"/>
        <w:ind w:left="0"/>
        <w:jc w:val="left"/>
      </w:pPr>
      <w:r>
        <w:rPr>
          <w:rFonts w:ascii="Times New Roman"/>
          <w:b/>
          <w:i w:val="false"/>
          <w:color w:val="000000"/>
        </w:rPr>
        <w:t xml:space="preserve"> 2-бөлім. Мемлекеттік қызметті көрсету тәртібі</w:t>
      </w:r>
    </w:p>
    <w:bookmarkEnd w:id="193"/>
    <w:bookmarkStart w:name="z194" w:id="194"/>
    <w:p>
      <w:pPr>
        <w:spacing w:after="0"/>
        <w:ind w:left="0"/>
        <w:jc w:val="both"/>
      </w:pPr>
      <w:r>
        <w:rPr>
          <w:rFonts w:ascii="Times New Roman"/>
          <w:b w:val="false"/>
          <w:i w:val="false"/>
          <w:color w:val="000000"/>
          <w:sz w:val="28"/>
        </w:rPr>
        <w:t xml:space="preserve">
      8. Мемлекеттік қызметті алу үшін жеке және (немесе) заңды тұлғалар (бұдан әрі – қызмет алушы) қызмет берушінің орналасу мекенжайы бойынша Мемлекеттік корпорацияға немесе "электронды үкіметтің" www.egov.kz веб-порталына (бұдан әрі – портал) осы Қағидаларға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(бұдан әрі – өтініш) және осы Қағидаларға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қызметінің тоқтатылуын мемлекеттік тіркеу, филиал мен өкілдікті есептік тіркеуден шығару" мемлекеттік қызмет көрсетуге қойылатын негізгі талаптардың тізбесі (бұдан әрі – Тізбесі) қарастырылған тізім бойынша құжаттар жинағын ұсынады. </w:t>
      </w:r>
    </w:p>
    <w:bookmarkEnd w:id="194"/>
    <w:bookmarkStart w:name="z195" w:id="195"/>
    <w:p>
      <w:pPr>
        <w:spacing w:after="0"/>
        <w:ind w:left="0"/>
        <w:jc w:val="both"/>
      </w:pPr>
      <w:r>
        <w:rPr>
          <w:rFonts w:ascii="Times New Roman"/>
          <w:b w:val="false"/>
          <w:i w:val="false"/>
          <w:color w:val="000000"/>
          <w:sz w:val="28"/>
        </w:rPr>
        <w:t>
      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келтірілген.</w:t>
      </w:r>
    </w:p>
    <w:bookmarkEnd w:id="195"/>
    <w:bookmarkStart w:name="z196" w:id="196"/>
    <w:p>
      <w:pPr>
        <w:spacing w:after="0"/>
        <w:ind w:left="0"/>
        <w:jc w:val="both"/>
      </w:pPr>
      <w:r>
        <w:rPr>
          <w:rFonts w:ascii="Times New Roman"/>
          <w:b w:val="false"/>
          <w:i w:val="false"/>
          <w:color w:val="000000"/>
          <w:sz w:val="28"/>
        </w:rPr>
        <w:t>
      10. Құжаттарды қабылдау кезінде көрсетілетін қызметті берушінің қызметкері көрсетілетін қызметті алушының жеке басын куәландыратын құжатты мемлекеттік ақпараттық жүйелерде қамтылған мәліметтермен салыстырып тексереді, содан кейін оны көрсетілетін қызметті алушыға қайтарады.</w:t>
      </w:r>
    </w:p>
    <w:bookmarkEnd w:id="196"/>
    <w:bookmarkStart w:name="z197" w:id="197"/>
    <w:p>
      <w:pPr>
        <w:spacing w:after="0"/>
        <w:ind w:left="0"/>
        <w:jc w:val="both"/>
      </w:pPr>
      <w:r>
        <w:rPr>
          <w:rFonts w:ascii="Times New Roman"/>
          <w:b w:val="false"/>
          <w:i w:val="false"/>
          <w:color w:val="000000"/>
          <w:sz w:val="28"/>
        </w:rPr>
        <w:t xml:space="preserve">
      11. Бұл ретте көрсетілетін қызметті алушы құжаттардың толық топтамасын және (немесе) қолданылу мерзімі өтіп кеткен құжаттарды ұсынбаған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 отырып, құжаттарды қабылдаудан бас тартады.</w:t>
      </w:r>
    </w:p>
    <w:bookmarkEnd w:id="197"/>
    <w:bookmarkStart w:name="z198" w:id="198"/>
    <w:p>
      <w:pPr>
        <w:spacing w:after="0"/>
        <w:ind w:left="0"/>
        <w:jc w:val="both"/>
      </w:pPr>
      <w:r>
        <w:rPr>
          <w:rFonts w:ascii="Times New Roman"/>
          <w:b w:val="false"/>
          <w:i w:val="false"/>
          <w:color w:val="000000"/>
          <w:sz w:val="28"/>
        </w:rPr>
        <w:t>
      12.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көрсетілген құжаттардың қабылданғаны туралы қолхат беріледі.</w:t>
      </w:r>
    </w:p>
    <w:bookmarkEnd w:id="198"/>
    <w:bookmarkStart w:name="z199" w:id="19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199"/>
    <w:bookmarkStart w:name="z564" w:id="200"/>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200"/>
    <w:bookmarkStart w:name="z565" w:id="201"/>
    <w:p>
      <w:pPr>
        <w:spacing w:after="0"/>
        <w:ind w:left="0"/>
        <w:jc w:val="both"/>
      </w:pPr>
      <w:r>
        <w:rPr>
          <w:rFonts w:ascii="Times New Roman"/>
          <w:b w:val="false"/>
          <w:i w:val="false"/>
          <w:color w:val="000000"/>
          <w:sz w:val="28"/>
        </w:rPr>
        <w:t>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(үзіліс туралы)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202"/>
    <w:p>
      <w:pPr>
        <w:spacing w:after="0"/>
        <w:ind w:left="0"/>
        <w:jc w:val="both"/>
      </w:pPr>
      <w:r>
        <w:rPr>
          <w:rFonts w:ascii="Times New Roman"/>
          <w:b w:val="false"/>
          <w:i w:val="false"/>
          <w:color w:val="000000"/>
          <w:sz w:val="28"/>
        </w:rPr>
        <w:t>
      14. Орындаушы қарағаннан кейін заңды тұлға (филиал және өкілдік) қызметінің тоқтатылуын тіркеу туралы бұйрық немесе бас тарту (үзіліс туралы) туралы дәлелді бұйрық басшылыққа қол қоюға жіберіледі.</w:t>
      </w:r>
    </w:p>
    <w:bookmarkEnd w:id="202"/>
    <w:bookmarkStart w:name="z566" w:id="203"/>
    <w:p>
      <w:pPr>
        <w:spacing w:after="0"/>
        <w:ind w:left="0"/>
        <w:jc w:val="both"/>
      </w:pPr>
      <w:r>
        <w:rPr>
          <w:rFonts w:ascii="Times New Roman"/>
          <w:b w:val="false"/>
          <w:i w:val="false"/>
          <w:color w:val="000000"/>
          <w:sz w:val="28"/>
        </w:rPr>
        <w:t>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204"/>
    <w:p>
      <w:pPr>
        <w:spacing w:after="0"/>
        <w:ind w:left="0"/>
        <w:jc w:val="both"/>
      </w:pPr>
      <w:r>
        <w:rPr>
          <w:rFonts w:ascii="Times New Roman"/>
          <w:b w:val="false"/>
          <w:i w:val="false"/>
          <w:color w:val="000000"/>
          <w:sz w:val="28"/>
        </w:rPr>
        <w:t xml:space="preserve">
      15. Мемлекеттік корпорацияға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келіп түскен кезде қызметкер құжаттарды қабылдауды жүзеге асырады және Мемлекеттік корпорацияның заңды тұлғаларды тіркеу саласындағы тиісті бөлімшесіне тізілім бойынша табыстайды. </w:t>
      </w:r>
    </w:p>
    <w:bookmarkEnd w:id="204"/>
    <w:bookmarkStart w:name="z567" w:id="205"/>
    <w:p>
      <w:pPr>
        <w:spacing w:after="0"/>
        <w:ind w:left="0"/>
        <w:jc w:val="both"/>
      </w:pPr>
      <w:r>
        <w:rPr>
          <w:rFonts w:ascii="Times New Roman"/>
          <w:b w:val="false"/>
          <w:i w:val="false"/>
          <w:color w:val="000000"/>
          <w:sz w:val="28"/>
        </w:rPr>
        <w:t>
      Заңды тұлғаларды тіркеу басқармасының (бөлімінің) басшысы 20 минуттың ішінде атқарушыны анықтайды және оған орындауға табыстайды.</w:t>
      </w:r>
    </w:p>
    <w:bookmarkEnd w:id="205"/>
    <w:bookmarkStart w:name="z568" w:id="206"/>
    <w:p>
      <w:pPr>
        <w:spacing w:after="0"/>
        <w:ind w:left="0"/>
        <w:jc w:val="both"/>
      </w:pPr>
      <w:r>
        <w:rPr>
          <w:rFonts w:ascii="Times New Roman"/>
          <w:b w:val="false"/>
          <w:i w:val="false"/>
          <w:color w:val="000000"/>
          <w:sz w:val="28"/>
        </w:rPr>
        <w:t>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(үзіліс туралы)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bookmarkEnd w:id="206"/>
    <w:bookmarkStart w:name="z569" w:id="207"/>
    <w:p>
      <w:pPr>
        <w:spacing w:after="0"/>
        <w:ind w:left="0"/>
        <w:jc w:val="both"/>
      </w:pPr>
      <w:r>
        <w:rPr>
          <w:rFonts w:ascii="Times New Roman"/>
          <w:b w:val="false"/>
          <w:i w:val="false"/>
          <w:color w:val="000000"/>
          <w:sz w:val="28"/>
        </w:rPr>
        <w:t>
      Орындаушы қарағаннан кейін заңды тұлға (филиал және өкілдік) қызметінің тоқтатылуын тіркеу туралы бұйрық немесе бас тарту (үзіліс туралы) туралы дәлелді бұйрық басшылыққа қол қоюға жіберіледі.</w:t>
      </w:r>
    </w:p>
    <w:bookmarkEnd w:id="207"/>
    <w:bookmarkStart w:name="z570" w:id="208"/>
    <w:p>
      <w:pPr>
        <w:spacing w:after="0"/>
        <w:ind w:left="0"/>
        <w:jc w:val="both"/>
      </w:pPr>
      <w:r>
        <w:rPr>
          <w:rFonts w:ascii="Times New Roman"/>
          <w:b w:val="false"/>
          <w:i w:val="false"/>
          <w:color w:val="000000"/>
          <w:sz w:val="28"/>
        </w:rPr>
        <w:t>
      Басшылық қол қойған құжаттарды орындаушы Мемлекеттік корпорацияның беру бөліміне береді.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209"/>
    <w:p>
      <w:pPr>
        <w:spacing w:after="0"/>
        <w:ind w:left="0"/>
        <w:jc w:val="both"/>
      </w:pPr>
      <w:r>
        <w:rPr>
          <w:rFonts w:ascii="Times New Roman"/>
          <w:b w:val="false"/>
          <w:i w:val="false"/>
          <w:color w:val="000000"/>
          <w:sz w:val="28"/>
        </w:rPr>
        <w:t>
      16. Мемлекеттік корпорацияда дайын құжаттарды беру жеке куәлігін немесе цифрлық құжаттар сервисінен электрондық құжат (сәйкестендіру үшін)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209"/>
    <w:bookmarkStart w:name="z203" w:id="210"/>
    <w:p>
      <w:pPr>
        <w:spacing w:after="0"/>
        <w:ind w:left="0"/>
        <w:jc w:val="both"/>
      </w:pPr>
      <w:r>
        <w:rPr>
          <w:rFonts w:ascii="Times New Roman"/>
          <w:b w:val="false"/>
          <w:i w:val="false"/>
          <w:color w:val="000000"/>
          <w:sz w:val="28"/>
        </w:rPr>
        <w:t>
      17.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(үзіліс туралы) туралы дәлелді жауап жіберіледі.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11"/>
    <w:p>
      <w:pPr>
        <w:spacing w:after="0"/>
        <w:ind w:left="0"/>
        <w:jc w:val="both"/>
      </w:pPr>
      <w:r>
        <w:rPr>
          <w:rFonts w:ascii="Times New Roman"/>
          <w:b w:val="false"/>
          <w:i w:val="false"/>
          <w:color w:val="000000"/>
          <w:sz w:val="28"/>
        </w:rPr>
        <w:t>
      18.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211"/>
    <w:bookmarkStart w:name="z571" w:id="212"/>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212"/>
    <w:bookmarkStart w:name="z572" w:id="213"/>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213"/>
    <w:bookmarkStart w:name="z573" w:id="214"/>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214"/>
    <w:bookmarkStart w:name="z574" w:id="215"/>
    <w:p>
      <w:pPr>
        <w:spacing w:after="0"/>
        <w:ind w:left="0"/>
        <w:jc w:val="both"/>
      </w:pPr>
      <w:r>
        <w:rPr>
          <w:rFonts w:ascii="Times New Roman"/>
          <w:b w:val="false"/>
          <w:i w:val="false"/>
          <w:color w:val="000000"/>
          <w:sz w:val="28"/>
        </w:rPr>
        <w:t>
      Егер бір ай ішінде тіркеуге үзіліс жасауға негіз болған мән-жайларды мемлекеттік қызметті алушы жоймаса, онда үзіліс мерзімі аяқталғанға дейін үш жұмыс күнінен кешіктірілмей заңды тұлғаның қызметінің тоқтатылуы туралы мемлекеттік қызмет көрсетуден бас тарту туралы дәлелді бұйрық шығарылады.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13.07.2023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216"/>
    <w:p>
      <w:pPr>
        <w:spacing w:after="0"/>
        <w:ind w:left="0"/>
        <w:jc w:val="both"/>
      </w:pPr>
      <w:r>
        <w:rPr>
          <w:rFonts w:ascii="Times New Roman"/>
          <w:b w:val="false"/>
          <w:i w:val="false"/>
          <w:color w:val="000000"/>
          <w:sz w:val="28"/>
        </w:rPr>
        <w:t xml:space="preserve">
      19. Заңды тұлғаны мемлекеттік тіркеуден, филиалды (өкілдікті) есептік тіркеуден бас тарту үшін негіздер болған кезде көрсетілетін қызметті беруші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мерзімдерде оған тізбесінің 9-тармағында көрсетілген негіздер бойынша жазбаша түрде мемлекеттік қызмет көрсетуден дәлелді бас тартуды береді.</w:t>
      </w:r>
    </w:p>
    <w:bookmarkEnd w:id="216"/>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күн ішінде көрсетілетін қызметті алушыны мемлекеттік қызметті көрсетуден бас тарту туралы алдын ала шешім туралы, сондай-ақ тыңдауды өткізу уақыты мен орны туралы көрсетілетін қызметті алушыға алдын ала шешім бойынша позициясын білдіру мүмкіндігі үшін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тіркеу туралы шешім қабылдайды не мемлекеттік қызмет көрсетуден дәлелді бас тартуды қалыптастырады.</w:t>
      </w:r>
    </w:p>
    <w:bookmarkStart w:name="z598" w:id="217"/>
    <w:p>
      <w:pPr>
        <w:spacing w:after="0"/>
        <w:ind w:left="0"/>
        <w:jc w:val="both"/>
      </w:pPr>
      <w:r>
        <w:rPr>
          <w:rFonts w:ascii="Times New Roman"/>
          <w:b w:val="false"/>
          <w:i w:val="false"/>
          <w:color w:val="000000"/>
          <w:sz w:val="28"/>
        </w:rPr>
        <w:t xml:space="preserve">
      20.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217"/>
    <w:bookmarkStart w:name="z207" w:id="218"/>
    <w:p>
      <w:pPr>
        <w:spacing w:after="0"/>
        <w:ind w:left="0"/>
        <w:jc w:val="both"/>
      </w:pPr>
      <w:r>
        <w:rPr>
          <w:rFonts w:ascii="Times New Roman"/>
          <w:b w:val="false"/>
          <w:i w:val="false"/>
          <w:color w:val="000000"/>
          <w:sz w:val="28"/>
        </w:rPr>
        <w:t>
      21. ЗТ МДҚ ақпараттық жүйесі істен шыққан жағдайда көрсетілетін қызметті беруші "электрондық үкіметтің" ақпараттық-коммуникациялық инфрақұрылымының операторын (бұдан әрі – оператор) дереу хабардар етеді.</w:t>
      </w:r>
    </w:p>
    <w:bookmarkEnd w:id="218"/>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208" w:id="219"/>
    <w:p>
      <w:pPr>
        <w:spacing w:after="0"/>
        <w:ind w:left="0"/>
        <w:jc w:val="left"/>
      </w:pPr>
      <w:r>
        <w:rPr>
          <w:rFonts w:ascii="Times New Roman"/>
          <w:b/>
          <w:i w:val="false"/>
          <w:color w:val="000000"/>
        </w:rPr>
        <w:t xml:space="preserve"> 3-бөлім. Мемлекеттік қызмет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19"/>
    <w:bookmarkStart w:name="z209" w:id="220"/>
    <w:p>
      <w:pPr>
        <w:spacing w:after="0"/>
        <w:ind w:left="0"/>
        <w:jc w:val="both"/>
      </w:pPr>
      <w:r>
        <w:rPr>
          <w:rFonts w:ascii="Times New Roman"/>
          <w:b w:val="false"/>
          <w:i w:val="false"/>
          <w:color w:val="000000"/>
          <w:sz w:val="28"/>
        </w:rPr>
        <w:t>
      22.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220"/>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10" w:id="221"/>
    <w:p>
      <w:pPr>
        <w:spacing w:after="0"/>
        <w:ind w:left="0"/>
        <w:jc w:val="both"/>
      </w:pPr>
      <w:r>
        <w:rPr>
          <w:rFonts w:ascii="Times New Roman"/>
          <w:b w:val="false"/>
          <w:i w:val="false"/>
          <w:color w:val="000000"/>
          <w:sz w:val="28"/>
        </w:rPr>
        <w:t>
      23.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22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12" w:id="222"/>
    <w:p>
      <w:pPr>
        <w:spacing w:after="0"/>
        <w:ind w:left="0"/>
        <w:jc w:val="left"/>
      </w:pPr>
      <w:r>
        <w:rPr>
          <w:rFonts w:ascii="Times New Roman"/>
          <w:b/>
          <w:i w:val="false"/>
          <w:color w:val="000000"/>
        </w:rPr>
        <w:t xml:space="preserve"> Заңды тұлға, филиал (өкiлдiк) қызметiнің тоқтатылуын тiркеу туралы өтiнiш</w:t>
      </w:r>
    </w:p>
    <w:bookmarkEnd w:id="222"/>
    <w:p>
      <w:pPr>
        <w:spacing w:after="0"/>
        <w:ind w:left="0"/>
        <w:jc w:val="both"/>
      </w:pPr>
      <w:r>
        <w:rPr>
          <w:rFonts w:ascii="Times New Roman"/>
          <w:b w:val="false"/>
          <w:i w:val="false"/>
          <w:color w:val="000000"/>
          <w:sz w:val="28"/>
        </w:rPr>
        <w:t xml:space="preserve">
      1. Ұйым нысаны (тиiстi ұяшықта х түрiнде көрсетiңiз) </w:t>
      </w:r>
    </w:p>
    <w:p>
      <w:pPr>
        <w:spacing w:after="0"/>
        <w:ind w:left="0"/>
        <w:jc w:val="both"/>
      </w:pPr>
      <w:r>
        <w:rPr>
          <w:rFonts w:ascii="Times New Roman"/>
          <w:b w:val="false"/>
          <w:i w:val="false"/>
          <w:color w:val="000000"/>
          <w:sz w:val="28"/>
        </w:rPr>
        <w:t xml:space="preserve">
      1) заңды тұлға _________________ 2) филиал ___________________ </w:t>
      </w:r>
    </w:p>
    <w:p>
      <w:pPr>
        <w:spacing w:after="0"/>
        <w:ind w:left="0"/>
        <w:jc w:val="both"/>
      </w:pPr>
      <w:r>
        <w:rPr>
          <w:rFonts w:ascii="Times New Roman"/>
          <w:b w:val="false"/>
          <w:i w:val="false"/>
          <w:color w:val="000000"/>
          <w:sz w:val="28"/>
        </w:rPr>
        <w:t xml:space="preserve">
      3) өкілдік_______________________ </w:t>
      </w:r>
    </w:p>
    <w:p>
      <w:pPr>
        <w:spacing w:after="0"/>
        <w:ind w:left="0"/>
        <w:jc w:val="both"/>
      </w:pPr>
      <w:r>
        <w:rPr>
          <w:rFonts w:ascii="Times New Roman"/>
          <w:b w:val="false"/>
          <w:i w:val="false"/>
          <w:color w:val="000000"/>
          <w:sz w:val="28"/>
        </w:rPr>
        <w:t xml:space="preserve">
      2. Заңды тұлғаның, филиалдың (өкiлдiктiң) атауы _______________________________ </w:t>
      </w:r>
    </w:p>
    <w:p>
      <w:pPr>
        <w:spacing w:after="0"/>
        <w:ind w:left="0"/>
        <w:jc w:val="both"/>
      </w:pPr>
      <w:r>
        <w:rPr>
          <w:rFonts w:ascii="Times New Roman"/>
          <w:b w:val="false"/>
          <w:i w:val="false"/>
          <w:color w:val="000000"/>
          <w:sz w:val="28"/>
        </w:rPr>
        <w:t xml:space="preserve">
      3. Бизнес-сәйкестендіру нөмірі (БСН) (болмаған жағдайда тіркеу нөмірі) ________ </w:t>
      </w:r>
    </w:p>
    <w:p>
      <w:pPr>
        <w:spacing w:after="0"/>
        <w:ind w:left="0"/>
        <w:jc w:val="both"/>
      </w:pPr>
      <w:r>
        <w:rPr>
          <w:rFonts w:ascii="Times New Roman"/>
          <w:b w:val="false"/>
          <w:i w:val="false"/>
          <w:color w:val="000000"/>
          <w:sz w:val="28"/>
        </w:rPr>
        <w:t xml:space="preserve">
      4. Қызметтi тоқтату негiздемесi мынаның нәтижесінде туындады (тиiстi ұяшықта х түрiнде көрсетiңiз) </w:t>
      </w:r>
    </w:p>
    <w:p>
      <w:pPr>
        <w:spacing w:after="0"/>
        <w:ind w:left="0"/>
        <w:jc w:val="both"/>
      </w:pPr>
      <w:r>
        <w:rPr>
          <w:rFonts w:ascii="Times New Roman"/>
          <w:b w:val="false"/>
          <w:i w:val="false"/>
          <w:color w:val="000000"/>
          <w:sz w:val="28"/>
        </w:rPr>
        <w:t xml:space="preserve">
      1) тарату _______ 2) қосылу арқылы қайта ұйымдастыру ________________ </w:t>
      </w:r>
    </w:p>
    <w:p>
      <w:pPr>
        <w:spacing w:after="0"/>
        <w:ind w:left="0"/>
        <w:jc w:val="both"/>
      </w:pPr>
      <w:r>
        <w:rPr>
          <w:rFonts w:ascii="Times New Roman"/>
          <w:b w:val="false"/>
          <w:i w:val="false"/>
          <w:color w:val="000000"/>
          <w:sz w:val="28"/>
        </w:rPr>
        <w:t xml:space="preserve">
      5. Заңды тұлға, филиал (өкiлдiк) қызметiнің тоқтатылу (тиiстi ұяшықта х түрiнде көрсетiңiз) </w:t>
      </w:r>
    </w:p>
    <w:p>
      <w:pPr>
        <w:spacing w:after="0"/>
        <w:ind w:left="0"/>
        <w:jc w:val="both"/>
      </w:pPr>
      <w:r>
        <w:rPr>
          <w:rFonts w:ascii="Times New Roman"/>
          <w:b w:val="false"/>
          <w:i w:val="false"/>
          <w:color w:val="000000"/>
          <w:sz w:val="28"/>
        </w:rPr>
        <w:t xml:space="preserve">
      1) ерікті _______________ 2) мәжбүрлі _______________________________ </w:t>
      </w:r>
    </w:p>
    <w:p>
      <w:pPr>
        <w:spacing w:after="0"/>
        <w:ind w:left="0"/>
        <w:jc w:val="both"/>
      </w:pPr>
      <w:r>
        <w:rPr>
          <w:rFonts w:ascii="Times New Roman"/>
          <w:b w:val="false"/>
          <w:i w:val="false"/>
          <w:color w:val="000000"/>
          <w:sz w:val="28"/>
        </w:rPr>
        <w:t xml:space="preserve">
      6. Заңды тұлға, филиал (өкiлдiк) қызметiнің тоқтатылуы туралы хабарландыру </w:t>
      </w:r>
    </w:p>
    <w:p>
      <w:pPr>
        <w:spacing w:after="0"/>
        <w:ind w:left="0"/>
        <w:jc w:val="both"/>
      </w:pPr>
      <w:r>
        <w:rPr>
          <w:rFonts w:ascii="Times New Roman"/>
          <w:b w:val="false"/>
          <w:i w:val="false"/>
          <w:color w:val="000000"/>
          <w:sz w:val="28"/>
        </w:rPr>
        <w:t xml:space="preserve">
      жарияланған баспа органының атауы, нөмiрі және жариялану күні _________________ </w:t>
      </w:r>
    </w:p>
    <w:p>
      <w:pPr>
        <w:spacing w:after="0"/>
        <w:ind w:left="0"/>
        <w:jc w:val="both"/>
      </w:pPr>
      <w:r>
        <w:rPr>
          <w:rFonts w:ascii="Times New Roman"/>
          <w:b w:val="false"/>
          <w:i w:val="false"/>
          <w:color w:val="000000"/>
          <w:sz w:val="28"/>
        </w:rPr>
        <w:t xml:space="preserve">
      7. Заңды тұлғаның филиалдары (өкiлдiктерi) туралы мәлiметтер (тиiстi ұяшықта х түрiнде көрсетiңiз) </w:t>
      </w:r>
    </w:p>
    <w:p>
      <w:pPr>
        <w:spacing w:after="0"/>
        <w:ind w:left="0"/>
        <w:jc w:val="both"/>
      </w:pPr>
      <w:r>
        <w:rPr>
          <w:rFonts w:ascii="Times New Roman"/>
          <w:b w:val="false"/>
          <w:i w:val="false"/>
          <w:color w:val="000000"/>
          <w:sz w:val="28"/>
        </w:rPr>
        <w:t xml:space="preserve">
      1) иә ____________________________ 2) жоқ____________________________ </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______________________________________________________________ қоса беріледі </w:t>
      </w:r>
    </w:p>
    <w:p>
      <w:pPr>
        <w:spacing w:after="0"/>
        <w:ind w:left="0"/>
        <w:jc w:val="both"/>
      </w:pPr>
      <w:r>
        <w:rPr>
          <w:rFonts w:ascii="Times New Roman"/>
          <w:b w:val="false"/>
          <w:i w:val="false"/>
          <w:color w:val="000000"/>
          <w:sz w:val="28"/>
        </w:rPr>
        <w:t xml:space="preserve">
      Өтініш берушінің Т.А.Ә. (бар болған жағдайда) және қолы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____ </w:t>
      </w:r>
    </w:p>
    <w:p>
      <w:pPr>
        <w:spacing w:after="0"/>
        <w:ind w:left="0"/>
        <w:jc w:val="both"/>
      </w:pPr>
      <w:r>
        <w:rPr>
          <w:rFonts w:ascii="Times New Roman"/>
          <w:b w:val="false"/>
          <w:i w:val="false"/>
          <w:color w:val="000000"/>
          <w:sz w:val="28"/>
        </w:rPr>
        <w:t>
      20__ жылғы "___" _____________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қызметінің тоқтатылуын мемлекеттік тіркеу, филиал мен өкілдікті есептік тіркеуден шығару" мемлекеттік қызметінің тізбесі 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қызметі тарату негізі бойынша тоқтатылған;</w:t>
            </w:r>
          </w:p>
          <w:p>
            <w:pPr>
              <w:spacing w:after="20"/>
              <w:ind w:left="20"/>
              <w:jc w:val="both"/>
            </w:pPr>
            <w:r>
              <w:rPr>
                <w:rFonts w:ascii="Times New Roman"/>
                <w:b w:val="false"/>
                <w:i w:val="false"/>
                <w:color w:val="000000"/>
                <w:sz w:val="20"/>
              </w:rPr>
              <w:t>
</w:t>
            </w:r>
            <w:r>
              <w:rPr>
                <w:rFonts w:ascii="Times New Roman"/>
                <w:b/>
                <w:i w:val="false"/>
                <w:color w:val="000000"/>
                <w:sz w:val="20"/>
              </w:rPr>
              <w:t>2.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3.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4. Заңды тұлғаның таратылғанн растайтын құжаттың көшірмесін беру;</w:t>
            </w:r>
          </w:p>
          <w:p>
            <w:pPr>
              <w:spacing w:after="20"/>
              <w:ind w:left="20"/>
              <w:jc w:val="both"/>
            </w:pPr>
            <w:r>
              <w:rPr>
                <w:rFonts w:ascii="Times New Roman"/>
                <w:b w:val="false"/>
                <w:i w:val="false"/>
                <w:color w:val="000000"/>
                <w:sz w:val="20"/>
              </w:rPr>
              <w:t>
</w:t>
            </w:r>
            <w:r>
              <w:rPr>
                <w:rFonts w:ascii="Times New Roman"/>
                <w:b/>
                <w:i w:val="false"/>
                <w:color w:val="000000"/>
                <w:sz w:val="20"/>
              </w:rPr>
              <w:t>5. Заңды тұлғаны алдағы уақытта тарату туралы өтініштерді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қызметі тарату негізі бойынша тоқтатылған - Мемлекеттік корпорация, "электрондық үкіметтің" веб-порталы;</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Мемлекеттік корпорация;</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бес жұмыс күні ішінде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p>
            <w:pPr>
              <w:spacing w:after="20"/>
              <w:ind w:left="20"/>
              <w:jc w:val="both"/>
            </w:pPr>
            <w:r>
              <w:rPr>
                <w:rFonts w:ascii="Times New Roman"/>
                <w:b w:val="false"/>
                <w:i w:val="false"/>
                <w:color w:val="000000"/>
                <w:sz w:val="20"/>
              </w:rPr>
              <w:t>
1. Заңды тұлғаның қызметі тарату негізі бойынша тоқтатылған - электронды (толық автоматтандырылған)/ қағаз түрінде;</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ұйымдарға мемлекеттік қызмет көрсеткені үшін тіркеу алымы белгіленген. Тіркеу алымының сомасы Қазақстан Республикасының </w:t>
            </w:r>
            <w:r>
              <w:rPr>
                <w:rFonts w:ascii="Times New Roman"/>
                <w:b w:val="false"/>
                <w:i w:val="false"/>
                <w:color w:val="000000"/>
                <w:sz w:val="20"/>
              </w:rPr>
              <w:t>Салық кодексімен</w:t>
            </w:r>
            <w:r>
              <w:rPr>
                <w:rFonts w:ascii="Times New Roman"/>
                <w:b w:val="false"/>
                <w:i w:val="false"/>
                <w:color w:val="000000"/>
                <w:sz w:val="20"/>
              </w:rPr>
              <w:t xml:space="preserve">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10-бабына сәйкес заңды тұлғаларды мемлекеттік тіркеу саласындағы тауарлардың (жұмыстардың, көрсетілетін қызметтердің) бағаларына сәйкес төлем алынады. Мемлекеттік қызмет шағын және орта кәсіпкерлік субъектілеріне жататын заңды тұлғаларды қоспағанда, заңды тұлғаларға ақылы көрсетіледі.</w:t>
            </w:r>
          </w:p>
          <w:p>
            <w:pPr>
              <w:spacing w:after="20"/>
              <w:ind w:left="20"/>
              <w:jc w:val="both"/>
            </w:pPr>
            <w:r>
              <w:rPr>
                <w:rFonts w:ascii="Times New Roman"/>
                <w:b w:val="false"/>
                <w:i w:val="false"/>
                <w:color w:val="000000"/>
                <w:sz w:val="20"/>
              </w:rPr>
              <w:t>
Мемлекеттік қызметті алуға электрондық сұрау салу портал арқылы берілген жағдайда, төлем "электрондық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Заңды тұлғаның қызметі тарату негізі бойынша тоқтату:</w:t>
            </w:r>
          </w:p>
          <w:p>
            <w:pPr>
              <w:spacing w:after="20"/>
              <w:ind w:left="20"/>
              <w:jc w:val="both"/>
            </w:pPr>
            <w:r>
              <w:rPr>
                <w:rFonts w:ascii="Times New Roman"/>
                <w:b w:val="false"/>
                <w:i w:val="false"/>
                <w:color w:val="000000"/>
                <w:sz w:val="20"/>
              </w:rPr>
              <w:t>
1. осы Қағидаларға 1-қосымшаға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4.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5.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4. мемлекеттік кәсіпорынның тапсыру актiсiнің көшірмесін;</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1. осы Қағидаларға 1-қосымшаға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4. мемлекеттік кәсіпорынның тапсыру актісінің көшірмесі;</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Қазақстан Республикасының </w:t>
            </w:r>
            <w:r>
              <w:rPr>
                <w:rFonts w:ascii="Times New Roman"/>
                <w:b w:val="false"/>
                <w:i w:val="false"/>
                <w:color w:val="000000"/>
                <w:sz w:val="20"/>
              </w:rPr>
              <w:t>Салық Кодексінде</w:t>
            </w:r>
            <w:r>
              <w:rPr>
                <w:rFonts w:ascii="Times New Roman"/>
                <w:b w:val="false"/>
                <w:i w:val="false"/>
                <w:color w:val="000000"/>
                <w:sz w:val="20"/>
              </w:rPr>
              <w:t xml:space="preserve"> және "Қазақстан Республикасындағы кедендік реттеу туралы" Қазақстан Республикасының Кодексінде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xml:space="preserve">
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w:t>
            </w:r>
            <w:r>
              <w:rPr>
                <w:rFonts w:ascii="Times New Roman"/>
                <w:b w:val="false"/>
                <w:i w:val="false"/>
                <w:color w:val="000000"/>
                <w:sz w:val="20"/>
              </w:rPr>
              <w:t>Салық Кодексінде</w:t>
            </w:r>
            <w:r>
              <w:rPr>
                <w:rFonts w:ascii="Times New Roman"/>
                <w:b w:val="false"/>
                <w:i w:val="false"/>
                <w:color w:val="000000"/>
                <w:sz w:val="20"/>
              </w:rPr>
              <w:t xml:space="preserve"> Кодексінде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Кодексінде және “Қазақстан Республикасындағы кедендік реттеу туралы” Қазақстан Республикасының Кодексінде айқындалған тәртіппен жүзеге асырылады.</w:t>
            </w:r>
          </w:p>
          <w:p>
            <w:pPr>
              <w:spacing w:after="20"/>
              <w:ind w:left="20"/>
              <w:jc w:val="both"/>
            </w:pPr>
            <w:r>
              <w:rPr>
                <w:rFonts w:ascii="Times New Roman"/>
                <w:b w:val="false"/>
                <w:i w:val="false"/>
                <w:color w:val="000000"/>
                <w:sz w:val="20"/>
              </w:rPr>
              <w:t>
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Кодексінде және "Қазақстан Республикасындағы кедендік реттеу туралы" Қазақстан Республикасының Кодексінде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аламын төлегенін растайтын құжаты жөніндегі (егер ЭҮШП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p>
            <w:pPr>
              <w:spacing w:after="20"/>
              <w:ind w:left="20"/>
              <w:jc w:val="both"/>
            </w:pPr>
            <w:r>
              <w:rPr>
                <w:rFonts w:ascii="Times New Roman"/>
                <w:b w:val="false"/>
                <w:i w:val="false"/>
                <w:color w:val="000000"/>
                <w:sz w:val="20"/>
              </w:rPr>
              <w:t xml:space="preserve">
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w:t>
            </w:r>
            <w:r>
              <w:rPr>
                <w:rFonts w:ascii="Times New Roman"/>
                <w:b w:val="false"/>
                <w:i w:val="false"/>
                <w:color w:val="000000"/>
                <w:sz w:val="20"/>
              </w:rPr>
              <w:t>Салық кодексінде</w:t>
            </w:r>
            <w:r>
              <w:rPr>
                <w:rFonts w:ascii="Times New Roman"/>
                <w:b w:val="false"/>
                <w:i w:val="false"/>
                <w:color w:val="000000"/>
                <w:sz w:val="20"/>
              </w:rPr>
              <w:t xml:space="preserve">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 xml:space="preserve">тіркеу, филиал мен өкілдік </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bl>
    <w:bookmarkStart w:name="z215" w:id="223"/>
    <w:p>
      <w:pPr>
        <w:spacing w:after="0"/>
        <w:ind w:left="0"/>
        <w:jc w:val="left"/>
      </w:pPr>
      <w:r>
        <w:rPr>
          <w:rFonts w:ascii="Times New Roman"/>
          <w:b/>
          <w:i w:val="false"/>
          <w:color w:val="000000"/>
        </w:rPr>
        <w:t xml:space="preserve"> Құжаттарды қабылдаудан бас тарту туралы қолхат</w:t>
      </w:r>
    </w:p>
    <w:bookmarkEnd w:id="22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Тізбесінде көзделген тізбесіне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тізбесіне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(бар болған жағдайда)(Мемлекеттік корпорация қызметкері) (қолы)</w:t>
      </w:r>
    </w:p>
    <w:p>
      <w:pPr>
        <w:spacing w:after="0"/>
        <w:ind w:left="0"/>
        <w:jc w:val="both"/>
      </w:pPr>
      <w:r>
        <w:rPr>
          <w:rFonts w:ascii="Times New Roman"/>
          <w:b w:val="false"/>
          <w:i w:val="false"/>
          <w:color w:val="000000"/>
          <w:sz w:val="28"/>
        </w:rPr>
        <w:t>
      Орындаушы: Т.А.Ә.(бар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Т.А.Ә.(бар болған жағдайда)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217" w:id="224"/>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224"/>
    <w:p>
      <w:pPr>
        <w:spacing w:after="0"/>
        <w:ind w:left="0"/>
        <w:jc w:val="both"/>
      </w:pPr>
      <w:r>
        <w:rPr>
          <w:rFonts w:ascii="Times New Roman"/>
          <w:b w:val="false"/>
          <w:i w:val="false"/>
          <w:color w:val="ff0000"/>
          <w:sz w:val="28"/>
        </w:rPr>
        <w:t xml:space="preserve">
      Ескерту. 4-қосымша жаңа редакцияда - ҚР Әділет министрінің 12.09.2025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бекітілген</w:t>
            </w:r>
          </w:p>
        </w:tc>
      </w:tr>
    </w:tbl>
    <w:bookmarkStart w:name="z440" w:id="225"/>
    <w:p>
      <w:pPr>
        <w:spacing w:after="0"/>
        <w:ind w:left="0"/>
        <w:jc w:val="left"/>
      </w:pPr>
      <w:r>
        <w:rPr>
          <w:rFonts w:ascii="Times New Roman"/>
          <w:b/>
          <w:i w:val="false"/>
          <w:color w:val="000000"/>
        </w:rPr>
        <w:t xml:space="preserve">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қызметтің көрсету ережесі</w:t>
      </w:r>
    </w:p>
    <w:bookmarkEnd w:id="225"/>
    <w:p>
      <w:pPr>
        <w:spacing w:after="0"/>
        <w:ind w:left="0"/>
        <w:jc w:val="both"/>
      </w:pPr>
      <w:r>
        <w:rPr>
          <w:rFonts w:ascii="Times New Roman"/>
          <w:b w:val="false"/>
          <w:i w:val="false"/>
          <w:color w:val="ff0000"/>
          <w:sz w:val="28"/>
        </w:rPr>
        <w:t xml:space="preserve">
      Ескерту. Ереже жаңа редакцияда – ҚР Әділет министрінің 30.09.2022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9" w:id="226"/>
    <w:p>
      <w:pPr>
        <w:spacing w:after="0"/>
        <w:ind w:left="0"/>
        <w:jc w:val="left"/>
      </w:pPr>
      <w:r>
        <w:rPr>
          <w:rFonts w:ascii="Times New Roman"/>
          <w:b/>
          <w:i w:val="false"/>
          <w:color w:val="000000"/>
        </w:rPr>
        <w:t xml:space="preserve"> 1-тарау. Жалпы ережелер</w:t>
      </w:r>
    </w:p>
    <w:bookmarkEnd w:id="226"/>
    <w:bookmarkStart w:name="z221" w:id="227"/>
    <w:p>
      <w:pPr>
        <w:spacing w:after="0"/>
        <w:ind w:left="0"/>
        <w:jc w:val="both"/>
      </w:pPr>
      <w:r>
        <w:rPr>
          <w:rFonts w:ascii="Times New Roman"/>
          <w:b w:val="false"/>
          <w:i w:val="false"/>
          <w:color w:val="000000"/>
          <w:sz w:val="28"/>
        </w:rPr>
        <w:t xml:space="preserve">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тәртібін айқындайды (бұдан әрі-мемлекеттік қызмет).</w:t>
      </w:r>
    </w:p>
    <w:bookmarkEnd w:id="227"/>
    <w:bookmarkStart w:name="z222" w:id="228"/>
    <w:p>
      <w:pPr>
        <w:spacing w:after="0"/>
        <w:ind w:left="0"/>
        <w:jc w:val="both"/>
      </w:pPr>
      <w:r>
        <w:rPr>
          <w:rFonts w:ascii="Times New Roman"/>
          <w:b w:val="false"/>
          <w:i w:val="false"/>
          <w:color w:val="000000"/>
          <w:sz w:val="28"/>
        </w:rPr>
        <w:t>
      2. Коммерциялық емес ұйымдар болып табылатын заңды тұлғаларға, филиалдар мен өкілдіктерге қатысты және коммерциялық ұйымдар болып табылатын заңды тұлғаларға, филиалдар мен өкілдіктерге қатысты мемлекеттік қызметті Қазақстан Республикасы Әділет министрлігінің Тіркеу қызметі және заңгерлік қызметтер көрсетуді ұйымдастыру комитеті (бұдан әрі-Комитет), аумақтық әділет органдары және "Азаматтарға арналған үкімет" мемлекеттік корпорациясы (бұдан әрі – Мемлекеттік корпорация) көрсетеді (бұдан әрі – көрсетілетін қызметті беруші).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3" w:id="229"/>
    <w:p>
      <w:pPr>
        <w:spacing w:after="0"/>
        <w:ind w:left="0"/>
        <w:jc w:val="both"/>
      </w:pPr>
      <w:r>
        <w:rPr>
          <w:rFonts w:ascii="Times New Roman"/>
          <w:b w:val="false"/>
          <w:i w:val="false"/>
          <w:color w:val="000000"/>
          <w:sz w:val="28"/>
        </w:rPr>
        <w:t>
      3. Республикалық және аймақтық мәртебесі бар қоғамдық және діни бірлестіктерді, оның ішінде саяси партиялардың, Республикалық нотариаттық палатасының, Республикалық адвокаттар алқасының, Жеке сот орындаушыларының республикалық палатасының, Қазақстан Республикасының Ұлттық кәсіпкерлер палатасының, Қазақстан Республикасының Сот сарапшылары палатасының, Қазақстанның Төрелік палатасының, Республикалық Заң консультанттары алқасының шетелдік және халықаралық коммерциялық емес үкіметтік емес бірлестіктердің филиалдары мен өкілдіктері жарғысының (ережесінің) телнұсқасын беруді Комитет жүргізеді.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4" w:id="230"/>
    <w:p>
      <w:pPr>
        <w:spacing w:after="0"/>
        <w:ind w:left="0"/>
        <w:jc w:val="both"/>
      </w:pPr>
      <w:r>
        <w:rPr>
          <w:rFonts w:ascii="Times New Roman"/>
          <w:b w:val="false"/>
          <w:i w:val="false"/>
          <w:color w:val="000000"/>
          <w:sz w:val="28"/>
        </w:rPr>
        <w:t>
      4. Құрылған, қайта ұйымдастырылған заңды тұлғалар Жарғысының (ережесінің) телнұсқасын беруді және филиалдар мен өкілдіктерді, жергілікті мәртебесі бар қоғамдық және діни бірлестіктерді, заңды тұлғалардың қорлары мен бірлестіктерін есептік тіркеуді, қоғамдық және діни бірлестіктердің филиалдары мен өкілдіктерін есептік тіркеуді аумақтық әділет органдары жүзеге асырады.</w:t>
      </w:r>
    </w:p>
    <w:bookmarkEnd w:id="230"/>
    <w:bookmarkStart w:name="z225" w:id="231"/>
    <w:p>
      <w:pPr>
        <w:spacing w:after="0"/>
        <w:ind w:left="0"/>
        <w:jc w:val="both"/>
      </w:pPr>
      <w:r>
        <w:rPr>
          <w:rFonts w:ascii="Times New Roman"/>
          <w:b w:val="false"/>
          <w:i w:val="false"/>
          <w:color w:val="000000"/>
          <w:sz w:val="28"/>
        </w:rPr>
        <w:t>
      5. Коммерциялық ұйымдарға жататын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беруді Мемлекеттік корпорация жүзеге асырады.</w:t>
      </w:r>
    </w:p>
    <w:bookmarkEnd w:id="231"/>
    <w:bookmarkStart w:name="z226" w:id="232"/>
    <w:p>
      <w:pPr>
        <w:spacing w:after="0"/>
        <w:ind w:left="0"/>
        <w:jc w:val="left"/>
      </w:pPr>
      <w:r>
        <w:rPr>
          <w:rFonts w:ascii="Times New Roman"/>
          <w:b/>
          <w:i w:val="false"/>
          <w:color w:val="000000"/>
        </w:rPr>
        <w:t xml:space="preserve"> 2-тарау. Мемлекеттік қызмет көрсету тәртібі</w:t>
      </w:r>
    </w:p>
    <w:bookmarkEnd w:id="232"/>
    <w:bookmarkStart w:name="z227" w:id="233"/>
    <w:p>
      <w:pPr>
        <w:spacing w:after="0"/>
        <w:ind w:left="0"/>
        <w:jc w:val="both"/>
      </w:pPr>
      <w:r>
        <w:rPr>
          <w:rFonts w:ascii="Times New Roman"/>
          <w:b w:val="false"/>
          <w:i w:val="false"/>
          <w:color w:val="000000"/>
          <w:sz w:val="28"/>
        </w:rPr>
        <w:t xml:space="preserve">
      6. Мемлекеттік көрсетілетін қызметті алу үшін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электроннық форматта өтініш (бұдан әрі - өтініш)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көрсетуге қойылатын негізгі талаптардың тізбесі (бұдан әрі – Тізбесі) көзделген тізбесі бойынша құжаттар топтамасы тапсырады: www.egov.kz "электрондық үкімет" веб-портал (бұдан әрі – портал) арқылы жүзеге асырылады.</w:t>
      </w:r>
    </w:p>
    <w:bookmarkEnd w:id="233"/>
    <w:bookmarkStart w:name="z228" w:id="234"/>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келтірілген.</w:t>
      </w:r>
    </w:p>
    <w:bookmarkEnd w:id="234"/>
    <w:bookmarkStart w:name="z229" w:id="235"/>
    <w:p>
      <w:pPr>
        <w:spacing w:after="0"/>
        <w:ind w:left="0"/>
        <w:jc w:val="both"/>
      </w:pPr>
      <w:r>
        <w:rPr>
          <w:rFonts w:ascii="Times New Roman"/>
          <w:b w:val="false"/>
          <w:i w:val="false"/>
          <w:color w:val="000000"/>
          <w:sz w:val="28"/>
        </w:rPr>
        <w:t>
      8. Көрсетілетін қызметті алушы барлық қажетті құжаттарды тапсырған кезде көрсетілетін қызметті алушының "жеке кабинетінде" мемлекеттік қызметті көрсету нәтижесін алу күні мен уақытын көрсете отырып, мемлекеттік қызметті көрсету үшін сұрау салудың қабылданғаны туралы мәртебе көрсетіледі.</w:t>
      </w:r>
    </w:p>
    <w:bookmarkEnd w:id="235"/>
    <w:bookmarkStart w:name="z230" w:id="236"/>
    <w:p>
      <w:pPr>
        <w:spacing w:after="0"/>
        <w:ind w:left="0"/>
        <w:jc w:val="both"/>
      </w:pPr>
      <w:r>
        <w:rPr>
          <w:rFonts w:ascii="Times New Roman"/>
          <w:b w:val="false"/>
          <w:i w:val="false"/>
          <w:color w:val="000000"/>
          <w:sz w:val="28"/>
        </w:rPr>
        <w:t>
      9. Осы Қағидалардың 3, 4 және 5-тармақтарына сәйкес мемлекеттік қызмет көрсетуге электрондық өтініш түскен кезде заңды тұлғаларды тіркеу басқармасының (бөлімінің) басшысы 20 минут ішінде орындаушыны айқындайды және орындауға жібереді.</w:t>
      </w:r>
    </w:p>
    <w:bookmarkEnd w:id="236"/>
    <w:p>
      <w:pPr>
        <w:spacing w:after="0"/>
        <w:ind w:left="0"/>
        <w:jc w:val="both"/>
      </w:pPr>
      <w:r>
        <w:rPr>
          <w:rFonts w:ascii="Times New Roman"/>
          <w:b w:val="false"/>
          <w:i w:val="false"/>
          <w:color w:val="000000"/>
          <w:sz w:val="28"/>
        </w:rPr>
        <w:t>
      Орындаушы: ұсынылған құжаттар топтамасының толықтығын Қазақстан Республикасының қолданыстағы заңнамасына сәйкестігін тексереді;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дайындайды.</w:t>
      </w:r>
    </w:p>
    <w:p>
      <w:pPr>
        <w:spacing w:after="0"/>
        <w:ind w:left="0"/>
        <w:jc w:val="both"/>
      </w:pPr>
      <w:r>
        <w:rPr>
          <w:rFonts w:ascii="Times New Roman"/>
          <w:b w:val="false"/>
          <w:i w:val="false"/>
          <w:color w:val="000000"/>
          <w:sz w:val="28"/>
        </w:rPr>
        <w:t>
      Орындаушы қарағаннан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 уәкілетті органның басшылығына қол қоюға жіберіледі.</w:t>
      </w:r>
    </w:p>
    <w:p>
      <w:pPr>
        <w:spacing w:after="0"/>
        <w:ind w:left="0"/>
        <w:jc w:val="both"/>
      </w:pPr>
      <w:r>
        <w:rPr>
          <w:rFonts w:ascii="Times New Roman"/>
          <w:b w:val="false"/>
          <w:i w:val="false"/>
          <w:color w:val="000000"/>
          <w:sz w:val="28"/>
        </w:rPr>
        <w:t>
      Басшылық бұйрыққа қол қойғаннан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электрондық форматта орындаушы көрсетілетін қызметті берушінің электрондық цифрлық қолтаңбамен (бұдан әрі – ЭЦҚ) куәландырылған портал арқылы көрсетілетін қызметті алушының "жеке кабинетіне" жолдайды.</w:t>
      </w:r>
    </w:p>
    <w:bookmarkStart w:name="z231" w:id="237"/>
    <w:p>
      <w:pPr>
        <w:spacing w:after="0"/>
        <w:ind w:left="0"/>
        <w:jc w:val="both"/>
      </w:pPr>
      <w:r>
        <w:rPr>
          <w:rFonts w:ascii="Times New Roman"/>
          <w:b w:val="false"/>
          <w:i w:val="false"/>
          <w:color w:val="000000"/>
          <w:sz w:val="28"/>
        </w:rPr>
        <w:t>
      10. Мемлекеттік қызметті көрсетуден бас тарту үшін негіздер болған кезде көрсетілетін қызметті берушінің ЭЦҚ-мен куәландырылған мемлекеттік қызметті көрсетуден бас тарту туралы хабарлама көрсетілетін қызметті алушының порталдағы "жеке кабинетіне" жіберіледі.</w:t>
      </w:r>
    </w:p>
    <w:bookmarkEnd w:id="237"/>
    <w:bookmarkStart w:name="z232" w:id="238"/>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238"/>
    <w:bookmarkStart w:name="z233" w:id="239"/>
    <w:p>
      <w:pPr>
        <w:spacing w:after="0"/>
        <w:ind w:left="0"/>
        <w:jc w:val="both"/>
      </w:pPr>
      <w:r>
        <w:rPr>
          <w:rFonts w:ascii="Times New Roman"/>
          <w:b w:val="false"/>
          <w:i w:val="false"/>
          <w:color w:val="000000"/>
          <w:sz w:val="28"/>
        </w:rPr>
        <w:t>
      12. "Заңды тұлғалар" мемлекеттік дерекқоры ақпараттық жүйесі істен шыққан жағдайда көрсетілетін қызметті беруші "электрондық үкіметтің" ақпараттық-коммуникациялық инфрақұрылымының операторын (бұдан әрі – оператор) дереу хабардар етеді.</w:t>
      </w:r>
    </w:p>
    <w:bookmarkEnd w:id="239"/>
    <w:p>
      <w:pPr>
        <w:spacing w:after="0"/>
        <w:ind w:left="0"/>
        <w:jc w:val="both"/>
      </w:pPr>
      <w:r>
        <w:rPr>
          <w:rFonts w:ascii="Times New Roman"/>
          <w:b w:val="false"/>
          <w:i w:val="false"/>
          <w:color w:val="000000"/>
          <w:sz w:val="28"/>
        </w:rPr>
        <w:t>
      Бұл жағдайда оператор ақпараттық жүйенің істен шығу себептерін анықтау жөнінде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Start w:name="z234" w:id="240"/>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240"/>
    <w:bookmarkStart w:name="z235" w:id="241"/>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241"/>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36" w:id="242"/>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24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 сондай-</w:t>
            </w:r>
            <w:r>
              <w:br/>
            </w:r>
            <w:r>
              <w:rPr>
                <w:rFonts w:ascii="Times New Roman"/>
                <w:b w:val="false"/>
                <w:i w:val="false"/>
                <w:color w:val="000000"/>
                <w:sz w:val="20"/>
              </w:rPr>
              <w:t>ақ акционерлік қоғам, олардың</w:t>
            </w:r>
            <w:r>
              <w:br/>
            </w:r>
            <w:r>
              <w:rPr>
                <w:rFonts w:ascii="Times New Roman"/>
                <w:b w:val="false"/>
                <w:i w:val="false"/>
                <w:color w:val="000000"/>
                <w:sz w:val="20"/>
              </w:rPr>
              <w:t>филиалдары мен өкілдіктері</w:t>
            </w:r>
            <w:r>
              <w:br/>
            </w:r>
            <w:r>
              <w:rPr>
                <w:rFonts w:ascii="Times New Roman"/>
                <w:b w:val="false"/>
                <w:i w:val="false"/>
                <w:color w:val="000000"/>
                <w:sz w:val="20"/>
              </w:rPr>
              <w:t xml:space="preserve">жарғысының (ережесінің)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38" w:id="243"/>
    <w:p>
      <w:pPr>
        <w:spacing w:after="0"/>
        <w:ind w:left="0"/>
        <w:jc w:val="left"/>
      </w:pPr>
      <w:r>
        <w:rPr>
          <w:rFonts w:ascii="Times New Roman"/>
          <w:b/>
          <w:i w:val="false"/>
          <w:color w:val="000000"/>
        </w:rPr>
        <w:t xml:space="preserve"> Жеке кәсіпкерлік субъектілеріне жатпайтын заңды тұлғалардың, сондай-ақ акционерлік қоғам, олардың филиалдары мен өкілдіктерін жарғысының (ережесінің) телнұсқасын беру туралы өтiнiш</w:t>
      </w:r>
    </w:p>
    <w:bookmarkEnd w:id="243"/>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_____________________ 2) филиал ____________________</w:t>
      </w:r>
    </w:p>
    <w:p>
      <w:pPr>
        <w:spacing w:after="0"/>
        <w:ind w:left="0"/>
        <w:jc w:val="both"/>
      </w:pPr>
      <w:r>
        <w:rPr>
          <w:rFonts w:ascii="Times New Roman"/>
          <w:b w:val="false"/>
          <w:i w:val="false"/>
          <w:color w:val="000000"/>
          <w:sz w:val="28"/>
        </w:rPr>
        <w:t>
      3) өкiлдiк 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________________</w:t>
      </w:r>
    </w:p>
    <w:p>
      <w:pPr>
        <w:spacing w:after="0"/>
        <w:ind w:left="0"/>
        <w:jc w:val="both"/>
      </w:pPr>
      <w:r>
        <w:rPr>
          <w:rFonts w:ascii="Times New Roman"/>
          <w:b w:val="false"/>
          <w:i w:val="false"/>
          <w:color w:val="000000"/>
          <w:sz w:val="28"/>
        </w:rPr>
        <w:t>
      4. Заңды тұлғаның (филиалдың және өкілдіктің) құрылтай құжаттарының телнұсқасын беру үшiн негiз ___________________________________________</w:t>
      </w:r>
    </w:p>
    <w:p>
      <w:pPr>
        <w:spacing w:after="0"/>
        <w:ind w:left="0"/>
        <w:jc w:val="both"/>
      </w:pPr>
      <w:r>
        <w:rPr>
          <w:rFonts w:ascii="Times New Roman"/>
          <w:b w:val="false"/>
          <w:i w:val="false"/>
          <w:color w:val="000000"/>
          <w:sz w:val="28"/>
        </w:rPr>
        <w:t>
      5. Телнұсқаны алуға арналған үшін шешімнің нөмірі және оны қабылдау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заңды тұлғаның, сондай-ақ акционерлік</w:t>
      </w:r>
    </w:p>
    <w:p>
      <w:pPr>
        <w:spacing w:after="0"/>
        <w:ind w:left="0"/>
        <w:jc w:val="both"/>
      </w:pPr>
      <w:r>
        <w:rPr>
          <w:rFonts w:ascii="Times New Roman"/>
          <w:b w:val="false"/>
          <w:i w:val="false"/>
          <w:color w:val="000000"/>
          <w:sz w:val="28"/>
        </w:rPr>
        <w:t>
      қоғамдардың филиалдары мен өкілдіктері жарғысының (ережесінің) төлнұсқасының</w:t>
      </w:r>
    </w:p>
    <w:p>
      <w:pPr>
        <w:spacing w:after="0"/>
        <w:ind w:left="0"/>
        <w:jc w:val="both"/>
      </w:pPr>
      <w:r>
        <w:rPr>
          <w:rFonts w:ascii="Times New Roman"/>
          <w:b w:val="false"/>
          <w:i w:val="false"/>
          <w:color w:val="000000"/>
          <w:sz w:val="28"/>
        </w:rPr>
        <w:t>
      жоғалғандығы туралы хабарландыру жарияланған баспа органының атауы, нөмірі мен</w:t>
      </w:r>
    </w:p>
    <w:p>
      <w:pPr>
        <w:spacing w:after="0"/>
        <w:ind w:left="0"/>
        <w:jc w:val="both"/>
      </w:pPr>
      <w:r>
        <w:rPr>
          <w:rFonts w:ascii="Times New Roman"/>
          <w:b w:val="false"/>
          <w:i w:val="false"/>
          <w:color w:val="000000"/>
          <w:sz w:val="28"/>
        </w:rPr>
        <w:t>
      жарияланған күні __________________________________________</w:t>
      </w:r>
    </w:p>
    <w:p>
      <w:pPr>
        <w:spacing w:after="0"/>
        <w:ind w:left="0"/>
        <w:jc w:val="both"/>
      </w:pPr>
      <w:r>
        <w:rPr>
          <w:rFonts w:ascii="Times New Roman"/>
          <w:b w:val="false"/>
          <w:i w:val="false"/>
          <w:color w:val="000000"/>
          <w:sz w:val="28"/>
        </w:rPr>
        <w:t>
      Өтiнiш берушiнiң Т.А.Ә. (бар болған жағдайда), және қолы.</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келісемін_________</w:t>
      </w:r>
    </w:p>
    <w:p>
      <w:pPr>
        <w:spacing w:after="0"/>
        <w:ind w:left="0"/>
        <w:jc w:val="both"/>
      </w:pPr>
      <w:r>
        <w:rPr>
          <w:rFonts w:ascii="Times New Roman"/>
          <w:b w:val="false"/>
          <w:i w:val="false"/>
          <w:color w:val="000000"/>
          <w:sz w:val="28"/>
        </w:rPr>
        <w:t>
      20__ жылғы "___"__________</w:t>
      </w:r>
    </w:p>
    <w:p>
      <w:pPr>
        <w:spacing w:after="0"/>
        <w:ind w:left="0"/>
        <w:jc w:val="both"/>
      </w:pPr>
      <w:r>
        <w:rPr>
          <w:rFonts w:ascii="Times New Roman"/>
          <w:b w:val="false"/>
          <w:i w:val="false"/>
          <w:color w:val="000000"/>
          <w:sz w:val="28"/>
        </w:rPr>
        <w:t>
      Өтiнiшке: ____________________________________________________ қоса берiледі.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 сәйкестендіру номері</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ТАӘ - тегі, аты, әкесініңаты (бар болған жағдайда) </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Бенефициарлық меншік иесі – клиент-заңды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жеке тұлға, сол сияқты клиентті өзгеше бақылауды жүзеге асыратын не оның мүддесінде клиент ақшамен және (немесе) өзге мүлікпен операциялар жасайтын жеке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субъектісіне </w:t>
            </w:r>
            <w:r>
              <w:br/>
            </w:r>
            <w:r>
              <w:rPr>
                <w:rFonts w:ascii="Times New Roman"/>
                <w:b w:val="false"/>
                <w:i w:val="false"/>
                <w:color w:val="000000"/>
                <w:sz w:val="20"/>
              </w:rPr>
              <w:t xml:space="preserve">жатпайтын заңды тұлғаның, </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олардың филиалдары </w:t>
            </w:r>
            <w:r>
              <w:br/>
            </w:r>
            <w:r>
              <w:rPr>
                <w:rFonts w:ascii="Times New Roman"/>
                <w:b w:val="false"/>
                <w:i w:val="false"/>
                <w:color w:val="000000"/>
                <w:sz w:val="20"/>
              </w:rPr>
              <w:t xml:space="preserve">мен өкілдіктерінің жарғысының </w:t>
            </w:r>
            <w:r>
              <w:br/>
            </w:r>
            <w:r>
              <w:rPr>
                <w:rFonts w:ascii="Times New Roman"/>
                <w:b w:val="false"/>
                <w:i w:val="false"/>
                <w:color w:val="000000"/>
                <w:sz w:val="20"/>
              </w:rPr>
              <w:t xml:space="preserve">(ережесінің) телнұсқасын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ережесін</w:t>
            </w:r>
            <w:r>
              <w:br/>
            </w:r>
            <w:r>
              <w:rPr>
                <w:rFonts w:ascii="Times New Roman"/>
                <w:b w:val="false"/>
                <w:i w:val="false"/>
                <w:color w:val="000000"/>
                <w:sz w:val="20"/>
              </w:rPr>
              <w:t>2-қосымша</w:t>
            </w:r>
          </w:p>
        </w:tc>
      </w:tr>
    </w:tbl>
    <w:bookmarkStart w:name="z601" w:id="244"/>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көрсетуге қойылатын негізгі талаптардың тізбесі</w:t>
      </w:r>
    </w:p>
    <w:bookmarkEnd w:id="244"/>
    <w:p>
      <w:pPr>
        <w:spacing w:after="0"/>
        <w:ind w:left="0"/>
        <w:jc w:val="both"/>
      </w:pPr>
      <w:r>
        <w:rPr>
          <w:rFonts w:ascii="Times New Roman"/>
          <w:b w:val="false"/>
          <w:i w:val="false"/>
          <w:color w:val="ff0000"/>
          <w:sz w:val="28"/>
        </w:rPr>
        <w:t xml:space="preserve">
      Ескерту. 2-қосымша жаңа редакцияда - ҚР Әділет министрінің 16.01.2025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нысанындағы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 немесе бас тарту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қоса берілген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заңды тұлғаның мөрімен (ол болған кезде) бекітілген жарғының (ереженің) телнұсқасын алу туралы заңды тұлғаның уәкілетті органының шешімі не шешімінен үзіндінің электрондық көшірмесі;</w:t>
            </w:r>
          </w:p>
          <w:p>
            <w:pPr>
              <w:spacing w:after="20"/>
              <w:ind w:left="20"/>
              <w:jc w:val="both"/>
            </w:pPr>
            <w:r>
              <w:rPr>
                <w:rFonts w:ascii="Times New Roman"/>
                <w:b w:val="false"/>
                <w:i w:val="false"/>
                <w:color w:val="000000"/>
                <w:sz w:val="20"/>
              </w:rPr>
              <w:t>
3. жарғының (ереженің) түпнұсқасының жоғалғаны туралы ақпарат көрсетілген мерзімді баспасөз басылымында жарияланғанын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мемлекеттік</w:t>
            </w:r>
            <w:r>
              <w:br/>
            </w:r>
            <w:r>
              <w:rPr>
                <w:rFonts w:ascii="Times New Roman"/>
                <w:b w:val="false"/>
                <w:i w:val="false"/>
                <w:color w:val="000000"/>
                <w:sz w:val="20"/>
              </w:rPr>
              <w:t>тіркеу және филиалдар мен</w:t>
            </w:r>
            <w:r>
              <w:br/>
            </w:r>
            <w:r>
              <w:rPr>
                <w:rFonts w:ascii="Times New Roman"/>
                <w:b w:val="false"/>
                <w:i w:val="false"/>
                <w:color w:val="000000"/>
                <w:sz w:val="20"/>
              </w:rPr>
              <w:t xml:space="preserve">өкілдіктерді есептік тіркеу </w:t>
            </w:r>
            <w:r>
              <w:br/>
            </w:r>
            <w:r>
              <w:rPr>
                <w:rFonts w:ascii="Times New Roman"/>
                <w:b w:val="false"/>
                <w:i w:val="false"/>
                <w:color w:val="000000"/>
                <w:sz w:val="20"/>
              </w:rPr>
              <w:t xml:space="preserve">жөнінде мемлекеттік қызметтер </w:t>
            </w:r>
            <w:r>
              <w:br/>
            </w:r>
            <w:r>
              <w:rPr>
                <w:rFonts w:ascii="Times New Roman"/>
                <w:b w:val="false"/>
                <w:i w:val="false"/>
                <w:color w:val="000000"/>
                <w:sz w:val="20"/>
              </w:rPr>
              <w:t xml:space="preserve">көрсету қағидаларын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мамырдағы</w:t>
            </w:r>
            <w:r>
              <w:br/>
            </w:r>
            <w:r>
              <w:rPr>
                <w:rFonts w:ascii="Times New Roman"/>
                <w:b w:val="false"/>
                <w:i w:val="false"/>
                <w:color w:val="000000"/>
                <w:sz w:val="20"/>
              </w:rPr>
              <w:t xml:space="preserve">№ 66 бұйрығымен </w:t>
            </w:r>
            <w:r>
              <w:br/>
            </w:r>
            <w:r>
              <w:rPr>
                <w:rFonts w:ascii="Times New Roman"/>
                <w:b w:val="false"/>
                <w:i w:val="false"/>
                <w:color w:val="000000"/>
                <w:sz w:val="20"/>
              </w:rPr>
              <w:t>бекітілген</w:t>
            </w:r>
          </w:p>
        </w:tc>
      </w:tr>
    </w:tbl>
    <w:bookmarkStart w:name="z476" w:id="245"/>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қызметтің көрсету ережесі</w:t>
      </w:r>
    </w:p>
    <w:bookmarkEnd w:id="245"/>
    <w:p>
      <w:pPr>
        <w:spacing w:after="0"/>
        <w:ind w:left="0"/>
        <w:jc w:val="both"/>
      </w:pPr>
      <w:r>
        <w:rPr>
          <w:rFonts w:ascii="Times New Roman"/>
          <w:b w:val="false"/>
          <w:i w:val="false"/>
          <w:color w:val="ff0000"/>
          <w:sz w:val="28"/>
        </w:rPr>
        <w:t xml:space="preserve">
      Ескерту. Ереже жаңа редакцияда – ҚР Әділет министрінің 30.09.2022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0" w:id="246"/>
    <w:p>
      <w:pPr>
        <w:spacing w:after="0"/>
        <w:ind w:left="0"/>
        <w:jc w:val="left"/>
      </w:pPr>
      <w:r>
        <w:rPr>
          <w:rFonts w:ascii="Times New Roman"/>
          <w:b/>
          <w:i w:val="false"/>
          <w:color w:val="000000"/>
        </w:rPr>
        <w:t xml:space="preserve"> 1-тарау. Жалпы ережелер</w:t>
      </w:r>
    </w:p>
    <w:bookmarkEnd w:id="246"/>
    <w:bookmarkStart w:name="z243" w:id="247"/>
    <w:p>
      <w:pPr>
        <w:spacing w:after="0"/>
        <w:ind w:left="0"/>
        <w:jc w:val="both"/>
      </w:pPr>
      <w:r>
        <w:rPr>
          <w:rFonts w:ascii="Times New Roman"/>
          <w:b w:val="false"/>
          <w:i w:val="false"/>
          <w:color w:val="000000"/>
          <w:sz w:val="28"/>
        </w:rPr>
        <w:t xml:space="preserve">
      1.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"Мемлекеттік көрсетілетін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әзірленді және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тәртібін айқындайды (бұдан әрі - мемлекеттік қызмет).</w:t>
      </w:r>
    </w:p>
    <w:bookmarkEnd w:id="247"/>
    <w:bookmarkStart w:name="z244" w:id="248"/>
    <w:p>
      <w:pPr>
        <w:spacing w:after="0"/>
        <w:ind w:left="0"/>
        <w:jc w:val="both"/>
      </w:pPr>
      <w:r>
        <w:rPr>
          <w:rFonts w:ascii="Times New Roman"/>
          <w:b w:val="false"/>
          <w:i w:val="false"/>
          <w:color w:val="000000"/>
          <w:sz w:val="28"/>
        </w:rPr>
        <w:t>
      2. Коммерциялық емес ұйымдар болып табылатын заңды тұлғаларға, филиалдар мен өкілдіктерге мемлекеттік қызметті Қазақстан Республикасы Әділет министрлігінің Тіркеу қызметі және заңгерлік қызметтер көрсетуді ұйымдастыру комитеті мен аумақтық әділет органдары және коммерциялық ұйымдар болып табылатын заңды тұлғаларға, филиалдар мен өкілдіктерге мемлекеттік қызметті "Азаматтарға арналған үкімет" Мемлекеттік корпорациясы (бұдан әрі – Мемлекеттік корпорация) көрсетеді (бұдан әрі – көрсетілетін қызметті беруші).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16.01.2025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5" w:id="249"/>
    <w:p>
      <w:pPr>
        <w:spacing w:after="0"/>
        <w:ind w:left="0"/>
        <w:jc w:val="both"/>
      </w:pPr>
      <w:r>
        <w:rPr>
          <w:rFonts w:ascii="Times New Roman"/>
          <w:b w:val="false"/>
          <w:i w:val="false"/>
          <w:color w:val="000000"/>
          <w:sz w:val="28"/>
        </w:rPr>
        <w:t>
      3. Заңды тұлғаны мемлекеттiк тiркеу (қайта тiркеу) туралы анықтамада оның берілген күні, тiркеушi орган, бизнес-сәйкестендiру нөмiрi, мемлекеттiк тiркеу (қайта тiркеу) күні, заңды тұлғаның атауы мен орналасқан жері, басшылары және құрылтайшылары (қатысушылары) туралы мәлiметтер қамтылады. Егер жеке кәсіпкерлік субъектісіне жататын заңда тұлға өзінің қызметін үлгілік жарғы негізінде жүзеге асыратын болса, онда бұл туралы мәліметтер аталған анықтамада көрсетіледі.</w:t>
      </w:r>
    </w:p>
    <w:bookmarkEnd w:id="249"/>
    <w:bookmarkStart w:name="z246" w:id="250"/>
    <w:p>
      <w:pPr>
        <w:spacing w:after="0"/>
        <w:ind w:left="0"/>
        <w:jc w:val="both"/>
      </w:pPr>
      <w:r>
        <w:rPr>
          <w:rFonts w:ascii="Times New Roman"/>
          <w:b w:val="false"/>
          <w:i w:val="false"/>
          <w:color w:val="000000"/>
          <w:sz w:val="28"/>
        </w:rPr>
        <w:t>
      4. Филиалды (өкілдікті) есептік тіркеу (қайта тіркеу) туралы анықтамада оның берілген жылы, айы, күні, тiркеушi орган, бизнес-сәйкестендiру нөмiрi, есептік тiркеу (қайта тiркеу) жылы, айы, күні, филиалдың (өкiлдiктiң) атауы мен орналасқан жері, филиалды (өкiлдiктi) құрған заңды тұлғаның атауы туралы мәлiметтер қамтылады.</w:t>
      </w:r>
    </w:p>
    <w:bookmarkEnd w:id="250"/>
    <w:bookmarkStart w:name="z247" w:id="251"/>
    <w:p>
      <w:pPr>
        <w:spacing w:after="0"/>
        <w:ind w:left="0"/>
        <w:jc w:val="left"/>
      </w:pPr>
      <w:r>
        <w:rPr>
          <w:rFonts w:ascii="Times New Roman"/>
          <w:b/>
          <w:i w:val="false"/>
          <w:color w:val="000000"/>
        </w:rPr>
        <w:t xml:space="preserve"> 2-тарау. Мемлекеттік қызмет көрсету тәртібі</w:t>
      </w:r>
    </w:p>
    <w:bookmarkEnd w:id="251"/>
    <w:bookmarkStart w:name="z248" w:id="252"/>
    <w:p>
      <w:pPr>
        <w:spacing w:after="0"/>
        <w:ind w:left="0"/>
        <w:jc w:val="both"/>
      </w:pPr>
      <w:r>
        <w:rPr>
          <w:rFonts w:ascii="Times New Roman"/>
          <w:b w:val="false"/>
          <w:i w:val="false"/>
          <w:color w:val="000000"/>
          <w:sz w:val="28"/>
        </w:rPr>
        <w:t xml:space="preserve">
      5. Мемлекеттік қызметті алу үшін жеке және (немесе) заңды тұлғалар (бұдан әрі - көрсетілетін қызметті алушы) электронды түрде осы Қағидаларға </w:t>
      </w:r>
      <w:r>
        <w:rPr>
          <w:rFonts w:ascii="Times New Roman"/>
          <w:b w:val="false"/>
          <w:i w:val="false"/>
          <w:color w:val="000000"/>
          <w:sz w:val="28"/>
        </w:rPr>
        <w:t>1– қосымшаларға</w:t>
      </w:r>
      <w:r>
        <w:rPr>
          <w:rFonts w:ascii="Times New Roman"/>
          <w:b w:val="false"/>
          <w:i w:val="false"/>
          <w:color w:val="000000"/>
          <w:sz w:val="28"/>
        </w:rPr>
        <w:t xml:space="preserve"> сәйкес нысан бойынша өтінішті (бұдан әрі-өтініш) мемлекеттік корпорацияға немесе "Электрондық үкімет" веб-порталында: www.egov.kz (бұдан әрі – портал) арқылы осы Қағидаларға </w:t>
      </w:r>
      <w:r>
        <w:rPr>
          <w:rFonts w:ascii="Times New Roman"/>
          <w:b w:val="false"/>
          <w:i w:val="false"/>
          <w:color w:val="000000"/>
          <w:sz w:val="28"/>
        </w:rPr>
        <w:t>4– қосымшаларға</w:t>
      </w:r>
      <w:r>
        <w:rPr>
          <w:rFonts w:ascii="Times New Roman"/>
          <w:b w:val="false"/>
          <w:i w:val="false"/>
          <w:color w:val="000000"/>
          <w:sz w:val="28"/>
        </w:rPr>
        <w:t xml:space="preserve"> сәйкес (бұдан әрі - Тізбесі) сұраныс жасайды. </w:t>
      </w:r>
    </w:p>
    <w:bookmarkEnd w:id="252"/>
    <w:bookmarkStart w:name="z249" w:id="253"/>
    <w:p>
      <w:pPr>
        <w:spacing w:after="0"/>
        <w:ind w:left="0"/>
        <w:jc w:val="both"/>
      </w:pPr>
      <w:r>
        <w:rPr>
          <w:rFonts w:ascii="Times New Roman"/>
          <w:b w:val="false"/>
          <w:i w:val="false"/>
          <w:color w:val="000000"/>
          <w:sz w:val="28"/>
        </w:rPr>
        <w:t>
      6. Көрсетілетін қызметті алушы электрондық цифрлық қолтаңбасы (бұдан әрі – ЭЦҚ) болған немесе бір реттік пароль пайдаланылған жағдайда, Мемлекеттік көрсетілетін қызметті портал арқылы электрондық нысанда алады, ұялы байланыс операторы ұсынған көрсетілетін қызметті алушының абоненттік нөмірін тіркеген және порталдың есептік жазбасына қосқан жағдайда, қызмет үшінші тұлғаларға қолжетімді болады.</w:t>
      </w:r>
    </w:p>
    <w:bookmarkEnd w:id="253"/>
    <w:bookmarkStart w:name="z250" w:id="254"/>
    <w:p>
      <w:pPr>
        <w:spacing w:after="0"/>
        <w:ind w:left="0"/>
        <w:jc w:val="both"/>
      </w:pPr>
      <w:r>
        <w:rPr>
          <w:rFonts w:ascii="Times New Roman"/>
          <w:b w:val="false"/>
          <w:i w:val="false"/>
          <w:color w:val="000000"/>
          <w:sz w:val="28"/>
        </w:rPr>
        <w:t xml:space="preserve">
      7. Сұраныс "Заңды тұлғалар" мемлекеттік деректер қоры (бұдан әрі - ЗТ МДҚ) ақпараттық жүйесіне келіп түседі және ақпарат беру ЗТ МДҚ 20 минутта қарастырылады. "Сұраныс қарастырылуда" статусы Сіздің сұранысыңыздың қарастырылып жатқанын білдіреді. Сұраныс қарастырылғанннан кейін көрсетілетін қызметті алушыға "Сұраныс оң нәтижемен қарастырылды" деген статус беріледі және оның нәтижесі бойынша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қосымшаларға</w:t>
      </w:r>
      <w:r>
        <w:rPr>
          <w:rFonts w:ascii="Times New Roman"/>
          <w:b w:val="false"/>
          <w:i w:val="false"/>
          <w:color w:val="000000"/>
          <w:sz w:val="28"/>
        </w:rPr>
        <w:t xml:space="preserve"> сәйкес анықтама қалыптастырылады, заңды тұлға туралы мәлімет болмаған жағдайда мәліметтің жоқтығы туралы нәтиже көрсетіледі</w:t>
      </w:r>
    </w:p>
    <w:bookmarkEnd w:id="254"/>
    <w:bookmarkStart w:name="z251" w:id="255"/>
    <w:p>
      <w:pPr>
        <w:spacing w:after="0"/>
        <w:ind w:left="0"/>
        <w:jc w:val="both"/>
      </w:pPr>
      <w:r>
        <w:rPr>
          <w:rFonts w:ascii="Times New Roman"/>
          <w:b w:val="false"/>
          <w:i w:val="false"/>
          <w:color w:val="000000"/>
          <w:sz w:val="28"/>
        </w:rPr>
        <w:t xml:space="preserve">
      8. Мемлекеттік қызмет көрсетуге қойылатын негізгі тізбесі талаптар тізбесі процесстің сипатын, нысанын, мазмұнын және нәтижесін құрайтын мәліметтер мемлекеттік қызметтті көрсетудің ерекшеліктерін ескере отырып Тізбесінде көрсетілген. </w:t>
      </w:r>
    </w:p>
    <w:bookmarkEnd w:id="255"/>
    <w:bookmarkStart w:name="z252" w:id="256"/>
    <w:p>
      <w:pPr>
        <w:spacing w:after="0"/>
        <w:ind w:left="0"/>
        <w:jc w:val="both"/>
      </w:pPr>
      <w:r>
        <w:rPr>
          <w:rFonts w:ascii="Times New Roman"/>
          <w:b w:val="false"/>
          <w:i w:val="false"/>
          <w:color w:val="000000"/>
          <w:sz w:val="28"/>
        </w:rPr>
        <w:t>
      9. Мемлекеттік көрсетілетін қызметтің нәтижесі – осы тізбесінің қосымшаларға сәйкес заңды тұлғаны мемлекеттік тіркеу (қайта тіркеу) туралы 2 қосымшаларға) туралы анықтама, сондай-ақ 3 қосымшаларға сәйкес нысандары заңды тұлғаның филиалдарын (өкілдіктерін) есептік тіркеуі (қайта тіркеуі) туралы заңды тұлғаның филиалдарын (өкілдіктерін) есептік тіркеу (қайта тіркеу) туралы анықтама</w:t>
      </w:r>
    </w:p>
    <w:bookmarkEnd w:id="256"/>
    <w:bookmarkStart w:name="z253" w:id="257"/>
    <w:p>
      <w:pPr>
        <w:spacing w:after="0"/>
        <w:ind w:left="0"/>
        <w:jc w:val="both"/>
      </w:pPr>
      <w:r>
        <w:rPr>
          <w:rFonts w:ascii="Times New Roman"/>
          <w:b w:val="false"/>
          <w:i w:val="false"/>
          <w:color w:val="000000"/>
          <w:sz w:val="28"/>
        </w:rPr>
        <w:t>
      10.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bookmarkEnd w:id="257"/>
    <w:bookmarkStart w:name="z254" w:id="258"/>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11)-тармақшасына сәйкес анықталған уәкілетті органмен бекітілген тәртіпте мемлекеттік қызметтерді көрсету сатысы туралы мәліметтердің мемлекеттік қызмет көрсетуді бақылаудың ақпараттық жүйесіне енгізілуін қамтамасыз етеді.</w:t>
      </w:r>
    </w:p>
    <w:bookmarkEnd w:id="258"/>
    <w:bookmarkStart w:name="z255" w:id="259"/>
    <w:p>
      <w:pPr>
        <w:spacing w:after="0"/>
        <w:ind w:left="0"/>
        <w:jc w:val="both"/>
      </w:pPr>
      <w:r>
        <w:rPr>
          <w:rFonts w:ascii="Times New Roman"/>
          <w:b w:val="false"/>
          <w:i w:val="false"/>
          <w:color w:val="000000"/>
          <w:sz w:val="28"/>
        </w:rPr>
        <w:t>
      12. ЗТ МДҚ ақпараттық жүйесі істен шыққан жағдайда, қызмет берушші шұғыл түрде "электрондық үкіметтің" ақпараттық-коммуникациялық инфрақұрылымының операторына (бұдан әрі - оператор) хабарлайды.</w:t>
      </w:r>
    </w:p>
    <w:bookmarkEnd w:id="259"/>
    <w:p>
      <w:pPr>
        <w:spacing w:after="0"/>
        <w:ind w:left="0"/>
        <w:jc w:val="both"/>
      </w:pPr>
      <w:r>
        <w:rPr>
          <w:rFonts w:ascii="Times New Roman"/>
          <w:b w:val="false"/>
          <w:i w:val="false"/>
          <w:color w:val="000000"/>
          <w:sz w:val="28"/>
        </w:rPr>
        <w:t>
      Бұл жағдайда оператор ақпараттық жүйенің істен шығу себебін анықтау бойынша шаралар қабылдайды және 1 (бір) жұмыс күні ішінде техникалық ақаулар туралы хаттама жасайды және оған көрсетілетін қызметті беруші қол қояды.</w:t>
      </w:r>
    </w:p>
    <w:bookmarkStart w:name="z256" w:id="260"/>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берушілерге және (немесе) олардың лауазымды адамдарына мемлекеттік қызметтер көрсету мәселелері бойынша</w:t>
      </w:r>
    </w:p>
    <w:bookmarkEnd w:id="260"/>
    <w:bookmarkStart w:name="z257" w:id="261"/>
    <w:p>
      <w:pPr>
        <w:spacing w:after="0"/>
        <w:ind w:left="0"/>
        <w:jc w:val="both"/>
      </w:pPr>
      <w:r>
        <w:rPr>
          <w:rFonts w:ascii="Times New Roman"/>
          <w:b w:val="false"/>
          <w:i w:val="false"/>
          <w:color w:val="000000"/>
          <w:sz w:val="28"/>
        </w:rPr>
        <w:t>
      13. Көрсетілетін қызметті берушінің және (немесе) олардың қызметкерлерінің мемлекеттік қызметтер көрсету мәселелері бойынша шешіміне, іс-әрекетіне (әрекетсіздігіне) шағым көрсетілетін қызметті беруші басшысының атына беріледі.</w:t>
      </w:r>
    </w:p>
    <w:bookmarkEnd w:id="261"/>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58" w:id="262"/>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26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60" w:id="263"/>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алуға сұрау салу</w:t>
      </w:r>
    </w:p>
    <w:bookmarkEnd w:id="263"/>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xml:space="preserve">
      (жеке тұлғаның Т.А.Ә. (бар болған жағдайда), паспорт деректерi </w:t>
      </w:r>
    </w:p>
    <w:p>
      <w:pPr>
        <w:spacing w:after="0"/>
        <w:ind w:left="0"/>
        <w:jc w:val="both"/>
      </w:pPr>
      <w:r>
        <w:rPr>
          <w:rFonts w:ascii="Times New Roman"/>
          <w:b w:val="false"/>
          <w:i w:val="false"/>
          <w:color w:val="000000"/>
          <w:sz w:val="28"/>
        </w:rPr>
        <w:t>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xml:space="preserve">
      _______________________________________________ негізінде </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 заңды тұлғаның атынан әрекет етушi (уәкiлеттi өкiл толтырады)</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заңды тұлғасына заңды (заңды тұлғаның, филиал мен өкілдіктің атауы)</w:t>
      </w:r>
    </w:p>
    <w:p>
      <w:pPr>
        <w:spacing w:after="0"/>
        <w:ind w:left="0"/>
        <w:jc w:val="both"/>
      </w:pPr>
      <w:r>
        <w:rPr>
          <w:rFonts w:ascii="Times New Roman"/>
          <w:b w:val="false"/>
          <w:i w:val="false"/>
          <w:color w:val="000000"/>
          <w:sz w:val="28"/>
        </w:rPr>
        <w:t>
      тұлғаларды тіркеу (қайта тіркеу) туралы, олардың филиалдары мен өкілдіктерін есептік тіркеу (қайта тіркеу) туралы анықтама беруіңізді сұраймын.</w:t>
      </w:r>
    </w:p>
    <w:p>
      <w:pPr>
        <w:spacing w:after="0"/>
        <w:ind w:left="0"/>
        <w:jc w:val="both"/>
      </w:pPr>
      <w:r>
        <w:rPr>
          <w:rFonts w:ascii="Times New Roman"/>
          <w:b w:val="false"/>
          <w:i w:val="false"/>
          <w:color w:val="000000"/>
          <w:sz w:val="28"/>
        </w:rPr>
        <w:t>
      Мынадай құжаттарды қоса беремiн: __________________________________</w:t>
      </w:r>
    </w:p>
    <w:p>
      <w:pPr>
        <w:spacing w:after="0"/>
        <w:ind w:left="0"/>
        <w:jc w:val="both"/>
      </w:pPr>
      <w:r>
        <w:rPr>
          <w:rFonts w:ascii="Times New Roman"/>
          <w:b w:val="false"/>
          <w:i w:val="false"/>
          <w:color w:val="000000"/>
          <w:sz w:val="28"/>
        </w:rPr>
        <w:t>
      Күнi ______,_______________________________________/______________</w:t>
      </w:r>
    </w:p>
    <w:p>
      <w:pPr>
        <w:spacing w:after="0"/>
        <w:ind w:left="0"/>
        <w:jc w:val="both"/>
      </w:pPr>
      <w:r>
        <w:rPr>
          <w:rFonts w:ascii="Times New Roman"/>
          <w:b w:val="false"/>
          <w:i w:val="false"/>
          <w:color w:val="000000"/>
          <w:sz w:val="28"/>
        </w:rPr>
        <w:t xml:space="preserve">
      (өтiнiш берушiнiң/уәкiлеттi өкiлдiң (Т.А.Ә. (бар болған жағдайда) және қолы)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(бар болған жағдайда) және қолы)</w:t>
      </w:r>
    </w:p>
    <w:p>
      <w:pPr>
        <w:spacing w:after="0"/>
        <w:ind w:left="0"/>
        <w:jc w:val="both"/>
      </w:pPr>
      <w:r>
        <w:rPr>
          <w:rFonts w:ascii="Times New Roman"/>
          <w:b w:val="false"/>
          <w:i w:val="false"/>
          <w:color w:val="000000"/>
          <w:sz w:val="28"/>
        </w:rPr>
        <w:t>
      Өтінішті орындау/қарау нәтижесi: ____________________________________</w:t>
      </w:r>
    </w:p>
    <w:p>
      <w:pPr>
        <w:spacing w:after="0"/>
        <w:ind w:left="0"/>
        <w:jc w:val="both"/>
      </w:pPr>
      <w:r>
        <w:rPr>
          <w:rFonts w:ascii="Times New Roman"/>
          <w:b w:val="false"/>
          <w:i w:val="false"/>
          <w:color w:val="000000"/>
          <w:sz w:val="28"/>
        </w:rPr>
        <w:t>
      тексерiлдi: "___"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(маманның Т.А.Ә. (бар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Тіркеу органы ____________</w:t>
      </w:r>
    </w:p>
    <w:bookmarkStart w:name="z262" w:id="264"/>
    <w:p>
      <w:pPr>
        <w:spacing w:after="0"/>
        <w:ind w:left="0"/>
        <w:jc w:val="left"/>
      </w:pPr>
      <w:r>
        <w:rPr>
          <w:rFonts w:ascii="Times New Roman"/>
          <w:b/>
          <w:i w:val="false"/>
          <w:color w:val="000000"/>
        </w:rPr>
        <w:t xml:space="preserve"> Заңды тұлғаны мемлекеттік тiркеу (қайта тіркеу) туралы Анықтама</w:t>
      </w:r>
    </w:p>
    <w:bookmarkEnd w:id="264"/>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бизнес-сәйкестендіру нөмiрi</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заңнамасына сәйкес заңды тұлғаның</w:t>
      </w:r>
    </w:p>
    <w:p>
      <w:pPr>
        <w:spacing w:after="0"/>
        <w:ind w:left="0"/>
        <w:jc w:val="both"/>
      </w:pPr>
      <w:r>
        <w:rPr>
          <w:rFonts w:ascii="Times New Roman"/>
          <w:b w:val="false"/>
          <w:i w:val="false"/>
          <w:color w:val="000000"/>
          <w:sz w:val="28"/>
        </w:rPr>
        <w:t>
      мемлекеттік тіркелгінін растайтын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 ___________ 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Тіркеу органы</w:t>
      </w:r>
    </w:p>
    <w:bookmarkStart w:name="z264" w:id="265"/>
    <w:p>
      <w:pPr>
        <w:spacing w:after="0"/>
        <w:ind w:left="0"/>
        <w:jc w:val="left"/>
      </w:pPr>
      <w:r>
        <w:rPr>
          <w:rFonts w:ascii="Times New Roman"/>
          <w:b/>
          <w:i w:val="false"/>
          <w:color w:val="000000"/>
        </w:rPr>
        <w:t xml:space="preserve"> Заңды тұлғаның филиалын (өкілдігін) есептік тiркеу (қайта тіркеуі) туралы Анықтама  _________________________  бизнес-сәйкестендіру нөмiрi</w:t>
      </w:r>
    </w:p>
    <w:bookmarkEnd w:id="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w:t>
            </w:r>
          </w:p>
        </w:tc>
      </w:tr>
    </w:tbl>
    <w:p>
      <w:pPr>
        <w:spacing w:after="0"/>
        <w:ind w:left="0"/>
        <w:jc w:val="both"/>
      </w:pPr>
      <w:r>
        <w:rPr>
          <w:rFonts w:ascii="Times New Roman"/>
          <w:b w:val="false"/>
          <w:i w:val="false"/>
          <w:color w:val="000000"/>
          <w:sz w:val="28"/>
        </w:rPr>
        <w:t>
      Заңды тұлға филиалының (өкiлдiгiнiң) атауы:___________________________________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__________________________</w:t>
      </w:r>
    </w:p>
    <w:p>
      <w:pPr>
        <w:spacing w:after="0"/>
        <w:ind w:left="0"/>
        <w:jc w:val="both"/>
      </w:pPr>
      <w:r>
        <w:rPr>
          <w:rFonts w:ascii="Times New Roman"/>
          <w:b w:val="false"/>
          <w:i w:val="false"/>
          <w:color w:val="000000"/>
          <w:sz w:val="28"/>
        </w:rPr>
        <w:t>
      Қазақстан Республикасының заңнамасына сәйкес анықтама заңды тұлғаның филиалын</w:t>
      </w:r>
    </w:p>
    <w:p>
      <w:pPr>
        <w:spacing w:after="0"/>
        <w:ind w:left="0"/>
        <w:jc w:val="both"/>
      </w:pPr>
      <w:r>
        <w:rPr>
          <w:rFonts w:ascii="Times New Roman"/>
          <w:b w:val="false"/>
          <w:i w:val="false"/>
          <w:color w:val="000000"/>
          <w:sz w:val="28"/>
        </w:rPr>
        <w:t>
      (өкілдігін) есептік тiркеуден өткенін растайтың құжат болып табылады.</w:t>
      </w:r>
    </w:p>
    <w:p>
      <w:pPr>
        <w:spacing w:after="0"/>
        <w:ind w:left="0"/>
        <w:jc w:val="both"/>
      </w:pPr>
      <w:r>
        <w:rPr>
          <w:rFonts w:ascii="Times New Roman"/>
          <w:b w:val="false"/>
          <w:i w:val="false"/>
          <w:color w:val="000000"/>
          <w:sz w:val="28"/>
        </w:rPr>
        <w:t xml:space="preserve">
      Тіркеу органының басшысы ____________________ ____________________________ </w:t>
      </w:r>
    </w:p>
    <w:p>
      <w:pPr>
        <w:spacing w:after="0"/>
        <w:ind w:left="0"/>
        <w:jc w:val="both"/>
      </w:pPr>
      <w:r>
        <w:rPr>
          <w:rFonts w:ascii="Times New Roman"/>
          <w:b w:val="false"/>
          <w:i w:val="false"/>
          <w:color w:val="000000"/>
          <w:sz w:val="28"/>
        </w:rPr>
        <w:t>
                                    (қолы) (Тегі, аты, әкесінің аты (бар болға)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w:t>
            </w:r>
            <w:r>
              <w:br/>
            </w:r>
            <w:r>
              <w:rPr>
                <w:rFonts w:ascii="Times New Roman"/>
                <w:b w:val="false"/>
                <w:i w:val="false"/>
                <w:color w:val="000000"/>
                <w:sz w:val="20"/>
              </w:rPr>
              <w:t>тіркеу) туралы,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(қайта тіркеу)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Әділет министрінің 23.01.2026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Тіркеу (қайта тіркеу) туралы анықтама беру;</w:t>
            </w:r>
          </w:p>
          <w:p>
            <w:pPr>
              <w:spacing w:after="20"/>
              <w:ind w:left="20"/>
              <w:jc w:val="both"/>
            </w:pPr>
            <w:r>
              <w:rPr>
                <w:rFonts w:ascii="Times New Roman"/>
                <w:b w:val="false"/>
                <w:i w:val="false"/>
                <w:color w:val="000000"/>
                <w:sz w:val="20"/>
              </w:rPr>
              <w:t>
</w:t>
            </w:r>
            <w:r>
              <w:rPr>
                <w:rFonts w:ascii="Times New Roman"/>
                <w:b/>
                <w:i w:val="false"/>
                <w:color w:val="000000"/>
                <w:sz w:val="20"/>
              </w:rPr>
              <w:t>2. Заңды тұлғалар тізілімінен үзінді (Бизнес-сәйкестендіру нөмірлерінің ұлттық тізілімінен);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Қағидаларға 3-қосымшаға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күндерді,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Руспубликасы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2020 жылғы 29 мамырдағы </w:t>
            </w:r>
            <w:r>
              <w:br/>
            </w:r>
            <w:r>
              <w:rPr>
                <w:rFonts w:ascii="Times New Roman"/>
                <w:b w:val="false"/>
                <w:i w:val="false"/>
                <w:color w:val="000000"/>
                <w:sz w:val="20"/>
              </w:rPr>
              <w:t xml:space="preserve">№ 66 бұйрығына </w:t>
            </w:r>
            <w:r>
              <w:br/>
            </w:r>
            <w:r>
              <w:rPr>
                <w:rFonts w:ascii="Times New Roman"/>
                <w:b w:val="false"/>
                <w:i w:val="false"/>
                <w:color w:val="000000"/>
                <w:sz w:val="20"/>
              </w:rPr>
              <w:t>7-қосымша</w:t>
            </w:r>
          </w:p>
        </w:tc>
      </w:tr>
    </w:tbl>
    <w:bookmarkStart w:name="z502" w:id="266"/>
    <w:p>
      <w:pPr>
        <w:spacing w:after="0"/>
        <w:ind w:left="0"/>
        <w:jc w:val="left"/>
      </w:pPr>
      <w:r>
        <w:rPr>
          <w:rFonts w:ascii="Times New Roman"/>
          <w:b/>
          <w:i w:val="false"/>
          <w:color w:val="000000"/>
        </w:rPr>
        <w:t xml:space="preserve"> "Заңды тұлғалар" мемлекеттік дерекқорынан анықтама беру" мемлекеттік қызметтің көрсету ережесі</w:t>
      </w:r>
    </w:p>
    <w:bookmarkEnd w:id="266"/>
    <w:p>
      <w:pPr>
        <w:spacing w:after="0"/>
        <w:ind w:left="0"/>
        <w:jc w:val="both"/>
      </w:pPr>
      <w:r>
        <w:rPr>
          <w:rFonts w:ascii="Times New Roman"/>
          <w:b w:val="false"/>
          <w:i w:val="false"/>
          <w:color w:val="ff0000"/>
          <w:sz w:val="28"/>
        </w:rPr>
        <w:t xml:space="preserve">
      Ескерту. 7-қосымша алып тасталды - ҚР Әділет министрінің 29.07.2021 </w:t>
      </w:r>
      <w:r>
        <w:rPr>
          <w:rFonts w:ascii="Times New Roman"/>
          <w:b w:val="false"/>
          <w:i w:val="false"/>
          <w:color w:val="ff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Руспубликасы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2020 жылғы 29 мамырдағы </w:t>
            </w:r>
            <w:r>
              <w:br/>
            </w:r>
            <w:r>
              <w:rPr>
                <w:rFonts w:ascii="Times New Roman"/>
                <w:b w:val="false"/>
                <w:i w:val="false"/>
                <w:color w:val="000000"/>
                <w:sz w:val="20"/>
              </w:rPr>
              <w:t xml:space="preserve">№ 66 бұйрығына </w:t>
            </w:r>
            <w:r>
              <w:br/>
            </w:r>
            <w:r>
              <w:rPr>
                <w:rFonts w:ascii="Times New Roman"/>
                <w:b w:val="false"/>
                <w:i w:val="false"/>
                <w:color w:val="000000"/>
                <w:sz w:val="20"/>
              </w:rPr>
              <w:t>8-қосымша</w:t>
            </w:r>
          </w:p>
        </w:tc>
      </w:tr>
    </w:tbl>
    <w:bookmarkStart w:name="z523" w:id="267"/>
    <w:p>
      <w:pPr>
        <w:spacing w:after="0"/>
        <w:ind w:left="0"/>
        <w:jc w:val="left"/>
      </w:pPr>
      <w:r>
        <w:rPr>
          <w:rFonts w:ascii="Times New Roman"/>
          <w:b/>
          <w:i w:val="false"/>
          <w:color w:val="000000"/>
        </w:rPr>
        <w:t xml:space="preserve"> Күші жойылған кейбір бұйрықтардың тізбесі</w:t>
      </w:r>
    </w:p>
    <w:bookmarkEnd w:id="267"/>
    <w:bookmarkStart w:name="z524" w:id="268"/>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2019 жылғы 26 маусымдағы № 349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18916 болып тіркелген, 2019 жылғы 2 шілдесінде Қазақстан Республикасы Нормативтік құқықтық актілерінің эталондық бақылау банкінде жарияланған).</w:t>
      </w:r>
    </w:p>
    <w:bookmarkEnd w:id="268"/>
    <w:bookmarkStart w:name="z525" w:id="269"/>
    <w:p>
      <w:pPr>
        <w:spacing w:after="0"/>
        <w:ind w:left="0"/>
        <w:jc w:val="both"/>
      </w:pPr>
      <w:r>
        <w:rPr>
          <w:rFonts w:ascii="Times New Roman"/>
          <w:b w:val="false"/>
          <w:i w:val="false"/>
          <w:color w:val="000000"/>
          <w:sz w:val="28"/>
        </w:rPr>
        <w:t xml:space="preserve">
      2.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11530 болып тіркелген, 2015 жылғы 3 тамызда "Әділет" ақпараттық-құқықтық жүйесінде жарияланған).</w:t>
      </w:r>
    </w:p>
    <w:bookmarkEnd w:id="269"/>
    <w:bookmarkStart w:name="z526" w:id="270"/>
    <w:p>
      <w:pPr>
        <w:spacing w:after="0"/>
        <w:ind w:left="0"/>
        <w:jc w:val="both"/>
      </w:pPr>
      <w:r>
        <w:rPr>
          <w:rFonts w:ascii="Times New Roman"/>
          <w:b w:val="false"/>
          <w:i w:val="false"/>
          <w:color w:val="000000"/>
          <w:sz w:val="28"/>
        </w:rPr>
        <w:t xml:space="preserve">
      3.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 № 301 бұйрығына өзгерістер енгізу туралыҚазақстан Республикасы Әділет министрінің 2016 жылғы 29 ақпандағы № 100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13508 болып тіркелген, 2016 жылы 29 наурызда "Әділет" ақпараттық-құқықтық жұйесінде жарияланған).</w:t>
      </w:r>
    </w:p>
    <w:bookmarkEnd w:id="270"/>
    <w:bookmarkStart w:name="z527" w:id="271"/>
    <w:p>
      <w:pPr>
        <w:spacing w:after="0"/>
        <w:ind w:left="0"/>
        <w:jc w:val="both"/>
      </w:pPr>
      <w:r>
        <w:rPr>
          <w:rFonts w:ascii="Times New Roman"/>
          <w:b w:val="false"/>
          <w:i w:val="false"/>
          <w:color w:val="000000"/>
          <w:sz w:val="28"/>
        </w:rPr>
        <w:t xml:space="preserve">
      4.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 № 301 бұйрығына өзгерістер енгізу туралы Қазақстан Республикасы Әділет министрінің 2018 жылғы 27 наурыздағы № 469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16723 болып тіркелген, 2018 жылы 18 сәуірде Қазақстан Республикасы Нормативтік құқықтық актілерінің эталондық бақылау банкінде жарияланған).</w:t>
      </w:r>
    </w:p>
    <w:bookmarkEnd w:id="271"/>
    <w:bookmarkStart w:name="z528" w:id="272"/>
    <w:p>
      <w:pPr>
        <w:spacing w:after="0"/>
        <w:ind w:left="0"/>
        <w:jc w:val="both"/>
      </w:pPr>
      <w:r>
        <w:rPr>
          <w:rFonts w:ascii="Times New Roman"/>
          <w:b w:val="false"/>
          <w:i w:val="false"/>
          <w:color w:val="000000"/>
          <w:sz w:val="28"/>
        </w:rPr>
        <w:t xml:space="preserve">
      5.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 № 301 бұйрығына өзгерістер енгізу туралы Қазақстан Республикасы Әділет министрінің 2019 жылғы 10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18185 болып тіркелген, 2019 жылы 17 қаңтардағы Қазақстан Республикасы Нормативтік құқықтық актілерінің эталондық бақылау банкінде жарияланған).</w:t>
      </w:r>
    </w:p>
    <w:bookmarkEnd w:id="272"/>
    <w:bookmarkStart w:name="z529" w:id="273"/>
    <w:p>
      <w:pPr>
        <w:spacing w:after="0"/>
        <w:ind w:left="0"/>
        <w:jc w:val="both"/>
      </w:pPr>
      <w:r>
        <w:rPr>
          <w:rFonts w:ascii="Times New Roman"/>
          <w:b w:val="false"/>
          <w:i w:val="false"/>
          <w:color w:val="000000"/>
          <w:sz w:val="28"/>
        </w:rPr>
        <w:t xml:space="preserve">
      6."Заңды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 № 301 бұйрығына өзгерістер енгізу туралы Қазақстан Республикасы Әділет министрінің 2019 жылғы 31 шілдедегі № 421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19178 болып тіркелген, 2019 жылы 12 тамыздағы Қазақстан Республикасы Нормативтік құқықтық актілерінің эталондық бақылау банкінде жарияланған).</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