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b83b" w14:textId="1e8b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мемлекеттік қызмет көрсету мәселелері бойынша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18 мамырдағы № 71 қаулысы. Қазақстан Республикасының Әділет министрлігінде 2020 жылғы 26 мамырда № 20728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Ұлттық Банкі Басқармасының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Тәуекелдер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қаулысына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Банкі Басқармасының мемлекеттік қызмет көрсету мәселелері бойынша күші жойылды деп танылған кейбір қаулыларының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мемлекеттік көрсетілетін қызметтер стандарттарын бекіту туралы" Қазақстан Республикасы Ұлттық Банкі Басқармасының 2015 жылғы 30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11534 болып тіркелген, 2015 жылы 15 шілдеде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Банкінің мемлекеттік көрсетілетін қызметтер стандарттарын бекіту туралы" Қазақстан Республикасы Ұлттық Банкі Басқармасының 2015 жылғы 30 сәуірдегі № 71 қаулысына өзгерістер мен толықтырулар енгізу туралы" Қазақстан Республикасы Ұлттық Банкі Басқармасының 2015 жылғы 9 желтоқсандағы № 213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13025 болып тіркелген, 2016 жылы 1 наурызда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Ұлттық Банкінің мемлекеттік көрсетілетін қызметтер стандарттарын бекіту туралы" Қазақстан Республикасы Ұлттық Банкі Басқармасының 2015 жылғы 30 сәуірдегі № 71 қаулысына өзгерістер мен толықтырулар енгізу туралы" Қазақстан Республикасы Ұлттық Банкі Басқармасының 2017 жылғы 24 ақпандағы № 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15210 болып тіркелген, 2017 жылғы 22 маусымда Қазақстан Республикасы нормативтік құқықтық актілерінің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15685 болып тіркелген, 2017 жылғы 27 қыркүйекте Қазақстан Республикасы нормативтік құқықтық актілерінің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Ұлттық Банкінің мемлекеттік көрсетілетін қызметтер стандарттарын бекіту туралы" Қазақстан Республикасы Ұлттық Банкі Басқармасының 2015 жылғы 30 сәуірдегі № 71 қаулысына өзгерістер енгізу туралы" Қазақстан Республикасы Ұлттық Банкі Басқармасының 2018 жылғы 11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16562 болып тіркелген, 2018 жылғы 28 наурызда Қазақстан Республикасы нормативтік құқықтық актілерінің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Ұлттық Банкінің "Коллекторлық агенттіктерді есептік тіркеу" мемлекеттік көрсетілетін қызмет стандартын бекіту туралы" Қазақстан Республикасы Ұлттық Банкі Басқармасының 2018 жылғы 11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16571 болып тіркелген, 2018 жылғы 28 наурызда Қазақстан Республикасы нормативтік құқықтық актілерінің эталондық бақылау банкінде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Ұлттық Банкі төлем ұйымдарына көрсететін мемлекеттік көрсетілетін қызметтер стандарттарын бекіту туралы" Қазақстан Республикасы Ұлттық Банкі Басқармасының 2018 жылғы 11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16583 болып тіркелген, 2018 жылғы 28 наурызда Қазақстан Республикасы нормативтік құқықтық актілерінің эталондық бақылау банкінде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қаулысына өзгерістер енгізу туралы" Қазақстан Республикасы Ұлттық Банкі Басқармасының 2018 жылғы 17 мамырдағы № 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17090 болып тіркелген, 2018 жылғы 25 маусымда Қазақстан Республикасы нормативтік құқықтық актілерінің эталондық бақылау банкінде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Ұлттық Банкінің "Коллекторлық агенттіктерді есептік тіркеу" мемлекеттік көрсетілетін қызмет регламентін бекіту туралы" Қазақстан Республикасы Ұлттық Банкі Басқармасының 2018 жылғы 17 мамырдағы № 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17088 болып тіркелген, 2018 жылғы 25 маусымда Қазақстан Республикасы нормативтік құқықтық актілерінің эталондық бақылау банкінде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Ұлттық Банкінің төлем ұйымдарына көрсететін мемлекеттік көрсетілетін қызметтер регламенттерін бекіту туралы" Қазақстан Республикасы Ұлттық Банкі Басқармасының 2018 жылғы 17 мамырдағы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17087 болып тіркелген, 2018 жылғы 25 маусымда Қазақстан Республикасы нормативтік құқықтық актілерінің эталондық бақылау банкінде жарияланған).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Ұлттық Банкінің мемлекеттік көрсетілетін қызметтер стандарттарын бекіту туралы" Қазақстан Республикасы Ұлттық Банкі Басқармасының 2015 жылғы 30 сәуірдегі № 71 қаулысына өзгеріс енгізу туралы" Қазақстан Республикасы Ұлттық Банкі Басқармасының 2018 жылғы 19 қарашадағы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18140 болып тіркелген, 2019 жылғы 14 қаңтарда Қазақстан Республикасы нормативтік құқықтық актілерінің эталондық бақылау банкінде жарияланған).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Ұлттық Банкінің мемлекеттік көрсетілетін қызметтер стандарттарын бекіту туралы" Қазақстан Республикасы Ұлттық Банкі Басқармасының 2015 жылғы 30 сәуірдегі № 71 қаулысына өзгерістер мен толықтырулар енгізу туралы" Қазақстан Республикасы Ұлттық Банкі Басқармасының 2019 жылғы 7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18340 болып тіркелген, 2019 жылғы 6 наурызда Қазақстан Республикасы нормативтік құқықтық актілерінің эталондық бақылау банкінде жарияланған).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қаулысына өзгеріс енгізу туралы" Қазақстан Республикасы Ұлттық Банкі Басқармасының 2019 жылғы 1 сәуірдегі № 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18516 болып тіркелген, 2019 жылғы 30 сәуірде Қазақстан Республикасы нормативтік құқықтық актілерінің эталондық бақылау банкінде жарияланған).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қаулысына өзгерістер мен толықтырулар енгізу туралы" Қазақстан Республикасы Ұлттық Банкі Басқармасының 2019 жылғы 16 сәуірдегі № 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18589 болып тіркелген, 2019 жылғы 6 мамырда Қазақстан Республикасы нормативтік құқықтық актілерінің эталондық бақылау банкінде жарияланған).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Ұлттық Банкі Басқармасының мемлекеттік көрсетілетін қызметтер мәселелері бойынша кейбір қаулыларына өзгерістер мен толықтырулар енгізу туралы" Қазақстан Республикасы Ұлттық Банкі Басқармасының 2019 жылғы 16 тамыздағы № 132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19259 болып тіркелген, 2019 жылғы 21 тамызда Қазақстан Республикасы нормативтік құқықтық актілерінің эталондық бақылау банкінде жарияланған).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Ұлттық Банкінің мемлекеттік көрсетілетін қызметтер стандарттарын бекіту туралы" Қазақстан Республикасы Ұлттық Банкі Басқармасының 2015 жылғы 30 сәуірдегі № 71 қаулысына өзгерістер енгізу туралы" Қазақстан Республикасы Ұлттық Банкі Басқармасының 2019 жылғы 13 қыркүйектегі № 160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19393 болып тіркелген, 2019 жылғы 19 қыркүйекте Қазақстан Республикасы нормативтік құқықтық актілерінің эталондық бақылау банкінде жарияланған).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қаулысына өзгерістер енгізу туралы" Қазақстан Республикасы Ұлттық Банкі Басқармасының 2019 жылғы 14 қазандағы № 169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19487 болып тіркелген, 2019 жылғы 21 қазанда Қазақстан Республикасы нормативтік құқықтық актілерінің эталондық бақылау банкінде жарияланған).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Ұлттық Банкінің мемлекеттік көрсетілетін қызметтер регламенттерін бекіту туралы" Қазақстан Республикасы Ұлттық Банкі Басқармасының 2017 жылғы 31 шілдедегі № 149 қаулысына өзгерістер енгізу туралы" Қазақстан Республикасы Ұлттық Банкі Басқармасының 2019 жылғы 19 қарашадағы № 206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19660 болып тіркелген, 2019 жылғы 6 желтоқсанда Қазақстан Республикасы нормативтік құқықтық актілерінің эталондық бақылау банкінде жарияланған).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