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3686" w14:textId="5243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2018 жылғы 5 қыркүйектегі № ҚР ДСМ-10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25 мамырдағы № ҚР ДСМ-56/2020 бұйрығы. Қазақстан Республикасының Әділет министрлігінде 2020 жылғы 26 мамырда № 20724 болып тіркелді. Күші жойылды - Қазақстан Республикасы Денсаулық сақтау министрінің м.а. 2020 жылғы 30 қазандағы № ҚР ДСМ-170/2020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000000"/>
          <w:sz w:val="28"/>
        </w:rPr>
        <w:t>№ ҚР ДСМ-170/2020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01.01.2021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2018 жылғы 5 қыркүйектегі № ҚР ДСМ-10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17353 болып тіркелген, Нормативтік құқықтық актілердің эталондық бақылау банкінде 2018 жылғы 12 қыркүйекте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жүйесіндегі медициналық қызметтерге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7"/>
    <w:bookmarkStart w:name="z9" w:id="8"/>
    <w:p>
      <w:pPr>
        <w:spacing w:after="0"/>
        <w:ind w:left="0"/>
        <w:jc w:val="both"/>
      </w:pPr>
      <w:r>
        <w:rPr>
          <w:rFonts w:ascii="Times New Roman"/>
          <w:b w:val="false"/>
          <w:i w:val="false"/>
          <w:color w:val="000000"/>
          <w:sz w:val="28"/>
        </w:rPr>
        <w:t>
      4. Осы бұйрық 2021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мамырдағы</w:t>
            </w:r>
            <w:r>
              <w:br/>
            </w:r>
            <w:r>
              <w:rPr>
                <w:rFonts w:ascii="Times New Roman"/>
                <w:b w:val="false"/>
                <w:i w:val="false"/>
                <w:color w:val="000000"/>
                <w:sz w:val="20"/>
              </w:rPr>
              <w:t>№ ҚР ДСМ-56/2020</w:t>
            </w:r>
            <w:r>
              <w:br/>
            </w:r>
            <w:r>
              <w:rPr>
                <w:rFonts w:ascii="Times New Roman"/>
                <w:b w:val="false"/>
                <w:i w:val="false"/>
                <w:color w:val="000000"/>
                <w:sz w:val="20"/>
              </w:rPr>
              <w:t>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қыркүйектің</w:t>
            </w:r>
            <w:r>
              <w:br/>
            </w:r>
            <w:r>
              <w:rPr>
                <w:rFonts w:ascii="Times New Roman"/>
                <w:b w:val="false"/>
                <w:i w:val="false"/>
                <w:color w:val="000000"/>
                <w:sz w:val="20"/>
              </w:rPr>
              <w:t>№ ҚР ДСМ-10 бұйрығына</w:t>
            </w:r>
            <w:r>
              <w:br/>
            </w:r>
            <w:r>
              <w:rPr>
                <w:rFonts w:ascii="Times New Roman"/>
                <w:b w:val="false"/>
                <w:i w:val="false"/>
                <w:color w:val="000000"/>
                <w:sz w:val="20"/>
              </w:rPr>
              <w:t>8-қосымша</w:t>
            </w:r>
          </w:p>
        </w:tc>
      </w:tr>
    </w:tbl>
    <w:bookmarkStart w:name="z12" w:id="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арналған тарифтер*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545"/>
        <w:gridCol w:w="6932"/>
        <w:gridCol w:w="1416"/>
        <w:gridCol w:w="453"/>
        <w:gridCol w:w="592"/>
        <w:gridCol w:w="523"/>
        <w:gridCol w:w="180"/>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ұсыну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көрсетілетін қызмет</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медицина-санитарлық көмек (АМСК)</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Кеңес-диагностикалық көмек (КДБ)</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медицина-санитарлық көмек (АМСК) деңгейінде қабылдау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Педиатр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(Жалпы практика дәрігері)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әлеуметтік қызметкер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мейіргер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Жасөспірімдер дәрігері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A02.028.000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Геронтолог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Иммунолог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Сексопатолог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A02.034.000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Кардиохирург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 хирургі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A02.036.000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Торакалдық хирург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A02.038.000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Трансплантолог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A02.047.000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Профпатолог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A02.048.000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Нарколог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Токсиколог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Неонатолог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A02.054.000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Клиникалық фармаколог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Протезші/ ортезист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Трансфузиолог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Гипербариялық оксигенация (ГБО) дәрігері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экстракорпоралдық детоксикация дәрігері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Консультация:Рефлексотерапевт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A02.068.000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Рентгенэндоваскулярлық диагностика және емдеу дәрігері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Емдік дене шынықтыру және спорт дәрігері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Дәстүрлі емес медицина дәрігері (су-джок, мануальдық терапия, гирудотерапевт, гомеопат)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A02.076.000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Фониатр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бар телепатологияға арналған жабдықтың көмегімен сканерленген гистологиялық препараттарға дәрігермен (ТМД елдерінің) қашықтан кеңес беру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 жоқ телепатологияға арналған жабдықтың көмегімен сканерленген гистологиялық препараттарға дәрігермен (ТМД елдерінің) қашықтан кеңес беру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41548,20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арқылы дәрігердің консультациясы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әдістер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несепті қол әдісімен талдау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тұнуын қол әдісімен талдау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несепті қол әдісімен талдау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тексеру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патогенді саңырауқұлаққа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затты фракциялы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жалпы клиникалық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(копрограмма) жалпы клиникалық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Сүртіндіні ұрық айналасы суының болуына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жалпы клиникалық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 (несепті жалпы талдау)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уретраны жалпы клиникалық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секретін жалпы клиникалық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 (шәуетті зерттеу) жалпы клиникалық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Синовиалдық сұйықты жалпы клиникалық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 секрет шайындысын жалпы клиникалық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сұйығын жалпы клиникалық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Транссудаттар мен экссудаттарды жалпы клиникалық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демодекозға қол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қырындысын қол әдісімен микроскопиялау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сұйығын қол әдісімен бактериялардың қышқылға төзімді түрлеріне (БҚТТ) микроскопиялық тексеру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қарапайымдылар мен гельминттерді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("жуан тамшы", қан жағындысы)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қотыр кенесін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Перианустық қырындыны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 жасушаларға қақырықты қол әдісімен тексеру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қол әдісімен (сапалы)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қол әдісімен (сандық)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B01.323.001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гемосидеринді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(сапалы)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қол әдісімен (сандық)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глюкозаны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сүртіндінінің тазалық дәрежесін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протеиноурияны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физико-химиялық құрамы)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сұйықтықты (шәуетті зерттеу) жалпы клиникалық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нәруызын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(сандық)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белсенді лейкоциттерді талдауышта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(сандық)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 денелерін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отыру жылдамдығын (ЭОЖ)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B02.096.001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LE-жасушаларын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B02.295.001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Аутогемолизді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гемоглобинді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B02.443.001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гемоглобинді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лейкоформуланы қол әдісімен санау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лейкоциттерді қол әдісімен санау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Миелограмманы санау және сүйек-ми қан құруды қол әдісімен сипаттау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ретикулоциттерді қол әдісімен санау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қол әдісімен санау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Базофилия түйіршікті эритроциттерді қол әдісімен санау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B02.542.001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Дефиниламиндық сынақты қол әдісімен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отыру жылдамдығы (ЭОЖ)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классқа жіктелуімен талдауыштағы жалпы қан сараптамасы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сараптамасы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6 параметрлі қанның жалпы талдауы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Ретикулоциттерді жетілу дәрежесін анықтау арқылы талдауышта санау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химия (биохимия)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сарысуындағы"O" антистрептолизинді (сапалы)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аполипопротенін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аполипопротенін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гаммаглютамилтранспептидазыды(ГГТП)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гематопорфирина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гемоглобинді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дельта-левулин қышқылын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калийді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фосфатазды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лактатдегидрогиназды (ЛДГ)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несеп қышқылын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натрийді (Na)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қанықпаған темір байланыстыру қабілетін (ҚТБҚ)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альфаамилазды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альфа-амилазды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байланыстыру қабілетін (ЖТБҚ)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порфириндерді қан эритроцитінде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ревматоидтық факторды жартылай сандық/сапалы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B03.447.001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B03.460.001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стрептокиназды қол әдісімен анықтау ручным методом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фруктозаминді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айналмалы иммундық кешендерді (АИК)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негіздік фосфатазды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 электролиттерді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(K) электролиттерді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(Na) электролиттерді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Реберг сынағы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сиалдық сынақ</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шыдамдылық тестін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тимолдық сынақты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фракциясын қол әдісімен электрофарездеу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нәруыз фракцияларын талдауышта электрофорездеу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нәруызын талдауышта иммунофиксациялау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 талдауышта электрофорездеу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 изоферменттерін фракцияларын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 изоферменттерінің фракцияларын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 изоферменттері фракцияларын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 липопротеидтерді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 в сыворотке крови на анализаторе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фосфатазаны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МВ (КФК-МВ) фракция креатинфосфокиназын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ангиотензинге айландыру ферментін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лактатдегидрогиназаны (ЛДГ)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пирожүзім қышқылын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пируватты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гиалуронидазаны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глутамтадегидрогеназаны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 (pCO2, pO2, CO2)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 және электролиттерді қосымша тесттермен (лактат, глюкоза, карбоксигемоглобин)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талдағышта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глюкозо-6-фосфатдегидрогеназаны (Г-6-ФДГ)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 толеранттылығына тест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фруктозаминды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 талдауышта сандық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аполипопротеинін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аполипопротеинін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C3 комплиментінің құрамбөлігін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D витаминын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C4 комплиментінің құрамбөлігін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гомоцистеинді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B03.499.002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фенилаланинді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туа біткен гипотиреозге неонаталдық скринингті талдауышта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фенилкетонурияға неонаталдық скринингті талдауышта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w:t>
            </w:r>
            <w:r>
              <w:rPr>
                <w:rFonts w:ascii="Times New Roman"/>
                <w:b w:val="false"/>
                <w:i w:val="false"/>
                <w:color w:val="000000"/>
                <w:sz w:val="20"/>
              </w:rPr>
              <w:t>b</w:t>
            </w:r>
            <w:r>
              <w:rPr>
                <w:rFonts w:ascii="Times New Roman"/>
                <w:b w:val="false"/>
                <w:i w:val="false"/>
                <w:color w:val="000000"/>
                <w:sz w:val="20"/>
              </w:rPr>
              <w:t>-бірлікті созылмалы гонадотропинді (</w:t>
            </w:r>
            <w:r>
              <w:rPr>
                <w:rFonts w:ascii="Times New Roman"/>
                <w:b w:val="false"/>
                <w:i w:val="false"/>
                <w:color w:val="000000"/>
                <w:sz w:val="20"/>
              </w:rPr>
              <w:t>b</w:t>
            </w:r>
            <w:r>
              <w:rPr>
                <w:rFonts w:ascii="Times New Roman"/>
                <w:b w:val="false"/>
                <w:i w:val="false"/>
                <w:color w:val="000000"/>
                <w:sz w:val="20"/>
              </w:rPr>
              <w:t>-СГЧ) және жүктілікпен байланысты (ПАПП-А) плацентарлық протеинді анықтау үшін екілік тестілеу)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2- триместрінде қанның құрғақ қалдығында немесе/және қан сарысуында (альфафетопротеинді (АФП) және </w:t>
            </w:r>
            <w:r>
              <w:rPr>
                <w:rFonts w:ascii="Times New Roman"/>
                <w:b w:val="false"/>
                <w:i w:val="false"/>
                <w:color w:val="000000"/>
                <w:sz w:val="20"/>
              </w:rPr>
              <w:t>b</w:t>
            </w:r>
            <w:r>
              <w:rPr>
                <w:rFonts w:ascii="Times New Roman"/>
                <w:b w:val="false"/>
                <w:i w:val="false"/>
                <w:color w:val="000000"/>
                <w:sz w:val="20"/>
              </w:rPr>
              <w:t>- бірлікті созылмалы гонадотропинді анықтау үшін екілік тестілеу(</w:t>
            </w:r>
            <w:r>
              <w:rPr>
                <w:rFonts w:ascii="Times New Roman"/>
                <w:b w:val="false"/>
                <w:i w:val="false"/>
                <w:color w:val="000000"/>
                <w:sz w:val="20"/>
              </w:rPr>
              <w:t>b</w:t>
            </w:r>
            <w:r>
              <w:rPr>
                <w:rFonts w:ascii="Times New Roman"/>
                <w:b w:val="false"/>
                <w:i w:val="false"/>
                <w:color w:val="000000"/>
                <w:sz w:val="20"/>
              </w:rPr>
              <w:t>-СГЧ)) пренаталдық скринингті талдауышта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w:t>
            </w:r>
            <w:r>
              <w:rPr>
                <w:rFonts w:ascii="Times New Roman"/>
                <w:b w:val="false"/>
                <w:i w:val="false"/>
                <w:color w:val="000000"/>
                <w:sz w:val="20"/>
              </w:rPr>
              <w:t>b</w:t>
            </w:r>
            <w:r>
              <w:rPr>
                <w:rFonts w:ascii="Times New Roman"/>
                <w:b w:val="false"/>
                <w:i w:val="false"/>
                <w:color w:val="000000"/>
                <w:sz w:val="20"/>
              </w:rPr>
              <w:t>- бірлігін (</w:t>
            </w:r>
            <w:r>
              <w:rPr>
                <w:rFonts w:ascii="Times New Roman"/>
                <w:b w:val="false"/>
                <w:i w:val="false"/>
                <w:color w:val="000000"/>
                <w:sz w:val="20"/>
              </w:rPr>
              <w:t>b</w:t>
            </w:r>
            <w:r>
              <w:rPr>
                <w:rFonts w:ascii="Times New Roman"/>
                <w:b w:val="false"/>
                <w:i w:val="false"/>
                <w:color w:val="000000"/>
                <w:sz w:val="20"/>
              </w:rPr>
              <w:t>-ХГЧ) және коньюгирленбеген эстиолды анықтау үшін үштік тест) талдауышта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осмолярлығын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гликозилацияланған гемоглобинді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гаптоглобинді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преэклампсия маркерлерін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магнийды (Mg)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калийды (K)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кальцийды (Ca)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хлоридтерді (Cl)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натрийды (Na)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осмолярлығын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 хорионының гонадотропинін (АХГ)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заттың мөлшерін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металлдарды атомды-адсорбциялық әдіспен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мәйіттік материалды металлдық уларға (йод, марганец, мыс, мышьяқ, сынап, қорғасын, фтор, хром, цинк) сапалы реакция (түстік бояу)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жалпы холестеринді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глюкозаны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триглицеридтерді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адам хорионының гонадотропинін анықтау (жүктілікке тест)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нәжістегі жасырын қанды айқындау (гемокульт-тест)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B03.099.003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йод, селенді айқындау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ауыр металлдарды (мыс, сынап, қорғасын, мырыш) айқындау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B03.106.003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(ХЕЛИК-тест) -ді (Хеликобактер пилори) инвазивтік емес диагностикалау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p24 АИТВ антигеніне және АИТВ 1,2-ге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тестті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B04.088.001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Гепаринге плазманың төзімділігін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рекальцификацияның белсендірілген уақытын (РБУ)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белсендірілген жартылай тромбопластин уақытын (БЖТУ)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антиплазмин белсенділігін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каолин-белсендірілген лизис уақытын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Квик уақытын (КУ)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рекальцификациялау уақытын (РУ)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ретракциялау индексін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Клаус-фибриногенін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фибриномономерлердің еритін кешендерін анықтау (ФМЕК)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 факторын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 факторын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VIII факторын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 факторын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XII факторын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фибриногенді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фибиринолитик белсенділігін қол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B04.540.001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бета-нафтол тестін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мен агрегациясы реакциясын (ГАТ) қол әдісімен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этанол тестін қол әдісімен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қол әдісімен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B04.063.002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 талдауышта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тромбоэластограммасын талдауышта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плазмадағы белсендендірілген жартылай тромбопластин уақытын анықтау (БЖТУ)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антиплазмин белсенділігін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плазминоген белсенділігін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S протеинінің белсенділігін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протеинінің белсенділігін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Виллебранд факторының белсенділігін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III антитромбинді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факторына ингибиторды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факторына ингибиторды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сандық D - димерін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фибриномономерлердің еритін кешендерін талдауышта анықтау (ФМЕК)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протеиніне V факторының резистенттілігін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B04.441.002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Рептилазиялық уақытты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тромбин уақытын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факторды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факторды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Агрегометрде тромбоциттердің адгезия мен агрегация реакциясын жүргізу (ГАТ)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талдауышта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анаэробтарға биологиялық материалды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тырысқақ вибрионына биологиялық материалды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гемофильдік таяқшаға биологиялық материалды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нейсерия гонореяга биологиялық материалды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микоплазмаға биологиялық материалды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тағамдық токсикоинфекцияларға биологиялық материалды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тағамдық токсикоинфекцияға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трихомонадаға биологиялық материалды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уреоплазмаға биологиялық материалды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емшек сүтін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өтті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иерсиниозға нәжісті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иерсиниозға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кампиллобактерияларға нәжісті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ішек дисбактериозына нәжісті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патогенді және шартты патогенді микрофлораға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әдіспенсальмонеллезге нәжісті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сальмонеллезге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энтеропатогендік эшерихияларға нәжісті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Энтеропатогнеді эшерихиялардың ыдырауын бактериологиялық зерттеуін қол әдісімен жүргізу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қанды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сальмоноллезге қанды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қанды зарарсыздыққа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зарарсыздыққа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бронхтан туберкулез микобактериясына шайындыларды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туберкулездің микобактериясына несепті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несепті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сальмонеллезге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мұрын-жұтқыншақ сілемейін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Staphylococcus aureusке (стафилококкус ауреус) аңқа мен мұрыннан шығындыны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әдіспенаңқадан бөлінетінді Bordetella pertussisке (бордетелла пертуссис)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бөліндісін Bordetelle pertussis- ке (бордетелла пертуссис)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аңқадан, жаралардан, көздерден, құлақтардан, несептен, өттен және басқ. шығындыны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жара, көз, құлақ, несеп, өт және тағы басқа бөліндіні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дифтерияға аңқа мен мұрыннан шығындыны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аңқа бөліндісін дифтерияға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бронхтардан шайындыларды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ми-жұлын сарысуын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 сарысуын Neisseria meningitis- ке (нейссерия менингитис) қол әдісімен бактериологиялық зерттеу (таза өсіндінің бөлінуінсіз)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зарарсыздыққа транссудатты, экссудатты бактериологиялық зерттеу (таза өсіріндіні бөліп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шығарылған таза өсіріндіні зертхана жануарларын пайдаланумен қолмен жасалатын әдіспен сәйкестендіру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B05.095.001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қышқылдарға тұрақты бактерияларға (ҚТБ) экссудаттар, транссудаттар микроскопиясы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аутопсиялық материалды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Vibrio cholerae-ға (вибрио холера)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Haemophilus influenzae-ға (гемофилус инфлуенза)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(кандида) тұқымдас зеңдерге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(микоплазма)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тағамдық токсикоинфекцияларды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(трихомонас)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(уреаплазма)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 ыдырауын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Кампилобактерия ыдырауын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және шартты патогенді микрофлораға ыдырауын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ыдырауын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Энтеропатогенді эшерихияға ыдырауын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Neisseria meningitis-ке (нейссерия менингитис)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стерильділікке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микбактерияға қақырықты, бронх жағындысын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несепті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несепті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Мурын-жұтқыншақ сөлін Neisseria meningitis-ке (нейссерия менингитис)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Staphylococcus aureus-ке (стафилококкус ауреус)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бөліндісін Bordetella pertussis-ке (бордетелла пертуссис)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көз, құлақ, несеп, өт,аран және тағы басқа бөлінділерін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дифтерияға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B05.059.019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бөлінген таза өсіріндіні сәйкестендіру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дисбактериозға талдауышта бактериологиялық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(ИФТ)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pro-BNP (натрийуретиялық пептидтер) созылмалы жүрек жеткіліксіздігін диагностикалау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аралас ауруларына және антиядролық антиденелерге скринингтік зерттеу (CTD Screen)</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жүйелік ауруларына скринингтік зерттеу (Symphony)</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11-оксикоркостероидті (11-ОКС)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17-кетостероидті (17- КС)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17оксикортикостероидті (17-ОКС)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17 оксикортикостероидті (17-ОКС)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AAG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AAT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АФП (альфафетопротеин)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несепте адамның </w:t>
            </w:r>
            <w:r>
              <w:rPr>
                <w:rFonts w:ascii="Times New Roman"/>
                <w:b w:val="false"/>
                <w:i w:val="false"/>
                <w:color w:val="000000"/>
                <w:sz w:val="20"/>
              </w:rPr>
              <w:t>b</w:t>
            </w:r>
            <w:r>
              <w:rPr>
                <w:rFonts w:ascii="Times New Roman"/>
                <w:b w:val="false"/>
                <w:i w:val="false"/>
                <w:color w:val="000000"/>
                <w:sz w:val="20"/>
              </w:rPr>
              <w:t>-хорионинді гонадотропині (b-АХГ)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HBsAg-ны ИФА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 к HBsAg-ны ИФА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(растаушы)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HPT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капсидтық антигеніне Ig G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капсидті антигеніне Ig M- ді ИФА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ерте антигеніне Ig G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ерте антигеніне Ig M- ді ИФА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G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ядролық антигеніне Ig G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ядролық антигеніне Ig M- ді ИФА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NCA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NLA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ми-жұлын сарысуында NSE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NSE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биологиялық материалдағы S100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a</w:t>
            </w:r>
            <w:r>
              <w:rPr>
                <w:rFonts w:ascii="Times New Roman"/>
                <w:b w:val="false"/>
                <w:i w:val="false"/>
                <w:color w:val="000000"/>
                <w:sz w:val="20"/>
              </w:rPr>
              <w:t>-триптазаны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b</w:t>
            </w:r>
            <w:r>
              <w:rPr>
                <w:rFonts w:ascii="Times New Roman"/>
                <w:b w:val="false"/>
                <w:i w:val="false"/>
                <w:color w:val="000000"/>
                <w:sz w:val="20"/>
              </w:rPr>
              <w:t>-триптазаны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b</w:t>
            </w:r>
            <w:r>
              <w:rPr>
                <w:rFonts w:ascii="Times New Roman"/>
                <w:b w:val="false"/>
                <w:i w:val="false"/>
                <w:color w:val="000000"/>
                <w:sz w:val="20"/>
              </w:rPr>
              <w:t>-триптазаны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эозинофильді-катионды протеинді (ECP)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Toxoplasma gondii (токсоплазмоз)-ды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М к Toxoplasma gondii (токсоплазмоз)-ды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адреналинді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адренокортикотроп гормонды (АКТГ)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альдостеронды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андростендионды (АСД)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 Мюллеров гормонын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Chlamydia trachomatisқа (хламидия трахоматис) антигенін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Ig G (ANCA combi) -ды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антинуклеарлық аутоантиденелерді (ANA)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антианабездік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антиспермалдық антиденелерді (Sperm Antibodi)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CENP-ке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Echinococcusқа (эхинококкоз)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Fibrillarinге (фибрилларин) антиденелерді қорғау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GBM-ға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B гепатиты вирусының HBeAg-не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Jo-1-ге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Mi-2-ге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MPOS-ке антиденелерді қорғау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PCNA-ға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PM-Scl-ға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PR3S-ке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Rib-P-ға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RNA Pol III-ке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RNP70-ке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U1RNP-ға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тегіс бұлшықетке (SMA)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екі шиыршықты (денатурацияланбаған) ДНҚ-ға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инсулинге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кальпротектинге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миелопероксидазаға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модификацияланған цитруллинирленген виментинге (Anti-MCV)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ТТГ рецепторларына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экстрагирлейтін ядролық антигендерге (ЕNA)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(HP)-ге (хеликобактер пилори) Ig A-ны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Helicobacter pylori (HP) –ға (хеликобактер пилори) сомалық антиденені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A-ны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(уреаплазма уреалитикум) Ig A-ны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enterocolotica-ке (иерсиния энтероколитика) Ig A-ны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A-ны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A-ны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A-ны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Ascaris lumbricoides (аскарис люмбрикойдес) (аскаридоз)-ға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бурдорфери) (болезнь Лайма)-ға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(HP)-ға (хеликобактер пилори)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La-ға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и Opisthorchis viverrini (описторхис виверрини)(описторхоз)-ға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Ro-ға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Ro52-ге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Ro60-қа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Scl-70 -ке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Sm-ге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Toxocara canis (токсокара канис) (токсокароз)-ке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Trichinella spiralis (трхинелла спиралис) (трихинеллез)-ге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(трепонема паллидум) Ig G-ны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(трихомонас вагиналис)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(варицелла зостер) (ВПГ-ІІІ)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enterocolitica-ге (иерсиния энтероколитика)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2-Гликопротеину I -ге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HBc вирусты гепатитінің антигеніне Ig G-ды ИФА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Е-ға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сомалық антиденені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 (ВПГ-I)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қызылша қоздырғышына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Aspergillus (аспергиллус) (аспергиллез) тұқымдас зеңдерге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цитомегаловируска (ССР)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бургдорфери) (Лайм ауруына)-ға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(хламидия трахоматис)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 (лямблиоз)-ке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интестиналис)(лямблиоз)-ке Ig G-ды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(хеликобактер пилори) (HP)-ге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және Opisthorchis viverrini (описторхис виверрини) (описторхоз)-ге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Opisthorchis felineus (описторхис фелинеус) және Opisthorchis viverrini (описторхис виверрини) (описторхоз)-ға сомалық антиденені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pallidum-ге (трепонема паллидум)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(трепонема паллидум) сомалық антиденені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 -ге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(варицелла зостер) (ВПГ-III)-ға сомалық антиденені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 -ға (иерсиния энтероколитика)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ревматоидты факторға Ig M-ді ИФТ әдісіме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нуклеосомаларға Ig G-ді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 (ВПГ-I,II) антидене авидтілігін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вирусты гепатит А-ға сомалық антиденені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 вирусына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М-ды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бетта-2 микроглобулинді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ванилилминдаль қышқылын (ВМҚ)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Витаминын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В-12 Витаминын (кобаламин)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2239,96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 Витаминын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гастрин 17ні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гиалурон қышқылын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гистаминді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глиальды фибриллярлық ащы нәруызды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ГСПГ (глобулин байланыстыратын жыныстық гормон)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дегидроэпиандростеронды (ДГЭА)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кальцитонинді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катехоламиндерді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лактоферринді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ЛГ (лютеиндеуіш гормон)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миелопероксидазаны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несепте микроальбуминді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миоглобинді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митохондриялық аутоантиденелерді (AMA M2)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HBе антигенін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норадреналинді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ПСА (простат-спецификалы антиген)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Т4 (тиреод гормон фракция 4)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 классындағы жалпы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 классындағы жалпы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классындағы жалпы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 классындағы жалпы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125)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15-3)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19-9)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72-4)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остеокальцинды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паратиреоид гормонды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1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2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плацентарлық нәруызды (РАРА-А)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бұрын болған HLA-антиденелерін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прогестеронды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17-оксипрогестеронды ИФА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ренинді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ОЭА (Обыр эмбрионалдық антиген)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ПСА (F-простат-спецификалы антиген)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серотонинды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соматотроп гормонды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С-пептидін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аллергендерге спецификалық Ig Е-ні ИФА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Gardnerella vaginalisке (гарднерелла вагиналис)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Giardia intestinalisке (гиардия интестиналис) (лямблиоз)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HBs антигеніне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Mycoplasma hominisке (микоплазма хоминис)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Yersinia pseudotuberculosisке (иерсиния псевдотуберкулезис)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гепатитының вирусына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 гепатитының вирусына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 гепатитының вирусына сомалық антиденелерді анықтау (растайтын)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гепатитының вирусына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 вирусына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HBс антигеніне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тұмаудың парагрипп вирусына G классындағы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циклдік цитруллин пептидтерін (АЦПП)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сомалық анти-фосфолипидтік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G-ді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М-ді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тиреод гормон фракция 3 жалпы (Т3)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тестостеронды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тропонинді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ТСГ (тестостерон стимуляциялаушы гормон)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плазмасында Виллебранд факторын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ФСГ (фолликул стимуляциялаушы гормон)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адамның хорион гонадотропинын (АХГ)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адамның хорион гонадотропинын анықтау (АХГ)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цитокиндерді-ИЛ-8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цитокиндерді-ИЛ-2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цитокиндерді-ИЛ-4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цитокиндерді-ИЛ-6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интерферон-альфа-цитокиндерді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интерферон-гамма-цитокиндерді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ФНО-альфа-цитокиндерді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эстрадиолды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А-ны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G-ді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амфетаминдерді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опидтерді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канабиноидтарды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амфетаминдерді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опиоидтарды ИФТ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АИТВ 1,2-ге антиденені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гепатит С-ға антиденені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p24 АИТВ антигеніне және АИТВ 1,2-ге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АИТВ 1,2-ге растаушы тест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сүйек тінінің резорбциясы бұзылуының диагностикасы (b-Cross Laps)</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созылмалы жүрек жеткіліксіздігінің pro-BNP (натрийуретикалық пептидтер) диагностикасы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11-оксикоркостероидті (ОКС)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17-кетостероидтарды (17-КС)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17-оксикортикостероидтарды (17-ОКС)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17-оксикортикостероидті (17-ОКС)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HBsAg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HBeAg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капсидтік антигеніне IgG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капсидті антигеніне Ig М-ді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ерте антигеніне IgG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ерте антигеніне Ig М-ді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(ВПГ - V) цитомегаловирусқа IgG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цитомегаловирусқа (ВПГ - V) IgM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ядролық антигеніне IgG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S100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NGAL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uNGAL-ды иммунохемилюминисценции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адреналинді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АКТГ (адренокортикотроптық гормон)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альдостеронды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альфа-2-макроглобулинді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 Мюллер гормонын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(растайтын) В гепатитының HBs вирусының антигенін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жалпақ жасушалы карциноманың (SCCA) антигенін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Іg G-ді (ANCA combi)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антинуклеарлық аутоантиденелерді (ANA)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антианабездік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антиспермальдық антиденелерді (Sperm Antibodi)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М-ді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 вирусының НВе антигеніне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гепаринге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гистондарға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инсулинге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модификацияланған цитруллин виментіне (Anti-MCV)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 гепатиты вирусының құрылымдық емес нәруыздарға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арал жасушаларына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пероксидазаға (а-ТПАО)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ТТГ рецепторларына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тиреоглобулинге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экстрагирлейтін ядролық антигендерге (ENA)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А-ны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А-ны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 Ig А-ны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(ВПГ-III)-ге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 I-ге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гепатиттің НВс антигеніне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(ВПГ-I,II)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цитомегаловирусқа (ССР)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целиакииге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(токосоплазма гондий) (токсоплазмоз)-ге Ig М-ді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(ЖГВ-III)-ке Ig М-ді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(ЖГВ-I,ІІ) Ig М-ды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М-ды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М-ды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сарысуындакардиолипинге Ig М-ды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М-ды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циклдік цитруллин пептидтеріне (АЦПП) аутоиммундық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екі спиральді ДНК-ға аутоиммунды Ig G-ды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бетта-2 микроглобулинді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B 12 витаминын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гастрина 17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гомоцистеинді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глобулин байланыстартын жыныстық гормон (ГБЖГ)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дегидроэпиандростеронды (ДГЭА)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ингибинін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кальцитонинді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прокальцитонинді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кортизолды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ЛГ (лютеиндеуіш гормон)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несепте микроальбуминді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миоглобинді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митохондриялық аутоантиденелерді (AMA M2)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 - спецификалы энолазаны (NSE)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нейронопептидтерді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норадреналинді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Т4 (жалпы тироксинді)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A классындағы жалпы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классындағы жалпы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 классындағы жалпы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M классындағы жалпы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өкпенің шағын жасушалы емес обырының (CYFRA 21-1) онкомаркерлерін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ұйқыбез бен тік ішек обырының (СА 242) онкомаркерін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125)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 15-3)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19-9)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72-4)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шағын жасушалы обырдың (Pro-GRP) ісік маркерін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аналық бездер обырының (НЕ-4) ісік маркерін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остеокальцинды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паратиреоид гормонды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1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2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про-простатспецификалық антиген (ПСА)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28543,29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прогестеронды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пролактинді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простатикалық қышқыл фосфатазаны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ренинді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РЭА (Обыр эмбриондық антигені)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F-простат-спецификалы антиген (ПСА)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тироксинді (Т4)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трийодтиронинді (Т3)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соматотроп гормонды (СТГ)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С-пептидін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қоздырғыштың идентификациясымен спецификалық Ig Е-ні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сомалық ревматоидтік факторды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Gardnerella vaginalisке (гарднерелла вагиналис)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M к HBsAg-ді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G к HBsAg-ді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гепатитының HBs вирусының антигеніне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D гепатитының вирусына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2571,96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гепатитының вирусына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сомалық антиденелерді анықтау (растайтын)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(АИТВ)-ға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 вирусының HBs антигеніне сомалық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анти-фосфолипид сомалық антиденелерін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(PIGF) өсімінің плацентарлық факторының сарысу деңгейін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Т3 (жалпы трииодтиронинді)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тестостеронды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тиреотроп гормонды (ТТГ)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тропонинді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ісіктер некрозының факторын (ІНФ)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ферритинді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ФМС-тәріздес тирозинкиназа 1sFlt-ны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фолаттарды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ФСГ (фолликул стимуляциялаушы гормон)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адамның хорионикалық гонадотропинін (АХГ)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адамның хорион гонадотропинын анықтау (АХГ)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ИЛ 8 - цитокиндерді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эстрадиолды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преэклампсияға тест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(трепонема паллидум)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(хламидия трахоматис)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(уреплазма уреалитикум)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(микоплазма хоминис)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(трихомонас вагиналис)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(гарднерелла вагиналис) антиденелерді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герпес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"иммун статусын анықтау үшін панель"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"Жалпы цитокератинді"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"миеломдық ауруға арналған панельді"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"жіті лейкоздарға арналған панельді"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B06.575.008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"пароксизмалды түнгі гемоглобинурияға арналған панельді"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2529,76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"созылмалы лейкоздарға арналған панельді"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23564,79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кезіндегі минималды қалдық ауруды диагностикалау үшін панель" -ді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B06.577.008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"фагоцитозды"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B06.578.008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 (саралау кластерін)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B06.579.008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3+-DR+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B06.599.008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34 Pe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B06.613.008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Fagotest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B06.614.008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HLA-DRFitc иммунофенотиптеу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 (РИА)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простата антигенін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B06.632.009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бос трииодтиронинді (Т3)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Иммуноцитология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B06.639.010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В-лимфоциттерді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B06.652.010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Т-лимфоциттерді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маркерлерді қолданып, иммуногистохимиялық әдіспен қатерлі ісіктердің блок-препараттарын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 маркерлерді қолдана отырып, иммуногистохимиялық әдіспен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91999,27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 иммуногистохимиялық әдіспен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тінін иммуногистохимиялық әдіспен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 иммуногистохимиялық әдіспен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14463,61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 ісік жасушаларының сезімталдығын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9606,90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химиялық препараттарға ісік жасушаларының сезімталдығын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34574,01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PD-L1 рецепторын иммуногистохимиялық әдіспен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49001,02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ALK генінің мутациясын иммуногистохимиялық әдіспен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-карталарындағы Кумбстың тікелей емес тестінде антиэритроцитарлық антиденелерді анықтау (сапалы тест)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титрді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сарысулармен ABO жүйесі бойынша қан тобын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Моноканалды реагенттермен ABO жүйесі бойынша қан тобын анықтау (цоликлон)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A классының жалпы антиденелерін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 классының жалпы антиденелерін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M классының жалпы антиденелерін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резус-факторын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B06.678.012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 қолдана отырып,Ig G субклассын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 қол әдісімен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кардиолипиндік антигенмен микропреципитация реакциясын қол әдісімен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B06.685.012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Колмер реакциясын қол әдісімен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B06.687.012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 пассивті гемаглютинация реакциясын (ПГАР)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B06.688.012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қызамық вирусына пассивті гемаглютинация реакциясын (ПГАР)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B06.689.012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дифтерияға пассивті гемаглютинация реакциясын (ПГАР)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B06.690.012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иерсиниозге пассивті гемаглютинация реакциясын (ПГАР)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B06.691.012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көкжөтелге пассивті гемаглютинация реакциясын (ПГАР)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B06.692.012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псевдотуберкулезге пассивті гемаглютинация реакциясын (ПГАР)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B06.693.012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сальмонеллезге пассивті гемаглютинация реакциясын (ПГАР)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B06.694.012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токсоплазмаға пассивті гемаглютинация реакциясын (ПГАР)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B06.695.012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эхинококкозға пассивті гемаглютинация реакциясын (ПГАР)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ағарыңқы трепонема антигенімен пассивті гемаглютинация реакциясын (ПГАР)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B06.697.012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 реакция байланыстырушы комплемент (РБК)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B06.698.012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лептоспирозға реакция байланыстырушы комплемент (РБК)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B06.699.012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вирустарды анықтауға қосарланған сарысуды пайдалану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B06.700.012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Видаль реакциясы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B06.701.012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Паул-Буннель реакциясы (мононуклеоз)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B06.702.012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DiaClonABO/D керіс әдісі арқылы ABO/RhD(VI) жүйесі бойынша типтеу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B06.703.012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листериозға тура емес гемаглютинация реакциясы (ТЕГАР) бекіту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B06.704.012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пастереллезге (ТЕГАР) бекіту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B06.705.012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бөртпелік тифке (ТЕГАР) бекіту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B06.706.012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туляремияға (ТЕГАР) бекіту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амфетаминдерді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галлюциногендерді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канабиноидтерді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кокаинді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1-4 бензодиазепиннің туындыларын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B07.708.003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седативтік және ұйықтататын дәрілерді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барбитураттарды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B07.717.003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опиаттарды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B07.727.003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B07.718.003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порфириндерді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фенотиазиндік қатар туындыларын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B07.720.003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этанолды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3 компонентті тестімен наркотикалық және психотропты заттарды экспресс әдіспен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B07.722.003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4 компонентті тестімен наркотикалық және психотропты заттарды экспресс әдіспен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B07.723.003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5 компонентті тестімен наркотикалық және психотропты заттарды экспресс әдіспен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B07.724.003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6 компонентті тестімен наркотикалық және психотропты заттарды экспресс әдіспен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амфетаминдерді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галлюциногендерді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кокаинді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1-4 бензодиазепиннің туындыларын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кофеинді қоса алғандағы стимуляторларды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апиаттарын (морфин,кодеин т,б,)анықтау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B07.710.013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алкогольді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B07.734.013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алкоголь суррогатын газды хроматография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барбитураттарды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каннабиноидтерді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опиоидтерді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фенотиаздық қатар туындыларын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амфетаминдерді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галлюциногендерді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кокаинді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1-4 бензодиазепиннің туындыларын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кофеинді қоса алғандағы стимуляторларды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апиаттарын (морфин,кодеин т,б,)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барбитураттарды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каннабиноидтерді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18419,31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Сұйықтықхроматографиясы әдісімен биологиялық материалда опиоидтерді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фенотиаздық қатар туындыларын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амфетаминдерді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галлюциногендерді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кокаинді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1-4 бензодиазепиннің туындыларын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кофеинді қоса алғандағы стимуляторларды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апиаттарын (морфин,кодеин т,б,)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барбитураттарды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каннабиноидтерді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опиоидтерді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фенотиаздық қатар туындыларын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Гистопатология және цитология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1- санаттағы аутопсия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76518,91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2- санаттағы аутопсия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91074,18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3- санаттағы аутопсия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141620,99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4- санаттағы аутопсия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204809,87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лабораториялық әдісінсіз мәйітке сот- медициналық сараптама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64462,14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1 санат ота-биопсиялық материалдың 1блок- препаратын гистологиялық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2 санат ота-биопсиялық материалдың 1блок- препаратын гистологиялық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 ота-биопсиялық материалдың 1блок- препаратын гистологиялық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4- санатты ота- биопсиялық материалдың 1 шығыр- препаратын гистологиялық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 эпителий пролиферациясы деңгейін бағалау ("гормоналдық айна")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Папаниколай, Diff-Qwik, Май-Грюнвальд, Грамм, Паппенгейм бойынша бояу)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конгомен биоптатты цитохимиялық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Күмістеу арқылы биоптатты цитохимиялық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Трихроммен биоптатты цитохимиялық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реакциясымен биоптатты цитохимиялық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29734,80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Оталық және биопсиялық материалды экспресс зерттеу ( 1- блок препаратты)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 және молекулярлық генетика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Цитогенетикалық әдіс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Биологиялыық материалды ДНҚ-зондтарын пайдалану арқылы (ФИШ-әдісі)молекулярлық-цитогенетикалық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66528,82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 жасушаларын ДНҚ-зондтарын пайдалану арқылы (ФИШ-әдісі)молекулярлық-цитогенетикалық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67668,73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60392,93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60395,93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 талшықтарын/ бала жолдасын цитогенетикалық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8335,87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сұйықтық жасушаларын цитогенетикалық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жасушаларын цитогенетикалық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қаны жасушаларын цитогенетикалық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ALK-оң гендерді анықтау үшін молекулярлық-цитогенетикалық зерттеуін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117447,72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биологиялық материалдан ДНҚ бөлу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B09.777.017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ДНҚ-ды мутациялануға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B09.778.017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 адам хромосомаларының 17 аутосомдық маркерлерін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B09.779.017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Y хромосомасының AZF факторын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ана қанындағы ұрықтың Y хромосомасын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B09.781.017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17 аллея бойынша ДНҚ гаплотоптарын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B09.782.017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 F2 мутациясын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B09.783.017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 F5 мутациясын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B09.784.017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лейкодистрофия кезіндегі LMNB1 генінің мутациялануын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B09.785.017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Дюшен миопатиясы кезіндегі MLD генінің мутациялануын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50385,67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B09.786.017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фенилкетонурия кезіндегі PAH генінің мутациялануын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B09.787.017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арқа бұлшықет амиотрофиясы кезіндегі SMN генінің мутациялануын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B09.788.017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муковосцидоз генінің мутациялануын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B09.789.017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7 типтік Слай ауруы кезіндегі ген мутацияларын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B09.790.017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1 типтік Гурлер синдромы кезіндегі ген мутацияларын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B09.791.017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6 типтік Марото-Лами синдромы кезіндегі ген мутацияларын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B09.792.017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Мартин-Белл синдромы кезіндегі ген мутацияларын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B09.793.017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4 типтік Моркио синдромы кезіндегі ген мутацияларын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B09.794.017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3 типтік Санфилиппо синдромы кезіндегі ген мутацияларын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B09.795.017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2 типтік Хантер синдромы кезіндегі ген мутацияларын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B09.796.017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мукополисахаридоз кезіндегі мутацияларды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B09.797.017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адамның геномында полиморфизмді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42731,60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ана қанындағы ұрықтың резус факторын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 класстық қанның HLA-типтендіруін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49221,66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2 класстық қанның HLA-типтендіруін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26926,93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әдісімен (генотиптеу әдісімен) АИТВ 1-дің антиретровирустық препараттарына дәрілік тұрақтылығын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117394,39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қандағы орфандық ауруларды диагностикалау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дәрілік мониторингілеу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51126,53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қандағы орфан ауруларын диагностикалау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42716,01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орфан ауруларын дәрілік мониторингілеу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51126,53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Полимераздық тізбекті реакция (ПТР)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B09.806.020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күмәнді нәтижелер алынғанда растаушы молекулярлық -генетикалық тест (NASBA)</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B09.807.020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abortus-ты (вруцелла абортус)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B09.808.020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melitensis-ты (бруцелла мелитенсис)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B09.809.020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suis-ты (бруцелла суис)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Candida ssb –ны (кандида)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(хламидия)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Gardnerella vaginalis –ты (гарднерелла вагиналис)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B09.813.020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Helicobacter pylori-ді (хеликобактер пилори)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B09.814.020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Listeria-ны (листерия)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B09.815.020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Mycobacterium tuberculosis-ты (микобактериум туберкулезис)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hominis –ты (микоплазма хоминис)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B09.817.020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pneumoniae –ны (микоплазма пневмония)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(микоплазма уреалитикумс)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enitalium-ды (микоплазма эниталиум) ПЦР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(нейссерия гоноррея)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 вирусының PHK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Toxoplasma gondii –ді (токосоплазма гондий)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Toxoplasma gondii –ді (токсоплазма гондий)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(трепонема паллидум)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Trichomonas vaginalis –ты (трихомонас вагиналис)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(уреплазма уреалитикум)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B09.826.020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аренавирусты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1 және 2 типтік қарапайым герпес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1 және 2 типтік қарапайым герпес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B09.829.020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A гепатитінің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B09.830.020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D гепатитінің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B09.831.020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E гепатитінің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2868,90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B09.832.020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G гепатитінің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3 типтік қарапайым герпес вирусын (ВПГ-III)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B09.835.020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қызылша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папиллома вирусын сандық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папиллома вирусын сапалық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6 типтік қарапайым герпес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Эпштейн - Барр вирусын (ВПГ-IV)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Эпштейн - Барр вирусын (ВПГ-IV)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B09.841.020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 вирусының ДНҚ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B09.842.020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парвовирусты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B09.843.020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риновирусты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B09.844.020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Т-лимфотроптық вирусты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B09.845.020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филовирусты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цитомегаловирусты (ВПГ-V)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цитомегаловирусты (ВПГ-V)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B09.848.020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энтеровируса в биологическом материале методом ПЦР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4271,76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B09.849.020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қызамық вирусын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гепатитінің вирустық жүктелімін сандық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B09.676.020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гепатитінің вирустық жүктемесін сандық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B09.472.020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C гепатиті вирусының генотипін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B09.859.020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 1-ге провирустық ДНҚ-ны сапалық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 АИТВ 1-ге РНК-ны сандық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B09.860.020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BRAF генінің мутациясын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82831,65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KRAS генінің мутациясын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96837,25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B09.862.020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EGFR генінің мутациясын анықтау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127070,50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эндоскопия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Видеоэзофагдуоденоскопия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фибробронхоскопия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Фибротрахеоскопия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Видеотрахеоскопия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эндоскопиялық интубациясы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үшін кеңірдек/бронх ішіндегі заттарды эндоскопиялық жинау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фиброколоноскопия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видеоколоноскопия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Фиброректосигмоидоскопия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Видеоректосигмоидоскопия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pH 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бір мезеттік pH 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Өңештің/асқазанның/ұлтабардың эндоскопиялық ультрасонографиясы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эндоскопиялық ультрасонографиясы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риноскопия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Видеоларингоскопия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Видеоэнтероскопия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Видеокапсульді эндоскопия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116047,01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Скринигтік тотальді видеоколоноскопия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эндоскопия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бронхоскопия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ішектен бөтен денені эндоскопиялық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Конкременттердің-литропсия эндоскопиялық механикалық экстракциясы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10021,76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12 елі ішектің ісігін эндоскопиялық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ісігін эндоскопиялық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эндоскопиялық орнату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52505,10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Кеңірдектің/бронхтың эндоскопиялық полипэктомиясы.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жуан ішектің қатерсіз өспелерін эндоскопиялық кесіп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40553,86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Кардия ахалазиясы кезіндегі эндоскопиялық пневмодилатация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медиастиноскопия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артроскопия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фистулоскопия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фистулохоледохоскопия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цистоскопия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ісігін эндоскопиялық жолмен жою</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бөгде денелерді эндоскопиялық жолмен жою</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асқорыту веналарының кеңеюіне эндоскопиялық склеротерапия жасау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200732,13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эндоскопиялық гемостаз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13996,76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Диатермокоагуляциямен эндоскопиялық гемостаз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(лигирлеу, клипирлеу)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94047,74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шырышасты диссекция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70567,45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дилатация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108849,47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бақылаумен сілтеуіш бойынша өзекті бужирлеу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эндоскопиялық стенттеу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251064,56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 эндоскопиялық стенттеу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251431,37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сынақтар жасалатын электрокардиографиялық қосымша зерттеу (обзидан, KCL)</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C02.006.000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(аритмияны тексеру)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C02.007.000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(ишемиялық тест)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тестілер: ишемияны анықтау үшін психоэмоциялық</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C02.014.000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сынағы жасалған стресс-эхокардиография (добутамин)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эхокардиографияны жасау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C02.016.000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C02.017.000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кардиотокографиясы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C02.018.000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бейнежазбасы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Холтерлік мониторингілеу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түндік видеомониторингілеу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(бірінші сағат)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C02.044.000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(келесі сағат)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 арқылы электроэнцефалография жасау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сынақтар (фото-, фоностимуляция, гипервентиляция)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электромиография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аппараттардағы жазбалардағы спирография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C02.035.000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Бодиплатизмография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C02.037.000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функцияларын зерттеу "спирография, бодиплетизмография)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статусты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C02.047.000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C02.049.000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Полисомнография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талдаусыз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талдау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тамырларының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Брахицефалдық діңнің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 тамырлардың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құрсақ бөлімінің және оның тарамдарының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тамырларының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тамырларының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тамырларының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(қаса) тамырларының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артерияларының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артерияларының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веналардың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УДДГ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(40 мин)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анықтау арқылы өт қабына жасалатын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Бүйрекбезінің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Трансабдоминальді асқазанның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бүйректің, қуықтың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қуықтың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еркектік бездің және қуықтың трансабдоминалдық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трансректалдық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және қуықтың трансуретралдық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C03.021.004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артындағы кеңістіктің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қуысының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гистеросальпингография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2-3 триместріндегі акушерлік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режімдегі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хорион түгінің трансабдоминалдық аспирациясы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трансабдоминалдық кордоцентез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трансабдоминалдық плацентоцентез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Иықбуынның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Мойыномыртқаның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Беломыртқаның 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соноэластографиясы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C03.047.004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соноэластографиясы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соноэластографиясы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соноэластографиясы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органдарының соноэластографиясы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соноэластографиясы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соноэластографиясы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C03.054.004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ультрадыбыстық зерттеулер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кескіндегі диагностикалық флюорография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кескіндегі диагностикалық флюорография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Мойыномырқаның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жасалған мойыномырқаның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қарама-қарсы кескіндегі жүректің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көмейдің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органдарының көрінетін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79257,77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қайтару спленографиясы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өңешті рентгеноскопиялық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4274,76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арқылы жасалатын дуоденография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аш ішектің рентгеноскопиясы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бел-сегізкөз бөліктерінің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жасалатын омыртқаның бел-сегізкөз бөлігінің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бекітуді рентгеноскопиялық бақылау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Пантомография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венаішілік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9855,87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Шолулы урография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пиелоуретерография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пиелоуретерография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төмендейтін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жоғарлайтын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Микциондық цистоуретерография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(төмендейтін, жоғарлайтын)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2717,47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рентгенографиясы (Стенверс, Шюллер, Майер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мұрын қуысының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80777,95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C03.078.005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(ақшыл тарамды контрастілеу)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бақылаумен пункциялық/аспирациялық биопсия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C03.087.005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 ұзындығының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C03.089.005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рентгендік денситометриясы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рентгендік денситометриясы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бронхография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Контрастілеусіз бір анатомиялық аймақтың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бір анатомиялық аймақтың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25 321,94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Контрастілеусіз бір анатомиялық аймақтың магниттік-резонанстық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бір анатомиялық аймақтың магниттік-резонанстық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29 719,79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 және радиография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функцияларын радиометриялық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динамикалық бір фотондық эмиссиондық компьютерлік томографиясы (4 кескінде)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статистикалық бір фотондық эмиссиондық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маңындағы статистикалық бір фотондық эмиссиондық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статистикалық бір фотондық эмиссиондық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динамикалық бір фотондық эмиссиондық компьютерлік томография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15869,86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 (3 кескінде)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динамикалық сцинтиграфиясы бір фотондық эмиссиондық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19252,84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динамикалық сцинтиграфиясы бір фотондық эмиссиондық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20906,24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моторлық-эвакуаторлық қызметін динамикалық сцинтиграфиясы бір фотондық эмиссиондық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19257,95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анатомиялық аймақтың позитрондық-эмиссиондық томографиясы (ПЭТ) +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217 108,77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дененің позитрондық-эмиссиондық томографиясы (ПЭТ) + компьютерлік томографиясы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224 196,08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қызметтер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CХХ.ХХХ.011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C88.482.011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ретроградты артериографиясы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48593,17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C88.490.011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селективалық артериографиясы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80405,42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C88.470.011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80405,42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C88.471.011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80405,42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C88.472.011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80405,42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C88.660.011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C88.670.011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51108,48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C88.480.011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52385,10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C88.550.011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қолданумен коронарлық артериография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60799,64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C88.560.011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қолданумен коронарлық артериография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66726,26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C88.420.011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Аортография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емшаралар мен манипуляциялар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жергілікті барокамера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көшпелі барокамера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3590,90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D96.700.027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D03.901.028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Регионарлық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D45.161.016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зондтау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D45.162.017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пациентке мейіргерлік күтім емшаралары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құнысыз вакцинация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D93.981.022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 ламинарлы ауа ағынымен қамтамасыз ету (онкогематология)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35840,85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36689,83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D92.201.030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 обырындағы жоғары мөлшердегі брахитерапия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D92.202.030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(жоғары мөлшердегі брахитерапия)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1788301,41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радиотерапия (Шваннома) (1 шара)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84005,60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радиохирургия (Шваннома)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115732,09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Назофарингиттік аумақ ісігі кезіндегі стереотаксикалық радиотерапия (1 шара)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80432,06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радиотерапия (1 шара)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82856,56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радиохирургия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117551,54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радиотерапия (AVM) (1 шара)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94662,54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радиохирургия (AVM)</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115768,11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қатерлі ісігі немесе бауыр MTS/асқазан асты безінің қатерлі ісігі кезіндегі Стереотоксикалық радиотерапия (1 шара)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86337,78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қатерлі ісігі немесе өкпе MTS немесе средостения лимфа түйіндері кезіндегі Стереотоксикалық радиотерапия (1 шара)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86353,19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D92.062.027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Радиотерапияға арналған жеке бекіткіш бетпердесін дайындау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D92.061.028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Радиотерапияның жеке режімін таңдау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8248,44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D92.063.030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D86.190.031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биопсия пайда болған лимфа түйіншегі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 патологиясын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D99.711.034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Тығыздылығы төмен липидтерді экстракорпоралдық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420276,89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1626512,48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D99.792.036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жасушаларды және медиатрлерді дайындау, культивациялау және криоконсервілеу - 5 мөлшер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289106,01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D99.793.037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(қол әдісі)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271683,02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D99.796.038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(автоматтандырылған әдіс)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411724,24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D99.974.039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перифериялық қанның дің жасушаларын дайындау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223282,52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D99.795.040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тіндік медиатрларды дайындау, культивациялау және криоконсервілеу - 10 мөлшер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194142,54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D88.790.001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бақылауымен пункциялық/биопсиялық бақылау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пункциялық/биопсиялық бақылау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Тонкоигольная аспирационная биопсия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емдік пункция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Жіптерін шешу, лигатурды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Грамм-теріс сепсисті емдеуде экстрокарпоральді әдіс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834186,28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мультиағзалық мүшелер және/немесе тіндерді алуға дайындау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156611,19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215645,34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өкпе гипертензиясын емдеуде монооксидті азотты қолдану (газ қоспасының бағасын есептегенде)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447035,18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 гипертензиясын емдеуде монооксидті азотты қолдану (газ қоспасының бағасын есептегенде)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480235,41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DХХ.ХХХ.100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емшаралары мен манипуляциялары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D66.810.106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D91.494.107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Шуварский-Миллердің сынамасы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D62.111.108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трансабдоминалды пункциясы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D62.112.109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трансвагиналды пункциясы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Ооцит-кумулюсты кешендерді іздеу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D99.962.111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центрифугалау-флотация әдісі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76512,80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D99.963.112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тығыздылық градиентінде центрифугалау әдісі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77898,83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D69.921.113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 IVF классикалық әдіс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D69.922.114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 ICSI ооцит цитоплазмасына аталық ұрықты инъекциялау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163420,63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D69.923.115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Эмбриондерді культивациялау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95610,02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D69.924.116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 жатырдың ішіне салу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103948,11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D69.925.132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Суперовуляцияның индукциясы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242358,43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D68.120.131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Гистериоскопия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шәуетінің инсеминациясы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D68.230.120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Абляция эндометрия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D71.310.122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және/немесе бұтаралық ісіктің болуын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Жабыспаны ажырату (зондпен)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қырнауы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D69.590.130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D22.020.202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тесік арқылы мұрын қуысын аспирациялау немесе лаваж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D20.800.203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Евстахия түтікшесін манипуляциялау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ішкі саңылау бөгде затты алу, тілмей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алу, тілмей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D28.000.208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Перитонзиллярлы құрылымдарды кесу және дренаждау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D21.091.210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қансыраған жерді коагуляциялау (диатермикалық және лазерлік)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шырышын анемизациялау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D20.091.212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Грануляцияларды және полиптерді алып тастау (ЛОР)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D95.431.214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 пневмомасаждау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D21.330.215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D20.090.217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жарғағының парацентезі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D86.229.218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Абсцессті/фурункуланы кесу (ЛОР)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D86.011.219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 )ЛОР)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D31.010.225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ішілік құйылу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сабақ</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Сурдлогпен сабақ</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 жүргізу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ортаңғы имплантация жүйесінің дыбыс процессорының құрылуын сурдопедагогпен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өткізгіштігінің имплантация жүйесінің дыбыс процессорының құрылуын сурдопедагогпен зерттеу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имплантация жүйесінің дыбыс процессорын сурдопедагогпен құрылу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 имплантация жүйесінің дыбыс процессорын сурдопедагогпен құрылу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DХХ.ХХХ.300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емшаралары мен манипуляциялары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D95.021.303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Шапыраштың объективті және субъективті бұрышын анықтау (2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D95.022.304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Фузиялық резервтерді анықтау (2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D95.023.305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D95.024.306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девиация бұрышын анықтау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D95.220.307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Электрофосфен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D96.512.311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қапшығын массаждау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D96.511.312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D97.311.314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алу (окулист)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D95.210.315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D95.031.316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үстінің ақауларын анықтау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D95.280.318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Жылтыңдаудың қосылу критикалық жиілігін зерттеу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D95.270.319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D95.251.320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көру потенциалдарды тіркеу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D95.025.321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диаметрін өлшеу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D95.026.322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(2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D12.871.325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Склеропластикаға арналған қатты ми қабығынан жасалған имплантантты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D95.170.327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D16.410.328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дайындау (шыны)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D95.029.330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D95.132.332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Эндотелиалдық зерттеу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D89.110.333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тонография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D95.133.334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зерттеу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D95.110.336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түбін фотоға түсіру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D95.261.337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өлшеу жанаспаған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D95.253.341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 инфрақызыл сканерлеу (HRT)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D95.134.342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D95.221.343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көздің паттернге болжамды көруі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D93.761.344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оқу (2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D93.762.345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Аветисов-Мац бойынша оқу (2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D93.763.346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Мускултренерде жаттығу (2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D93.764.347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D93.768.348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нұсқаны жаттығу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D93.765.349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D10.562.350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 протезін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D95.111.351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D95.311.353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аккомодация резервілерін анықтау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D12.870.354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 (окулис) кератопластика және склеропластика үшін имплантатты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D12.873.356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 энуклеация үшін имплантатты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D12.874.357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майының жасушасы (ӨМЖ) -нанэнуклеация үшін имплантатты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D12.875.358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үшін имплантатты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15319,54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D12.876.359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КМ ossis caput имплантатты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D12.877.360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caput имплантатты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D12.878.361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сүйектерден имплантатты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D12.879.362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сүйегінен имплантатты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D12.880.363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Patella (пателла) имплантатты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D12.881.364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имплантатты дайындау (os coste (ос косте)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D12.882.365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қабықшадан имплантатты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D12.883.366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Шеміршектен имплантантты дайындау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D98.210.367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бөгде затты алып тастау, тілмей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D09.420.368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арналарынан сынақ жасау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салмақты азайту сынақтары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D95.070.370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Қараңғыға бейімделуді зерттеу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D95.060.371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Хроматикалық көруді зерттеу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D95.120.372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флуоресцентты ангиографиялау немесе ангиоскопиялау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D11.390.377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D12.790.382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D14.240.383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Сетчатканың лазерлік коагуляциясы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D12.591.384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трабекулопластика (1 көз)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DХХ.ХХХ.400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емшаралары мен манипуляциялары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D86.223.402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D86.226.405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Липоманы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қажалуды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алып тастау/түзету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Паронихияны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D48.811.410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Парапроктитаны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D86.051.411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 жыланкөзді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Флегмоны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Сыздауықты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D48.350.431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 полипын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D96.231.417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D96.232.418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девульсиясымен жарықтардың склеротерапиясы (1 сеанс)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D49.040.432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тесігінің жарылуын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D86.210.433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жолының емделуі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D00.401.419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Эндовазалық коагуляция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52474,82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 және/немесе тері және тері астылық ісікті лазерлі коагуляциялау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ісіктердің диатермокоагуляциясы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D54.960.421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пнемоперитонеумді қою</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D33.321.422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пневмотораксты қою</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D03.310.423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пункциясын жасау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D38.911.424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астыңғы катетерлеу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D41.311.425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Стерналдық пункция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D86.041.428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Атеромэктомия/эктомия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D39.700.429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склеротерапия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92935,71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D39.701.430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 электрокоагуляция)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93451,51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D86.110.435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теріасты клетчатксының биопсиясы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D86.111.435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бұлшықет лоскутының биопсиясы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DХХ.ХХХ.500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емшаралары мен манипуляциялары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салу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D83.960.505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буынішілік енгізу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DХХ.ХХХ.600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емшаралары мен манипуляциялары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D96.491.601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жуу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D89.240.605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инстилляциялау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D64.010.607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салу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D64.991.608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жүгеншінің пластикасы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D64.992.609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цистометрия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D63.100.613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Иваниссевич отасы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D63.101.614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 отасы (Субинвинальды микрохирургиялық варикоцелэктомия)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D64.930.615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бойды бужирлеу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D49.460.616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Миллиган-Морган бойынша Геморроидэктомия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D60.110.618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Простатты мультифокальді трансректальді биопсиялау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D64.001.619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DХХ.ХХХ.700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Нефрологтың емшаралары және манипуляциялары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D39.950.701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стационардың деңгейінде гемодиализ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18717,59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катетерді ересектерге имплантанттау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42597,70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перитонеальды катетерінің имплантациясы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53388,68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D54.981.705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(ересектер)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D54.982.706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(балалар)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(балалар)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23217,29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15690,07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17484,41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 сүзу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сүзу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(балалар)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(ересектер)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6488,52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(балалар)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6488,52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(ересектер)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(ересектер)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(балалар)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(ересектер)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(балалар)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(балалар)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25821,10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(ересектер)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29877,24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(балалар)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(ересектер)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29807,49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DХХ.ХХХ.800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Аллергологтың емшаралары және манипуляциялар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D99.123.803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сынау (конъюнктивалық, эндоназалдық, эндобронхиалды, аппликациялық және басқа әдістер)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D99.124.804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 (конъюнктивалық, эндоназалдық, эндобронхиалды, аппликациялық және басқа әдістер)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D99.125.805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гипосенсибилизация сеансы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емшаралар және манипуляциялар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Телешковская әдісі бойынша психотерапия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Нейролингвистикалық бағдарламалау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заттардың пайдалануға тергеу және тергеуші органдарымен медициналық куәландыру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 және мастықтық жағдайының фактын медициналық куә беру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D94.110.911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Сот-психикалық сараптау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105056,36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D94.450.912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электрогальваниялық ванна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 токтары бар электрофорез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ұйықтату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Трансцеребралды электроанальгезия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токтар (ДДТ)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 (СМТ)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электронейроынталандыру (TENS-терапия)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СМВ -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электроынталандыру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 жиілікті (УЖЖ) -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 (СМВ)</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 (ДМВ-терапия)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 (КВЧ-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лазерлік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ультрадыбыстық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Фотоемдеу (жарықпен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ультракүлгін сәулелендіру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сәулелендіру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ультракүлгін сәулелендіру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диапазон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лазеротерапия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Гидросәулелі душ</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сканерлейтін сәуле терапиясы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сәулесін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анализаторына ақ түспен фототерапия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Синглеттік-оттегі қоспасымен аэрозольтерапия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дымқыл бүркену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сүртіну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сумен емделу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контрастылы ванналар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контрастылы ванналар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тамшы-контрастылы ванна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үйлескен әдістері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Бальнеофизиотерапияның үйлескен әдістері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Гидроколонотерапия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терапиясы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Озокеритонмен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Нафталанмен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балшықшы емдеуде қолдану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Жанамаласқан балшықпен емдеу емшаралары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"Түзды" камера (спелеокамера)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Пунктурлы рефлексофизиотерапия (физиопунктура)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 (ине терапиясы)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 (нүктелік массаж)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пунктура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Ультрафонофорезбен фармакопунктура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(жусанды шылыммен жылыту, моксотерапия)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Фолля әдісі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Лазеропунктура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рефлекс терапиясымен үйлескен франклинизация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барлық бөлігіне классикалық массаж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массаж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Нүктелік массаж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тракциясы (бір бөлім)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Бастың(маңдай-самай және желке-қарақұс бөлігінің)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бөлігінің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аумаққа массаж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иық- кеуде бөлігінің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жағалық аумақ және екі иық буынының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бөлігінің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асты және білек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омыртқа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қуысы бұлшықетінің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аумағының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және бөксе аумағының массажы (бір атаулы жақтың)</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бел бөлігініің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Тобық-тізе буынының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және тобық массажы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D02.000.008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(ЕДШ)</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ЕДШ</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ЕДШ</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Ережемен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әзірлеу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(роботталған) диагностикалық және емдік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түзету: "Адель" костюмы, "Гравистат" костюмы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оқытулар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жүйесі бойынша оқу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Войт-терапия жүйесі бойынша оқу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бойынша массаж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толқындық терапия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тәсіл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 пульпитін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4089,26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тістің пульпитін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цементтен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цементтен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4688,19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цементтен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3452,91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цементтен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моляр периодонтитін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моляр периодонтитін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5180,41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4933,64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цементтен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4872,72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цементтен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3894,61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цементтен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цементтен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7649,87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8775,55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тот-цинк негізіндегі пастамен пломбаланған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резорцин-формалин негізіндегі пастамен пломбаланған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цементпен пломбаланған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цементен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цементтен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цементтен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бояу бақылауымен ремтерапия немесе аумақтық флюоризация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Азутістің арнасынан бөтен затты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тістен бөтен денені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пломбаны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4432,98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дәрі-дәрмекпен тазалау ирригация, суландыру, аппликациялау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2-5 тіске таңу салумен ирригациялау, суландыру, аппликациялаумен дәрі-дәрмекпен тазалау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айналасындағы парадонта қалтасының кюретажы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2429,40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әдістемелерді қолданумен 1 тістің айналасындағы парадонта қалтасының кюретажы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4706,67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Парадонта абсцессін ашу (1 тістің айналасындағы)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түрін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қайта тегістеу (1-2 тіс)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D03.049.001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 пульпитін емдеу, жарық қатаятын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6394,66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D03.050.001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азутістің периодонтитін емдеу, жарық қатаятын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6470,41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D03.051.001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тістің периодонтитін емдеу, жарық қатаятын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D03.052.001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қаралған кезде фронталды тістің пульпитін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D03.053.001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Премоляр пульпитін емдеу, жарық қатаятын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5129,88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D03.054.001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Премоляр периодонтитін емдеу, жарық қатаятын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D03.055.001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терең жегісін емдеу жарық қатаятын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D03.056.001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орта жегісін емдеу жарық қатаятын пломбамен аяқталған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2987,95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D03.057.001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Штифт қосымшасын дайындау (одан әрі протездеу үшін)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тәсіл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қарапайым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тістің айналасындағы одонтогендік жылауықты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уақытша шиналау (6-8 тіс)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бір жақ</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екі жақ</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айналасындағы альвеолоэктомия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емдеу (тіс дәрігері)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1655,96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Компактостеотомиясы бар тұрақты тісті жұлу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 (тіс дәрігері)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Цистоэктомия (тіс дәрігері)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6568,60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тістің аймағындағы компактостеотомия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3267,49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4065,94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Эпулисті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қабықшасының ретенция жылауығын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2572,86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өскінінің қатерсіз өспелерін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2378,39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тіндерінің қатерсіз өспелерін алып тастау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ауруларын емдеу: сілекей безінің ағынын барлау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аумағы (БЖА) жарасын бастапқы хирургиялық өңдеу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алдының пластикасын операциялау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6122,54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шығарып алғандағы тегістеумен оны репозициялау және бекіту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пластика) туа біткен жақ-бет патологиясы бар бараларға ортодонтикалық көмек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4710,89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тәсіл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 препараттарды жергілікті қолдану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фторлакпен жабу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фтор-цемент аппликациясының сеансы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тегістеу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герметиктермен фиссурлерді жабу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сепарациялау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білім беру ұйымдарындағы балалардың, жалпы білім беру ұйымдарының оқушыларының, жүктілігі бойынша есепте тұрған әйелдердің ауыз қуысын профилактикалық тексеріп-қараулар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тісті және ауыз қуысының шырышты қабығын күту бойынша санитариялық-гигиеналық дағдыларға оқыту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D04.000.000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 шаралары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 басқару бағдарламаларына сәйкес науқастарды және олардың отбасы мүшелерін өзін-өзі бақылауға, өз-өзіне және өзара көмекке оқыту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телефонының бойынша консультациясы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жүйесіндегі медициналық қызметтер тарифтері (бұдан әрі - АЕК тарифтері)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 тарифтерін қалыптастыру әдістемесіне сәйкес келесі түзету коэффициенттерін ескере отырып анықталады (нормативтік құқықтық актілерді мемлекеттік тіркеу тізілімі № 5946):</w:t>
      </w:r>
    </w:p>
    <w:p>
      <w:pPr>
        <w:spacing w:after="0"/>
        <w:ind w:left="0"/>
        <w:jc w:val="both"/>
      </w:pPr>
      <w:r>
        <w:rPr>
          <w:rFonts w:ascii="Times New Roman"/>
          <w:b w:val="false"/>
          <w:i w:val="false"/>
          <w:color w:val="000000"/>
          <w:sz w:val="28"/>
        </w:rPr>
        <w:t>
      Осы АЕК тарифтеріне ауыл аумағының коэффициенті - 1,1298;</w:t>
      </w:r>
    </w:p>
    <w:p>
      <w:pPr>
        <w:spacing w:after="0"/>
        <w:ind w:left="0"/>
        <w:jc w:val="both"/>
      </w:pPr>
      <w:r>
        <w:rPr>
          <w:rFonts w:ascii="Times New Roman"/>
          <w:b w:val="false"/>
          <w:i w:val="false"/>
          <w:color w:val="000000"/>
          <w:sz w:val="28"/>
        </w:rPr>
        <w:t xml:space="preserve">
      Осы АЕК тарифтерінің </w:t>
      </w:r>
      <w:r>
        <w:rPr>
          <w:rFonts w:ascii="Times New Roman"/>
          <w:b w:val="false"/>
          <w:i w:val="false"/>
          <w:color w:val="000000"/>
          <w:sz w:val="28"/>
        </w:rPr>
        <w:t>1-қосымшасына</w:t>
      </w:r>
      <w:r>
        <w:rPr>
          <w:rFonts w:ascii="Times New Roman"/>
          <w:b w:val="false"/>
          <w:i w:val="false"/>
          <w:color w:val="000000"/>
          <w:sz w:val="28"/>
        </w:rPr>
        <w:t xml:space="preserve"> сәйкес жылу беру маусымының ұзақтығы коэффициенттері;</w:t>
      </w:r>
    </w:p>
    <w:p>
      <w:pPr>
        <w:spacing w:after="0"/>
        <w:ind w:left="0"/>
        <w:jc w:val="both"/>
      </w:pPr>
      <w:r>
        <w:rPr>
          <w:rFonts w:ascii="Times New Roman"/>
          <w:b w:val="false"/>
          <w:i w:val="false"/>
          <w:color w:val="000000"/>
          <w:sz w:val="28"/>
        </w:rPr>
        <w:t xml:space="preserve">
      Осы АЕК тарифтерінің </w:t>
      </w:r>
      <w:r>
        <w:rPr>
          <w:rFonts w:ascii="Times New Roman"/>
          <w:b w:val="false"/>
          <w:i w:val="false"/>
          <w:color w:val="000000"/>
          <w:sz w:val="28"/>
        </w:rPr>
        <w:t>2-қосымшасына</w:t>
      </w:r>
      <w:r>
        <w:rPr>
          <w:rFonts w:ascii="Times New Roman"/>
          <w:b w:val="false"/>
          <w:i w:val="false"/>
          <w:color w:val="000000"/>
          <w:sz w:val="28"/>
        </w:rPr>
        <w:t xml:space="preserve"> сәйкес экологиялық коэффициенттері;</w:t>
      </w:r>
    </w:p>
    <w:p>
      <w:pPr>
        <w:spacing w:after="0"/>
        <w:ind w:left="0"/>
        <w:jc w:val="both"/>
      </w:pPr>
      <w:r>
        <w:rPr>
          <w:rFonts w:ascii="Times New Roman"/>
          <w:b w:val="false"/>
          <w:i w:val="false"/>
          <w:color w:val="000000"/>
          <w:sz w:val="28"/>
        </w:rPr>
        <w:t xml:space="preserve">
      Осы АЕК тарифтерінің </w:t>
      </w:r>
      <w:r>
        <w:rPr>
          <w:rFonts w:ascii="Times New Roman"/>
          <w:b w:val="false"/>
          <w:i w:val="false"/>
          <w:color w:val="000000"/>
          <w:sz w:val="28"/>
        </w:rPr>
        <w:t>3-қосымшасына</w:t>
      </w:r>
      <w:r>
        <w:rPr>
          <w:rFonts w:ascii="Times New Roman"/>
          <w:b w:val="false"/>
          <w:i w:val="false"/>
          <w:color w:val="000000"/>
          <w:sz w:val="28"/>
        </w:rPr>
        <w:t xml:space="preserve"> сәйкес, Халықаралық бірлескен комиссияның стандарттары бойынша (JCI, АҚШ) аккредиттеуден өткені туралы куәлігі бар медициналық ұйымдарға арналған тарифі;</w:t>
      </w:r>
    </w:p>
    <w:p>
      <w:pPr>
        <w:spacing w:after="0"/>
        <w:ind w:left="0"/>
        <w:jc w:val="both"/>
      </w:pPr>
      <w:r>
        <w:rPr>
          <w:rFonts w:ascii="Times New Roman"/>
          <w:b w:val="false"/>
          <w:i w:val="false"/>
          <w:color w:val="000000"/>
          <w:sz w:val="28"/>
        </w:rPr>
        <w:t xml:space="preserve">
      Осы АЕК бойынша тарифтерінің </w:t>
      </w:r>
      <w:r>
        <w:rPr>
          <w:rFonts w:ascii="Times New Roman"/>
          <w:b w:val="false"/>
          <w:i w:val="false"/>
          <w:color w:val="000000"/>
          <w:sz w:val="28"/>
        </w:rPr>
        <w:t>4-қосымшасына</w:t>
      </w:r>
      <w:r>
        <w:rPr>
          <w:rFonts w:ascii="Times New Roman"/>
          <w:b w:val="false"/>
          <w:i w:val="false"/>
          <w:color w:val="000000"/>
          <w:sz w:val="28"/>
        </w:rPr>
        <w:t xml:space="preserve"> сәйкес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 тарифтеріне</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Жылу беру маусымының ұзақтығының коэффициенттері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2482"/>
        <w:gridCol w:w="1746"/>
        <w:gridCol w:w="5590"/>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ұзақтығының коэффициенті</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 тарифтеріне</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Экологиялық коэффициенттер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3371"/>
        <w:gridCol w:w="1267"/>
        <w:gridCol w:w="1267"/>
        <w:gridCol w:w="4429"/>
      </w:tblGrid>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 тарифтеріне</w:t>
            </w:r>
            <w:r>
              <w:br/>
            </w:r>
            <w:r>
              <w:rPr>
                <w:rFonts w:ascii="Times New Roman"/>
                <w:b w:val="false"/>
                <w:i w:val="false"/>
                <w:color w:val="000000"/>
                <w:sz w:val="20"/>
              </w:rPr>
              <w:t>3-қосымша</w:t>
            </w:r>
          </w:p>
        </w:tc>
      </w:tr>
    </w:tbl>
    <w:bookmarkStart w:name="z18" w:id="12"/>
    <w:p>
      <w:pPr>
        <w:spacing w:after="0"/>
        <w:ind w:left="0"/>
        <w:jc w:val="left"/>
      </w:pPr>
      <w:r>
        <w:rPr>
          <w:rFonts w:ascii="Times New Roman"/>
          <w:b/>
          <w:i w:val="false"/>
          <w:color w:val="000000"/>
        </w:rPr>
        <w:t xml:space="preserve"> Тегін медициналық көмектің кепілдік берілген көлемінің шеңберінде және міндетті әлеуметтік медициналық сақтандыру жүйесінде медициналық қызметтер тарифтеріне Халықаралық бірлескен комиссияның (JCI, АҚШ) стандарттары бойынша аккредиттеуден өту туралы күәлігі бар медициналық ұйымдар үшін тариф</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9866"/>
        <w:gridCol w:w="171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 тарифтеріне</w:t>
            </w:r>
            <w:r>
              <w:br/>
            </w:r>
            <w:r>
              <w:rPr>
                <w:rFonts w:ascii="Times New Roman"/>
                <w:b w:val="false"/>
                <w:i w:val="false"/>
                <w:color w:val="000000"/>
                <w:sz w:val="20"/>
              </w:rPr>
              <w:t>4-қосымша</w:t>
            </w:r>
          </w:p>
        </w:tc>
      </w:tr>
    </w:tbl>
    <w:bookmarkStart w:name="z20" w:id="13"/>
    <w:p>
      <w:pPr>
        <w:spacing w:after="0"/>
        <w:ind w:left="0"/>
        <w:jc w:val="left"/>
      </w:pPr>
      <w:r>
        <w:rPr>
          <w:rFonts w:ascii="Times New Roman"/>
          <w:b/>
          <w:i w:val="false"/>
          <w:color w:val="000000"/>
        </w:rPr>
        <w:t xml:space="preserve"> Байқоңыр қаласы, Төретам және Ақай ауылдарында тұратын Қазақстан Республикасының азаматтарына медициналық қызмет көрсететін медициналық ұйымдары үшін түзету коэффициенті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7018"/>
        <w:gridCol w:w="4107"/>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"Байқоңыр қаласының көп бейінді ауруханасы"" шаруашылық жүргізу құқығындағы коммуналдық мемлекеттік кәсіпорны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