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a91230" w14:textId="da9123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"Әскери міндеттілер мен әскерге шақырылушыларды әскери есепке алу қағидаларын бекіту туралы" Қазақстан Республикасы Қорғаныс министрінің 2017 жылғы 24 қаңтардағы № 28 бұйрығына өзгерістер енгізу туралы</w:t>
      </w:r>
    </w:p>
    <w:p>
      <w:pPr>
        <w:spacing w:after="0"/>
        <w:ind w:left="0"/>
        <w:jc w:val="both"/>
      </w:pPr>
      <w:r>
        <w:rPr>
          <w:rFonts w:ascii="Times New Roman"/>
          <w:b w:val="false"/>
          <w:i w:val="false"/>
          <w:color w:val="000000"/>
          <w:sz w:val="28"/>
        </w:rPr>
        <w:t>Қазақстан Республикасы Қорғаныс министрінің 2020 жылғы 21 мамырдағы № 226 бұйрығы. Қазақстан Республикасының Әділет министрлігінде 2020 жылғы 22 мамырда № 20702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1."Әскери міндеттілер мен әскерге шақырылушыларды әскери есепке алу қағидаларын бекіту туралы" Қазақстан Республикасы Қорғаныс министрінің 2017 жылғы 24 қаңтардағы № 28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14881 болып тіркелген, 2017 жылғы 10 наурызда электрондық түрде Қазақстан Республикасы нормативтік құқықтық актілерінің эталондық бақылау банкінде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xml:space="preserve">
      "Әскери қызмет және әскери қызметшілердің мәртебесі туралы" 2012 жылғы 16 ақпандағы Қазақстан Республикасының Заңы 15-бабының </w:t>
      </w:r>
      <w:r>
        <w:rPr>
          <w:rFonts w:ascii="Times New Roman"/>
          <w:b w:val="false"/>
          <w:i w:val="false"/>
          <w:color w:val="000000"/>
          <w:sz w:val="28"/>
        </w:rPr>
        <w:t>3-тармағына</w:t>
      </w:r>
      <w:r>
        <w:rPr>
          <w:rFonts w:ascii="Times New Roman"/>
          <w:b w:val="false"/>
          <w:i w:val="false"/>
          <w:color w:val="000000"/>
          <w:sz w:val="28"/>
        </w:rPr>
        <w:t xml:space="preserve"> және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2"/>
    <w:bookmarkStart w:name="z5" w:id="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Әскери міндеттілер мен әскерге шақырылушыларды әскери есепке алу </w:t>
      </w:r>
      <w:r>
        <w:rPr>
          <w:rFonts w:ascii="Times New Roman"/>
          <w:b w:val="false"/>
          <w:i w:val="false"/>
          <w:color w:val="000000"/>
          <w:sz w:val="28"/>
        </w:rPr>
        <w:t>қағидалары</w:t>
      </w:r>
      <w:r>
        <w:rPr>
          <w:rFonts w:ascii="Times New Roman"/>
          <w:b w:val="false"/>
          <w:i w:val="false"/>
          <w:color w:val="000000"/>
          <w:sz w:val="28"/>
        </w:rPr>
        <w:t xml:space="preserve"> жаңа редакцияда жазылсын.</w:t>
      </w:r>
    </w:p>
    <w:bookmarkEnd w:id="3"/>
    <w:bookmarkStart w:name="z7"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Қорғаныс министрінің кейбір бұйрықтарының күші жойылды деп танылсын.</w:t>
      </w:r>
    </w:p>
    <w:bookmarkEnd w:id="4"/>
    <w:bookmarkStart w:name="z9"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Қазақстан Республикасы Қарулы Күштері Бас штабының Ұйымдастыру-жұмылдыру жұмыстары департаменті Қазақстан Республикасының заңнамасында белгіленген тәртіппен:</w:t>
      </w:r>
    </w:p>
    <w:bookmarkEnd w:id="5"/>
    <w:bookmarkStart w:name="z11" w:id="6"/>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6"/>
    <w:bookmarkStart w:name="z12" w:id="7"/>
    <w:p>
      <w:pPr>
        <w:spacing w:after="0"/>
        <w:ind w:left="0"/>
        <w:jc w:val="both"/>
      </w:pPr>
      <w:r>
        <w:rPr>
          <w:rFonts w:ascii="Times New Roman"/>
          <w:b w:val="false"/>
          <w:i w:val="false"/>
          <w:color w:val="000000"/>
          <w:sz w:val="28"/>
        </w:rPr>
        <w:t>
      2) осы бұйрықты алғашқы ресми жарияланғанынан кейін Қазақстан Республикасы Қорғаныс министрлігінің интернет-ресурсына орналастыруды;</w:t>
      </w:r>
    </w:p>
    <w:bookmarkEnd w:id="7"/>
    <w:bookmarkStart w:name="z13" w:id="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мемлекеттік тіркелген күннен бастап күнтізбелік он күн ішінде осы тармақтың 1) және 2)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8"/>
    <w:bookmarkStart w:name="z15" w:id="9"/>
    <w:p>
      <w:pPr>
        <w:spacing w:after="0"/>
        <w:ind w:left="0"/>
        <w:jc w:val="both"/>
      </w:pPr>
      <w:r>
        <w:rPr>
          <w:rFonts w:ascii="Times New Roman"/>
          <w:b w:val="false"/>
          <w:i w:val="false"/>
          <w:color w:val="000000"/>
          <w:sz w:val="28"/>
        </w:rPr>
        <w:t>
      4. Осы бұйрықтың орындалуын бақылау Қорғаныс министрінің бірінші орынбасары – Қазақстан Республикасы Қарулы Күштері Бас штабының бастығына жүктелсін.</w:t>
      </w:r>
    </w:p>
    <w:bookmarkEnd w:id="9"/>
    <w:bookmarkStart w:name="z17" w:id="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Осы бұйрық лауазымды адамдарға, оларға қатысты бөлігінде жеткізілсін.</w:t>
      </w:r>
    </w:p>
    <w:bookmarkEnd w:id="10"/>
    <w:bookmarkStart w:name="z19" w:id="11"/>
    <w:p>
      <w:pPr>
        <w:spacing w:after="0"/>
        <w:ind w:left="0"/>
        <w:jc w:val="both"/>
      </w:pPr>
      <w:r>
        <w:rPr>
          <w:rFonts w:ascii="Times New Roman"/>
          <w:b w:val="false"/>
          <w:i w:val="false"/>
          <w:color w:val="000000"/>
          <w:sz w:val="28"/>
        </w:rPr>
        <w:t>
      6. Осы бұйрық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Қорғаныс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Цифрлық даму, қорғаныс жəне </w:t>
      </w:r>
    </w:p>
    <w:p>
      <w:pPr>
        <w:spacing w:after="0"/>
        <w:ind w:left="0"/>
        <w:jc w:val="both"/>
      </w:pPr>
      <w:r>
        <w:rPr>
          <w:rFonts w:ascii="Times New Roman"/>
          <w:b w:val="false"/>
          <w:i w:val="false"/>
          <w:color w:val="000000"/>
          <w:sz w:val="28"/>
        </w:rPr>
        <w:t>
      аэроғарыш өнеркəсібі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Бас прокуратурасы</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Білім және ғылым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Еңбек және халықты әлеуметтік</w:t>
      </w:r>
    </w:p>
    <w:p>
      <w:pPr>
        <w:spacing w:after="0"/>
        <w:ind w:left="0"/>
        <w:jc w:val="both"/>
      </w:pPr>
      <w:r>
        <w:rPr>
          <w:rFonts w:ascii="Times New Roman"/>
          <w:b w:val="false"/>
          <w:i w:val="false"/>
          <w:color w:val="000000"/>
          <w:sz w:val="28"/>
        </w:rPr>
        <w:t>
      қорғау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Мемлекеттік күзет қызметі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Сыбайлас жемқорлыққа қарсы</w:t>
      </w:r>
    </w:p>
    <w:p>
      <w:pPr>
        <w:spacing w:after="0"/>
        <w:ind w:left="0"/>
        <w:jc w:val="both"/>
      </w:pPr>
      <w:r>
        <w:rPr>
          <w:rFonts w:ascii="Times New Roman"/>
          <w:b w:val="false"/>
          <w:i w:val="false"/>
          <w:color w:val="000000"/>
          <w:sz w:val="28"/>
        </w:rPr>
        <w:t xml:space="preserve">
      іс-қимыл агенттігі (Сыбайлас </w:t>
      </w:r>
    </w:p>
    <w:p>
      <w:pPr>
        <w:spacing w:after="0"/>
        <w:ind w:left="0"/>
        <w:jc w:val="both"/>
      </w:pPr>
      <w:r>
        <w:rPr>
          <w:rFonts w:ascii="Times New Roman"/>
          <w:b w:val="false"/>
          <w:i w:val="false"/>
          <w:color w:val="000000"/>
          <w:sz w:val="28"/>
        </w:rPr>
        <w:t>
      жемқорлыққа қарсы қызмет)</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Сыртқы істер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қауіпсіздік комитеті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Қорғаныс министрінің </w:t>
            </w:r>
            <w:r>
              <w:br/>
            </w:r>
            <w:r>
              <w:rPr>
                <w:rFonts w:ascii="Times New Roman"/>
                <w:b w:val="false"/>
                <w:i w:val="false"/>
                <w:color w:val="000000"/>
                <w:sz w:val="20"/>
              </w:rPr>
              <w:t>2020 жылғы 21 мамырдағы</w:t>
            </w:r>
            <w:r>
              <w:br/>
            </w:r>
            <w:r>
              <w:rPr>
                <w:rFonts w:ascii="Times New Roman"/>
                <w:b w:val="false"/>
                <w:i w:val="false"/>
                <w:color w:val="000000"/>
                <w:sz w:val="20"/>
              </w:rPr>
              <w:t>№ 226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қаңтардағы</w:t>
            </w:r>
            <w:r>
              <w:br/>
            </w:r>
            <w:r>
              <w:rPr>
                <w:rFonts w:ascii="Times New Roman"/>
                <w:b w:val="false"/>
                <w:i w:val="false"/>
                <w:color w:val="000000"/>
                <w:sz w:val="20"/>
              </w:rPr>
              <w:t>№ 28 бұйрығымен</w:t>
            </w:r>
            <w:r>
              <w:br/>
            </w:r>
            <w:r>
              <w:rPr>
                <w:rFonts w:ascii="Times New Roman"/>
                <w:b w:val="false"/>
                <w:i w:val="false"/>
                <w:color w:val="000000"/>
                <w:sz w:val="20"/>
              </w:rPr>
              <w:t>бекітілген</w:t>
            </w:r>
          </w:p>
        </w:tc>
      </w:tr>
    </w:tbl>
    <w:bookmarkStart w:name="z22" w:id="12"/>
    <w:p>
      <w:pPr>
        <w:spacing w:after="0"/>
        <w:ind w:left="0"/>
        <w:jc w:val="left"/>
      </w:pPr>
      <w:r>
        <w:rPr>
          <w:rFonts w:ascii="Times New Roman"/>
          <w:b/>
          <w:i w:val="false"/>
          <w:color w:val="000000"/>
        </w:rPr>
        <w:t xml:space="preserve"> Әскери міндеттілер мен әскерге шақырылушыларды әскери есепке алу қағидалары</w:t>
      </w:r>
    </w:p>
    <w:bookmarkEnd w:id="12"/>
    <w:bookmarkStart w:name="z23" w:id="13"/>
    <w:p>
      <w:pPr>
        <w:spacing w:after="0"/>
        <w:ind w:left="0"/>
        <w:jc w:val="left"/>
      </w:pPr>
      <w:r>
        <w:rPr>
          <w:rFonts w:ascii="Times New Roman"/>
          <w:b/>
          <w:i w:val="false"/>
          <w:color w:val="000000"/>
        </w:rPr>
        <w:t xml:space="preserve"> 1-тарау. Жалпы ережелер</w:t>
      </w:r>
    </w:p>
    <w:bookmarkEnd w:id="13"/>
    <w:bookmarkStart w:name="z24" w:id="14"/>
    <w:p>
      <w:pPr>
        <w:spacing w:after="0"/>
        <w:ind w:left="0"/>
        <w:jc w:val="both"/>
      </w:pPr>
      <w:r>
        <w:rPr>
          <w:rFonts w:ascii="Times New Roman"/>
          <w:b w:val="false"/>
          <w:i w:val="false"/>
          <w:color w:val="000000"/>
          <w:sz w:val="28"/>
        </w:rPr>
        <w:t>
      1. Осы Әскери міндеттілер мен әскерге шақырылушыларды әскери есепке алу қағидалары (бұдан әрі Қағидалар) Қазақстан Республикасында әскери міндеттілер мен әскерге шақырылушыларды әскери есепке алуды жүргізу және мемлекеттік қызмет көрсету тәртібін айқындайды.</w:t>
      </w:r>
    </w:p>
    <w:bookmarkEnd w:id="14"/>
    <w:bookmarkStart w:name="z25" w:id="15"/>
    <w:p>
      <w:pPr>
        <w:spacing w:after="0"/>
        <w:ind w:left="0"/>
        <w:jc w:val="both"/>
      </w:pPr>
      <w:r>
        <w:rPr>
          <w:rFonts w:ascii="Times New Roman"/>
          <w:b w:val="false"/>
          <w:i w:val="false"/>
          <w:color w:val="000000"/>
          <w:sz w:val="28"/>
        </w:rPr>
        <w:t>
      2. Әскери есепке алуға:</w:t>
      </w:r>
    </w:p>
    <w:bookmarkEnd w:id="15"/>
    <w:p>
      <w:pPr>
        <w:spacing w:after="0"/>
        <w:ind w:left="0"/>
        <w:jc w:val="both"/>
      </w:pPr>
      <w:r>
        <w:rPr>
          <w:rFonts w:ascii="Times New Roman"/>
          <w:b w:val="false"/>
          <w:i w:val="false"/>
          <w:color w:val="000000"/>
          <w:sz w:val="28"/>
        </w:rPr>
        <w:t>
      1) әскери-есептік мамандығы (бұдан әрі ӘЕМ) жоқ әйелдерді;</w:t>
      </w:r>
    </w:p>
    <w:p>
      <w:pPr>
        <w:spacing w:after="0"/>
        <w:ind w:left="0"/>
        <w:jc w:val="both"/>
      </w:pPr>
      <w:r>
        <w:rPr>
          <w:rFonts w:ascii="Times New Roman"/>
          <w:b w:val="false"/>
          <w:i w:val="false"/>
          <w:color w:val="000000"/>
          <w:sz w:val="28"/>
        </w:rPr>
        <w:t xml:space="preserve">
      2) "Әскери қызмет және әскери қызметшілердің мәртебесі туралы" 2012 жылғы 16 ақпандағы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Заң) сәйкес әскери міндеттілікті атқарудан босатылған адамдарды;</w:t>
      </w:r>
    </w:p>
    <w:p>
      <w:pPr>
        <w:spacing w:after="0"/>
        <w:ind w:left="0"/>
        <w:jc w:val="both"/>
      </w:pPr>
      <w:r>
        <w:rPr>
          <w:rFonts w:ascii="Times New Roman"/>
          <w:b w:val="false"/>
          <w:i w:val="false"/>
          <w:color w:val="000000"/>
          <w:sz w:val="28"/>
        </w:rPr>
        <w:t>
      3) бас бостандығынан айыру түрінде жазасын өтеп жатқан адамдарды;</w:t>
      </w:r>
    </w:p>
    <w:p>
      <w:pPr>
        <w:spacing w:after="0"/>
        <w:ind w:left="0"/>
        <w:jc w:val="both"/>
      </w:pPr>
      <w:r>
        <w:rPr>
          <w:rFonts w:ascii="Times New Roman"/>
          <w:b w:val="false"/>
          <w:i w:val="false"/>
          <w:color w:val="000000"/>
          <w:sz w:val="28"/>
        </w:rPr>
        <w:t>
      4) Қазақстан Республикасының шегінен тыс жерлерде тұрақты тұратындарды қоспағанда әскери міндеттілер мен әскерге шақырылушылар жатады.</w:t>
      </w:r>
    </w:p>
    <w:bookmarkStart w:name="z26" w:id="16"/>
    <w:p>
      <w:pPr>
        <w:spacing w:after="0"/>
        <w:ind w:left="0"/>
        <w:jc w:val="both"/>
      </w:pPr>
      <w:r>
        <w:rPr>
          <w:rFonts w:ascii="Times New Roman"/>
          <w:b w:val="false"/>
          <w:i w:val="false"/>
          <w:color w:val="000000"/>
          <w:sz w:val="28"/>
        </w:rPr>
        <w:t>
      3. Әскери есепке алудың мақсаты мемлекеттің қорғанысын және қауіпсіздігін қамтамасыз ету үшін әскерге шақырылушылар мен әскери міндеттілерді тиімді пайдалану мүдделерінде олардың бар болуын айқындау болып табылады.</w:t>
      </w:r>
    </w:p>
    <w:bookmarkEnd w:id="16"/>
    <w:bookmarkStart w:name="z27" w:id="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Әскери есепке алудың негізгі міндеттері:</w:t>
      </w:r>
    </w:p>
    <w:bookmarkEnd w:id="17"/>
    <w:p>
      <w:pPr>
        <w:spacing w:after="0"/>
        <w:ind w:left="0"/>
        <w:jc w:val="both"/>
      </w:pPr>
      <w:r>
        <w:rPr>
          <w:rFonts w:ascii="Times New Roman"/>
          <w:b w:val="false"/>
          <w:i w:val="false"/>
          <w:color w:val="000000"/>
          <w:sz w:val="28"/>
        </w:rPr>
        <w:t>
      1) Қазақстан Республикасының азаматтарын (бұдан әрі азаматтар) әскери қызметке шақыруды және Қазақстан Республикасында жұмылдыру жүргізу жөніндегі іс-шараларды ұйымдасқан түрде жүргізуді қамтамасыз ету үшін Қазақстан Республикасындағы әскерге шақырылушылар мен әскери міндеттілер ресурстарының сандық және сапалық құрамдарын айқындау;</w:t>
      </w:r>
    </w:p>
    <w:p>
      <w:pPr>
        <w:spacing w:after="0"/>
        <w:ind w:left="0"/>
        <w:jc w:val="both"/>
      </w:pPr>
      <w:r>
        <w:rPr>
          <w:rFonts w:ascii="Times New Roman"/>
          <w:b w:val="false"/>
          <w:i w:val="false"/>
          <w:color w:val="000000"/>
          <w:sz w:val="28"/>
        </w:rPr>
        <w:t>
      2) Қазақстан Республикасының Қарулы Күштерін, басқа да әскерлері мен әскери құралымдарын жасақтауды және жұмылдыра өрістетуді қамтамасыз ету үшін әскери міндеттілер мен әскерге шақырылушылар қатарынан әскери мамандарды даярлау және жинақтау болып табылады.</w:t>
      </w:r>
    </w:p>
    <w:bookmarkStart w:name="z29" w:id="18"/>
    <w:p>
      <w:pPr>
        <w:spacing w:after="0"/>
        <w:ind w:left="0"/>
        <w:jc w:val="both"/>
      </w:pPr>
      <w:r>
        <w:rPr>
          <w:rFonts w:ascii="Times New Roman"/>
          <w:b w:val="false"/>
          <w:i w:val="false"/>
          <w:color w:val="000000"/>
          <w:sz w:val="28"/>
        </w:rPr>
        <w:t xml:space="preserve">
      5. Азаматтардың әскери есепте тұру ұзақтығы </w:t>
      </w:r>
      <w:r>
        <w:rPr>
          <w:rFonts w:ascii="Times New Roman"/>
          <w:b w:val="false"/>
          <w:i w:val="false"/>
          <w:color w:val="000000"/>
          <w:sz w:val="28"/>
        </w:rPr>
        <w:t>Заңға</w:t>
      </w:r>
      <w:r>
        <w:rPr>
          <w:rFonts w:ascii="Times New Roman"/>
          <w:b w:val="false"/>
          <w:i w:val="false"/>
          <w:color w:val="000000"/>
          <w:sz w:val="28"/>
        </w:rPr>
        <w:t xml:space="preserve"> сәйкес айқындалады.</w:t>
      </w:r>
    </w:p>
    <w:bookmarkEnd w:id="18"/>
    <w:p>
      <w:pPr>
        <w:spacing w:after="0"/>
        <w:ind w:left="0"/>
        <w:jc w:val="both"/>
      </w:pPr>
      <w:r>
        <w:rPr>
          <w:rFonts w:ascii="Times New Roman"/>
          <w:b w:val="false"/>
          <w:i w:val="false"/>
          <w:color w:val="000000"/>
          <w:sz w:val="28"/>
        </w:rPr>
        <w:t>
      Жасы бойынша әскери міндеттілер мынадай есепке алу разрядына бөлінеді:</w:t>
      </w:r>
    </w:p>
    <w:p>
      <w:pPr>
        <w:spacing w:after="0"/>
        <w:ind w:left="0"/>
        <w:jc w:val="both"/>
      </w:pPr>
      <w:r>
        <w:rPr>
          <w:rFonts w:ascii="Times New Roman"/>
          <w:b w:val="false"/>
          <w:i w:val="false"/>
          <w:color w:val="000000"/>
          <w:sz w:val="28"/>
        </w:rPr>
        <w:t>
      1) бірінші разрядта мыналар тұрады:</w:t>
      </w:r>
    </w:p>
    <w:p>
      <w:pPr>
        <w:spacing w:after="0"/>
        <w:ind w:left="0"/>
        <w:jc w:val="both"/>
      </w:pPr>
      <w:r>
        <w:rPr>
          <w:rFonts w:ascii="Times New Roman"/>
          <w:b w:val="false"/>
          <w:i w:val="false"/>
          <w:color w:val="000000"/>
          <w:sz w:val="28"/>
        </w:rPr>
        <w:t>
      запастағы офицерлер 50 жасқа дейінгіні қоса алғанда;</w:t>
      </w:r>
    </w:p>
    <w:p>
      <w:pPr>
        <w:spacing w:after="0"/>
        <w:ind w:left="0"/>
        <w:jc w:val="both"/>
      </w:pPr>
      <w:r>
        <w:rPr>
          <w:rFonts w:ascii="Times New Roman"/>
          <w:b w:val="false"/>
          <w:i w:val="false"/>
          <w:color w:val="000000"/>
          <w:sz w:val="28"/>
        </w:rPr>
        <w:t>
      запастағы сержанттар (старшиналар), сарбаздар (матростар) 40 жасқа дейінгіні қоса алғанда;</w:t>
      </w:r>
    </w:p>
    <w:p>
      <w:pPr>
        <w:spacing w:after="0"/>
        <w:ind w:left="0"/>
        <w:jc w:val="both"/>
      </w:pPr>
      <w:r>
        <w:rPr>
          <w:rFonts w:ascii="Times New Roman"/>
          <w:b w:val="false"/>
          <w:i w:val="false"/>
          <w:color w:val="000000"/>
          <w:sz w:val="28"/>
        </w:rPr>
        <w:t>
      2) екінші разрядта мыналар тұрады:</w:t>
      </w:r>
    </w:p>
    <w:p>
      <w:pPr>
        <w:spacing w:after="0"/>
        <w:ind w:left="0"/>
        <w:jc w:val="both"/>
      </w:pPr>
      <w:r>
        <w:rPr>
          <w:rFonts w:ascii="Times New Roman"/>
          <w:b w:val="false"/>
          <w:i w:val="false"/>
          <w:color w:val="000000"/>
          <w:sz w:val="28"/>
        </w:rPr>
        <w:t>
      запастағы офицерлер 51-ден 60 жасқа дейінгіні қоса алғанда;</w:t>
      </w:r>
    </w:p>
    <w:p>
      <w:pPr>
        <w:spacing w:after="0"/>
        <w:ind w:left="0"/>
        <w:jc w:val="both"/>
      </w:pPr>
      <w:r>
        <w:rPr>
          <w:rFonts w:ascii="Times New Roman"/>
          <w:b w:val="false"/>
          <w:i w:val="false"/>
          <w:color w:val="000000"/>
          <w:sz w:val="28"/>
        </w:rPr>
        <w:t>
      запастағы сержанттар (старшиналар), сарбаздар (матростар) 41-ден 50 жасқа дейінгіні қоса алғанда.</w:t>
      </w:r>
    </w:p>
    <w:p>
      <w:pPr>
        <w:spacing w:after="0"/>
        <w:ind w:left="0"/>
        <w:jc w:val="both"/>
      </w:pPr>
      <w:r>
        <w:rPr>
          <w:rFonts w:ascii="Times New Roman"/>
          <w:b w:val="false"/>
          <w:i w:val="false"/>
          <w:color w:val="000000"/>
          <w:sz w:val="28"/>
        </w:rPr>
        <w:t>
      Әскери қызметші әйелдер әскери есепте екінші разрядта тұрады:</w:t>
      </w:r>
    </w:p>
    <w:p>
      <w:pPr>
        <w:spacing w:after="0"/>
        <w:ind w:left="0"/>
        <w:jc w:val="both"/>
      </w:pPr>
      <w:r>
        <w:rPr>
          <w:rFonts w:ascii="Times New Roman"/>
          <w:b w:val="false"/>
          <w:i w:val="false"/>
          <w:color w:val="000000"/>
          <w:sz w:val="28"/>
        </w:rPr>
        <w:t>
      запастағы офицерлер 45 жасқа дейінгіні қоса алғанда;</w:t>
      </w:r>
    </w:p>
    <w:p>
      <w:pPr>
        <w:spacing w:after="0"/>
        <w:ind w:left="0"/>
        <w:jc w:val="both"/>
      </w:pPr>
      <w:r>
        <w:rPr>
          <w:rFonts w:ascii="Times New Roman"/>
          <w:b w:val="false"/>
          <w:i w:val="false"/>
          <w:color w:val="000000"/>
          <w:sz w:val="28"/>
        </w:rPr>
        <w:t>
      запастағы сержанттар (старшиналар), сарбаздар (матростар) 35 жасқа дейінгіні қоса алғанда.</w:t>
      </w:r>
    </w:p>
    <w:p>
      <w:pPr>
        <w:spacing w:after="0"/>
        <w:ind w:left="0"/>
        <w:jc w:val="both"/>
      </w:pPr>
      <w:r>
        <w:rPr>
          <w:rFonts w:ascii="Times New Roman"/>
          <w:b w:val="false"/>
          <w:i w:val="false"/>
          <w:color w:val="000000"/>
          <w:sz w:val="28"/>
        </w:rPr>
        <w:t>
      "Старшина", "аға корабль старшинасы", "прапорщик", "мичман",</w:t>
      </w:r>
    </w:p>
    <w:p>
      <w:pPr>
        <w:spacing w:after="0"/>
        <w:ind w:left="0"/>
        <w:jc w:val="both"/>
      </w:pPr>
      <w:r>
        <w:rPr>
          <w:rFonts w:ascii="Times New Roman"/>
          <w:b w:val="false"/>
          <w:i w:val="false"/>
          <w:color w:val="000000"/>
          <w:sz w:val="28"/>
        </w:rPr>
        <w:t>
      "аға прапорщик", "аға мичман" әскери атақтары бар әскери қызметтен шығарылған әскери қызметшілер мен запаста тұрған азаматтар 50 жасқа дейінгіні қоса алғанда, екінші разрядта әскери есепте тұрады.</w:t>
      </w:r>
    </w:p>
    <w:bookmarkStart w:name="z30" w:id="19"/>
    <w:p>
      <w:pPr>
        <w:spacing w:after="0"/>
        <w:ind w:left="0"/>
        <w:jc w:val="both"/>
      </w:pPr>
      <w:r>
        <w:rPr>
          <w:rFonts w:ascii="Times New Roman"/>
          <w:b w:val="false"/>
          <w:i w:val="false"/>
          <w:color w:val="000000"/>
          <w:sz w:val="28"/>
        </w:rPr>
        <w:t>
      6.Әскери міндеттілерді әскери есепке алу жалпы және арнайы болып бөлінеді.</w:t>
      </w:r>
    </w:p>
    <w:bookmarkEnd w:id="19"/>
    <w:p>
      <w:pPr>
        <w:spacing w:after="0"/>
        <w:ind w:left="0"/>
        <w:jc w:val="both"/>
      </w:pPr>
      <w:r>
        <w:rPr>
          <w:rFonts w:ascii="Times New Roman"/>
          <w:b w:val="false"/>
          <w:i w:val="false"/>
          <w:color w:val="000000"/>
          <w:sz w:val="28"/>
        </w:rPr>
        <w:t>
      Жалпы әскери есепке алуда жұмылдыру кезеңіне, соғыс жағдайына және соғыс уақытына мемлекеттік органдар мен ұйымдарға броньға қойылмаған әскери міндеттілер тұрады.</w:t>
      </w:r>
    </w:p>
    <w:p>
      <w:pPr>
        <w:spacing w:after="0"/>
        <w:ind w:left="0"/>
        <w:jc w:val="both"/>
      </w:pPr>
      <w:r>
        <w:rPr>
          <w:rFonts w:ascii="Times New Roman"/>
          <w:b w:val="false"/>
          <w:i w:val="false"/>
          <w:color w:val="000000"/>
          <w:sz w:val="28"/>
        </w:rPr>
        <w:t>
      Арнайы әскери есепке алуда мемлекеттік органдар мен ұйымдарға броньға қойылатын әскери міндеттілер тұрады.</w:t>
      </w:r>
    </w:p>
    <w:bookmarkStart w:name="z31" w:id="20"/>
    <w:p>
      <w:pPr>
        <w:spacing w:after="0"/>
        <w:ind w:left="0"/>
        <w:jc w:val="both"/>
      </w:pPr>
      <w:r>
        <w:rPr>
          <w:rFonts w:ascii="Times New Roman"/>
          <w:b w:val="false"/>
          <w:i w:val="false"/>
          <w:color w:val="000000"/>
          <w:sz w:val="28"/>
        </w:rPr>
        <w:t>
      7. Әскери міндеттілер мен әскерге шақырылушыларды әскери есепке алуды олардың тұрғылықты немесе уақытша болатын (үш айдан астам мерзімде) жері бойынша аудандардың (облыстық маңызы бар қаланың) жергілікті әскери басқару органдары (бұдан әрі ЖӘБО) жүзеге асырады. ЖӘБО жоқ елді мекендерде әскери есепке алуды ауылдардың, кенттердің, ауылдық округтердің әкімдері (бұдан әрі әкімдер) қамтамасыз етеді.</w:t>
      </w:r>
    </w:p>
    <w:bookmarkEnd w:id="20"/>
    <w:p>
      <w:pPr>
        <w:spacing w:after="0"/>
        <w:ind w:left="0"/>
        <w:jc w:val="both"/>
      </w:pPr>
      <w:r>
        <w:rPr>
          <w:rFonts w:ascii="Times New Roman"/>
          <w:b w:val="false"/>
          <w:i w:val="false"/>
          <w:color w:val="000000"/>
          <w:sz w:val="28"/>
        </w:rPr>
        <w:t>
      Күндізгі бөлімде оқитын студенттер оқу орнының орналасу орны бойынша ЖӘБО-да әскери есепте тұрады.</w:t>
      </w:r>
    </w:p>
    <w:p>
      <w:pPr>
        <w:spacing w:after="0"/>
        <w:ind w:left="0"/>
        <w:jc w:val="both"/>
      </w:pPr>
      <w:r>
        <w:rPr>
          <w:rFonts w:ascii="Times New Roman"/>
          <w:b w:val="false"/>
          <w:i w:val="false"/>
          <w:color w:val="000000"/>
          <w:sz w:val="28"/>
        </w:rPr>
        <w:t>
      Әскери міндеттілер мен әскерге шақырылушыларды әскери есепке алуды ұйымдастыруды және қамтамасыз етуді жергілікті атқарушы органдар (облыстардың, республикалық маңызы бар қалалардың және астананың, аудандардың, облыстық маңызы бар қалалардың) жүзеге асырады.</w:t>
      </w:r>
    </w:p>
    <w:p>
      <w:pPr>
        <w:spacing w:after="0"/>
        <w:ind w:left="0"/>
        <w:jc w:val="both"/>
      </w:pPr>
      <w:r>
        <w:rPr>
          <w:rFonts w:ascii="Times New Roman"/>
          <w:b w:val="false"/>
          <w:i w:val="false"/>
          <w:color w:val="000000"/>
          <w:sz w:val="28"/>
        </w:rPr>
        <w:t>
      Заңды тұлғалар оларда жұмыс істейтін әскери міндеттілер мен әскерге шақырылушылар (білім алушылар) бар болған кезде осы Қағидаларға сәйкес әскери есепке алуды жүргізеді. Заңды тұлғалардың әскери есепке алуды жүргізуіне жалпы басшылық жасауды облыстардың, республикалық маңызы бар қалалардың және астананың, аудандардың, облыстық маңызы бар қалалардың ЖӘБО-сы жүзеге асырады.</w:t>
      </w:r>
    </w:p>
    <w:bookmarkStart w:name="z32" w:id="21"/>
    <w:p>
      <w:pPr>
        <w:spacing w:after="0"/>
        <w:ind w:left="0"/>
        <w:jc w:val="both"/>
      </w:pPr>
      <w:r>
        <w:rPr>
          <w:rFonts w:ascii="Times New Roman"/>
          <w:b w:val="false"/>
          <w:i w:val="false"/>
          <w:color w:val="000000"/>
          <w:sz w:val="28"/>
        </w:rPr>
        <w:t>
      8. Жергілікті атқарушы органдар (облыстардың, республикалық маңызы бар қалалардың және астананың, аудандардың, облыстық маңызы бар қалалардың) әскери есепке алуды жүргізу үшін мынадай есеппен есепке алу жұмыскерлерін бөледі:</w:t>
      </w:r>
    </w:p>
    <w:bookmarkEnd w:id="21"/>
    <w:p>
      <w:pPr>
        <w:spacing w:after="0"/>
        <w:ind w:left="0"/>
        <w:jc w:val="both"/>
      </w:pPr>
      <w:r>
        <w:rPr>
          <w:rFonts w:ascii="Times New Roman"/>
          <w:b w:val="false"/>
          <w:i w:val="false"/>
          <w:color w:val="000000"/>
          <w:sz w:val="28"/>
        </w:rPr>
        <w:t>
      1) ауданның (республикалық және облыстық маңызы бар қаланың, астананың) ЖӘБО-сын 2500 әскери міндетті мен әскерге шақырылушыға бір есепке алу жұмыскері;</w:t>
      </w:r>
    </w:p>
    <w:p>
      <w:pPr>
        <w:spacing w:after="0"/>
        <w:ind w:left="0"/>
        <w:jc w:val="both"/>
      </w:pPr>
      <w:r>
        <w:rPr>
          <w:rFonts w:ascii="Times New Roman"/>
          <w:b w:val="false"/>
          <w:i w:val="false"/>
          <w:color w:val="000000"/>
          <w:sz w:val="28"/>
        </w:rPr>
        <w:t>
      2) ЖӘБО жоқ елді мекендерде 500 әскери міндетті мен әскерге шақырылушыға бір есепке алу жұмыскері.</w:t>
      </w:r>
    </w:p>
    <w:bookmarkStart w:name="z33" w:id="22"/>
    <w:p>
      <w:pPr>
        <w:spacing w:after="0"/>
        <w:ind w:left="0"/>
        <w:jc w:val="both"/>
      </w:pPr>
      <w:r>
        <w:rPr>
          <w:rFonts w:ascii="Times New Roman"/>
          <w:b w:val="false"/>
          <w:i w:val="false"/>
          <w:color w:val="000000"/>
          <w:sz w:val="28"/>
        </w:rPr>
        <w:t>
      9. Әскерге шақыру учаскесіне тіркеу жылында он жеті жасқа толатын Қазақстан Республикасының ер азаматтары ағымдағы жылғы қаңтар – наурызда ауданның (облыстық маңызы бар қаланың) ЖӘБО-сына бастапқы әскери есепке қойылуы тиіс.</w:t>
      </w:r>
    </w:p>
    <w:bookmarkEnd w:id="22"/>
    <w:p>
      <w:pPr>
        <w:spacing w:after="0"/>
        <w:ind w:left="0"/>
        <w:jc w:val="both"/>
      </w:pPr>
      <w:r>
        <w:rPr>
          <w:rFonts w:ascii="Times New Roman"/>
          <w:b w:val="false"/>
          <w:i w:val="false"/>
          <w:color w:val="000000"/>
          <w:sz w:val="28"/>
        </w:rPr>
        <w:t>
      Медициналық (әскери-дәрігерлік) комиссия әскери есептен шығарумен әскери қызметке жарамсыз деп таныған азаматтар әскери есепке қабылданбайды.</w:t>
      </w:r>
    </w:p>
    <w:bookmarkStart w:name="z34" w:id="23"/>
    <w:p>
      <w:pPr>
        <w:spacing w:after="0"/>
        <w:ind w:left="0"/>
        <w:jc w:val="both"/>
      </w:pPr>
      <w:r>
        <w:rPr>
          <w:rFonts w:ascii="Times New Roman"/>
          <w:b w:val="false"/>
          <w:i w:val="false"/>
          <w:color w:val="000000"/>
          <w:sz w:val="28"/>
        </w:rPr>
        <w:t>
      10. Ауданның (облыстық маңызы бар қаланың) ЖӘБО-сы:</w:t>
      </w:r>
    </w:p>
    <w:bookmarkEnd w:id="23"/>
    <w:p>
      <w:pPr>
        <w:spacing w:after="0"/>
        <w:ind w:left="0"/>
        <w:jc w:val="both"/>
      </w:pPr>
      <w:r>
        <w:rPr>
          <w:rFonts w:ascii="Times New Roman"/>
          <w:b w:val="false"/>
          <w:i w:val="false"/>
          <w:color w:val="000000"/>
          <w:sz w:val="28"/>
        </w:rPr>
        <w:t>
      1) әскери қызметке шақырылған және әскерге жөнелтілген;</w:t>
      </w:r>
    </w:p>
    <w:p>
      <w:pPr>
        <w:spacing w:after="0"/>
        <w:ind w:left="0"/>
        <w:jc w:val="both"/>
      </w:pPr>
      <w:r>
        <w:rPr>
          <w:rFonts w:ascii="Times New Roman"/>
          <w:b w:val="false"/>
          <w:i w:val="false"/>
          <w:color w:val="000000"/>
          <w:sz w:val="28"/>
        </w:rPr>
        <w:t>
      2) әскери және арнаулы оқу орындарына курсант болып қабылданған;</w:t>
      </w:r>
    </w:p>
    <w:p>
      <w:pPr>
        <w:spacing w:after="0"/>
        <w:ind w:left="0"/>
        <w:jc w:val="both"/>
      </w:pPr>
      <w:r>
        <w:rPr>
          <w:rFonts w:ascii="Times New Roman"/>
          <w:b w:val="false"/>
          <w:i w:val="false"/>
          <w:color w:val="000000"/>
          <w:sz w:val="28"/>
        </w:rPr>
        <w:t>
      3) Қазақстан Республикасы прокуратурасы, Қазақстан Республикасы Ішкі істер министрлігі органдарының (бұдан әрі – құқық қорғау органдары), Қазақстан Республикасы жемқорлыққа қарсы іс-қимыл агенттігінің, Қазақстан Республикасы Қаржы министрлігі Қаржылық бақылау комитетінің және арнаулы мемлекеттік органдардың арнайы есебіне қосылған;</w:t>
      </w:r>
    </w:p>
    <w:p>
      <w:pPr>
        <w:spacing w:after="0"/>
        <w:ind w:left="0"/>
        <w:jc w:val="both"/>
      </w:pPr>
      <w:r>
        <w:rPr>
          <w:rFonts w:ascii="Times New Roman"/>
          <w:b w:val="false"/>
          <w:i w:val="false"/>
          <w:color w:val="000000"/>
          <w:sz w:val="28"/>
        </w:rPr>
        <w:t>
      4) қылмыстық-атқару жүйесі мекемелерінде жазасын өтеу үшін сотталған азаматтарды әскери есептен шығарады.</w:t>
      </w:r>
    </w:p>
    <w:bookmarkStart w:name="z35" w:id="24"/>
    <w:p>
      <w:pPr>
        <w:spacing w:after="0"/>
        <w:ind w:left="0"/>
        <w:jc w:val="both"/>
      </w:pPr>
      <w:r>
        <w:rPr>
          <w:rFonts w:ascii="Times New Roman"/>
          <w:b w:val="false"/>
          <w:i w:val="false"/>
          <w:color w:val="000000"/>
          <w:sz w:val="28"/>
        </w:rPr>
        <w:t>
      11. Әскери міндеттілер мен әскерге шақырылушылар:</w:t>
      </w:r>
    </w:p>
    <w:bookmarkEnd w:id="24"/>
    <w:p>
      <w:pPr>
        <w:spacing w:after="0"/>
        <w:ind w:left="0"/>
        <w:jc w:val="both"/>
      </w:pPr>
      <w:r>
        <w:rPr>
          <w:rFonts w:ascii="Times New Roman"/>
          <w:b w:val="false"/>
          <w:i w:val="false"/>
          <w:color w:val="000000"/>
          <w:sz w:val="28"/>
        </w:rPr>
        <w:t>
      1) өзімен бірге тіркеу туралы куәлігін, сондай-ақ Қазақстан Республикасы азаматының жеке куәлігі мен жүргізуші куәлігін (ол бар болған кезде) алып, шақырту (шақырту қағазы) бойынша белгіленген уақытта және жерге ауданның (облыстық маңызы бар қаланың) ЖӘБО-сына немесе тұрғылықты жері бойынша әскери есепке алуды жүзеге асыратын өзге де органға баруы;</w:t>
      </w:r>
    </w:p>
    <w:p>
      <w:pPr>
        <w:spacing w:after="0"/>
        <w:ind w:left="0"/>
        <w:jc w:val="both"/>
      </w:pPr>
      <w:r>
        <w:rPr>
          <w:rFonts w:ascii="Times New Roman"/>
          <w:b w:val="false"/>
          <w:i w:val="false"/>
          <w:color w:val="000000"/>
          <w:sz w:val="28"/>
        </w:rPr>
        <w:t>
      2) жеті жұмыс күні ішінде ауданның (облыстық маңызы бар қаланың) ЖӘБО-сына немесе әскери есепке алуды жүзеге асыратын өзге де органға тегінің, атының, әкесінің атының (ол бар болған кезде), отбасы жағдайының, денсаулық жағдайының (бірінші немесе екінші топтағы мүгедек деп танылса), тұратын жерінің, білімінің, жұмыс орны мен лауазымының өзгергені туралы хабарлауы;</w:t>
      </w:r>
    </w:p>
    <w:p>
      <w:pPr>
        <w:spacing w:after="0"/>
        <w:ind w:left="0"/>
        <w:jc w:val="both"/>
      </w:pPr>
      <w:r>
        <w:rPr>
          <w:rFonts w:ascii="Times New Roman"/>
          <w:b w:val="false"/>
          <w:i w:val="false"/>
          <w:color w:val="000000"/>
          <w:sz w:val="28"/>
        </w:rPr>
        <w:t>
      3) елді мекенге (әкімшілік ауданға) жаңа тұрақты тұрғылықты жерге немесе уақытша болатын жерге (үш айдан астам мерзімге), сондай-ақ қызметтік іссапарларға, оқуға, демалысқа немесе емделуге (үш айдан астам мерзімге) келген кезде жеті жүмыс күні ішінде әскери есепке қою үшін "Азаматтарға арналған үкімет" мемлекеттік корпорациясы" коммерциялық емес акционерлік қоғамына (бұдан әрі – Мемлекеттік корпорация) немесе www.egov.kz "электронды үкімет" веб-порталына (бұдан әрі – портал) жүгінуі;</w:t>
      </w:r>
    </w:p>
    <w:p>
      <w:pPr>
        <w:spacing w:after="0"/>
        <w:ind w:left="0"/>
        <w:jc w:val="both"/>
      </w:pPr>
      <w:r>
        <w:rPr>
          <w:rFonts w:ascii="Times New Roman"/>
          <w:b w:val="false"/>
          <w:i w:val="false"/>
          <w:color w:val="000000"/>
          <w:sz w:val="28"/>
        </w:rPr>
        <w:t>
      4) әскери билеті, әскерге шақыру учаскесіне тіркеу туралы куәлігі жоғалған (бүлінген) жағдайда телнұсқа алу туралы мәселені шешу үшін жеті жұмыс күні ішінде Мемлекеттік корпорацияға немесе порталға жүгінуі қажет.</w:t>
      </w:r>
    </w:p>
    <w:bookmarkStart w:name="z36" w:id="25"/>
    <w:p>
      <w:pPr>
        <w:spacing w:after="0"/>
        <w:ind w:left="0"/>
        <w:jc w:val="left"/>
      </w:pPr>
      <w:r>
        <w:rPr>
          <w:rFonts w:ascii="Times New Roman"/>
          <w:b/>
          <w:i w:val="false"/>
          <w:color w:val="000000"/>
        </w:rPr>
        <w:t xml:space="preserve"> 2-тарау. Әскери есепке алу құжаттары</w:t>
      </w:r>
    </w:p>
    <w:bookmarkEnd w:id="25"/>
    <w:bookmarkStart w:name="z37" w:id="26"/>
    <w:p>
      <w:pPr>
        <w:spacing w:after="0"/>
        <w:ind w:left="0"/>
        <w:jc w:val="both"/>
      </w:pPr>
      <w:r>
        <w:rPr>
          <w:rFonts w:ascii="Times New Roman"/>
          <w:b w:val="false"/>
          <w:i w:val="false"/>
          <w:color w:val="000000"/>
          <w:sz w:val="28"/>
        </w:rPr>
        <w:t>
      12. Әскери есепке алу құжаттары әскери міндеттілер мен әскерге шақырылушылардың жеке әскери есептік құжаттары, арнаулы мемлекеттік органдар запастағы офицерлерінің жеке құжаттары, негізгі есепке алу құжаттары және анықтамалық сипаттағы құжаттар болып бөлінеді.</w:t>
      </w:r>
    </w:p>
    <w:bookmarkEnd w:id="26"/>
    <w:bookmarkStart w:name="z38" w:id="27"/>
    <w:p>
      <w:pPr>
        <w:spacing w:after="0"/>
        <w:ind w:left="0"/>
        <w:jc w:val="both"/>
      </w:pPr>
      <w:r>
        <w:rPr>
          <w:rFonts w:ascii="Times New Roman"/>
          <w:b w:val="false"/>
          <w:i w:val="false"/>
          <w:color w:val="000000"/>
          <w:sz w:val="28"/>
        </w:rPr>
        <w:t>
      13. Жеке әскери есептік құжаттарға мыналар жатады:</w:t>
      </w:r>
    </w:p>
    <w:bookmarkEnd w:id="27"/>
    <w:p>
      <w:pPr>
        <w:spacing w:after="0"/>
        <w:ind w:left="0"/>
        <w:jc w:val="both"/>
      </w:pPr>
      <w:r>
        <w:rPr>
          <w:rFonts w:ascii="Times New Roman"/>
          <w:b w:val="false"/>
          <w:i w:val="false"/>
          <w:color w:val="000000"/>
          <w:sz w:val="28"/>
        </w:rPr>
        <w:t>
      1) әскери міндеттілер үшін:</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Қарулы Күштерінің запастағы офицерінің әскери билеті (бұдан әрі – запастағы офицердің әскери билеті);</w:t>
      </w:r>
    </w:p>
    <w:p>
      <w:pPr>
        <w:spacing w:after="0"/>
        <w:ind w:left="0"/>
        <w:jc w:val="both"/>
      </w:pPr>
      <w:r>
        <w:rPr>
          <w:rFonts w:ascii="Times New Roman"/>
          <w:b w:val="false"/>
          <w:i w:val="false"/>
          <w:color w:val="000000"/>
          <w:sz w:val="28"/>
        </w:rPr>
        <w:t>
      арнаулы мемлекеттік органдар запастағы офицерінің әскери билеті;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сержанттың, сарбаздың әскери билеті (бұдан әрі – сержанттың, сарбаздың әскери билеті);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запастағы офицердің уақытша куәлігі (әскери билеттің орнына) (бұдан әрі – запастағы офицердің уақытша куәлігі);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запастағы сержанттар мен сарбаздардың уақытша куәлігі (әскери билеттің орнына) (бұдан әрі – запастағы сержанттар мен сарбаздардың уақытша куәлігі);</w:t>
      </w:r>
    </w:p>
    <w:p>
      <w:pPr>
        <w:spacing w:after="0"/>
        <w:ind w:left="0"/>
        <w:jc w:val="both"/>
      </w:pPr>
      <w:r>
        <w:rPr>
          <w:rFonts w:ascii="Times New Roman"/>
          <w:b w:val="false"/>
          <w:i w:val="false"/>
          <w:color w:val="000000"/>
          <w:sz w:val="28"/>
        </w:rPr>
        <w:t>
      жұмылдыру, соғыс жағдайы және соғыс уақыты кезеңінде әскери қызметке шақыруды кейінге қалдыру туралы куәлік;</w:t>
      </w:r>
    </w:p>
    <w:p>
      <w:pPr>
        <w:spacing w:after="0"/>
        <w:ind w:left="0"/>
        <w:jc w:val="both"/>
      </w:pPr>
      <w:r>
        <w:rPr>
          <w:rFonts w:ascii="Times New Roman"/>
          <w:b w:val="false"/>
          <w:i w:val="false"/>
          <w:color w:val="000000"/>
          <w:sz w:val="28"/>
        </w:rPr>
        <w:t xml:space="preserve">
      2) әскерге шақырылушылар үшін –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әскерге шақыру учаскесіне тіркеу туралы куәлік (бұдан әрі – тіркеу туралы куәлік).</w:t>
      </w:r>
    </w:p>
    <w:bookmarkStart w:name="z39" w:id="28"/>
    <w:p>
      <w:pPr>
        <w:spacing w:after="0"/>
        <w:ind w:left="0"/>
        <w:jc w:val="both"/>
      </w:pPr>
      <w:r>
        <w:rPr>
          <w:rFonts w:ascii="Times New Roman"/>
          <w:b w:val="false"/>
          <w:i w:val="false"/>
          <w:color w:val="000000"/>
          <w:sz w:val="28"/>
        </w:rPr>
        <w:t>
      14. Негізгі есепке алу құжаттарына мыналар жатады:</w:t>
      </w:r>
    </w:p>
    <w:bookmarkEnd w:id="28"/>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әскерге шақырылушының жеке ісі (бұдан әрі – әскерге шақырылушының жеке ісі);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әскери міндеттінің есепке алу карточкасы (бұдан әрі – есепке алу карточкасы);</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 Т-2 нысанындағы жеке карточка (бұдан әрі – жеке карточка);</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бастапқы есепке алу карточкасы (бұдан әрі – бастапқы есепке алу карточкасы);</w:t>
      </w:r>
    </w:p>
    <w:p>
      <w:pPr>
        <w:spacing w:after="0"/>
        <w:ind w:left="0"/>
        <w:jc w:val="both"/>
      </w:pPr>
      <w:r>
        <w:rPr>
          <w:rFonts w:ascii="Times New Roman"/>
          <w:b w:val="false"/>
          <w:i w:val="false"/>
          <w:color w:val="000000"/>
          <w:sz w:val="28"/>
        </w:rPr>
        <w:t>
      есептік-қызметтік карточка (офицерлер үшін);</w:t>
      </w:r>
    </w:p>
    <w:p>
      <w:pPr>
        <w:spacing w:after="0"/>
        <w:ind w:left="0"/>
        <w:jc w:val="both"/>
      </w:pPr>
      <w:r>
        <w:rPr>
          <w:rFonts w:ascii="Times New Roman"/>
          <w:b w:val="false"/>
          <w:i w:val="false"/>
          <w:color w:val="000000"/>
          <w:sz w:val="28"/>
        </w:rPr>
        <w:t>
      әскери міндеттіні арнайы әскери есепке тіркеу туралы хабарлама.</w:t>
      </w:r>
    </w:p>
    <w:bookmarkStart w:name="z40" w:id="29"/>
    <w:p>
      <w:pPr>
        <w:spacing w:after="0"/>
        <w:ind w:left="0"/>
        <w:jc w:val="both"/>
      </w:pPr>
      <w:r>
        <w:rPr>
          <w:rFonts w:ascii="Times New Roman"/>
          <w:b w:val="false"/>
          <w:i w:val="false"/>
          <w:color w:val="000000"/>
          <w:sz w:val="28"/>
        </w:rPr>
        <w:t xml:space="preserve">
      15.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әліпбилік карточка анықтамалық сипаттағы құжат болып табылады (бұдан әрі – әліпбилік карточка).</w:t>
      </w:r>
    </w:p>
    <w:bookmarkEnd w:id="29"/>
    <w:bookmarkStart w:name="z41" w:id="30"/>
    <w:p>
      <w:pPr>
        <w:spacing w:after="0"/>
        <w:ind w:left="0"/>
        <w:jc w:val="both"/>
      </w:pPr>
      <w:r>
        <w:rPr>
          <w:rFonts w:ascii="Times New Roman"/>
          <w:b w:val="false"/>
          <w:i w:val="false"/>
          <w:color w:val="000000"/>
          <w:sz w:val="28"/>
        </w:rPr>
        <w:t>
      16. Әскери есепке алу құжаттары азамат туралы мынадай мәліметтерден тұруға тиіс:</w:t>
      </w:r>
    </w:p>
    <w:bookmarkEnd w:id="30"/>
    <w:p>
      <w:pPr>
        <w:spacing w:after="0"/>
        <w:ind w:left="0"/>
        <w:jc w:val="both"/>
      </w:pPr>
      <w:r>
        <w:rPr>
          <w:rFonts w:ascii="Times New Roman"/>
          <w:b w:val="false"/>
          <w:i w:val="false"/>
          <w:color w:val="000000"/>
          <w:sz w:val="28"/>
        </w:rPr>
        <w:t>
      1) жеке сәйкестендіру нөмірі (бұдан әрі ЖСН);</w:t>
      </w:r>
    </w:p>
    <w:p>
      <w:pPr>
        <w:spacing w:after="0"/>
        <w:ind w:left="0"/>
        <w:jc w:val="both"/>
      </w:pPr>
      <w:r>
        <w:rPr>
          <w:rFonts w:ascii="Times New Roman"/>
          <w:b w:val="false"/>
          <w:i w:val="false"/>
          <w:color w:val="000000"/>
          <w:sz w:val="28"/>
        </w:rPr>
        <w:t>
      2) тегі, аты мен әкесінің аты (ол бар болған кезде);</w:t>
      </w:r>
    </w:p>
    <w:p>
      <w:pPr>
        <w:spacing w:after="0"/>
        <w:ind w:left="0"/>
        <w:jc w:val="both"/>
      </w:pPr>
      <w:r>
        <w:rPr>
          <w:rFonts w:ascii="Times New Roman"/>
          <w:b w:val="false"/>
          <w:i w:val="false"/>
          <w:color w:val="000000"/>
          <w:sz w:val="28"/>
        </w:rPr>
        <w:t>
      3) әскери атағы;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ұлты (адамның тілегі бойынша көрсетіледі);</w:t>
      </w:r>
    </w:p>
    <w:p>
      <w:pPr>
        <w:spacing w:after="0"/>
        <w:ind w:left="0"/>
        <w:jc w:val="both"/>
      </w:pPr>
      <w:r>
        <w:rPr>
          <w:rFonts w:ascii="Times New Roman"/>
          <w:b w:val="false"/>
          <w:i w:val="false"/>
          <w:color w:val="000000"/>
          <w:sz w:val="28"/>
        </w:rPr>
        <w:t>
      6) тұрғылықты жері немесе уақытша тұру орны;</w:t>
      </w:r>
    </w:p>
    <w:p>
      <w:pPr>
        <w:spacing w:after="0"/>
        <w:ind w:left="0"/>
        <w:jc w:val="both"/>
      </w:pPr>
      <w:r>
        <w:rPr>
          <w:rFonts w:ascii="Times New Roman"/>
          <w:b w:val="false"/>
          <w:i w:val="false"/>
          <w:color w:val="000000"/>
          <w:sz w:val="28"/>
        </w:rPr>
        <w:t>
      7) отбасы жағдайы;</w:t>
      </w:r>
    </w:p>
    <w:p>
      <w:pPr>
        <w:spacing w:after="0"/>
        <w:ind w:left="0"/>
        <w:jc w:val="both"/>
      </w:pPr>
      <w:r>
        <w:rPr>
          <w:rFonts w:ascii="Times New Roman"/>
          <w:b w:val="false"/>
          <w:i w:val="false"/>
          <w:color w:val="000000"/>
          <w:sz w:val="28"/>
        </w:rPr>
        <w:t>
      8) білімі;</w:t>
      </w:r>
    </w:p>
    <w:p>
      <w:pPr>
        <w:spacing w:after="0"/>
        <w:ind w:left="0"/>
        <w:jc w:val="both"/>
      </w:pPr>
      <w:r>
        <w:rPr>
          <w:rFonts w:ascii="Times New Roman"/>
          <w:b w:val="false"/>
          <w:i w:val="false"/>
          <w:color w:val="000000"/>
          <w:sz w:val="28"/>
        </w:rPr>
        <w:t>
      9) жұмыс орны;</w:t>
      </w:r>
    </w:p>
    <w:p>
      <w:pPr>
        <w:spacing w:after="0"/>
        <w:ind w:left="0"/>
        <w:jc w:val="both"/>
      </w:pPr>
      <w:r>
        <w:rPr>
          <w:rFonts w:ascii="Times New Roman"/>
          <w:b w:val="false"/>
          <w:i w:val="false"/>
          <w:color w:val="000000"/>
          <w:sz w:val="28"/>
        </w:rPr>
        <w:t>
      10) денсаулық жағдайы бойынша әскери қызметке жарамдылығы;</w:t>
      </w:r>
    </w:p>
    <w:p>
      <w:pPr>
        <w:spacing w:after="0"/>
        <w:ind w:left="0"/>
        <w:jc w:val="both"/>
      </w:pPr>
      <w:r>
        <w:rPr>
          <w:rFonts w:ascii="Times New Roman"/>
          <w:b w:val="false"/>
          <w:i w:val="false"/>
          <w:color w:val="000000"/>
          <w:sz w:val="28"/>
        </w:rPr>
        <w:t>
      11) негізгі антрометрикалық деректері;</w:t>
      </w:r>
    </w:p>
    <w:p>
      <w:pPr>
        <w:spacing w:after="0"/>
        <w:ind w:left="0"/>
        <w:jc w:val="both"/>
      </w:pPr>
      <w:r>
        <w:rPr>
          <w:rFonts w:ascii="Times New Roman"/>
          <w:b w:val="false"/>
          <w:i w:val="false"/>
          <w:color w:val="000000"/>
          <w:sz w:val="28"/>
        </w:rPr>
        <w:t>
      12) әскери қызмет өткеруі;</w:t>
      </w:r>
    </w:p>
    <w:p>
      <w:pPr>
        <w:spacing w:after="0"/>
        <w:ind w:left="0"/>
        <w:jc w:val="both"/>
      </w:pPr>
      <w:r>
        <w:rPr>
          <w:rFonts w:ascii="Times New Roman"/>
          <w:b w:val="false"/>
          <w:i w:val="false"/>
          <w:color w:val="000000"/>
          <w:sz w:val="28"/>
        </w:rPr>
        <w:t>
      13) әскери жиындардан өтуі;</w:t>
      </w:r>
    </w:p>
    <w:p>
      <w:pPr>
        <w:spacing w:after="0"/>
        <w:ind w:left="0"/>
        <w:jc w:val="both"/>
      </w:pPr>
      <w:r>
        <w:rPr>
          <w:rFonts w:ascii="Times New Roman"/>
          <w:b w:val="false"/>
          <w:i w:val="false"/>
          <w:color w:val="000000"/>
          <w:sz w:val="28"/>
        </w:rPr>
        <w:t>
      14) шетел тілін меңгеруі;</w:t>
      </w:r>
    </w:p>
    <w:p>
      <w:pPr>
        <w:spacing w:after="0"/>
        <w:ind w:left="0"/>
        <w:jc w:val="both"/>
      </w:pPr>
      <w:r>
        <w:rPr>
          <w:rFonts w:ascii="Times New Roman"/>
          <w:b w:val="false"/>
          <w:i w:val="false"/>
          <w:color w:val="000000"/>
          <w:sz w:val="28"/>
        </w:rPr>
        <w:t>
      15) жүргізуші куәлігінің бар болуы;</w:t>
      </w:r>
    </w:p>
    <w:p>
      <w:pPr>
        <w:spacing w:after="0"/>
        <w:ind w:left="0"/>
        <w:jc w:val="both"/>
      </w:pPr>
      <w:r>
        <w:rPr>
          <w:rFonts w:ascii="Times New Roman"/>
          <w:b w:val="false"/>
          <w:i w:val="false"/>
          <w:color w:val="000000"/>
          <w:sz w:val="28"/>
        </w:rPr>
        <w:t>
      16) әскери-есептік және азаматтық мамандықтардың бар болуы;</w:t>
      </w:r>
    </w:p>
    <w:p>
      <w:pPr>
        <w:spacing w:after="0"/>
        <w:ind w:left="0"/>
        <w:jc w:val="both"/>
      </w:pPr>
      <w:r>
        <w:rPr>
          <w:rFonts w:ascii="Times New Roman"/>
          <w:b w:val="false"/>
          <w:i w:val="false"/>
          <w:color w:val="000000"/>
          <w:sz w:val="28"/>
        </w:rPr>
        <w:t>
      17) спорттық разрядтың немесе спорттық атақтың бар болуы.</w:t>
      </w:r>
    </w:p>
    <w:bookmarkStart w:name="z42" w:id="31"/>
    <w:p>
      <w:pPr>
        <w:spacing w:after="0"/>
        <w:ind w:left="0"/>
        <w:jc w:val="left"/>
      </w:pPr>
      <w:r>
        <w:rPr>
          <w:rFonts w:ascii="Times New Roman"/>
          <w:b/>
          <w:i w:val="false"/>
          <w:color w:val="000000"/>
        </w:rPr>
        <w:t xml:space="preserve"> 3-тарау. Азаматтарды әскерге шақыру учаскелеріне тіркеу</w:t>
      </w:r>
    </w:p>
    <w:bookmarkEnd w:id="31"/>
    <w:bookmarkStart w:name="z43" w:id="32"/>
    <w:p>
      <w:pPr>
        <w:spacing w:after="0"/>
        <w:ind w:left="0"/>
        <w:jc w:val="both"/>
      </w:pPr>
      <w:r>
        <w:rPr>
          <w:rFonts w:ascii="Times New Roman"/>
          <w:b w:val="false"/>
          <w:i w:val="false"/>
          <w:color w:val="000000"/>
          <w:sz w:val="28"/>
        </w:rPr>
        <w:t>
      17. Жыл сайын қаңтар – наурызда тіркеу жылында 17 жасқа толатын ер азаматтар әскерге шақыру учаскелеріне тіркеледі.</w:t>
      </w:r>
    </w:p>
    <w:bookmarkEnd w:id="32"/>
    <w:p>
      <w:pPr>
        <w:spacing w:after="0"/>
        <w:ind w:left="0"/>
        <w:jc w:val="both"/>
      </w:pPr>
      <w:r>
        <w:rPr>
          <w:rFonts w:ascii="Times New Roman"/>
          <w:b w:val="false"/>
          <w:i w:val="false"/>
          <w:color w:val="000000"/>
          <w:sz w:val="28"/>
        </w:rPr>
        <w:t>
      Тіркеуді тиісті жергілікті атқарушы органдар ауданның (облыстық маңызы бар қаланың) ЖӘБО-сымен бірлесіп, азаматтарды әскери есепке қабылдау, олардың санын, әскери қызметке жарамдылық санатын айқындау, білім деңгейін, алған мамандығы мен дене шынықтыру дайындығы деңгейін анықтау мақсатында ұйымдастырады және жүргізеді.</w:t>
      </w:r>
    </w:p>
    <w:p>
      <w:pPr>
        <w:spacing w:after="0"/>
        <w:ind w:left="0"/>
        <w:jc w:val="both"/>
      </w:pPr>
      <w:r>
        <w:rPr>
          <w:rFonts w:ascii="Times New Roman"/>
          <w:b w:val="false"/>
          <w:i w:val="false"/>
          <w:color w:val="000000"/>
          <w:sz w:val="28"/>
        </w:rPr>
        <w:t>
      Азаматтарды әскерге шақыру учаскелеріне тіркеу туралы деректер негізінде ауданның (облыстық маңызы бар қаланың) ЖӘБО-сы әскерге шақыру ресурстарын Қазақстан Республикасы Қарулы Күштерінің түрлері мен әскер тектері, басқа да әскерлері мен әскери құралымдары бойынша алдын ала бөлуді, Қазақстан Республикасы Қорғаныс министрлігінің (бұдан әрі Министрлік) мамандандырылған ұйымдарында әскери-техникалық және басқа да әскери мамандықтар бойынша оқыту үшін кандидаттарды алдын ала іріктеуді жүргізеді және әскери және арнаулы оқу орындарына түсуге ниет білдірген адамдарды іріктейді.</w:t>
      </w:r>
    </w:p>
    <w:p>
      <w:pPr>
        <w:spacing w:after="0"/>
        <w:ind w:left="0"/>
        <w:jc w:val="both"/>
      </w:pPr>
      <w:r>
        <w:rPr>
          <w:rFonts w:ascii="Times New Roman"/>
          <w:b w:val="false"/>
          <w:i w:val="false"/>
          <w:color w:val="000000"/>
          <w:sz w:val="28"/>
        </w:rPr>
        <w:t>
      Азаматтарды әскерге шақыру учаскелеріне тіркеуді олардың тұрақты тұрғылықты немесе уақытша тұратын жері бойынша ауданның (облыстық маңызы бар қаланың) ЖӘБО-сы жүргізеді.</w:t>
      </w:r>
    </w:p>
    <w:bookmarkStart w:name="z44" w:id="33"/>
    <w:p>
      <w:pPr>
        <w:spacing w:after="0"/>
        <w:ind w:left="0"/>
        <w:jc w:val="both"/>
      </w:pPr>
      <w:r>
        <w:rPr>
          <w:rFonts w:ascii="Times New Roman"/>
          <w:b w:val="false"/>
          <w:i w:val="false"/>
          <w:color w:val="000000"/>
          <w:sz w:val="28"/>
        </w:rPr>
        <w:t>
      18. Азаматтарды әскерге шақыру учаскелеріне тіркеуді өткізер алдында ауданның (облыстық маңызы бар қаланың) ЖӘБО-сы жыл сайын мынадай дайындық жұмыстарын жүргізеді:</w:t>
      </w:r>
    </w:p>
    <w:bookmarkEnd w:id="33"/>
    <w:p>
      <w:pPr>
        <w:spacing w:after="0"/>
        <w:ind w:left="0"/>
        <w:jc w:val="both"/>
      </w:pPr>
      <w:r>
        <w:rPr>
          <w:rFonts w:ascii="Times New Roman"/>
          <w:b w:val="false"/>
          <w:i w:val="false"/>
          <w:color w:val="000000"/>
          <w:sz w:val="28"/>
        </w:rPr>
        <w:t>
      1) жыл сайын 1 қарашаға дейін аудандық (қалалық) статистика органдары және/немесе мемлекеттік кірістер органдары арқылы аудан (қала) заңды тұлғаларының тізбесін нақтылайды;</w:t>
      </w:r>
    </w:p>
    <w:p>
      <w:pPr>
        <w:spacing w:after="0"/>
        <w:ind w:left="0"/>
        <w:jc w:val="both"/>
      </w:pPr>
      <w:r>
        <w:rPr>
          <w:rFonts w:ascii="Times New Roman"/>
          <w:b w:val="false"/>
          <w:i w:val="false"/>
          <w:color w:val="000000"/>
          <w:sz w:val="28"/>
        </w:rPr>
        <w:t xml:space="preserve">
      2) жыл сайын 1 желтоқсанда ауданның (қаланың) заңды тұлғаларынан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әскерге шақыру учаскелеріне тіркелуге тиіс азаматтардың тізімдерін сұратады (бұдан әрі азаматтардың тізімдері). Әскерге шақыру учаскесіне бұрын тіркеуден өтпеген жасы үлкен азаматтар да осы азаматтар тізіміне жазылады.</w:t>
      </w:r>
    </w:p>
    <w:p>
      <w:pPr>
        <w:spacing w:after="0"/>
        <w:ind w:left="0"/>
        <w:jc w:val="both"/>
      </w:pPr>
      <w:r>
        <w:rPr>
          <w:rFonts w:ascii="Times New Roman"/>
          <w:b w:val="false"/>
          <w:i w:val="false"/>
          <w:color w:val="000000"/>
          <w:sz w:val="28"/>
        </w:rPr>
        <w:t>
      3) есепке алу құжаттарының заңды тұлғалардан алынған әскерге шақыру учаскелеріне тіркелуге тиіс азаматтардың тізімдеріне сәйкес келуін тексереді;</w:t>
      </w:r>
    </w:p>
    <w:p>
      <w:pPr>
        <w:spacing w:after="0"/>
        <w:ind w:left="0"/>
        <w:jc w:val="both"/>
      </w:pPr>
      <w:r>
        <w:rPr>
          <w:rFonts w:ascii="Times New Roman"/>
          <w:b w:val="false"/>
          <w:i w:val="false"/>
          <w:color w:val="000000"/>
          <w:sz w:val="28"/>
        </w:rPr>
        <w:t>
      4) тіркелуге тиісті азаматтардың тұрғылықты жері бойынша жасалған тізімдерін жұмыс немесе оқу орындары бойынша заңды тұлғалардан алынған азаматтардың ұқсас тізімдерімен салыстырады;</w:t>
      </w:r>
    </w:p>
    <w:p>
      <w:pPr>
        <w:spacing w:after="0"/>
        <w:ind w:left="0"/>
        <w:jc w:val="both"/>
      </w:pPr>
      <w:r>
        <w:rPr>
          <w:rFonts w:ascii="Times New Roman"/>
          <w:b w:val="false"/>
          <w:i w:val="false"/>
          <w:color w:val="000000"/>
          <w:sz w:val="28"/>
        </w:rPr>
        <w:t xml:space="preserve">
      5) жыл сайын 25 желтоқсанға дейін салыстырылған тізімдер негізінде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әскерге шақыру учаскесіне тіркелуге тиіс азаматтардың жиынтық тізімін жасайды;</w:t>
      </w:r>
    </w:p>
    <w:p>
      <w:pPr>
        <w:spacing w:after="0"/>
        <w:ind w:left="0"/>
        <w:jc w:val="both"/>
      </w:pPr>
      <w:r>
        <w:rPr>
          <w:rFonts w:ascii="Times New Roman"/>
          <w:b w:val="false"/>
          <w:i w:val="false"/>
          <w:color w:val="000000"/>
          <w:sz w:val="28"/>
        </w:rPr>
        <w:t>
      6) тіркелуге тиіс азаматтарға:</w:t>
      </w:r>
    </w:p>
    <w:p>
      <w:pPr>
        <w:spacing w:after="0"/>
        <w:ind w:left="0"/>
        <w:jc w:val="both"/>
      </w:pPr>
      <w:r>
        <w:rPr>
          <w:rFonts w:ascii="Times New Roman"/>
          <w:b w:val="false"/>
          <w:i w:val="false"/>
          <w:color w:val="000000"/>
          <w:sz w:val="28"/>
        </w:rPr>
        <w:t>
      психикалық-неврологиялық, наркологиялық (наркотестілеу нәтижелерімен), туберкулезге қарсы және тері-венерологиялық диспансерлерден (кабинеттерден), АҚТҚ/ЖҚТБ орталықтарынан – олардың есепте тұратыны туралы мәліметтер;</w:t>
      </w:r>
    </w:p>
    <w:p>
      <w:pPr>
        <w:spacing w:after="0"/>
        <w:ind w:left="0"/>
        <w:jc w:val="both"/>
      </w:pPr>
      <w:r>
        <w:rPr>
          <w:rFonts w:ascii="Times New Roman"/>
          <w:b w:val="false"/>
          <w:i w:val="false"/>
          <w:color w:val="000000"/>
          <w:sz w:val="28"/>
        </w:rPr>
        <w:t>
      басқа да медициналық ұйымдардан: соңғы он екі ай ішінде созылмалы аурулары мен инфекциялық және паразитарлық ауруларға шалдығу себебі бойынша диспансерлік есепте тұратыны туралы мәліметтер, амбулаторлық пациенттің медициналық картасын, профилактикалық егулер картасын, амбулаторлық, стационарлық наукастанғанның медициналық картасынан үзіндіні, азаматтардың денсаулық жағдайын сипаттайтын басқа да медициналық құжаттарды, рентгенограммаларды, арнайы зерттеу әдістерінің хаттамаларын;</w:t>
      </w:r>
    </w:p>
    <w:p>
      <w:pPr>
        <w:spacing w:after="0"/>
        <w:ind w:left="0"/>
        <w:jc w:val="both"/>
      </w:pPr>
      <w:r>
        <w:rPr>
          <w:rFonts w:ascii="Times New Roman"/>
          <w:b w:val="false"/>
          <w:i w:val="false"/>
          <w:color w:val="000000"/>
          <w:sz w:val="28"/>
        </w:rPr>
        <w:t>
      девианттық мінез-құлықты балалар мен жасөспірімдерге арналған орта білім беру ұйымдарынан медициналық-педагогикалық мінездемелерді;</w:t>
      </w:r>
    </w:p>
    <w:p>
      <w:pPr>
        <w:spacing w:after="0"/>
        <w:ind w:left="0"/>
        <w:jc w:val="both"/>
      </w:pPr>
      <w:r>
        <w:rPr>
          <w:rFonts w:ascii="Times New Roman"/>
          <w:b w:val="false"/>
          <w:i w:val="false"/>
          <w:color w:val="000000"/>
          <w:sz w:val="28"/>
        </w:rPr>
        <w:t>
      прокуратура органдарынан – қылмыстық жауаптылыққа тартылған, тергеудегі және ішкі істер органдарында алдын алу есебінде тұрған адамдардың тізімдерін;</w:t>
      </w:r>
    </w:p>
    <w:p>
      <w:pPr>
        <w:spacing w:after="0"/>
        <w:ind w:left="0"/>
        <w:jc w:val="both"/>
      </w:pPr>
      <w:r>
        <w:rPr>
          <w:rFonts w:ascii="Times New Roman"/>
          <w:b w:val="false"/>
          <w:i w:val="false"/>
          <w:color w:val="000000"/>
          <w:sz w:val="28"/>
        </w:rPr>
        <w:t>
      денсаулық сақтау органдарынан стационарлық (амбулаторлық) зерттеп-тексеру мен емделуге мұқтаж әскерге шақыру жасына дейінгі және әскерге шақыру жасындағы азаматтарды зерттеп-тексеруге және емдеуге бекітіліп берілетін медициналық мекемелердің тізімдерін сұратады.</w:t>
      </w:r>
    </w:p>
    <w:p>
      <w:pPr>
        <w:spacing w:after="0"/>
        <w:ind w:left="0"/>
        <w:jc w:val="both"/>
      </w:pPr>
      <w:r>
        <w:rPr>
          <w:rFonts w:ascii="Times New Roman"/>
          <w:b w:val="false"/>
          <w:i w:val="false"/>
          <w:color w:val="000000"/>
          <w:sz w:val="28"/>
        </w:rPr>
        <w:t>
      15-16 жастағы азаматтар, әскерге шақыру учаскелеріне тіркелуге тиіс азаматтар, сондай-ақ жұмыс орны бойынша әскери міндеттілер мен әскерге шақырылушылар туралы мәліметтерді ЖӘБО мемлекеттік органдардың ақпараттық жүйелерімен өзара іс-қимыл жасау арқылы алады.</w:t>
      </w:r>
    </w:p>
    <w:p>
      <w:pPr>
        <w:spacing w:after="0"/>
        <w:ind w:left="0"/>
        <w:jc w:val="both"/>
      </w:pPr>
      <w:r>
        <w:rPr>
          <w:rFonts w:ascii="Times New Roman"/>
          <w:b w:val="false"/>
          <w:i w:val="false"/>
          <w:color w:val="000000"/>
          <w:sz w:val="28"/>
        </w:rPr>
        <w:t>
      Сұрау салынған мәліметтерді ЖӘБО мемлекеттік органдардың ақпараттық жүйелерімен өзара іс-қимыл жасау арқылы алады.</w:t>
      </w:r>
    </w:p>
    <w:bookmarkStart w:name="z45" w:id="34"/>
    <w:p>
      <w:pPr>
        <w:spacing w:after="0"/>
        <w:ind w:left="0"/>
        <w:jc w:val="both"/>
      </w:pPr>
      <w:r>
        <w:rPr>
          <w:rFonts w:ascii="Times New Roman"/>
          <w:b w:val="false"/>
          <w:i w:val="false"/>
          <w:color w:val="000000"/>
          <w:sz w:val="28"/>
        </w:rPr>
        <w:t>
      19. Азаматтарды әскерге шақыру учаскелеріне тіркеу бойынша мынадай жұмыс жүргізіледі:</w:t>
      </w:r>
    </w:p>
    <w:bookmarkEnd w:id="34"/>
    <w:p>
      <w:pPr>
        <w:spacing w:after="0"/>
        <w:ind w:left="0"/>
        <w:jc w:val="both"/>
      </w:pPr>
      <w:r>
        <w:rPr>
          <w:rFonts w:ascii="Times New Roman"/>
          <w:b w:val="false"/>
          <w:i w:val="false"/>
          <w:color w:val="000000"/>
          <w:sz w:val="28"/>
        </w:rPr>
        <w:t>
      1) облыстың (республикалық маңызы бар қаланың және астананың) ЖӘБО-сы:</w:t>
      </w:r>
    </w:p>
    <w:p>
      <w:pPr>
        <w:spacing w:after="0"/>
        <w:ind w:left="0"/>
        <w:jc w:val="both"/>
      </w:pPr>
      <w:r>
        <w:rPr>
          <w:rFonts w:ascii="Times New Roman"/>
          <w:b w:val="false"/>
          <w:i w:val="false"/>
          <w:color w:val="000000"/>
          <w:sz w:val="28"/>
        </w:rPr>
        <w:t>
      ауданның (облыстық маңызы бар қаланың) ЖӘБО-сы үшін азаматтарды әскерге шақыру учаскелеріне тіркеуді жүргізу іс-шаралары мен мерзімдері туралы ұйымдастыру-әдістемелік нұсқауларын әзірлейді;</w:t>
      </w:r>
    </w:p>
    <w:p>
      <w:pPr>
        <w:spacing w:after="0"/>
        <w:ind w:left="0"/>
        <w:jc w:val="both"/>
      </w:pPr>
      <w:r>
        <w:rPr>
          <w:rFonts w:ascii="Times New Roman"/>
          <w:b w:val="false"/>
          <w:i w:val="false"/>
          <w:color w:val="000000"/>
          <w:sz w:val="28"/>
        </w:rPr>
        <w:t>
      ауданның (облыстық маңызы бар қаланың) ЖӘБО-сы бастықтарымен азаматтарды әскерге шақыру учаскелеріне тіркеуді ұйымдастыру және жүргізу жөніндегі бір күндік нұсқау беру-әдістемелік сабақтарын өткізеді;</w:t>
      </w:r>
    </w:p>
    <w:p>
      <w:pPr>
        <w:spacing w:after="0"/>
        <w:ind w:left="0"/>
        <w:jc w:val="both"/>
      </w:pPr>
      <w:r>
        <w:rPr>
          <w:rFonts w:ascii="Times New Roman"/>
          <w:b w:val="false"/>
          <w:i w:val="false"/>
          <w:color w:val="000000"/>
          <w:sz w:val="28"/>
        </w:rPr>
        <w:t>
      облыстық (республикалық маңызы бар қаланың және астананың) денсаулық сақтау департаменттерімен (басқармаларымен) бірлесіп, азаматтарды медициналық куәландыру үшін денсаулық сақтау ұйымдарының дәрігер мамандарын тартуды айқындайды;</w:t>
      </w:r>
    </w:p>
    <w:p>
      <w:pPr>
        <w:spacing w:after="0"/>
        <w:ind w:left="0"/>
        <w:jc w:val="both"/>
      </w:pPr>
      <w:r>
        <w:rPr>
          <w:rFonts w:ascii="Times New Roman"/>
          <w:b w:val="false"/>
          <w:i w:val="false"/>
          <w:color w:val="000000"/>
          <w:sz w:val="28"/>
        </w:rPr>
        <w:t>
      2) ауданның (облыстық маңызы бар қаланың) ЖӘБО-сы:</w:t>
      </w:r>
    </w:p>
    <w:p>
      <w:pPr>
        <w:spacing w:after="0"/>
        <w:ind w:left="0"/>
        <w:jc w:val="both"/>
      </w:pPr>
      <w:r>
        <w:rPr>
          <w:rFonts w:ascii="Times New Roman"/>
          <w:b w:val="false"/>
          <w:i w:val="false"/>
          <w:color w:val="000000"/>
          <w:sz w:val="28"/>
        </w:rPr>
        <w:t>
      азаматтарды әскерге шақыру учаскесіне тіркеуге дайындық және оны жүргізу жоспарын әзірлейді, онда:</w:t>
      </w:r>
    </w:p>
    <w:p>
      <w:pPr>
        <w:spacing w:after="0"/>
        <w:ind w:left="0"/>
        <w:jc w:val="both"/>
      </w:pPr>
      <w:r>
        <w:rPr>
          <w:rFonts w:ascii="Times New Roman"/>
          <w:b w:val="false"/>
          <w:i w:val="false"/>
          <w:color w:val="000000"/>
          <w:sz w:val="28"/>
        </w:rPr>
        <w:t>
      азаматтарды әскерге шақыру учаскесіне тіркеу үшін хабардар ету және шақыру мерзімдері;</w:t>
      </w:r>
    </w:p>
    <w:p>
      <w:pPr>
        <w:spacing w:after="0"/>
        <w:ind w:left="0"/>
        <w:jc w:val="both"/>
      </w:pPr>
      <w:r>
        <w:rPr>
          <w:rFonts w:ascii="Times New Roman"/>
          <w:b w:val="false"/>
          <w:i w:val="false"/>
          <w:color w:val="000000"/>
          <w:sz w:val="28"/>
        </w:rPr>
        <w:t>
      тізімдерді жасау мерзімі және азаматтардың әскерге шақыру учаскелеріне күндер бойынша келу есептері (күніне 50 адамнан артық емес);</w:t>
      </w:r>
    </w:p>
    <w:p>
      <w:pPr>
        <w:spacing w:after="0"/>
        <w:ind w:left="0"/>
        <w:jc w:val="both"/>
      </w:pPr>
      <w:r>
        <w:rPr>
          <w:rFonts w:ascii="Times New Roman"/>
          <w:b w:val="false"/>
          <w:i w:val="false"/>
          <w:color w:val="000000"/>
          <w:sz w:val="28"/>
        </w:rPr>
        <w:t>
      тәрбие және идеологиялық жұмыстар іс-шараларын жүргізу;</w:t>
      </w:r>
    </w:p>
    <w:p>
      <w:pPr>
        <w:spacing w:after="0"/>
        <w:ind w:left="0"/>
        <w:jc w:val="both"/>
      </w:pPr>
      <w:r>
        <w:rPr>
          <w:rFonts w:ascii="Times New Roman"/>
          <w:b w:val="false"/>
          <w:i w:val="false"/>
          <w:color w:val="000000"/>
          <w:sz w:val="28"/>
        </w:rPr>
        <w:t>
      әскерге шақыру пункттерінің үй-жайларын қажетті жабдықпен қамтамасыз ету;</w:t>
      </w:r>
    </w:p>
    <w:p>
      <w:pPr>
        <w:spacing w:after="0"/>
        <w:ind w:left="0"/>
        <w:jc w:val="both"/>
      </w:pPr>
      <w:r>
        <w:rPr>
          <w:rFonts w:ascii="Times New Roman"/>
          <w:b w:val="false"/>
          <w:i w:val="false"/>
          <w:color w:val="000000"/>
          <w:sz w:val="28"/>
        </w:rPr>
        <w:t>
      тіркелетіндерді медициналық куәландыру үшін дәрігер мамандарды іріктеу;</w:t>
      </w:r>
    </w:p>
    <w:p>
      <w:pPr>
        <w:spacing w:after="0"/>
        <w:ind w:left="0"/>
        <w:jc w:val="both"/>
      </w:pPr>
      <w:r>
        <w:rPr>
          <w:rFonts w:ascii="Times New Roman"/>
          <w:b w:val="false"/>
          <w:i w:val="false"/>
          <w:color w:val="000000"/>
          <w:sz w:val="28"/>
        </w:rPr>
        <w:t>
      азаматтарды әскерге шақыру учаскелеріне тіркеуді ұйымдасқан және сапалы түрде жүргізуді қамтамасыз ету үшін есепке алу жұмыскерлерінің, қызмет көрсететін персонал мен көліктің қажетті санын бөлуге арналған есеп;</w:t>
      </w:r>
    </w:p>
    <w:p>
      <w:pPr>
        <w:spacing w:after="0"/>
        <w:ind w:left="0"/>
        <w:jc w:val="both"/>
      </w:pPr>
      <w:r>
        <w:rPr>
          <w:rFonts w:ascii="Times New Roman"/>
          <w:b w:val="false"/>
          <w:i w:val="false"/>
          <w:color w:val="000000"/>
          <w:sz w:val="28"/>
        </w:rPr>
        <w:t>
      тіркеуді жүргізуге тартылатын адамдарға нұсқау беруді өткізу мерзімі көзделеді.</w:t>
      </w:r>
    </w:p>
    <w:bookmarkStart w:name="z46" w:id="35"/>
    <w:p>
      <w:pPr>
        <w:spacing w:after="0"/>
        <w:ind w:left="0"/>
        <w:jc w:val="both"/>
      </w:pPr>
      <w:r>
        <w:rPr>
          <w:rFonts w:ascii="Times New Roman"/>
          <w:b w:val="false"/>
          <w:i w:val="false"/>
          <w:color w:val="000000"/>
          <w:sz w:val="28"/>
        </w:rPr>
        <w:t xml:space="preserve">
      20. Ауданның (облыстық маңызы бар қаланың) ЖӘБО-сы Қазақстан Республикасының Бюджет </w:t>
      </w:r>
      <w:r>
        <w:rPr>
          <w:rFonts w:ascii="Times New Roman"/>
          <w:b w:val="false"/>
          <w:i w:val="false"/>
          <w:color w:val="000000"/>
          <w:sz w:val="28"/>
        </w:rPr>
        <w:t>кодексіне</w:t>
      </w:r>
      <w:r>
        <w:rPr>
          <w:rFonts w:ascii="Times New Roman"/>
          <w:b w:val="false"/>
          <w:i w:val="false"/>
          <w:color w:val="000000"/>
          <w:sz w:val="28"/>
        </w:rPr>
        <w:t xml:space="preserve"> сәйкес әскери міндеттілер мен әскерге шақырылушыларды әскери есепке алуды жүргізуге байланысты қажетті шығыстарға өтінімдерді тиісті әкімдіктерге (жергілікті атқарушы органдарға) (бағдарламалар әкімшілеріне) ұсынады.</w:t>
      </w:r>
    </w:p>
    <w:bookmarkEnd w:id="35"/>
    <w:p>
      <w:pPr>
        <w:spacing w:after="0"/>
        <w:ind w:left="0"/>
        <w:jc w:val="both"/>
      </w:pPr>
      <w:r>
        <w:rPr>
          <w:rFonts w:ascii="Times New Roman"/>
          <w:b w:val="false"/>
          <w:i w:val="false"/>
          <w:color w:val="000000"/>
          <w:sz w:val="28"/>
        </w:rPr>
        <w:t>
      Ауданның (облыстық маңызы бар қаланың) ЖӘБО-сы жыл сайын 15 қарашаға дейін азаматтарды әскерге шақыру учаскелеріне тіркеуді уақтылы және сапалы жүргізуді қамтамасыз ету үшін жоспарланатын іс-шаралар, ұсыныстар туралы тиісті әкімдерді хабардар етеді.</w:t>
      </w:r>
    </w:p>
    <w:bookmarkStart w:name="z47" w:id="36"/>
    <w:p>
      <w:pPr>
        <w:spacing w:after="0"/>
        <w:ind w:left="0"/>
        <w:jc w:val="both"/>
      </w:pPr>
      <w:r>
        <w:rPr>
          <w:rFonts w:ascii="Times New Roman"/>
          <w:b w:val="false"/>
          <w:i w:val="false"/>
          <w:color w:val="000000"/>
          <w:sz w:val="28"/>
        </w:rPr>
        <w:t xml:space="preserve">
      21. Азаматтарды тіркелуге келу туралы хабардар ету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нысан бойынша шақырту қағаздары арқылы жүргізіледі (бұдан әрі шақырту қағазы), оларды азаматтарға тапсыруды жергілікті атқарушы органдар және заңды тұлғалар тіркелуге келуге белгіленген мерзімге дейін екі жұмыс күнінен кешіктірмей жүргізеді.</w:t>
      </w:r>
    </w:p>
    <w:bookmarkEnd w:id="36"/>
    <w:bookmarkStart w:name="z48" w:id="37"/>
    <w:p>
      <w:pPr>
        <w:spacing w:after="0"/>
        <w:ind w:left="0"/>
        <w:jc w:val="both"/>
      </w:pPr>
      <w:r>
        <w:rPr>
          <w:rFonts w:ascii="Times New Roman"/>
          <w:b w:val="false"/>
          <w:i w:val="false"/>
          <w:color w:val="000000"/>
          <w:sz w:val="28"/>
        </w:rPr>
        <w:t>
      22. Ауданның (облыстық маңызы бар қаланың) ЖӘБО-сы белгілеген мерзімдерде азаматтардың әскерге шақыру учаскелеріне келмеуінің дәлелді себептері:</w:t>
      </w:r>
    </w:p>
    <w:bookmarkEnd w:id="37"/>
    <w:p>
      <w:pPr>
        <w:spacing w:after="0"/>
        <w:ind w:left="0"/>
        <w:jc w:val="both"/>
      </w:pPr>
      <w:r>
        <w:rPr>
          <w:rFonts w:ascii="Times New Roman"/>
          <w:b w:val="false"/>
          <w:i w:val="false"/>
          <w:color w:val="000000"/>
          <w:sz w:val="28"/>
        </w:rPr>
        <w:t>
      1) еңбекке қабілетін жоғалтуға байланысты сырқаттануы (жарақаттануы);</w:t>
      </w:r>
    </w:p>
    <w:p>
      <w:pPr>
        <w:spacing w:after="0"/>
        <w:ind w:left="0"/>
        <w:jc w:val="both"/>
      </w:pPr>
      <w:r>
        <w:rPr>
          <w:rFonts w:ascii="Times New Roman"/>
          <w:b w:val="false"/>
          <w:i w:val="false"/>
          <w:color w:val="000000"/>
          <w:sz w:val="28"/>
        </w:rPr>
        <w:t>
      2) жақын туысының (заңды өкілінің) қайтыс болуы немесе ауыр сырқаттануы;</w:t>
      </w:r>
    </w:p>
    <w:p>
      <w:pPr>
        <w:spacing w:after="0"/>
        <w:ind w:left="0"/>
        <w:jc w:val="both"/>
      </w:pPr>
      <w:r>
        <w:rPr>
          <w:rFonts w:ascii="Times New Roman"/>
          <w:b w:val="false"/>
          <w:i w:val="false"/>
          <w:color w:val="000000"/>
          <w:sz w:val="28"/>
        </w:rPr>
        <w:t>
      3) азаматты өзі келу мүмкіндігінен айырған табиғи сипаттағы кедергілер болып танылады.</w:t>
      </w:r>
    </w:p>
    <w:p>
      <w:pPr>
        <w:spacing w:after="0"/>
        <w:ind w:left="0"/>
        <w:jc w:val="both"/>
      </w:pPr>
      <w:r>
        <w:rPr>
          <w:rFonts w:ascii="Times New Roman"/>
          <w:b w:val="false"/>
          <w:i w:val="false"/>
          <w:color w:val="000000"/>
          <w:sz w:val="28"/>
        </w:rPr>
        <w:t>
      Келмеу себептері тиісті құжаттармен расталады.</w:t>
      </w:r>
    </w:p>
    <w:bookmarkStart w:name="z49" w:id="38"/>
    <w:p>
      <w:pPr>
        <w:spacing w:after="0"/>
        <w:ind w:left="0"/>
        <w:jc w:val="both"/>
      </w:pPr>
      <w:r>
        <w:rPr>
          <w:rFonts w:ascii="Times New Roman"/>
          <w:b w:val="false"/>
          <w:i w:val="false"/>
          <w:color w:val="000000"/>
          <w:sz w:val="28"/>
        </w:rPr>
        <w:t>
      23. Тіркелуден өту үшін ауданның (облыстық маңызы бар қаланың) ЖӘБО-сы шақыртқан барлық азаматтар шақырту қағазында көрсетілген мерзімдерде және құжаттармен әскерге шақыру учаскелеріне келеді.</w:t>
      </w:r>
    </w:p>
    <w:bookmarkEnd w:id="38"/>
    <w:bookmarkStart w:name="z50" w:id="39"/>
    <w:p>
      <w:pPr>
        <w:spacing w:after="0"/>
        <w:ind w:left="0"/>
        <w:jc w:val="both"/>
      </w:pPr>
      <w:r>
        <w:rPr>
          <w:rFonts w:ascii="Times New Roman"/>
          <w:b w:val="false"/>
          <w:i w:val="false"/>
          <w:color w:val="000000"/>
          <w:sz w:val="28"/>
        </w:rPr>
        <w:t xml:space="preserve">
      24. Аудан (облыстық маңызы бар қала) ЖӘБО-сының уәкілетті адамдары азаматтармен әңгімелесулер жүргізеді, олар ұсынған құжаттардың бар болуын және толықтығын тексереді. Әскерге шақыру пунктінде жұмыс істеу үшін тартылған есепке алу жұмыскерлерлеріне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әскерге шақырылушының тіркелетін есепке алу картасын (бұдан әрі әскерге шақырылушының есепке алу картасы) және әскерге шақырылушының жеке ісін толтыру туралы нұсқау береді. Тізім бойынша тіркелуге келген азаматтарды күнделікті есепке алуды жүргізеді.</w:t>
      </w:r>
    </w:p>
    <w:bookmarkEnd w:id="39"/>
    <w:bookmarkStart w:name="z51" w:id="40"/>
    <w:p>
      <w:pPr>
        <w:spacing w:after="0"/>
        <w:ind w:left="0"/>
        <w:jc w:val="both"/>
      </w:pPr>
      <w:r>
        <w:rPr>
          <w:rFonts w:ascii="Times New Roman"/>
          <w:b w:val="false"/>
          <w:i w:val="false"/>
          <w:color w:val="000000"/>
          <w:sz w:val="28"/>
        </w:rPr>
        <w:t>
      25. Әскерге шақыру учаскелеріне тіркелуге тиіс барлық азаматтарға Қазақстан Республикасы Қорғаныс министрінің 2015 жылғы 2 шілдедегі № 373 бұйрығымен бекітілген Қазақстан Республикасының Қарулы Күштерінде әскери-дәрігерлік сараптаманы жүргізу қағидаларына (бұдан әрі – Әскери-дәрігерлік сараптама жүргізу қағидалары) (Нормативтік құқықтық актілерді мемлекеттік тіркеу тізілімінде № 11846 болып тіркелген) сәйкес медициналық куәландыру жүргізіледі.</w:t>
      </w:r>
    </w:p>
    <w:bookmarkEnd w:id="40"/>
    <w:bookmarkStart w:name="z52" w:id="41"/>
    <w:p>
      <w:pPr>
        <w:spacing w:after="0"/>
        <w:ind w:left="0"/>
        <w:jc w:val="both"/>
      </w:pPr>
      <w:r>
        <w:rPr>
          <w:rFonts w:ascii="Times New Roman"/>
          <w:b w:val="false"/>
          <w:i w:val="false"/>
          <w:color w:val="000000"/>
          <w:sz w:val="28"/>
        </w:rPr>
        <w:t xml:space="preserve">
      26.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азаматтарды әскерге шақыру учаскесіне тіркеу жөніндегі комиссияның хаттамалар кітабына (бұдан әрі хаттамалар кітабы) жиынтық тізімдерге сәйкес әскерге шақыру учаскелеріне тіркелуге тиіс барлық азаматтар енгізіледі.</w:t>
      </w:r>
    </w:p>
    <w:bookmarkEnd w:id="41"/>
    <w:p>
      <w:pPr>
        <w:spacing w:after="0"/>
        <w:ind w:left="0"/>
        <w:jc w:val="both"/>
      </w:pPr>
      <w:r>
        <w:rPr>
          <w:rFonts w:ascii="Times New Roman"/>
          <w:b w:val="false"/>
          <w:i w:val="false"/>
          <w:color w:val="000000"/>
          <w:sz w:val="28"/>
        </w:rPr>
        <w:t>
      Қосымша медициналық зерттеп-тексеруге жіберілген азаматтар бойынша тіркеу жөніндегі комиссияның хаттамалар кітабына мынадай жазу жазылады: "Қосымша зерттеп-тексеруге жіберілсін (қайда). 20__жылғы "___"________ тіркелуге қайта келсін".</w:t>
      </w:r>
    </w:p>
    <w:p>
      <w:pPr>
        <w:spacing w:after="0"/>
        <w:ind w:left="0"/>
        <w:jc w:val="both"/>
      </w:pPr>
      <w:r>
        <w:rPr>
          <w:rFonts w:ascii="Times New Roman"/>
          <w:b w:val="false"/>
          <w:i w:val="false"/>
          <w:color w:val="000000"/>
          <w:sz w:val="28"/>
        </w:rPr>
        <w:t>
      Тіркеу комиссиялары қосымша зерттеп-тексерулер жүргізу нәтижелері негізінде көрсетілген азаматтар бойынша соңғы шешім қабылдайды, ол туралы комиссияның хаттамалар кітабына қайта жазылады. Егер азаматтарды әскерге шақыру учаскесіне тіркеу туралы қорытынды есеп беру жасалғанға дейін жекелеген адамдарды қосымша зерттеп-тексеру аяқталмаған болса, онда көрсетілген адамдар тіркеу туралы есеп беруде әскери қызметке уақытша жарамсыздар тізімі бойынша емделуге (медициналық қадағалауға) мұқтаждар ретінде көрсетіледі.</w:t>
      </w:r>
    </w:p>
    <w:bookmarkStart w:name="z53" w:id="42"/>
    <w:p>
      <w:pPr>
        <w:spacing w:after="0"/>
        <w:ind w:left="0"/>
        <w:jc w:val="both"/>
      </w:pPr>
      <w:r>
        <w:rPr>
          <w:rFonts w:ascii="Times New Roman"/>
          <w:b w:val="false"/>
          <w:i w:val="false"/>
          <w:color w:val="000000"/>
          <w:sz w:val="28"/>
        </w:rPr>
        <w:t>
      27. Құжаттарды зерделеу және медициналық куәландыру нәтижелерін ескере отырып, әскерге шақырылуға дейінгімен әңгімелесу негізінде тіркеу комиссиясының хаттамалар кітабына енгізілетін мынадай шешім қабылданады:</w:t>
      </w:r>
    </w:p>
    <w:bookmarkEnd w:id="42"/>
    <w:p>
      <w:pPr>
        <w:spacing w:after="0"/>
        <w:ind w:left="0"/>
        <w:jc w:val="both"/>
      </w:pPr>
      <w:r>
        <w:rPr>
          <w:rFonts w:ascii="Times New Roman"/>
          <w:b w:val="false"/>
          <w:i w:val="false"/>
          <w:color w:val="000000"/>
          <w:sz w:val="28"/>
        </w:rPr>
        <w:t>
      1) "Әскери қызметке жарамды";</w:t>
      </w:r>
    </w:p>
    <w:p>
      <w:pPr>
        <w:spacing w:after="0"/>
        <w:ind w:left="0"/>
        <w:jc w:val="both"/>
      </w:pPr>
      <w:r>
        <w:rPr>
          <w:rFonts w:ascii="Times New Roman"/>
          <w:b w:val="false"/>
          <w:i w:val="false"/>
          <w:color w:val="000000"/>
          <w:sz w:val="28"/>
        </w:rPr>
        <w:t>
      2) "Әскери қызметке шамалы шектеулермен жарамды. Емделуге мұқтаж (ауыз қуысын санациялау, көздің көруін түзету)";</w:t>
      </w:r>
    </w:p>
    <w:p>
      <w:pPr>
        <w:spacing w:after="0"/>
        <w:ind w:left="0"/>
        <w:jc w:val="both"/>
      </w:pPr>
      <w:r>
        <w:rPr>
          <w:rFonts w:ascii="Times New Roman"/>
          <w:b w:val="false"/>
          <w:i w:val="false"/>
          <w:color w:val="000000"/>
          <w:sz w:val="28"/>
        </w:rPr>
        <w:t>
      3) "Әскери қызметке уақытша жарамсыз. Емделуге (медициналық қадағалауға) мұқтаж";</w:t>
      </w:r>
    </w:p>
    <w:p>
      <w:pPr>
        <w:spacing w:after="0"/>
        <w:ind w:left="0"/>
        <w:jc w:val="both"/>
      </w:pPr>
      <w:r>
        <w:rPr>
          <w:rFonts w:ascii="Times New Roman"/>
          <w:b w:val="false"/>
          <w:i w:val="false"/>
          <w:color w:val="000000"/>
          <w:sz w:val="28"/>
        </w:rPr>
        <w:t>
      4) "Бейбіт уақытта әскери қызметке жарамсыз, соғыс уақытында шектеулі жарамды";</w:t>
      </w:r>
    </w:p>
    <w:p>
      <w:pPr>
        <w:spacing w:after="0"/>
        <w:ind w:left="0"/>
        <w:jc w:val="both"/>
      </w:pPr>
      <w:r>
        <w:rPr>
          <w:rFonts w:ascii="Times New Roman"/>
          <w:b w:val="false"/>
          <w:i w:val="false"/>
          <w:color w:val="000000"/>
          <w:sz w:val="28"/>
        </w:rPr>
        <w:t>
      5) "Әскери есептен шығарумен әскери қызметке жарамсыз".</w:t>
      </w:r>
    </w:p>
    <w:p>
      <w:pPr>
        <w:spacing w:after="0"/>
        <w:ind w:left="0"/>
        <w:jc w:val="both"/>
      </w:pPr>
      <w:r>
        <w:rPr>
          <w:rFonts w:ascii="Times New Roman"/>
          <w:b w:val="false"/>
          <w:i w:val="false"/>
          <w:color w:val="000000"/>
          <w:sz w:val="28"/>
        </w:rPr>
        <w:t>
      Азамат тіркелуге келмеген жағдайда тіркеу комиссиясы келмеу себептерін анықтайды және мынадай шешімдердің бірін шығарады:</w:t>
      </w:r>
    </w:p>
    <w:p>
      <w:pPr>
        <w:spacing w:after="0"/>
        <w:ind w:left="0"/>
        <w:jc w:val="both"/>
      </w:pPr>
      <w:r>
        <w:rPr>
          <w:rFonts w:ascii="Times New Roman"/>
          <w:b w:val="false"/>
          <w:i w:val="false"/>
          <w:color w:val="000000"/>
          <w:sz w:val="28"/>
        </w:rPr>
        <w:t>
      қайтадан шақыруға шаралар қабылдау туралы;</w:t>
      </w:r>
    </w:p>
    <w:p>
      <w:pPr>
        <w:spacing w:after="0"/>
        <w:ind w:left="0"/>
        <w:jc w:val="both"/>
      </w:pPr>
      <w:r>
        <w:rPr>
          <w:rFonts w:ascii="Times New Roman"/>
          <w:b w:val="false"/>
          <w:i w:val="false"/>
          <w:color w:val="000000"/>
          <w:sz w:val="28"/>
        </w:rPr>
        <w:t>
      тіркелуге келмеген азаматтарды іздестіруді ұйымдастыру туралы;</w:t>
      </w:r>
    </w:p>
    <w:p>
      <w:pPr>
        <w:spacing w:after="0"/>
        <w:ind w:left="0"/>
        <w:jc w:val="both"/>
      </w:pPr>
      <w:r>
        <w:rPr>
          <w:rFonts w:ascii="Times New Roman"/>
          <w:b w:val="false"/>
          <w:i w:val="false"/>
          <w:color w:val="000000"/>
          <w:sz w:val="28"/>
        </w:rPr>
        <w:t>
      сот үкімі бойынша жазасын өтеп жүрген адамдарды тіркеу мерзімдерін кейінге қалдыру туралы.</w:t>
      </w:r>
    </w:p>
    <w:bookmarkStart w:name="z54" w:id="43"/>
    <w:p>
      <w:pPr>
        <w:spacing w:after="0"/>
        <w:ind w:left="0"/>
        <w:jc w:val="both"/>
      </w:pPr>
      <w:r>
        <w:rPr>
          <w:rFonts w:ascii="Times New Roman"/>
          <w:b w:val="false"/>
          <w:i w:val="false"/>
          <w:color w:val="000000"/>
          <w:sz w:val="28"/>
        </w:rPr>
        <w:t>
      28. Хаттамаға күнде тіркеу комиссиясының төрағасы және мүшелері қол қояды.</w:t>
      </w:r>
    </w:p>
    <w:bookmarkEnd w:id="43"/>
    <w:bookmarkStart w:name="z55" w:id="44"/>
    <w:p>
      <w:pPr>
        <w:spacing w:after="0"/>
        <w:ind w:left="0"/>
        <w:jc w:val="both"/>
      </w:pPr>
      <w:r>
        <w:rPr>
          <w:rFonts w:ascii="Times New Roman"/>
          <w:b w:val="false"/>
          <w:i w:val="false"/>
          <w:color w:val="000000"/>
          <w:sz w:val="28"/>
        </w:rPr>
        <w:t>
      29. "Әскери қызметке уақытша жарамсыз. Емделуге (медициналық қадағалауға) мұқтаж" деген шешім әскери қызметке жарамдылық санатына дейін сауығуы мүмкін сырқаттар анықталған адамдарға қатысты қабылданады.</w:t>
      </w:r>
    </w:p>
    <w:bookmarkEnd w:id="44"/>
    <w:bookmarkStart w:name="z56" w:id="45"/>
    <w:p>
      <w:pPr>
        <w:spacing w:after="0"/>
        <w:ind w:left="0"/>
        <w:jc w:val="both"/>
      </w:pPr>
      <w:r>
        <w:rPr>
          <w:rFonts w:ascii="Times New Roman"/>
          <w:b w:val="false"/>
          <w:i w:val="false"/>
          <w:color w:val="000000"/>
          <w:sz w:val="28"/>
        </w:rPr>
        <w:t>
      30. Тіркеу кезінде "Бейбіт уақытта әскери қызметке жарамсыз, соғыс уақытында шектеулі жарамды" деп танылған адамдарға кезекті әскерге шақыру кезінде медициналық куәландырудан өту нәтижелері бойынша облыстың (республикалық маңызы бар қаланың және астананың) ЖӘБО-сы облыстық әскерге шақыру комиссиясының шешімі негізінде сержант, сарбаз әскери билет береді.</w:t>
      </w:r>
    </w:p>
    <w:bookmarkEnd w:id="45"/>
    <w:p>
      <w:pPr>
        <w:spacing w:after="0"/>
        <w:ind w:left="0"/>
        <w:jc w:val="both"/>
      </w:pPr>
      <w:r>
        <w:rPr>
          <w:rFonts w:ascii="Times New Roman"/>
          <w:b w:val="false"/>
          <w:i w:val="false"/>
          <w:color w:val="000000"/>
          <w:sz w:val="28"/>
        </w:rPr>
        <w:t>
      Тіркеу кезінде "Бейбіт уақытта әскери қызметке жарамсыз, соғыс уақытында шектеулі жарамды" деп танылған адамдарға ЖӘБО-да әскери билет толтыру кезінде әскерге шақырылушының есепке алу картасына әскери билеттің сериясы мен нөмірін көрсете отырып, белгі қойылады, аудан (облыстық маңызы бар қала) ЖӘБО-сының лауазымды адамы қол қояды және ол елтаңбалы мөрмен расталады. Әскерге шақырылушының есепке алу картасы растау құжаттарымен бірге жеке іске тігіледі және сақтау үшін архивке беріледі.</w:t>
      </w:r>
    </w:p>
    <w:bookmarkStart w:name="z57" w:id="46"/>
    <w:p>
      <w:pPr>
        <w:spacing w:after="0"/>
        <w:ind w:left="0"/>
        <w:jc w:val="both"/>
      </w:pPr>
      <w:r>
        <w:rPr>
          <w:rFonts w:ascii="Times New Roman"/>
          <w:b w:val="false"/>
          <w:i w:val="false"/>
          <w:color w:val="000000"/>
          <w:sz w:val="28"/>
        </w:rPr>
        <w:t>
      31. Емделуге (медициналық бақылауға) мұқтаж әскерге шақырылушылар ауданның (облыстық маңызы бар қаланың) ЖӘБО-сында есепке алынады және олар туралы мәліметтер тіркеу аяқталғаннан кейін он жұмыс күні ішінде әскери қызметке уақытша жарамсыздар тізімі бойынша немесе әскери қызметке шамалы шектеулермен жарамдылар тізімі бойынша емдеу-сауықтыру жұмыстарын жүргізу үшін денсаулық сақтау ұйымдарына беріледі.</w:t>
      </w:r>
    </w:p>
    <w:bookmarkEnd w:id="46"/>
    <w:p>
      <w:pPr>
        <w:spacing w:after="0"/>
        <w:ind w:left="0"/>
        <w:jc w:val="both"/>
      </w:pPr>
      <w:r>
        <w:rPr>
          <w:rFonts w:ascii="Times New Roman"/>
          <w:b w:val="false"/>
          <w:i w:val="false"/>
          <w:color w:val="000000"/>
          <w:sz w:val="28"/>
        </w:rPr>
        <w:t>
      Әскерге шақырылушыларды емдеу аяқталғаннан кейін денсаулық сақтау ұйымдары жүргізілген емдеу-сауықтыру іс-шаралары туралы мәліметтерді ауданның (облыстық маңызы бар қаланың) ЖӘБО-сына ұсынады.</w:t>
      </w:r>
    </w:p>
    <w:bookmarkStart w:name="z58" w:id="47"/>
    <w:p>
      <w:pPr>
        <w:spacing w:after="0"/>
        <w:ind w:left="0"/>
        <w:jc w:val="both"/>
      </w:pPr>
      <w:r>
        <w:rPr>
          <w:rFonts w:ascii="Times New Roman"/>
          <w:b w:val="false"/>
          <w:i w:val="false"/>
          <w:color w:val="000000"/>
          <w:sz w:val="28"/>
        </w:rPr>
        <w:t>
      32. Ауданның (облыстық маңызы бар қаланың) ЖӘБО-сы азаматтарды әскерге шақыру учаскесіне тіркеу процесінде:</w:t>
      </w:r>
    </w:p>
    <w:bookmarkEnd w:id="47"/>
    <w:p>
      <w:pPr>
        <w:spacing w:after="0"/>
        <w:ind w:left="0"/>
        <w:jc w:val="both"/>
      </w:pPr>
      <w:r>
        <w:rPr>
          <w:rFonts w:ascii="Times New Roman"/>
          <w:b w:val="false"/>
          <w:i w:val="false"/>
          <w:color w:val="000000"/>
          <w:sz w:val="28"/>
        </w:rPr>
        <w:t xml:space="preserve">
      1) диагностика және емдеу хаттамасына сәйкес оларға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нысан бойынша жолдама (хабарлама) бере отырып, денсаулық сақтау ұйымдарына бекітіліп берілетін емделуге (медициналық қадағалауға) мұқтаж;</w:t>
      </w:r>
    </w:p>
    <w:p>
      <w:pPr>
        <w:spacing w:after="0"/>
        <w:ind w:left="0"/>
        <w:jc w:val="both"/>
      </w:pPr>
      <w:r>
        <w:rPr>
          <w:rFonts w:ascii="Times New Roman"/>
          <w:b w:val="false"/>
          <w:i w:val="false"/>
          <w:color w:val="000000"/>
          <w:sz w:val="28"/>
        </w:rPr>
        <w:t>
      2) әскери-техникалық және басқа да әскери мамандықтар бойынша Министрліктің мамандандырылған ұйымдарында денсаулық жағдайы бойынша оқытуға жарамды, ол туралы әскерге шақырылушының есепке алу картасына жазылады;</w:t>
      </w:r>
    </w:p>
    <w:p>
      <w:pPr>
        <w:spacing w:after="0"/>
        <w:ind w:left="0"/>
        <w:jc w:val="both"/>
      </w:pPr>
      <w:r>
        <w:rPr>
          <w:rFonts w:ascii="Times New Roman"/>
          <w:b w:val="false"/>
          <w:i w:val="false"/>
          <w:color w:val="000000"/>
          <w:sz w:val="28"/>
        </w:rPr>
        <w:t>
      3) ол туралы әскерге шақырылушының есепке алу картасында және оны зерделеу парағында көрсете отырып, әскери оқу орындарына түсуге ниет білдірген әскерге шақырылушыларды анықтайды.</w:t>
      </w:r>
    </w:p>
    <w:bookmarkStart w:name="z59" w:id="48"/>
    <w:p>
      <w:pPr>
        <w:spacing w:after="0"/>
        <w:ind w:left="0"/>
        <w:jc w:val="both"/>
      </w:pPr>
      <w:r>
        <w:rPr>
          <w:rFonts w:ascii="Times New Roman"/>
          <w:b w:val="false"/>
          <w:i w:val="false"/>
          <w:color w:val="000000"/>
          <w:sz w:val="28"/>
        </w:rPr>
        <w:t>
      33. Тіркеу комиссиясы тіркелуге келген азаматтар санын күн сайын тексереді.</w:t>
      </w:r>
    </w:p>
    <w:bookmarkEnd w:id="48"/>
    <w:bookmarkStart w:name="z60" w:id="49"/>
    <w:p>
      <w:pPr>
        <w:spacing w:after="0"/>
        <w:ind w:left="0"/>
        <w:jc w:val="both"/>
      </w:pPr>
      <w:r>
        <w:rPr>
          <w:rFonts w:ascii="Times New Roman"/>
          <w:b w:val="false"/>
          <w:i w:val="false"/>
          <w:color w:val="000000"/>
          <w:sz w:val="28"/>
        </w:rPr>
        <w:t xml:space="preserve">
      34. Әскерге шақыру учаскелеріне тіркелген азаматтарға ауданның (облыстық маңызы бар қаланың) ЖӘБО-сы азаматқа берілетін әскерге шақыру учаскесіне тіркеу туралы куәлікті толтырады. Әскерге шақырылушының есепке алу картасына және тіркеу туралы куәлігіне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нысан бойынша әскери міндеттілер мен әскерге шақырылушыларды әскери есепке қабылау және әскери есептен шығару туралы белгі мөртаңбамен қойылады.</w:t>
      </w:r>
    </w:p>
    <w:bookmarkEnd w:id="49"/>
    <w:bookmarkStart w:name="z61" w:id="50"/>
    <w:p>
      <w:pPr>
        <w:spacing w:after="0"/>
        <w:ind w:left="0"/>
        <w:jc w:val="both"/>
      </w:pPr>
      <w:r>
        <w:rPr>
          <w:rFonts w:ascii="Times New Roman"/>
          <w:b w:val="false"/>
          <w:i w:val="false"/>
          <w:color w:val="000000"/>
          <w:sz w:val="28"/>
        </w:rPr>
        <w:t>
      35. Азаматтарды әскерге шақыру учаскелеріне тіркеу жөніндегі жұмыс аяқталғаннан кейін ауданның (облыстық маңызы бар қаланың) ЖӘБО-сы:</w:t>
      </w:r>
    </w:p>
    <w:bookmarkEnd w:id="50"/>
    <w:p>
      <w:pPr>
        <w:spacing w:after="0"/>
        <w:ind w:left="0"/>
        <w:jc w:val="both"/>
      </w:pPr>
      <w:r>
        <w:rPr>
          <w:rFonts w:ascii="Times New Roman"/>
          <w:b w:val="false"/>
          <w:i w:val="false"/>
          <w:color w:val="000000"/>
          <w:sz w:val="28"/>
        </w:rPr>
        <w:t>
      1) барлық азаматтарды әскерге шақыру учаскесіне тіркеуді толық қамту мақсатында жыл сайын сәуірде ауданның (облыстық маңызы бар қаланың) ЖӘБО-сында бар тіркелуден өткен азаматтардың есептік деректерін ауданның (республикалық маңызы бар қаланың, астана және облыстық маңызы бар қаланың) заңды тұлғаларының есептік деректерімен салыстырып тексеру жүргізеді;</w:t>
      </w:r>
    </w:p>
    <w:p>
      <w:pPr>
        <w:spacing w:after="0"/>
        <w:ind w:left="0"/>
        <w:jc w:val="both"/>
      </w:pPr>
      <w:r>
        <w:rPr>
          <w:rFonts w:ascii="Times New Roman"/>
          <w:b w:val="false"/>
          <w:i w:val="false"/>
          <w:color w:val="000000"/>
          <w:sz w:val="28"/>
        </w:rPr>
        <w:t>
      2) ауданның (облыстық маңызы бар қаланың) ЖӘБО-сында тіркелуден өткен әскерге шақырылушыларға арналған жеке істердің бар болуын тіркеу комиссиясы хаттамалары кітабының, есептік-әліпбилік кітаптың деректерімен және жиынтық тізіммен салыстырып тексереді, ол туралы запасқа жіберілетін әскерге шақырылушылардың тізімін қоса бере отырып, еркін нысанда акт жасайды;</w:t>
      </w:r>
    </w:p>
    <w:p>
      <w:pPr>
        <w:spacing w:after="0"/>
        <w:ind w:left="0"/>
        <w:jc w:val="both"/>
      </w:pPr>
      <w:r>
        <w:rPr>
          <w:rFonts w:ascii="Times New Roman"/>
          <w:b w:val="false"/>
          <w:i w:val="false"/>
          <w:color w:val="000000"/>
          <w:sz w:val="28"/>
        </w:rPr>
        <w:t>
      3) әскерге шақыру учаскелеріне тіркеу бойынша жүргізілген жұмыстың қорытындылары туралы есеп жасайды және 10 жұмыс күні ішінде оны әскерге шақырылушыларды медициналық куәландыру нәтижелері, өткен жылмен салыстырғандағы сапалық көрсеткіштер, сондай-ақ дәрігер мамандармен және диагностикалық жабдықпен қамтамасыз етілуі көрсетілетін түсіндірме жазбамен облыстың (республикалық маңызы бар қаланың және астананың) ЖӘБО-сына және аудандардың (облыстық маңызы бар қалалардың) әкімдіктеріне ұсынады.</w:t>
      </w:r>
    </w:p>
    <w:bookmarkStart w:name="z62" w:id="51"/>
    <w:p>
      <w:pPr>
        <w:spacing w:after="0"/>
        <w:ind w:left="0"/>
        <w:jc w:val="both"/>
      </w:pPr>
      <w:r>
        <w:rPr>
          <w:rFonts w:ascii="Times New Roman"/>
          <w:b w:val="false"/>
          <w:i w:val="false"/>
          <w:color w:val="000000"/>
          <w:sz w:val="28"/>
        </w:rPr>
        <w:t>
      36. Әскерге шақыру учаскелеріне тіркелуге тиіс, бірақ тіркелу үшін белгіленген мерзімдерде келмеген азаматтар келмеу себептері анықталғаннан кейін жеке іс ресімдей және есептік-әліпбилік кітапқа енгізе отырып, әскерге шақырылушылардың әскери есебіне қабылданады. Көрсетілген азаматтарды медициналық куәландыру және олардың жарамдылық санатын айқындау оларды әскери қызметке шақыру кезінде жүргізіледі.</w:t>
      </w:r>
    </w:p>
    <w:bookmarkEnd w:id="51"/>
    <w:bookmarkStart w:name="z63" w:id="52"/>
    <w:p>
      <w:pPr>
        <w:spacing w:after="0"/>
        <w:ind w:left="0"/>
        <w:jc w:val="both"/>
      </w:pPr>
      <w:r>
        <w:rPr>
          <w:rFonts w:ascii="Times New Roman"/>
          <w:b w:val="false"/>
          <w:i w:val="false"/>
          <w:color w:val="000000"/>
          <w:sz w:val="28"/>
        </w:rPr>
        <w:t>
      37. Азаматтарды әскерге шақыру учаскелеріне тіркеу жөніндегі жұмыс аяқталғаннан кейін облыстың (республикалық маңызы бар қаланың және астананың) ЖӘБО-сы:</w:t>
      </w:r>
    </w:p>
    <w:bookmarkEnd w:id="52"/>
    <w:p>
      <w:pPr>
        <w:spacing w:after="0"/>
        <w:ind w:left="0"/>
        <w:jc w:val="both"/>
      </w:pPr>
      <w:r>
        <w:rPr>
          <w:rFonts w:ascii="Times New Roman"/>
          <w:b w:val="false"/>
          <w:i w:val="false"/>
          <w:color w:val="000000"/>
          <w:sz w:val="28"/>
        </w:rPr>
        <w:t>
      1) жүргізілген азаматтарды әскерге шақыру учаскелеріне тіркеу қорытындылары туралы есеп жасайды, оны түсіндірме жазбамен бірге жыл сайын 15 сәуірге қарай Министрлікке ұсынады;</w:t>
      </w:r>
    </w:p>
    <w:p>
      <w:pPr>
        <w:spacing w:after="0"/>
        <w:ind w:left="0"/>
        <w:jc w:val="both"/>
      </w:pPr>
      <w:r>
        <w:rPr>
          <w:rFonts w:ascii="Times New Roman"/>
          <w:b w:val="false"/>
          <w:i w:val="false"/>
          <w:color w:val="000000"/>
          <w:sz w:val="28"/>
        </w:rPr>
        <w:t>
      2) 15 сәуірге дейін облыстың (республикалық маңызы бар қаланың және астананың) әкіміне тіркеу қорытындылары жөніндегі ақпаратты ұсынады.</w:t>
      </w:r>
    </w:p>
    <w:bookmarkStart w:name="z64" w:id="53"/>
    <w:p>
      <w:pPr>
        <w:spacing w:after="0"/>
        <w:ind w:left="0"/>
        <w:jc w:val="left"/>
      </w:pPr>
      <w:r>
        <w:rPr>
          <w:rFonts w:ascii="Times New Roman"/>
          <w:b/>
          <w:i w:val="false"/>
          <w:color w:val="000000"/>
        </w:rPr>
        <w:t xml:space="preserve"> 4-тарау. Қазақстан Республикасында әскерге шақырылушыларды есепке алу</w:t>
      </w:r>
    </w:p>
    <w:bookmarkEnd w:id="53"/>
    <w:bookmarkStart w:name="z65" w:id="54"/>
    <w:p>
      <w:pPr>
        <w:spacing w:after="0"/>
        <w:ind w:left="0"/>
        <w:jc w:val="both"/>
      </w:pPr>
      <w:r>
        <w:rPr>
          <w:rFonts w:ascii="Times New Roman"/>
          <w:b w:val="false"/>
          <w:i w:val="false"/>
          <w:color w:val="000000"/>
          <w:sz w:val="28"/>
        </w:rPr>
        <w:t xml:space="preserve">
      38. Әскерге шақырылушыларды әскери есепке алу ауданның (облыстық маңызы бар қаланың) ЖӘБО-сында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есептік-әліпбилік кітап бойынша (бұдан әрі – есептік-әліпбилік кітап) жүргізіледі.</w:t>
      </w:r>
    </w:p>
    <w:bookmarkEnd w:id="54"/>
    <w:bookmarkStart w:name="z66" w:id="55"/>
    <w:p>
      <w:pPr>
        <w:spacing w:after="0"/>
        <w:ind w:left="0"/>
        <w:jc w:val="both"/>
      </w:pPr>
      <w:r>
        <w:rPr>
          <w:rFonts w:ascii="Times New Roman"/>
          <w:b w:val="false"/>
          <w:i w:val="false"/>
          <w:color w:val="000000"/>
          <w:sz w:val="28"/>
        </w:rPr>
        <w:t>
      39. Есептік-әліпбилік кітапқа әскерге шақыру учаскесіне тіркелген барлық әскерге шақырылушы, оның ішінде тексеруге (емделуге) жіберілген, тіркеу кезінде әскери қызметке "Бейбіт уақытта әскери қызметке жарамсыз, соғыс уақытында шектеулі жарамды" деп танылған, басқа қорғаныс істері жөніндегі басқармалардан (бөлімдерден) келген, сондай-ақ азаматтарды әскерге шақыру учаскелеріне тіркеуді жүргізгеннен кейін келген адамдар енгізіледі.</w:t>
      </w:r>
    </w:p>
    <w:bookmarkEnd w:id="55"/>
    <w:bookmarkStart w:name="z67" w:id="56"/>
    <w:p>
      <w:pPr>
        <w:spacing w:after="0"/>
        <w:ind w:left="0"/>
        <w:jc w:val="both"/>
      </w:pPr>
      <w:r>
        <w:rPr>
          <w:rFonts w:ascii="Times New Roman"/>
          <w:b w:val="false"/>
          <w:i w:val="false"/>
          <w:color w:val="000000"/>
          <w:sz w:val="28"/>
        </w:rPr>
        <w:t>
      40. Ауданның (облыстық маңызы бар қаланың) ЖӘБО-сы:</w:t>
      </w:r>
    </w:p>
    <w:bookmarkEnd w:id="56"/>
    <w:p>
      <w:pPr>
        <w:spacing w:after="0"/>
        <w:ind w:left="0"/>
        <w:jc w:val="both"/>
      </w:pPr>
      <w:r>
        <w:rPr>
          <w:rFonts w:ascii="Times New Roman"/>
          <w:b w:val="false"/>
          <w:i w:val="false"/>
          <w:color w:val="000000"/>
          <w:sz w:val="28"/>
        </w:rPr>
        <w:t>
      1) әскерге шақырылушыларды дербес есепке алуды жүргізеді, әскерге шақырылушыларды әскери есепке қабылдауды және жаңа тұрғылықты жерге кеткен кезде оларды есептен шығаруды ресімдейді;</w:t>
      </w:r>
    </w:p>
    <w:p>
      <w:pPr>
        <w:spacing w:after="0"/>
        <w:ind w:left="0"/>
        <w:jc w:val="both"/>
      </w:pPr>
      <w:r>
        <w:rPr>
          <w:rFonts w:ascii="Times New Roman"/>
          <w:b w:val="false"/>
          <w:i w:val="false"/>
          <w:color w:val="000000"/>
          <w:sz w:val="28"/>
        </w:rPr>
        <w:t>
      2) әскерге шақырылушылардың жеке істері мен басқа да әскери есептік құжаттарына отбасы жағдайының, білімінің, мамандығының, жұмыс орнының, тұрғылықты мекенжайының өзгергені туралы мәліметтерді енгізеді;</w:t>
      </w:r>
    </w:p>
    <w:p>
      <w:pPr>
        <w:spacing w:after="0"/>
        <w:ind w:left="0"/>
        <w:jc w:val="both"/>
      </w:pPr>
      <w:r>
        <w:rPr>
          <w:rFonts w:ascii="Times New Roman"/>
          <w:b w:val="false"/>
          <w:i w:val="false"/>
          <w:color w:val="000000"/>
          <w:sz w:val="28"/>
        </w:rPr>
        <w:t>
      3) мерзімді әскери қызметке шақыру кейінге қалдырылған әскерге шақырылушыларды есепке алуды жүргізеді және оларды кейінге қалдыру заңдылығын бақылауды жүзеге асырады;</w:t>
      </w:r>
    </w:p>
    <w:p>
      <w:pPr>
        <w:spacing w:after="0"/>
        <w:ind w:left="0"/>
        <w:jc w:val="both"/>
      </w:pPr>
      <w:r>
        <w:rPr>
          <w:rFonts w:ascii="Times New Roman"/>
          <w:b w:val="false"/>
          <w:i w:val="false"/>
          <w:color w:val="000000"/>
          <w:sz w:val="28"/>
        </w:rPr>
        <w:t>
      4) әскери есептік жұмысты жүзеге асыратын адамдармен нұсқау беру-әдістемелік сабақтар өткізеді;</w:t>
      </w:r>
    </w:p>
    <w:p>
      <w:pPr>
        <w:spacing w:after="0"/>
        <w:ind w:left="0"/>
        <w:jc w:val="both"/>
      </w:pPr>
      <w:r>
        <w:rPr>
          <w:rFonts w:ascii="Times New Roman"/>
          <w:b w:val="false"/>
          <w:i w:val="false"/>
          <w:color w:val="000000"/>
          <w:sz w:val="28"/>
        </w:rPr>
        <w:t>
      5) жылына бір реттен сирек емес заңды тұлғалардың әскерге шақырылушыларды есепке алуының жай-күйін тексереді және әрбір әскерге шақыру алдында олардың есептік деректерін аудан (облыстық маңызы бар қала) ЖӘБО-сының әскери есепке алу деректерімен салыстырып тексереді;</w:t>
      </w:r>
    </w:p>
    <w:p>
      <w:pPr>
        <w:spacing w:after="0"/>
        <w:ind w:left="0"/>
        <w:jc w:val="both"/>
      </w:pPr>
      <w:r>
        <w:rPr>
          <w:rFonts w:ascii="Times New Roman"/>
          <w:b w:val="false"/>
          <w:i w:val="false"/>
          <w:color w:val="000000"/>
          <w:sz w:val="28"/>
        </w:rPr>
        <w:t>
      6) аудан (облыстық маңызы бар қала) әкімдерін әскерге шақырылушыларды әскери есепке алудың жай-күйі туралы хабардар етеді және қажет болған кезде бұл мәселені олардың қарауына шығарады.</w:t>
      </w:r>
    </w:p>
    <w:bookmarkStart w:name="z68" w:id="57"/>
    <w:p>
      <w:pPr>
        <w:spacing w:after="0"/>
        <w:ind w:left="0"/>
        <w:jc w:val="both"/>
      </w:pPr>
      <w:r>
        <w:rPr>
          <w:rFonts w:ascii="Times New Roman"/>
          <w:b w:val="false"/>
          <w:i w:val="false"/>
          <w:color w:val="000000"/>
          <w:sz w:val="28"/>
        </w:rPr>
        <w:t xml:space="preserve">
      41. Әскерге шақырылушылардың бар болуын есепке алу және олардың қозғалысын (кетуін, келуін) бақылау үшін ауданның (облыстық маңызы бар қаланың) ЖӘБО-сында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қорғаныс істері жөніндегі басқармада (бөлімде) әскери есепте тұратын әскерге шақырылушылардың қозғалысын есепке алу журналы жүргізіледі (бұдан әрі есепке алу журналы), онда апта сайын әскерге шақырылушы ресурстардың құрамындағы өзгерістер көрсетіледі.</w:t>
      </w:r>
    </w:p>
    <w:bookmarkEnd w:id="57"/>
    <w:bookmarkStart w:name="z69" w:id="58"/>
    <w:p>
      <w:pPr>
        <w:spacing w:after="0"/>
        <w:ind w:left="0"/>
        <w:jc w:val="both"/>
      </w:pPr>
      <w:r>
        <w:rPr>
          <w:rFonts w:ascii="Times New Roman"/>
          <w:b w:val="false"/>
          <w:i w:val="false"/>
          <w:color w:val="000000"/>
          <w:sz w:val="28"/>
        </w:rPr>
        <w:t>
      42. Есепке алу-әліпбилік кітаптар да және жеке істердің бар болуы да әскерге шақырылушылардың санын және олардың қозғалысын көрсетеді. Есепке алу-әліпбилік кітаптардағы және әскерге шақырылушылардың жеке істеріндегі барлық жазбалар мен белгілер тіркеу жөніндегі комиссиялардың және әскерге шақыру комиссияларының тиісті шешімдеріне және жазылған жазбалар мен белгілердің заңдылығы мен негізділігін растайтын басқа да ресми құжаттарға сілтемелер жасай отырып, жүргізіледі.</w:t>
      </w:r>
    </w:p>
    <w:bookmarkEnd w:id="58"/>
    <w:p>
      <w:pPr>
        <w:spacing w:after="0"/>
        <w:ind w:left="0"/>
        <w:jc w:val="both"/>
      </w:pPr>
      <w:r>
        <w:rPr>
          <w:rFonts w:ascii="Times New Roman"/>
          <w:b w:val="false"/>
          <w:i w:val="false"/>
          <w:color w:val="000000"/>
          <w:sz w:val="28"/>
        </w:rPr>
        <w:t>
      Есепке алу-әліпбилік кітаптарда және әскерге шақырылушылардың жеке істерінде өшірулер мен расталмаған түзетулерге жол берілмейді. Есепке алу-әліпбилік кітаптардағы және әскерге шақырылушылардың жеке істеріндегі түзетулерге ауданның (облыстық маңызы бар қаланың) ЖӘБО бастығы қол қояды және ол елтаңбалы мөрмен расталады.</w:t>
      </w:r>
    </w:p>
    <w:bookmarkStart w:name="z70" w:id="59"/>
    <w:p>
      <w:pPr>
        <w:spacing w:after="0"/>
        <w:ind w:left="0"/>
        <w:jc w:val="both"/>
      </w:pPr>
      <w:r>
        <w:rPr>
          <w:rFonts w:ascii="Times New Roman"/>
          <w:b w:val="false"/>
          <w:i w:val="false"/>
          <w:color w:val="000000"/>
          <w:sz w:val="28"/>
        </w:rPr>
        <w:t>
      43. Ауданның (облыстық маңызы бар қаланың) ЖӘБО-сында барлық әскерге шақырылушының жеке істері мынадай жүйелілікпен картотекалар бойынша бөлінеді:</w:t>
      </w:r>
    </w:p>
    <w:bookmarkEnd w:id="59"/>
    <w:p>
      <w:pPr>
        <w:spacing w:after="0"/>
        <w:ind w:left="0"/>
        <w:jc w:val="both"/>
      </w:pPr>
      <w:r>
        <w:rPr>
          <w:rFonts w:ascii="Times New Roman"/>
          <w:b w:val="false"/>
          <w:i w:val="false"/>
          <w:color w:val="000000"/>
          <w:sz w:val="28"/>
        </w:rPr>
        <w:t>
      1) ағымдағы жылы әскерге шақыру учаскесіне тіркелгендер (ауданның (облыстық маңызы бар қаланың) ЖӘБО-сында және ауылдық округтер бойынша әліпби бойынша);</w:t>
      </w:r>
    </w:p>
    <w:p>
      <w:pPr>
        <w:spacing w:after="0"/>
        <w:ind w:left="0"/>
        <w:jc w:val="both"/>
      </w:pPr>
      <w:r>
        <w:rPr>
          <w:rFonts w:ascii="Times New Roman"/>
          <w:b w:val="false"/>
          <w:i w:val="false"/>
          <w:color w:val="000000"/>
          <w:sz w:val="28"/>
        </w:rPr>
        <w:t>
      2) мерзімді әскери қызметке әскерге шақырылуға жататындар, сәуір – маусымда, қазан – желтоқсанда бөлек (ауданның (облыстық маңызы бар қаланың) ЖӘБО-сында және ауылдық округтерде әліпби бойынша);</w:t>
      </w:r>
    </w:p>
    <w:p>
      <w:pPr>
        <w:spacing w:after="0"/>
        <w:ind w:left="0"/>
        <w:jc w:val="both"/>
      </w:pPr>
      <w:r>
        <w:rPr>
          <w:rFonts w:ascii="Times New Roman"/>
          <w:b w:val="false"/>
          <w:i w:val="false"/>
          <w:color w:val="000000"/>
          <w:sz w:val="28"/>
        </w:rPr>
        <w:t>
      3) әскерге шақыруды кейінге қалдыру құқығы барлар (картотека кейінге қалдыру сипаты бойынша жасалады: "отбасы жағдайы бойынша", "білімін жалғастыру үшін", "денсаулық жағдайы бойынша", "басқа да себептер бойынша");</w:t>
      </w:r>
    </w:p>
    <w:p>
      <w:pPr>
        <w:spacing w:after="0"/>
        <w:ind w:left="0"/>
        <w:jc w:val="both"/>
      </w:pPr>
      <w:r>
        <w:rPr>
          <w:rFonts w:ascii="Times New Roman"/>
          <w:b w:val="false"/>
          <w:i w:val="false"/>
          <w:color w:val="000000"/>
          <w:sz w:val="28"/>
        </w:rPr>
        <w:t>
      4) емделуге мұқтаждар;</w:t>
      </w:r>
    </w:p>
    <w:p>
      <w:pPr>
        <w:spacing w:after="0"/>
        <w:ind w:left="0"/>
        <w:jc w:val="both"/>
      </w:pPr>
      <w:r>
        <w:rPr>
          <w:rFonts w:ascii="Times New Roman"/>
          <w:b w:val="false"/>
          <w:i w:val="false"/>
          <w:color w:val="000000"/>
          <w:sz w:val="28"/>
        </w:rPr>
        <w:t>
      5) денсаулық жағдайы бойынша бейбіт уақытта жарамсыз және тіркеу кезінде әскери есептен шығарумен жарамсыз деп танылғандар;</w:t>
      </w:r>
    </w:p>
    <w:p>
      <w:pPr>
        <w:spacing w:after="0"/>
        <w:ind w:left="0"/>
        <w:jc w:val="both"/>
      </w:pPr>
      <w:r>
        <w:rPr>
          <w:rFonts w:ascii="Times New Roman"/>
          <w:b w:val="false"/>
          <w:i w:val="false"/>
          <w:color w:val="000000"/>
          <w:sz w:val="28"/>
        </w:rPr>
        <w:t>
      6) әскери оқу орындарына түсу үшін кандидаттар;</w:t>
      </w:r>
    </w:p>
    <w:p>
      <w:pPr>
        <w:spacing w:after="0"/>
        <w:ind w:left="0"/>
        <w:jc w:val="both"/>
      </w:pPr>
      <w:r>
        <w:rPr>
          <w:rFonts w:ascii="Times New Roman"/>
          <w:b w:val="false"/>
          <w:i w:val="false"/>
          <w:color w:val="000000"/>
          <w:sz w:val="28"/>
        </w:rPr>
        <w:t>
      7) жеке істеріне әлі сұрау салынбаған, жаңа тұрғылықты жерге көшуіне байланысты әскери есептен шығарылғандар (бір айға дейінгі және жеке бір айдан астам мерзіммен);</w:t>
      </w:r>
    </w:p>
    <w:p>
      <w:pPr>
        <w:spacing w:after="0"/>
        <w:ind w:left="0"/>
        <w:jc w:val="both"/>
      </w:pPr>
      <w:r>
        <w:rPr>
          <w:rFonts w:ascii="Times New Roman"/>
          <w:b w:val="false"/>
          <w:i w:val="false"/>
          <w:color w:val="000000"/>
          <w:sz w:val="28"/>
        </w:rPr>
        <w:t>
      8) мамандандырылған картотека (Қазақстан Республикасы Ұлттық қауіпсіздік комитетінің Шекара қызметін жасақтау үшін тағайындалған әскерге шақырылушылардың жеке істерін есепке алу);</w:t>
      </w:r>
    </w:p>
    <w:p>
      <w:pPr>
        <w:spacing w:after="0"/>
        <w:ind w:left="0"/>
        <w:jc w:val="both"/>
      </w:pPr>
      <w:r>
        <w:rPr>
          <w:rFonts w:ascii="Times New Roman"/>
          <w:b w:val="false"/>
          <w:i w:val="false"/>
          <w:color w:val="000000"/>
          <w:sz w:val="28"/>
        </w:rPr>
        <w:t>
      9) соттылығы барлар.</w:t>
      </w:r>
    </w:p>
    <w:p>
      <w:pPr>
        <w:spacing w:after="0"/>
        <w:ind w:left="0"/>
        <w:jc w:val="both"/>
      </w:pPr>
      <w:r>
        <w:rPr>
          <w:rFonts w:ascii="Times New Roman"/>
          <w:b w:val="false"/>
          <w:i w:val="false"/>
          <w:color w:val="000000"/>
          <w:sz w:val="28"/>
        </w:rPr>
        <w:t>
      Жоғарыда көрсетілген картотекалардың әрқайсысындағы жеке істер қатаң әліпби бойынша бөлінеді.</w:t>
      </w:r>
    </w:p>
    <w:bookmarkStart w:name="z71" w:id="60"/>
    <w:p>
      <w:pPr>
        <w:spacing w:after="0"/>
        <w:ind w:left="0"/>
        <w:jc w:val="both"/>
      </w:pPr>
      <w:r>
        <w:rPr>
          <w:rFonts w:ascii="Times New Roman"/>
          <w:b w:val="false"/>
          <w:i w:val="false"/>
          <w:color w:val="000000"/>
          <w:sz w:val="28"/>
        </w:rPr>
        <w:t>
      44. ЖӘБО-да әскерге шақырылушыларды әскери есепке қою мынадай тәртіппен жүргізіледі:</w:t>
      </w:r>
    </w:p>
    <w:bookmarkEnd w:id="60"/>
    <w:p>
      <w:pPr>
        <w:spacing w:after="0"/>
        <w:ind w:left="0"/>
        <w:jc w:val="both"/>
      </w:pPr>
      <w:r>
        <w:rPr>
          <w:rFonts w:ascii="Times New Roman"/>
          <w:b w:val="false"/>
          <w:i w:val="false"/>
          <w:color w:val="000000"/>
          <w:sz w:val="28"/>
        </w:rPr>
        <w:t>
      1) есептік-әліпбилік кітапқа әскерге шақырылушы туралы деректер енгізіледі;</w:t>
      </w:r>
    </w:p>
    <w:p>
      <w:pPr>
        <w:spacing w:after="0"/>
        <w:ind w:left="0"/>
        <w:jc w:val="both"/>
      </w:pPr>
      <w:r>
        <w:rPr>
          <w:rFonts w:ascii="Times New Roman"/>
          <w:b w:val="false"/>
          <w:i w:val="false"/>
          <w:color w:val="000000"/>
          <w:sz w:val="28"/>
        </w:rPr>
        <w:t>
      2) әліпбилік карточканың 2 данасы толтырылады, оның бір данасы жеке істі алғанға дейін жеке папкада сақталады, ал екіншісі әскери есепке алынған күнінен бастап үш жұмыс күнінен кешіктірмей, оның жеке ісін жолдау туралы сұрау сала отырып, әскерге шақырылушының бұрынғы әскери есепке алынған жері бойынша ЖӘБО бастығына жолданады. Сұрау салуда әскери есептен шығару себептері және жаңа тұрғылықты тұратын мекенжайы көрсетіледі;</w:t>
      </w:r>
    </w:p>
    <w:p>
      <w:pPr>
        <w:spacing w:after="0"/>
        <w:ind w:left="0"/>
        <w:jc w:val="both"/>
      </w:pPr>
      <w:r>
        <w:rPr>
          <w:rFonts w:ascii="Times New Roman"/>
          <w:b w:val="false"/>
          <w:i w:val="false"/>
          <w:color w:val="000000"/>
          <w:sz w:val="28"/>
        </w:rPr>
        <w:t>
      3) әскерге шақырылушылардың жеке істерін алғанға дейін олар ауданның (облыстық маңызы бар қаланың) ЖӘБО-сында сақталатын әліпбилік карточкалар бойынша есепке алынады және есеп берулерді жасау кезінде бұл адамдар әскери есепте тұрған әскерге шақырылушылар қатарына қосылады;</w:t>
      </w:r>
    </w:p>
    <w:p>
      <w:pPr>
        <w:spacing w:after="0"/>
        <w:ind w:left="0"/>
        <w:jc w:val="both"/>
      </w:pPr>
      <w:r>
        <w:rPr>
          <w:rFonts w:ascii="Times New Roman"/>
          <w:b w:val="false"/>
          <w:i w:val="false"/>
          <w:color w:val="000000"/>
          <w:sz w:val="28"/>
        </w:rPr>
        <w:t>
      4) портал арқылы жүгіну жағдайын қоспағанда, тіркеу туралы куәлікке мөртаңбамен әскери есепке қабылдау туралы белгі қойылады;</w:t>
      </w:r>
    </w:p>
    <w:p>
      <w:pPr>
        <w:spacing w:after="0"/>
        <w:ind w:left="0"/>
        <w:jc w:val="both"/>
      </w:pPr>
      <w:r>
        <w:rPr>
          <w:rFonts w:ascii="Times New Roman"/>
          <w:b w:val="false"/>
          <w:i w:val="false"/>
          <w:color w:val="000000"/>
          <w:sz w:val="28"/>
        </w:rPr>
        <w:t>
      5) әскерге шақырылушының жеке ісі келіп түскен кезде есептік-әліпбилік кітапқа және есепке алу картасына тиісті белгі қойылады.</w:t>
      </w:r>
    </w:p>
    <w:p>
      <w:pPr>
        <w:spacing w:after="0"/>
        <w:ind w:left="0"/>
        <w:jc w:val="both"/>
      </w:pPr>
      <w:r>
        <w:rPr>
          <w:rFonts w:ascii="Times New Roman"/>
          <w:b w:val="false"/>
          <w:i w:val="false"/>
          <w:color w:val="000000"/>
          <w:sz w:val="28"/>
        </w:rPr>
        <w:t>
      Келіп түскен жеке іс тексерілгеннен кейін тиісті картотекаға орналастырылады. Әліпбилік карточка еркін түрде акт ресімдей отырып, жойылады.</w:t>
      </w:r>
    </w:p>
    <w:bookmarkStart w:name="z72" w:id="61"/>
    <w:p>
      <w:pPr>
        <w:spacing w:after="0"/>
        <w:ind w:left="0"/>
        <w:jc w:val="both"/>
      </w:pPr>
      <w:r>
        <w:rPr>
          <w:rFonts w:ascii="Times New Roman"/>
          <w:b w:val="false"/>
          <w:i w:val="false"/>
          <w:color w:val="000000"/>
          <w:sz w:val="28"/>
        </w:rPr>
        <w:t>
      45. Жазасын өтеу орнынан босатылған адамдар, олар жазасын өтеген соң келген ЖӘБО-да бұдан бұрын әскери есепте тұрса, онда олардың жеке істері қалпына келтіріледі. Бұдан бұрын басқа ЖӘБО-да әскери есепте тұрған адамдардың жеке істері сол ЖӘБО-дан сұратылады, ал сотталғанға дейін әскери есепте тұрмаған адамдарға жеке істер мен басқа да құжаттар осы Қағидаларда белгіленген тәртіппен ресімделеді.</w:t>
      </w:r>
    </w:p>
    <w:bookmarkEnd w:id="61"/>
    <w:p>
      <w:pPr>
        <w:spacing w:after="0"/>
        <w:ind w:left="0"/>
        <w:jc w:val="both"/>
      </w:pPr>
      <w:r>
        <w:rPr>
          <w:rFonts w:ascii="Times New Roman"/>
          <w:b w:val="false"/>
          <w:i w:val="false"/>
          <w:color w:val="000000"/>
          <w:sz w:val="28"/>
        </w:rPr>
        <w:t>
      Екі және одан да көп соттылығы бар әскерге шақырылушылар әскери міндеттілердің есебіне беріледі.</w:t>
      </w:r>
    </w:p>
    <w:p>
      <w:pPr>
        <w:spacing w:after="0"/>
        <w:ind w:left="0"/>
        <w:jc w:val="both"/>
      </w:pPr>
      <w:r>
        <w:rPr>
          <w:rFonts w:ascii="Times New Roman"/>
          <w:b w:val="false"/>
          <w:i w:val="false"/>
          <w:color w:val="000000"/>
          <w:sz w:val="28"/>
        </w:rPr>
        <w:t xml:space="preserve">
      Бас бостандығынан айыру орындарынан босатылған, бұдан бұрын Қазақстан Республикасы Қылмыстық </w:t>
      </w:r>
      <w:r>
        <w:rPr>
          <w:rFonts w:ascii="Times New Roman"/>
          <w:b w:val="false"/>
          <w:i w:val="false"/>
          <w:color w:val="000000"/>
          <w:sz w:val="28"/>
        </w:rPr>
        <w:t>кодексінің</w:t>
      </w:r>
      <w:r>
        <w:rPr>
          <w:rFonts w:ascii="Times New Roman"/>
          <w:b w:val="false"/>
          <w:i w:val="false"/>
          <w:color w:val="000000"/>
          <w:sz w:val="28"/>
        </w:rPr>
        <w:t xml:space="preserve"> ауыр құқық бұзушылықтарға жататын баптары бойынша сотталған әскерге шақырылушылар әскери міндеттілердің есебіне беріледі.</w:t>
      </w:r>
    </w:p>
    <w:bookmarkStart w:name="z73" w:id="62"/>
    <w:p>
      <w:pPr>
        <w:spacing w:after="0"/>
        <w:ind w:left="0"/>
        <w:jc w:val="both"/>
      </w:pPr>
      <w:r>
        <w:rPr>
          <w:rFonts w:ascii="Times New Roman"/>
          <w:b w:val="false"/>
          <w:i w:val="false"/>
          <w:color w:val="000000"/>
          <w:sz w:val="28"/>
        </w:rPr>
        <w:t>
      46. "Бейбіт уақытта әскери қызметке жарамсыз, соғыс уақытында шектеулі жарамды" деп танылған әскерге шақырылушылар бейбіт уақытта әскери-дәрігерлік сараптама қағидаларына сәйкес медициналық қайта куәландырудан өтеді.</w:t>
      </w:r>
    </w:p>
    <w:bookmarkEnd w:id="62"/>
    <w:bookmarkStart w:name="z74" w:id="63"/>
    <w:p>
      <w:pPr>
        <w:spacing w:after="0"/>
        <w:ind w:left="0"/>
        <w:jc w:val="both"/>
      </w:pPr>
      <w:r>
        <w:rPr>
          <w:rFonts w:ascii="Times New Roman"/>
          <w:b w:val="false"/>
          <w:i w:val="false"/>
          <w:color w:val="000000"/>
          <w:sz w:val="28"/>
        </w:rPr>
        <w:t>
      47. Әскерге шақырылушыларды әскери есептен шығару аудан (облыстық маңызы бар қала) ЖӘБО-сы бастығының немесе оның орнындағы адамның шешімімен жүзеге асырылады.</w:t>
      </w:r>
    </w:p>
    <w:bookmarkEnd w:id="63"/>
    <w:p>
      <w:pPr>
        <w:spacing w:after="0"/>
        <w:ind w:left="0"/>
        <w:jc w:val="both"/>
      </w:pPr>
      <w:r>
        <w:rPr>
          <w:rFonts w:ascii="Times New Roman"/>
          <w:b w:val="false"/>
          <w:i w:val="false"/>
          <w:color w:val="000000"/>
          <w:sz w:val="28"/>
        </w:rPr>
        <w:t>
      Ауданның (облыстық маңызы бар қаланың) ЖӘБО-сында әскерге шақырылушыларды әскери есептен шығару мынадай тәртіппен жүргізіледі:</w:t>
      </w:r>
    </w:p>
    <w:p>
      <w:pPr>
        <w:spacing w:after="0"/>
        <w:ind w:left="0"/>
        <w:jc w:val="both"/>
      </w:pPr>
      <w:r>
        <w:rPr>
          <w:rFonts w:ascii="Times New Roman"/>
          <w:b w:val="false"/>
          <w:i w:val="false"/>
          <w:color w:val="000000"/>
          <w:sz w:val="28"/>
        </w:rPr>
        <w:t>
      жаңа тұрғылықты жері бойынша әскерге шақырылушының жеке ісін жолдау туралы аудан (облыстық маңызы бар қала) ЖӘБО-сы бастығының сұрау салуы бойынша картотекадан әскерге шақырылушының жеке ісі алынады, әскерге шақырылушының есепке алу картасына кеткен күні мен жерінің мекенжайын көрсете отырып, әскери есептен шығарылғаны туралы белгі қойылады, сұрау салу ЖӘБО-ның тиісті ісіне тігіледі, ол бір жыл сақталады;</w:t>
      </w:r>
    </w:p>
    <w:p>
      <w:pPr>
        <w:spacing w:after="0"/>
        <w:ind w:left="0"/>
        <w:jc w:val="both"/>
      </w:pPr>
      <w:r>
        <w:rPr>
          <w:rFonts w:ascii="Times New Roman"/>
          <w:b w:val="false"/>
          <w:i w:val="false"/>
          <w:color w:val="000000"/>
          <w:sz w:val="28"/>
        </w:rPr>
        <w:t>
      есептік-әліпбилік кітапта әскери есептен шығарылған күні, әскерге шақырылушының қай ауданға, қалаға немесе елді мекенге кеткені көрсетіледі, күні, шығыс нөмірі және ол жолданған ЖӘБО көрсетіліп, әскерге шақырылушының жеке ісін жолдау туралы белгі қойылады.</w:t>
      </w:r>
    </w:p>
    <w:bookmarkStart w:name="z75" w:id="64"/>
    <w:p>
      <w:pPr>
        <w:spacing w:after="0"/>
        <w:ind w:left="0"/>
        <w:jc w:val="both"/>
      </w:pPr>
      <w:r>
        <w:rPr>
          <w:rFonts w:ascii="Times New Roman"/>
          <w:b w:val="false"/>
          <w:i w:val="false"/>
          <w:color w:val="000000"/>
          <w:sz w:val="28"/>
        </w:rPr>
        <w:t>
      48. Мерзімді әскери қызметке жөнелтілген әскерге шақырылушыларды әскери есептен шығару ауданның (облыстық маңызы бар қаланың) ЖӘБО-сында ауданның (облыстық маңызы бар қаланың) ЖӘБО-сынан облыстың (республикалық маңызы бар қаланың және астананың) ЖӘБО-сы облыстық жиын пунктіне (бұдан әрі ОЖП) жолдаған мерзімді әскери қызметке шақырылған азаматтардың атаулы тізімдерінің екінші даналары негізінде жүргізіледі.</w:t>
      </w:r>
    </w:p>
    <w:bookmarkEnd w:id="64"/>
    <w:p>
      <w:pPr>
        <w:spacing w:after="0"/>
        <w:ind w:left="0"/>
        <w:jc w:val="both"/>
      </w:pPr>
      <w:r>
        <w:rPr>
          <w:rFonts w:ascii="Times New Roman"/>
          <w:b w:val="false"/>
          <w:i w:val="false"/>
          <w:color w:val="000000"/>
          <w:sz w:val="28"/>
        </w:rPr>
        <w:t>
      ОЖП-да толтырылатын атаулы тізімде әрбір әскерге шақырылушының тегінің тұсына жөнелтілген күні және команданың нөмірі көрсетіледі. Ауданның (облыстық маңызы бар қаланың) ЖӘБО-сына қайтарылған әскерге шақырылушыларға қайтару себебі көрсетіледі. Әскерге шақырылушыларды жөнелту және қайтару туралы белгіге ОЖП бастығы қол қояды және облыс (республикалық маңызы бар қала және астана) ЖӘБО-сының елтаңбалы мөрімен расталады. Облыстың (республикалық маңызы бар қаланың және астананың) ЖӘБО-сынан алынған атаулы тізімдердің екінші даналары ауданның (облыстық маңызы бар қаланың) ЖӘБО-сында қызметтік құжаттарды есепке алу журналы бойынша есепке алынады.</w:t>
      </w:r>
    </w:p>
    <w:p>
      <w:pPr>
        <w:spacing w:after="0"/>
        <w:ind w:left="0"/>
        <w:jc w:val="both"/>
      </w:pPr>
      <w:r>
        <w:rPr>
          <w:rFonts w:ascii="Times New Roman"/>
          <w:b w:val="false"/>
          <w:i w:val="false"/>
          <w:color w:val="000000"/>
          <w:sz w:val="28"/>
        </w:rPr>
        <w:t>
      Мерзімді әскери қызметке жөнелтілген әскерге шақырылушыларды әскери есептен шығару кезіндегі аудан (облыстық маңызы бар қала) ЖӘБО-сы жұмысының жүйелілігі:</w:t>
      </w:r>
    </w:p>
    <w:p>
      <w:pPr>
        <w:spacing w:after="0"/>
        <w:ind w:left="0"/>
        <w:jc w:val="both"/>
      </w:pPr>
      <w:r>
        <w:rPr>
          <w:rFonts w:ascii="Times New Roman"/>
          <w:b w:val="false"/>
          <w:i w:val="false"/>
          <w:color w:val="000000"/>
          <w:sz w:val="28"/>
        </w:rPr>
        <w:t>
      1) облыстың (республикалық маңызы бар қаланың және астананың) ЖӘБО-сынан алынған атаулы тізімдер негізінде әскерлерге жөнелтілген әскерге шақырылушылардың жеке істері іріктеліп алынады;</w:t>
      </w:r>
    </w:p>
    <w:p>
      <w:pPr>
        <w:spacing w:after="0"/>
        <w:ind w:left="0"/>
        <w:jc w:val="both"/>
      </w:pPr>
      <w:r>
        <w:rPr>
          <w:rFonts w:ascii="Times New Roman"/>
          <w:b w:val="false"/>
          <w:i w:val="false"/>
          <w:color w:val="000000"/>
          <w:sz w:val="28"/>
        </w:rPr>
        <w:t>
      2) әскерге шақырылушының есепке алу картасында команданың нөмірі мен әскерге шақырылушының әскери бөлімге жөнелтілген күні көрсетіледі (жазбаға аудан (облыстық маңызы бар қала) ЖӘБО-сының лауазымды адамы қол қояды);</w:t>
      </w:r>
    </w:p>
    <w:p>
      <w:pPr>
        <w:spacing w:after="0"/>
        <w:ind w:left="0"/>
        <w:jc w:val="both"/>
      </w:pPr>
      <w:r>
        <w:rPr>
          <w:rFonts w:ascii="Times New Roman"/>
          <w:b w:val="false"/>
          <w:i w:val="false"/>
          <w:color w:val="000000"/>
          <w:sz w:val="28"/>
        </w:rPr>
        <w:t>
      3) есептік-әліпбилік кітапта "Қарулы Күштерге, басқа да әскерлер мен әскери құралымдарға әскерге шақыру туралы белгі" деген бағанда жөнелтілген күні мен команда нөмірі көрсетіледі;</w:t>
      </w:r>
    </w:p>
    <w:p>
      <w:pPr>
        <w:spacing w:after="0"/>
        <w:ind w:left="0"/>
        <w:jc w:val="both"/>
      </w:pPr>
      <w:r>
        <w:rPr>
          <w:rFonts w:ascii="Times New Roman"/>
          <w:b w:val="false"/>
          <w:i w:val="false"/>
          <w:color w:val="000000"/>
          <w:sz w:val="28"/>
        </w:rPr>
        <w:t>
      4) әскерлерге жөнелтілген әскерге шақырылушылардың жеке істері әскерге шақыру аяқталғаннан кейін архивке тапсырылады, онда әскерге шақырылушының есепке алу карталарымен бірге сақталады;</w:t>
      </w:r>
    </w:p>
    <w:p>
      <w:pPr>
        <w:spacing w:after="0"/>
        <w:ind w:left="0"/>
        <w:jc w:val="both"/>
      </w:pPr>
      <w:r>
        <w:rPr>
          <w:rFonts w:ascii="Times New Roman"/>
          <w:b w:val="false"/>
          <w:i w:val="false"/>
          <w:color w:val="000000"/>
          <w:sz w:val="28"/>
        </w:rPr>
        <w:t>
      5) есептік-әліпбилік кітапта жеке істі сақтау орны туралы белгі қойылады.</w:t>
      </w:r>
    </w:p>
    <w:bookmarkStart w:name="z76" w:id="65"/>
    <w:p>
      <w:pPr>
        <w:spacing w:after="0"/>
        <w:ind w:left="0"/>
        <w:jc w:val="both"/>
      </w:pPr>
      <w:r>
        <w:rPr>
          <w:rFonts w:ascii="Times New Roman"/>
          <w:b w:val="false"/>
          <w:i w:val="false"/>
          <w:color w:val="000000"/>
          <w:sz w:val="28"/>
        </w:rPr>
        <w:t>
      49. Әскери немесе арнаулы оқу орындарына қабылданған әскерге шақырылушыларды әскери есептен шығару әскери немесе арнаулы оқу орындары бастықтарының бұйрықтарынан үзінділер негізінде мынадай тәртіппен жүргізіледі:</w:t>
      </w:r>
    </w:p>
    <w:bookmarkEnd w:id="65"/>
    <w:p>
      <w:pPr>
        <w:spacing w:after="0"/>
        <w:ind w:left="0"/>
        <w:jc w:val="both"/>
      </w:pPr>
      <w:r>
        <w:rPr>
          <w:rFonts w:ascii="Times New Roman"/>
          <w:b w:val="false"/>
          <w:i w:val="false"/>
          <w:color w:val="000000"/>
          <w:sz w:val="28"/>
        </w:rPr>
        <w:t>
      1) әскерге шақырылушының есепке алу картасында әскери немесе арнаулы оқу орнының атауын, қабылданған күнін, әскери немесе арнаулы оқу орны бастығының оқуға қабылдау туралы бұйрығының нөмірін және жеке істі сақтау орнын көрсете отырып, әскери немесе арнаулы оқу орнына қабылдау туралы жазба жазылады;</w:t>
      </w:r>
    </w:p>
    <w:p>
      <w:pPr>
        <w:spacing w:after="0"/>
        <w:ind w:left="0"/>
        <w:jc w:val="both"/>
      </w:pPr>
      <w:r>
        <w:rPr>
          <w:rFonts w:ascii="Times New Roman"/>
          <w:b w:val="false"/>
          <w:i w:val="false"/>
          <w:color w:val="000000"/>
          <w:sz w:val="28"/>
        </w:rPr>
        <w:t>
      2) есептік-әліпбилік кітапта әскери немесе арнайы оқу орнының атауын, қабылданған күнін, әскери немесе арнаулы оқу орны бастығының оқуға қабылдау туралы бұйрығының нөмірін көрсете отырып, әскери немесе арнаулы оқу орнына қабылдау туралы жазба жазылады;</w:t>
      </w:r>
    </w:p>
    <w:p>
      <w:pPr>
        <w:spacing w:after="0"/>
        <w:ind w:left="0"/>
        <w:jc w:val="both"/>
      </w:pPr>
      <w:r>
        <w:rPr>
          <w:rFonts w:ascii="Times New Roman"/>
          <w:b w:val="false"/>
          <w:i w:val="false"/>
          <w:color w:val="000000"/>
          <w:sz w:val="28"/>
        </w:rPr>
        <w:t>
      3) әскери немесе арнаулы оқу орындарына қабылданған әскерге шақырылушылардың жеке істері архивке тапсырылады;</w:t>
      </w:r>
    </w:p>
    <w:p>
      <w:pPr>
        <w:spacing w:after="0"/>
        <w:ind w:left="0"/>
        <w:jc w:val="both"/>
      </w:pPr>
      <w:r>
        <w:rPr>
          <w:rFonts w:ascii="Times New Roman"/>
          <w:b w:val="false"/>
          <w:i w:val="false"/>
          <w:color w:val="000000"/>
          <w:sz w:val="28"/>
        </w:rPr>
        <w:t>
      4) әскерге шақырылушыларды әскери есепке алу және әскери есептен шығару жөніндегі іске аудан (облыстық маңызы бар қала) ЖӘБО-сы лауазымды адамының әскери есептен шығару туралы белгісі бар әскери немесе арнаулы оқу орындары бастықтарының бұйрықтарынан үзінділер тігіледі.</w:t>
      </w:r>
    </w:p>
    <w:bookmarkStart w:name="z77" w:id="66"/>
    <w:p>
      <w:pPr>
        <w:spacing w:after="0"/>
        <w:ind w:left="0"/>
        <w:jc w:val="both"/>
      </w:pPr>
      <w:r>
        <w:rPr>
          <w:rFonts w:ascii="Times New Roman"/>
          <w:b w:val="false"/>
          <w:i w:val="false"/>
          <w:color w:val="000000"/>
          <w:sz w:val="28"/>
        </w:rPr>
        <w:t>
      50. Қылмыстық-атқару жүйесінің мекемелерінде жазасын өтеу үшін сотталған әскерге шақырылушыларды әскери есептен шығару сот органдарының жазбаша хабарламалары негізінде жүргізіледі.</w:t>
      </w:r>
    </w:p>
    <w:bookmarkEnd w:id="66"/>
    <w:p>
      <w:pPr>
        <w:spacing w:after="0"/>
        <w:ind w:left="0"/>
        <w:jc w:val="both"/>
      </w:pPr>
      <w:r>
        <w:rPr>
          <w:rFonts w:ascii="Times New Roman"/>
          <w:b w:val="false"/>
          <w:i w:val="false"/>
          <w:color w:val="000000"/>
          <w:sz w:val="28"/>
        </w:rPr>
        <w:t xml:space="preserve">
      Ауданның (облыстық маңызы бар қаланың) ЖӘБО-сына соттылығы туралы хабарлама келіп түскен кезде картотекадан сотталған адамның жеке ісі алынады. Әскерге шақырылушының есепке алу картасына және есептік-әліпбилік кітапқа соттың атауын, шешім шығарылған күнді, Қазақстан Республикасы Қылмыстық </w:t>
      </w:r>
      <w:r>
        <w:rPr>
          <w:rFonts w:ascii="Times New Roman"/>
          <w:b w:val="false"/>
          <w:i w:val="false"/>
          <w:color w:val="000000"/>
          <w:sz w:val="28"/>
        </w:rPr>
        <w:t>кодексінің</w:t>
      </w:r>
      <w:r>
        <w:rPr>
          <w:rFonts w:ascii="Times New Roman"/>
          <w:b w:val="false"/>
          <w:i w:val="false"/>
          <w:color w:val="000000"/>
          <w:sz w:val="28"/>
        </w:rPr>
        <w:t xml:space="preserve"> баптарын және әскерге шақырылушыны жазалау мерзімдерін көрсете отырып, әскери есептен шығару туралы белгі қойылады. Үкімнің көшірмесі немесе сот органдарының хабарламасы әскерге шақырылушының жеке ісіне тігіледі, ол архивке тапсырылады және олар 27 жасқа толғанға дейін сақталады.</w:t>
      </w:r>
    </w:p>
    <w:p>
      <w:pPr>
        <w:spacing w:after="0"/>
        <w:ind w:left="0"/>
        <w:jc w:val="both"/>
      </w:pPr>
      <w:r>
        <w:rPr>
          <w:rFonts w:ascii="Times New Roman"/>
          <w:b w:val="false"/>
          <w:i w:val="false"/>
          <w:color w:val="000000"/>
          <w:sz w:val="28"/>
        </w:rPr>
        <w:t>
      Есептік-әліпбилік кітапқа жеке істі сақтау орны туралы белгі қойылады.</w:t>
      </w:r>
    </w:p>
    <w:bookmarkStart w:name="z78" w:id="67"/>
    <w:p>
      <w:pPr>
        <w:spacing w:after="0"/>
        <w:ind w:left="0"/>
        <w:jc w:val="both"/>
      </w:pPr>
      <w:r>
        <w:rPr>
          <w:rFonts w:ascii="Times New Roman"/>
          <w:b w:val="false"/>
          <w:i w:val="false"/>
          <w:color w:val="000000"/>
          <w:sz w:val="28"/>
        </w:rPr>
        <w:t>
      51. Запастағы офицерлер бағдарламасы бойынша әскери даярлықтан өткен жоғары оқу орындарының студенттері әскери есепке алу орны бойынша ауданның (облыстық маңызы бар қаланың) ЖӘБО-сында запастағы офицерлердің әскери есебіне беріледі.</w:t>
      </w:r>
    </w:p>
    <w:bookmarkEnd w:id="67"/>
    <w:p>
      <w:pPr>
        <w:spacing w:after="0"/>
        <w:ind w:left="0"/>
        <w:jc w:val="both"/>
      </w:pPr>
      <w:r>
        <w:rPr>
          <w:rFonts w:ascii="Times New Roman"/>
          <w:b w:val="false"/>
          <w:i w:val="false"/>
          <w:color w:val="000000"/>
          <w:sz w:val="28"/>
        </w:rPr>
        <w:t>
      Әскери кафедралар офицерлер құрамына аттестатталған студенттерге:</w:t>
      </w:r>
    </w:p>
    <w:p>
      <w:pPr>
        <w:spacing w:after="0"/>
        <w:ind w:left="0"/>
        <w:jc w:val="both"/>
      </w:pPr>
      <w:r>
        <w:rPr>
          <w:rFonts w:ascii="Times New Roman"/>
          <w:b w:val="false"/>
          <w:i w:val="false"/>
          <w:color w:val="000000"/>
          <w:sz w:val="28"/>
        </w:rPr>
        <w:t>
      тіркеу туралы куәлікке "Әскери даярлықтан өтті (білім беру ұйымының атауы). Офицерлер құрамына аттестатталды" деген жазба жазады, оған әскери кафедра бастығы қол қояды және ол елтаңбалы мөрмен расталады;</w:t>
      </w:r>
    </w:p>
    <w:p>
      <w:pPr>
        <w:spacing w:after="0"/>
        <w:ind w:left="0"/>
        <w:jc w:val="both"/>
      </w:pPr>
      <w:r>
        <w:rPr>
          <w:rFonts w:ascii="Times New Roman"/>
          <w:b w:val="false"/>
          <w:i w:val="false"/>
          <w:color w:val="000000"/>
          <w:sz w:val="28"/>
        </w:rPr>
        <w:t>
      әскери есепке алу орны бойынша ЖӘБО-ға жолданатын офицердің жеке ісі қалыптастырылады, онда мынадай негізгі құжаттар болады: қызметтік карта, нөмірмен есепке алу карточкасы, жетон, аттестаттау парағы, офицер атағын беруге ұсыным, мінездеме, офицер атағын беру туралы бұйрықтан үзінді;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әскери есепке алу орны бойынша ЖӘБО-ға атаулы тізім жолдайды.</w:t>
      </w:r>
    </w:p>
    <w:p>
      <w:pPr>
        <w:spacing w:after="0"/>
        <w:ind w:left="0"/>
        <w:jc w:val="both"/>
      </w:pPr>
      <w:r>
        <w:rPr>
          <w:rFonts w:ascii="Times New Roman"/>
          <w:b w:val="false"/>
          <w:i w:val="false"/>
          <w:color w:val="000000"/>
          <w:sz w:val="28"/>
        </w:rPr>
        <w:t>
      ЖӘБО:</w:t>
      </w:r>
    </w:p>
    <w:p>
      <w:pPr>
        <w:spacing w:after="0"/>
        <w:ind w:left="0"/>
        <w:jc w:val="both"/>
      </w:pPr>
      <w:r>
        <w:rPr>
          <w:rFonts w:ascii="Times New Roman"/>
          <w:b w:val="false"/>
          <w:i w:val="false"/>
          <w:color w:val="000000"/>
          <w:sz w:val="28"/>
        </w:rPr>
        <w:t>
      студенттердің жеке істері мен атаулы тізімін алған кезде, көрсетілген әскерге шақырылушыларды запастағы офицерлердің әскери есебіне береді;</w:t>
      </w:r>
    </w:p>
    <w:p>
      <w:pPr>
        <w:spacing w:after="0"/>
        <w:ind w:left="0"/>
        <w:jc w:val="both"/>
      </w:pPr>
      <w:r>
        <w:rPr>
          <w:rFonts w:ascii="Times New Roman"/>
          <w:b w:val="false"/>
          <w:i w:val="false"/>
          <w:color w:val="000000"/>
          <w:sz w:val="28"/>
        </w:rPr>
        <w:t>
      әскерге шақырылушының есепке алу картасына офицер атағын беру туралы бұйрықтың нөмірі мен күнін, атаулы тізімнің тіркеу нөмірін жазады және одан кейін оны архивке тапсырады;</w:t>
      </w:r>
    </w:p>
    <w:p>
      <w:pPr>
        <w:spacing w:after="0"/>
        <w:ind w:left="0"/>
        <w:jc w:val="both"/>
      </w:pPr>
      <w:r>
        <w:rPr>
          <w:rFonts w:ascii="Times New Roman"/>
          <w:b w:val="false"/>
          <w:i w:val="false"/>
          <w:color w:val="000000"/>
          <w:sz w:val="28"/>
        </w:rPr>
        <w:t>
      есептік-әліпбилік кітапқа офицер атағын беру туралы, әскери атақ беру туралы бұйрықтың нөмірі мен күні және әскерге шақырылушының есепке алу картасын сақтау орны туралы жазба жазылады.</w:t>
      </w:r>
    </w:p>
    <w:p>
      <w:pPr>
        <w:spacing w:after="0"/>
        <w:ind w:left="0"/>
        <w:jc w:val="both"/>
      </w:pPr>
      <w:r>
        <w:rPr>
          <w:rFonts w:ascii="Times New Roman"/>
          <w:b w:val="false"/>
          <w:i w:val="false"/>
          <w:color w:val="000000"/>
          <w:sz w:val="28"/>
        </w:rPr>
        <w:t>
      Офицер құрамының әскери атағы берілген студенттер запастағы офицер әскери билетін алады.</w:t>
      </w:r>
    </w:p>
    <w:p>
      <w:pPr>
        <w:spacing w:after="0"/>
        <w:ind w:left="0"/>
        <w:jc w:val="both"/>
      </w:pPr>
      <w:r>
        <w:rPr>
          <w:rFonts w:ascii="Times New Roman"/>
          <w:b w:val="false"/>
          <w:i w:val="false"/>
          <w:color w:val="000000"/>
          <w:sz w:val="28"/>
        </w:rPr>
        <w:t xml:space="preserve">
      Запастағы офицерлер бағдарламасы бойынша даярлықтан өткенін растау үшін қажет болған жағдайда азаматтарға, олардың өтініштері бойынша оқу орындарының әскери кафедралары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анықтама беріледі.</w:t>
      </w:r>
    </w:p>
    <w:bookmarkStart w:name="z79" w:id="68"/>
    <w:p>
      <w:pPr>
        <w:spacing w:after="0"/>
        <w:ind w:left="0"/>
        <w:jc w:val="both"/>
      </w:pPr>
      <w:r>
        <w:rPr>
          <w:rFonts w:ascii="Times New Roman"/>
          <w:b w:val="false"/>
          <w:i w:val="false"/>
          <w:color w:val="000000"/>
          <w:sz w:val="28"/>
        </w:rPr>
        <w:t xml:space="preserve">
      52. Бейбіт уақытта әскери қызметке жарамсыз, соғыс уақытында шектеулі жарамды деп танылған, сондай-ақ Заңның </w:t>
      </w:r>
      <w:r>
        <w:rPr>
          <w:rFonts w:ascii="Times New Roman"/>
          <w:b w:val="false"/>
          <w:i w:val="false"/>
          <w:color w:val="000000"/>
          <w:sz w:val="28"/>
        </w:rPr>
        <w:t>36-бабында</w:t>
      </w:r>
      <w:r>
        <w:rPr>
          <w:rFonts w:ascii="Times New Roman"/>
          <w:b w:val="false"/>
          <w:i w:val="false"/>
          <w:color w:val="000000"/>
          <w:sz w:val="28"/>
        </w:rPr>
        <w:t xml:space="preserve"> көзделген себептер бойынша бейбіт уақытта әскери қызметке шақыру бойынша әскери қызметке шақырудан босатылған әскерге шақырылушылардың әскери есебінен әскери міндеттілердің есебіне беру облыстық әскерге шақыру комиссиясының шешімімен расталған аудандық (қалалық) әскерге шақыру комиссиясының шешімі негізінде жүргізіледі.</w:t>
      </w:r>
    </w:p>
    <w:bookmarkEnd w:id="68"/>
    <w:p>
      <w:pPr>
        <w:spacing w:after="0"/>
        <w:ind w:left="0"/>
        <w:jc w:val="both"/>
      </w:pPr>
      <w:r>
        <w:rPr>
          <w:rFonts w:ascii="Times New Roman"/>
          <w:b w:val="false"/>
          <w:i w:val="false"/>
          <w:color w:val="000000"/>
          <w:sz w:val="28"/>
        </w:rPr>
        <w:t>
      Әртүрлі себептер бойынша, 27 жасқа толуы бойынша мерзімді әскери қызметке шақырылмаған және шақырту бойынша әскерге шақыру комиссияларына келмеген азаматтар медициналық куәландырудан өткізусіз аудандық (қалалық) әскерге шақыру комиссияларының шешімімен әскери міндеттілер есебіне беріледі. Әскери қызметке жарамдылығы олар ЖӘБО-ға келген кезде айқындалады.</w:t>
      </w:r>
    </w:p>
    <w:p>
      <w:pPr>
        <w:spacing w:after="0"/>
        <w:ind w:left="0"/>
        <w:jc w:val="both"/>
      </w:pPr>
      <w:r>
        <w:rPr>
          <w:rFonts w:ascii="Times New Roman"/>
          <w:b w:val="false"/>
          <w:i w:val="false"/>
          <w:color w:val="000000"/>
          <w:sz w:val="28"/>
        </w:rPr>
        <w:t>
      Жоғарыда көрсетілген әскерге шақыру жасындағы азаматтарды әскерге шақырылушылардың әскери есебінен әскери міндеттілер есебіне беру кезінде аудандық (қалалық) әскерге шақыру комиссиясының хаттамалар кітабынан үзінді жасалады және ол әскерге шақыру комиссиясының хаттамалар кітабымен және әскерге шақырылушының есепке алу картасымен бірге ауданның (облыстық маңызы бар қаланың) ЖӘБО бастығына қол қоюға ұсынылады.</w:t>
      </w:r>
    </w:p>
    <w:p>
      <w:pPr>
        <w:spacing w:after="0"/>
        <w:ind w:left="0"/>
        <w:jc w:val="both"/>
      </w:pPr>
      <w:r>
        <w:rPr>
          <w:rFonts w:ascii="Times New Roman"/>
          <w:b w:val="false"/>
          <w:i w:val="false"/>
          <w:color w:val="000000"/>
          <w:sz w:val="28"/>
        </w:rPr>
        <w:t>
      Әскерге шақырылушының жеке ісі аудандық (қалалық) әскерге шақыру комиссиясының хаттамасынан үзіндімен бірге әскери билет толтыру үшін әскери міндеттілерді есепке алу бөліміне беріледі.</w:t>
      </w:r>
    </w:p>
    <w:p>
      <w:pPr>
        <w:spacing w:after="0"/>
        <w:ind w:left="0"/>
        <w:jc w:val="both"/>
      </w:pPr>
      <w:r>
        <w:rPr>
          <w:rFonts w:ascii="Times New Roman"/>
          <w:b w:val="false"/>
          <w:i w:val="false"/>
          <w:color w:val="000000"/>
          <w:sz w:val="28"/>
        </w:rPr>
        <w:t>
      Әскерге шақырылушыны әскерге шақырылушылардың әскери есебінен әскери міндеттілер есебіне беру туралы тиісті белгі есептік-әліпбилік кітапқа қойылады.</w:t>
      </w:r>
    </w:p>
    <w:bookmarkStart w:name="z80" w:id="69"/>
    <w:p>
      <w:pPr>
        <w:spacing w:after="0"/>
        <w:ind w:left="0"/>
        <w:jc w:val="both"/>
      </w:pPr>
      <w:r>
        <w:rPr>
          <w:rFonts w:ascii="Times New Roman"/>
          <w:b w:val="false"/>
          <w:i w:val="false"/>
          <w:color w:val="000000"/>
          <w:sz w:val="28"/>
        </w:rPr>
        <w:t>
      53. Қабылданған шешімдердің заңдылығын растайтын құжаттар салынған аудандық (қалалық) әскерге шақыру комиссиясының шешімімен әскери міндеттілер есебіне берілген әскерге шақырылушылардың барлық есепке алу карталары әліпби бойынша қойылады, істер (көктемгі және күзгі әскерге шақыру үшін бөлек) ресімделеді, олар 10 жыл бойы жеке істерден бөлек сақталады.</w:t>
      </w:r>
    </w:p>
    <w:bookmarkEnd w:id="69"/>
    <w:bookmarkStart w:name="z81" w:id="70"/>
    <w:p>
      <w:pPr>
        <w:spacing w:after="0"/>
        <w:ind w:left="0"/>
        <w:jc w:val="both"/>
      </w:pPr>
      <w:r>
        <w:rPr>
          <w:rFonts w:ascii="Times New Roman"/>
          <w:b w:val="false"/>
          <w:i w:val="false"/>
          <w:color w:val="000000"/>
          <w:sz w:val="28"/>
        </w:rPr>
        <w:t>
      54. Қайтыс болған әскерге шақырылушыларды әскери есептен шығару азаматтық хал-ахуал актісін тіркеу (бұдан әрі - АХАТ) бөлімдерінен алынған қайтыс болған күнін және актілік жазба нөмірін көрсете отырып, қайтыс болғаны туралы жазбаша хабарламалар негізінде жүргізіледі.</w:t>
      </w:r>
    </w:p>
    <w:bookmarkEnd w:id="70"/>
    <w:p>
      <w:pPr>
        <w:spacing w:after="0"/>
        <w:ind w:left="0"/>
        <w:jc w:val="both"/>
      </w:pPr>
      <w:r>
        <w:rPr>
          <w:rFonts w:ascii="Times New Roman"/>
          <w:b w:val="false"/>
          <w:i w:val="false"/>
          <w:color w:val="000000"/>
          <w:sz w:val="28"/>
        </w:rPr>
        <w:t>
      Ауданның (облыстық маңызы бар қаланың) ЖӘБО-сында алғашқы есепке алу карточкаларында қайтыс болғаны туралы актілік жазбаның нөмірін көрсете отырып, белгі қойылады, содан кейін карточкалар есептен шығарылғандар және алып тасталғандар картотекасына ауыстырылады.</w:t>
      </w:r>
    </w:p>
    <w:p>
      <w:pPr>
        <w:spacing w:after="0"/>
        <w:ind w:left="0"/>
        <w:jc w:val="both"/>
      </w:pPr>
      <w:r>
        <w:rPr>
          <w:rFonts w:ascii="Times New Roman"/>
          <w:b w:val="false"/>
          <w:i w:val="false"/>
          <w:color w:val="000000"/>
          <w:sz w:val="28"/>
        </w:rPr>
        <w:t>
      Қайтыс болған күні мен жазбаны куәландыратын құжатты көрсете отырып, әскерге шақырылушының есепке алу картасына және есептік-әліпбилік кітапқа қайтыс болған әскерге шақырылушыларды әскери есептен шығару туралы жазба жазылады. Жеке іс архивке тапсырылады, онда бір жыл сақталады және акті ресімдей отырып, жойылады.</w:t>
      </w:r>
    </w:p>
    <w:bookmarkStart w:name="z82" w:id="71"/>
    <w:p>
      <w:pPr>
        <w:spacing w:after="0"/>
        <w:ind w:left="0"/>
        <w:jc w:val="both"/>
      </w:pPr>
      <w:r>
        <w:rPr>
          <w:rFonts w:ascii="Times New Roman"/>
          <w:b w:val="false"/>
          <w:i w:val="false"/>
          <w:color w:val="000000"/>
          <w:sz w:val="28"/>
        </w:rPr>
        <w:t>
      55. Қазақстан Республикасының азаматтығын алған және басқа мемлекетте әскери (баламалы) қызмет өткермеген 27 жасқа дейінгі адамдар осы Қағидаларға сәйкес әскерге шақырылушылардың әскери есебіне қабылданады.</w:t>
      </w:r>
    </w:p>
    <w:bookmarkEnd w:id="71"/>
    <w:bookmarkStart w:name="z83" w:id="72"/>
    <w:p>
      <w:pPr>
        <w:spacing w:after="0"/>
        <w:ind w:left="0"/>
        <w:jc w:val="both"/>
      </w:pPr>
      <w:r>
        <w:rPr>
          <w:rFonts w:ascii="Times New Roman"/>
          <w:b w:val="false"/>
          <w:i w:val="false"/>
          <w:color w:val="000000"/>
          <w:sz w:val="28"/>
        </w:rPr>
        <w:t xml:space="preserve">
      56. ЖӘБО жоқ елді мекендерде әскерге шақырылушыларды әскери есепке алуды әкімдер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олардың аумағында тұрып жатқан әскерге шақырылушылар тізімі бойынша қамтамасыз етеді.</w:t>
      </w:r>
    </w:p>
    <w:bookmarkEnd w:id="72"/>
    <w:bookmarkStart w:name="z84" w:id="73"/>
    <w:p>
      <w:pPr>
        <w:spacing w:after="0"/>
        <w:ind w:left="0"/>
        <w:jc w:val="both"/>
      </w:pPr>
      <w:r>
        <w:rPr>
          <w:rFonts w:ascii="Times New Roman"/>
          <w:b w:val="false"/>
          <w:i w:val="false"/>
          <w:color w:val="000000"/>
          <w:sz w:val="28"/>
        </w:rPr>
        <w:t>
      57. Әскери есепке алуды қамтамасыз ету үшін әкімдер:</w:t>
      </w:r>
    </w:p>
    <w:bookmarkEnd w:id="73"/>
    <w:p>
      <w:pPr>
        <w:spacing w:after="0"/>
        <w:ind w:left="0"/>
        <w:jc w:val="both"/>
      </w:pPr>
      <w:r>
        <w:rPr>
          <w:rFonts w:ascii="Times New Roman"/>
          <w:b w:val="false"/>
          <w:i w:val="false"/>
          <w:color w:val="000000"/>
          <w:sz w:val="28"/>
        </w:rPr>
        <w:t>
      1) олардың аумағына тұрақты тұруға немесе уақытша болуға (үш айдан астам мерзімге) келетін (басқа ауданға, қалаға көшіп кететін) әскерге шақырылушылардың есебін жүргізеді;</w:t>
      </w:r>
    </w:p>
    <w:p>
      <w:pPr>
        <w:spacing w:after="0"/>
        <w:ind w:left="0"/>
        <w:jc w:val="both"/>
      </w:pPr>
      <w:r>
        <w:rPr>
          <w:rFonts w:ascii="Times New Roman"/>
          <w:b w:val="false"/>
          <w:i w:val="false"/>
          <w:color w:val="000000"/>
          <w:sz w:val="28"/>
        </w:rPr>
        <w:t>
      2) ЖӘБО-мен жылына екі реттен сиретпей есепте тұрған әскерге шақырылушылардың тізімдерін есепте тұру мәніне салыстырады;</w:t>
      </w:r>
    </w:p>
    <w:p>
      <w:pPr>
        <w:spacing w:after="0"/>
        <w:ind w:left="0"/>
        <w:jc w:val="both"/>
      </w:pPr>
      <w:r>
        <w:rPr>
          <w:rFonts w:ascii="Times New Roman"/>
          <w:b w:val="false"/>
          <w:i w:val="false"/>
          <w:color w:val="000000"/>
          <w:sz w:val="28"/>
        </w:rPr>
        <w:t>
      3) әскерге шақырылушыларды ауданның (облыстық маңызы бар қаланың) ЖӘБО-сына шақыртулар туралы хабардар етеді және олардың осы шақырту бойынша көрсетілген пункттерге және мерзімдерде уақтылы баруына жәрдемдеседі;</w:t>
      </w:r>
    </w:p>
    <w:p>
      <w:pPr>
        <w:spacing w:after="0"/>
        <w:ind w:left="0"/>
        <w:jc w:val="both"/>
      </w:pPr>
      <w:r>
        <w:rPr>
          <w:rFonts w:ascii="Times New Roman"/>
          <w:b w:val="false"/>
          <w:i w:val="false"/>
          <w:color w:val="000000"/>
          <w:sz w:val="28"/>
        </w:rPr>
        <w:t>
      4) әскерге шақырылушылардың тізімдеріне білімі, жұмыс орны, лауазымы, отбасы жағдайы туралы өзгерістер енгізеді және ол туралы ай сайын 25-і күні ауданның (облыстық маңызы бар қаланың) ЖӘБО-сына хабарлайды;</w:t>
      </w:r>
    </w:p>
    <w:p>
      <w:pPr>
        <w:spacing w:after="0"/>
        <w:ind w:left="0"/>
        <w:jc w:val="both"/>
      </w:pPr>
      <w:r>
        <w:rPr>
          <w:rFonts w:ascii="Times New Roman"/>
          <w:b w:val="false"/>
          <w:i w:val="false"/>
          <w:color w:val="000000"/>
          <w:sz w:val="28"/>
        </w:rPr>
        <w:t>
      5) жыл сайын 1 қыркүйекке дейін ауданның (облыстық маңызы бар қаланың) ЖӘБО-сына 15-16 жастағы азаматтардың тізімдерін, ал 1 желтоқсанға дейін әскерге шақыру учаскелеріне тіркелуге тиісті азаматтардың тізімдерін ұсынады;</w:t>
      </w:r>
    </w:p>
    <w:p>
      <w:pPr>
        <w:spacing w:after="0"/>
        <w:ind w:left="0"/>
        <w:jc w:val="both"/>
      </w:pPr>
      <w:r>
        <w:rPr>
          <w:rFonts w:ascii="Times New Roman"/>
          <w:b w:val="false"/>
          <w:i w:val="false"/>
          <w:color w:val="000000"/>
          <w:sz w:val="28"/>
        </w:rPr>
        <w:t>
      6)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Start w:name="z85" w:id="74"/>
    <w:p>
      <w:pPr>
        <w:spacing w:after="0"/>
        <w:ind w:left="0"/>
        <w:jc w:val="both"/>
      </w:pPr>
      <w:r>
        <w:rPr>
          <w:rFonts w:ascii="Times New Roman"/>
          <w:b w:val="false"/>
          <w:i w:val="false"/>
          <w:color w:val="000000"/>
          <w:sz w:val="28"/>
        </w:rPr>
        <w:t>
      58. Барлық әскерге шақырылушыларға тізім жасалады және әліпбилік карточкалар толтырылады. Көрсетілген құжаттарды толтыру тіркеу туралы куәліктердегі жазбалармен дәлме-дәл сәйкестікте жүргізіледі, бұл ретте білімі, жұмыс орны, лауазымы, тұрғылықты жері мен отбасы жағдайы туралы мәліметтер олармен жеке әңгімелесуде олар нақтыланғаннан кейін жазылады. Дұрыс емес жазбалар анықталған жағдайда әскери есепке қою ресімделгеннен кейін тіркеу туралы куәлік тиісті өзгерістерді енгізу үшін ауданның (облыстық маңызы бар қаланың) ЖӘБО-сын жолданады.</w:t>
      </w:r>
    </w:p>
    <w:bookmarkEnd w:id="74"/>
    <w:bookmarkStart w:name="z86" w:id="75"/>
    <w:p>
      <w:pPr>
        <w:spacing w:after="0"/>
        <w:ind w:left="0"/>
        <w:jc w:val="left"/>
      </w:pPr>
      <w:r>
        <w:rPr>
          <w:rFonts w:ascii="Times New Roman"/>
          <w:b/>
          <w:i w:val="false"/>
          <w:color w:val="000000"/>
        </w:rPr>
        <w:t xml:space="preserve"> 5-тарау. Қазақстан Республикасында әскери міндеттілерді есепке алу</w:t>
      </w:r>
    </w:p>
    <w:bookmarkEnd w:id="75"/>
    <w:bookmarkStart w:name="z87" w:id="76"/>
    <w:p>
      <w:pPr>
        <w:spacing w:after="0"/>
        <w:ind w:left="0"/>
        <w:jc w:val="both"/>
      </w:pPr>
      <w:r>
        <w:rPr>
          <w:rFonts w:ascii="Times New Roman"/>
          <w:b w:val="false"/>
          <w:i w:val="false"/>
          <w:color w:val="000000"/>
          <w:sz w:val="28"/>
        </w:rPr>
        <w:t>
      59. Әскери есепке алуды ЖӘБО әліпбилік және есепке алу карточкалары бойынша жүзеге асырады.</w:t>
      </w:r>
    </w:p>
    <w:bookmarkEnd w:id="76"/>
    <w:bookmarkStart w:name="z88" w:id="77"/>
    <w:p>
      <w:pPr>
        <w:spacing w:after="0"/>
        <w:ind w:left="0"/>
        <w:jc w:val="both"/>
      </w:pPr>
      <w:r>
        <w:rPr>
          <w:rFonts w:ascii="Times New Roman"/>
          <w:b w:val="false"/>
          <w:i w:val="false"/>
          <w:color w:val="000000"/>
          <w:sz w:val="28"/>
        </w:rPr>
        <w:t>
      60. Алты айдан астам мерзімге Қазақстан Республикасының шегінен тыс жерге уақытша шығатын әскери міндеттілер мен әскерге шақырылушылар әскери есептен шығарылады.</w:t>
      </w:r>
    </w:p>
    <w:bookmarkEnd w:id="77"/>
    <w:p>
      <w:pPr>
        <w:spacing w:after="0"/>
        <w:ind w:left="0"/>
        <w:jc w:val="both"/>
      </w:pPr>
      <w:r>
        <w:rPr>
          <w:rFonts w:ascii="Times New Roman"/>
          <w:b w:val="false"/>
          <w:i w:val="false"/>
          <w:color w:val="000000"/>
          <w:sz w:val="28"/>
        </w:rPr>
        <w:t>
      Запастағы офицерлердің, сержанттардың, сарбаздардың әскери билеттері, уақытша куәліктері және тіркеу туралы куәліктері ЖӘБО-да сақталады.</w:t>
      </w:r>
    </w:p>
    <w:p>
      <w:pPr>
        <w:spacing w:after="0"/>
        <w:ind w:left="0"/>
        <w:jc w:val="both"/>
      </w:pPr>
      <w:r>
        <w:rPr>
          <w:rFonts w:ascii="Times New Roman"/>
          <w:b w:val="false"/>
          <w:i w:val="false"/>
          <w:color w:val="000000"/>
          <w:sz w:val="28"/>
        </w:rPr>
        <w:t>
      Мемлекеттік шекарадан өту кезінде көрсетілген азаматтар Қазақстан Республикасының шегінен тыс кету немесе Қазақстан Республикасының аумағына келу күні туралы белгі қою үшін Қазақстан Республикасы Ұлттық қауіпсіздік комитеті Шекара қызметінің өкілдеріне өтініш жасайды.</w:t>
      </w:r>
    </w:p>
    <w:bookmarkStart w:name="z89" w:id="78"/>
    <w:p>
      <w:pPr>
        <w:spacing w:after="0"/>
        <w:ind w:left="0"/>
        <w:jc w:val="both"/>
      </w:pPr>
      <w:r>
        <w:rPr>
          <w:rFonts w:ascii="Times New Roman"/>
          <w:b w:val="false"/>
          <w:i w:val="false"/>
          <w:color w:val="000000"/>
          <w:sz w:val="28"/>
        </w:rPr>
        <w:t>
      61. Қазақстан Республикасына қайтып оралғаннан кейін әскери міндеттілер мен әскерге шақырылушылар жеті жұмыс күнінен кешіктірмей кес әскери есепке тұрады.</w:t>
      </w:r>
    </w:p>
    <w:bookmarkEnd w:id="78"/>
    <w:bookmarkStart w:name="z90" w:id="79"/>
    <w:p>
      <w:pPr>
        <w:spacing w:after="0"/>
        <w:ind w:left="0"/>
        <w:jc w:val="both"/>
      </w:pPr>
      <w:r>
        <w:rPr>
          <w:rFonts w:ascii="Times New Roman"/>
          <w:b w:val="false"/>
          <w:i w:val="false"/>
          <w:color w:val="000000"/>
          <w:sz w:val="28"/>
        </w:rPr>
        <w:t>
      62. Тұрақты тұру үшін Қазақстан Республикасының шегінен тыс жерге кететін азаматтар әскери есептен шығады, бұл ретте әскери билеттері немесе тіркеу туралы куәліктері Мемлекеттік корпорацияға, немесе кетер кезінде көші-қон полициясы органына тапсырылады.</w:t>
      </w:r>
    </w:p>
    <w:bookmarkEnd w:id="79"/>
    <w:bookmarkStart w:name="z91" w:id="80"/>
    <w:p>
      <w:pPr>
        <w:spacing w:after="0"/>
        <w:ind w:left="0"/>
        <w:jc w:val="both"/>
      </w:pPr>
      <w:r>
        <w:rPr>
          <w:rFonts w:ascii="Times New Roman"/>
          <w:b w:val="false"/>
          <w:i w:val="false"/>
          <w:color w:val="000000"/>
          <w:sz w:val="28"/>
        </w:rPr>
        <w:t>
      63. ЖӘБО азаматтың өтініші бойынша осы Қағидаларда белгіленген тәртіппен азаматтың әскери қызметке қатысы туралы және әскери қызмет өткеруін растау туралы анықтамалар береді.</w:t>
      </w:r>
    </w:p>
    <w:bookmarkEnd w:id="80"/>
    <w:bookmarkStart w:name="z92" w:id="81"/>
    <w:p>
      <w:pPr>
        <w:spacing w:after="0"/>
        <w:ind w:left="0"/>
        <w:jc w:val="both"/>
      </w:pPr>
      <w:r>
        <w:rPr>
          <w:rFonts w:ascii="Times New Roman"/>
          <w:b w:val="false"/>
          <w:i w:val="false"/>
          <w:color w:val="000000"/>
          <w:sz w:val="28"/>
        </w:rPr>
        <w:t>
      64. Запастағы офицер, запастағы сержанттар мен сарбаздар уақытша куәлігі оның иесінің Қазақстан Республикасы Қарулы Күштерінің запасында әскери есепте тұрған азаматтар санаттарына тиесілігін растайтын жеке есепке алу-әскери құжаты болып табылады. Ол әскери билетті жоғалтуға байланысты уақытша есепке алынған адамдарға, сондай-ақ бас бостандығынан айыру орнынан, шетелдік іссапардан келген адамдарға себептерін (мән-жайларды) анықтағанға дейін беріледі.</w:t>
      </w:r>
    </w:p>
    <w:bookmarkEnd w:id="81"/>
    <w:p>
      <w:pPr>
        <w:spacing w:after="0"/>
        <w:ind w:left="0"/>
        <w:jc w:val="both"/>
      </w:pPr>
      <w:r>
        <w:rPr>
          <w:rFonts w:ascii="Times New Roman"/>
          <w:b w:val="false"/>
          <w:i w:val="false"/>
          <w:color w:val="000000"/>
          <w:sz w:val="28"/>
        </w:rPr>
        <w:t>
      Барлық мән-жайларды (себептерді) анықтау кезеңінде запастағы офицерлерге, сарбаздарға (матростарға), сержанттарға (старшиналарға) ауданның (облыстық маңызы бар қаланың) ЖӘБО-сы запастағы офицердің, сержанттар мен сарбаздардың уақытша куәлігін толтырып береді.</w:t>
      </w:r>
    </w:p>
    <w:p>
      <w:pPr>
        <w:spacing w:after="0"/>
        <w:ind w:left="0"/>
        <w:jc w:val="both"/>
      </w:pPr>
      <w:r>
        <w:rPr>
          <w:rFonts w:ascii="Times New Roman"/>
          <w:b w:val="false"/>
          <w:i w:val="false"/>
          <w:color w:val="000000"/>
          <w:sz w:val="28"/>
        </w:rPr>
        <w:t>
      Запастағы офицер, сержанттар мен сарбаздар уақытша куәлігінің қолданылу мерзімі әскери билетті жоғалту мән-жайларын объективті түрде тексеру және тиісті әскери міндеттіге алты айдан асырмай жаңа әскери билет беру немесе басқа да қорғаныс істері жөніндегі басқармадан немесе бөлімнен (бұдан әрі – ҚІБ(Б)) жаңа әскери билет алу үшін құқық беретін негіздемелерді анықтау үшін қажетті тексеру кезеңімен айқындалады.</w:t>
      </w:r>
    </w:p>
    <w:bookmarkStart w:name="z93" w:id="82"/>
    <w:p>
      <w:pPr>
        <w:spacing w:after="0"/>
        <w:ind w:left="0"/>
        <w:jc w:val="both"/>
      </w:pPr>
      <w:r>
        <w:rPr>
          <w:rFonts w:ascii="Times New Roman"/>
          <w:b w:val="false"/>
          <w:i w:val="false"/>
          <w:color w:val="000000"/>
          <w:sz w:val="28"/>
        </w:rPr>
        <w:t>
      65. Жұмылдыру нұсқамаларын немесе ауданның (облыстық маңызы бар қаланың) ЖӘБО-сынан шақырту қағазын алған әскери міндеттілер оларда көрсетілген талаптарды орындайды.</w:t>
      </w:r>
    </w:p>
    <w:bookmarkEnd w:id="82"/>
    <w:bookmarkStart w:name="z94" w:id="83"/>
    <w:p>
      <w:pPr>
        <w:spacing w:after="0"/>
        <w:ind w:left="0"/>
        <w:jc w:val="both"/>
      </w:pPr>
      <w:r>
        <w:rPr>
          <w:rFonts w:ascii="Times New Roman"/>
          <w:b w:val="false"/>
          <w:i w:val="false"/>
          <w:color w:val="000000"/>
          <w:sz w:val="28"/>
        </w:rPr>
        <w:t>
      66. ЖӘБО жоқ ауылдардың, кенттердің, ауылдық округтердің әкімдері алғашқы есепке алу карточкалары бойынша әскери міндеттілерді әскери есепке алуды қамтамасыз етеді.</w:t>
      </w:r>
    </w:p>
    <w:bookmarkEnd w:id="83"/>
    <w:p>
      <w:pPr>
        <w:spacing w:after="0"/>
        <w:ind w:left="0"/>
        <w:jc w:val="both"/>
      </w:pPr>
      <w:r>
        <w:rPr>
          <w:rFonts w:ascii="Times New Roman"/>
          <w:b w:val="false"/>
          <w:i w:val="false"/>
          <w:color w:val="000000"/>
          <w:sz w:val="28"/>
        </w:rPr>
        <w:t>
      Ауылдың, кенттің, ауылдық округтің әкімдігінде алғашқы есепке алу карточкасынан картотека жасалады, ол жұмылдыру бойынша шақыруға тағайындалған және шығарылған (кеткен) әскери міндеттілерді жалпы есепке алу картотекасы деп бөлінеді және әскери міндеттілердің құрамы бойынша (офицерлер, сержанттар мен сарбаздар) оның ішінде туған жылдары мен әскери-есептік мамандықтары бойынша әліпбилік қатармен жасалады. Кеткендерге, қайтыс болғандарға арналған алғашқы есепке алу карточкалары бір жыл бойы сақталады.</w:t>
      </w:r>
    </w:p>
    <w:p>
      <w:pPr>
        <w:spacing w:after="0"/>
        <w:ind w:left="0"/>
        <w:jc w:val="both"/>
      </w:pPr>
      <w:r>
        <w:rPr>
          <w:rFonts w:ascii="Times New Roman"/>
          <w:b w:val="false"/>
          <w:i w:val="false"/>
          <w:color w:val="000000"/>
          <w:sz w:val="28"/>
        </w:rPr>
        <w:t>
      Әкімдер олардың аумағында тұрақты немесе уақытша тұратын әскери міндеттілерді есепке алуды ұйымдастырады және қамтамасыз етеді.</w:t>
      </w:r>
    </w:p>
    <w:bookmarkStart w:name="z95" w:id="84"/>
    <w:p>
      <w:pPr>
        <w:spacing w:after="0"/>
        <w:ind w:left="0"/>
        <w:jc w:val="both"/>
      </w:pPr>
      <w:r>
        <w:rPr>
          <w:rFonts w:ascii="Times New Roman"/>
          <w:b w:val="false"/>
          <w:i w:val="false"/>
          <w:color w:val="000000"/>
          <w:sz w:val="28"/>
        </w:rPr>
        <w:t>
      67. Әскери есепке алуды қамтамасыз ету мақсатында әкімдер:</w:t>
      </w:r>
    </w:p>
    <w:bookmarkEnd w:id="84"/>
    <w:p>
      <w:pPr>
        <w:spacing w:after="0"/>
        <w:ind w:left="0"/>
        <w:jc w:val="both"/>
      </w:pPr>
      <w:r>
        <w:rPr>
          <w:rFonts w:ascii="Times New Roman"/>
          <w:b w:val="false"/>
          <w:i w:val="false"/>
          <w:color w:val="000000"/>
          <w:sz w:val="28"/>
        </w:rPr>
        <w:t>
      1) тұрғылықты тұратын әскери міндеттілердің нақты бар болуын және әскери есепте тұруын нақтылау мақсатында аулалар бойынша аралап-тексеруді жүзеге асырады;</w:t>
      </w:r>
    </w:p>
    <w:p>
      <w:pPr>
        <w:spacing w:after="0"/>
        <w:ind w:left="0"/>
        <w:jc w:val="both"/>
      </w:pPr>
      <w:r>
        <w:rPr>
          <w:rFonts w:ascii="Times New Roman"/>
          <w:b w:val="false"/>
          <w:i w:val="false"/>
          <w:color w:val="000000"/>
          <w:sz w:val="28"/>
        </w:rPr>
        <w:t>
      2) жылына бір реттен сиретпей аудан (облыстық маңызы бар қала) ЖӘБО-сының салыстырып-тексеру графигіне сәйкес есепте тұрған әскери міндеттілердің алғашқы есепке алу карточкаларын аудан (облыстық маңызы бар қала) ЖӘБО-сының есептік деректерімен салыстырып-тексереді, ол туралы алғашқы есепке алу карточкасына белгі қойылады;</w:t>
      </w:r>
    </w:p>
    <w:p>
      <w:pPr>
        <w:spacing w:after="0"/>
        <w:ind w:left="0"/>
        <w:jc w:val="both"/>
      </w:pPr>
      <w:r>
        <w:rPr>
          <w:rFonts w:ascii="Times New Roman"/>
          <w:b w:val="false"/>
          <w:i w:val="false"/>
          <w:color w:val="000000"/>
          <w:sz w:val="28"/>
        </w:rPr>
        <w:t>
      3) әскери міндеттілерді ауданның (облыстық маңызы бар қаланың) ЖӘБО-сына шақырту туралы хабардар етеді және олардың осы шақырту бойынша көрсетілген пункттерге және мерзімдерде уақтылы баруына жәрдемдеседі;</w:t>
      </w:r>
    </w:p>
    <w:p>
      <w:pPr>
        <w:spacing w:after="0"/>
        <w:ind w:left="0"/>
        <w:jc w:val="both"/>
      </w:pPr>
      <w:r>
        <w:rPr>
          <w:rFonts w:ascii="Times New Roman"/>
          <w:b w:val="false"/>
          <w:i w:val="false"/>
          <w:color w:val="000000"/>
          <w:sz w:val="28"/>
        </w:rPr>
        <w:t xml:space="preserve">
      4) ай сайын 25-і күні ауданның (облыстық маңызы бар қаланың) ЖӘБО-сына олардың аумағына тұрғылықты немесе уақытша (үш айдан астам мерзімге) тұруға келген, тұрғылықты тұруға басқа жерге немесе уақытша болу (үш айдан астам мерзімге) орнына кеткен, есепке алу деректерін өзгерткен, қайтыс болған әскери міндеттілердің тізімін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ұсынады;</w:t>
      </w:r>
    </w:p>
    <w:p>
      <w:pPr>
        <w:spacing w:after="0"/>
        <w:ind w:left="0"/>
        <w:jc w:val="both"/>
      </w:pPr>
      <w:r>
        <w:rPr>
          <w:rFonts w:ascii="Times New Roman"/>
          <w:b w:val="false"/>
          <w:i w:val="false"/>
          <w:color w:val="000000"/>
          <w:sz w:val="28"/>
        </w:rPr>
        <w:t>
      5)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p>
      <w:pPr>
        <w:spacing w:after="0"/>
        <w:ind w:left="0"/>
        <w:jc w:val="both"/>
      </w:pPr>
      <w:r>
        <w:rPr>
          <w:rFonts w:ascii="Times New Roman"/>
          <w:b w:val="false"/>
          <w:i w:val="false"/>
          <w:color w:val="000000"/>
          <w:sz w:val="28"/>
        </w:rPr>
        <w:t>
      6) ауданның (облыстық маңызы бар қаланың) ЖӘБО-сына оларды әскери есептен шығару үшін запаста тұрудың шекті жасына толған әскери міндеттілердің әскери билеттерін ұсынады;</w:t>
      </w:r>
    </w:p>
    <w:p>
      <w:pPr>
        <w:spacing w:after="0"/>
        <w:ind w:left="0"/>
        <w:jc w:val="both"/>
      </w:pPr>
      <w:r>
        <w:rPr>
          <w:rFonts w:ascii="Times New Roman"/>
          <w:b w:val="false"/>
          <w:i w:val="false"/>
          <w:color w:val="000000"/>
          <w:sz w:val="28"/>
        </w:rPr>
        <w:t>
      7) АХАТ органдарынан қайтыс болуы туралы хабарлама келіп түскен қайтыс болған әскери міндеттілердің алғашқы есепке алу карточкаларына қайтыс болуы туралы акт жазбасының нөмірін көрсете отырып, белгі қойылады, одан кейін карточкалар есептен шығарылғандар мен алып тасталғандар картотекасына ауыстырылады.</w:t>
      </w:r>
    </w:p>
    <w:bookmarkStart w:name="z96" w:id="85"/>
    <w:p>
      <w:pPr>
        <w:spacing w:after="0"/>
        <w:ind w:left="0"/>
        <w:jc w:val="both"/>
      </w:pPr>
      <w:r>
        <w:rPr>
          <w:rFonts w:ascii="Times New Roman"/>
          <w:b w:val="false"/>
          <w:i w:val="false"/>
          <w:color w:val="000000"/>
          <w:sz w:val="28"/>
        </w:rPr>
        <w:t>
      68. Әкімдер олардың аумағына тұрақты немесе уақытша (үш айдан астам мерзімге) тұруға келген барлық әскери міндеттілерде, оларды тұрғылықты орны бойынша әскери есепке қабылдау туралы белгілердің бар болуын әскери билеттері (уақытша куәліктері) бойынша тексереді.</w:t>
      </w:r>
    </w:p>
    <w:bookmarkEnd w:id="85"/>
    <w:p>
      <w:pPr>
        <w:spacing w:after="0"/>
        <w:ind w:left="0"/>
        <w:jc w:val="both"/>
      </w:pPr>
      <w:r>
        <w:rPr>
          <w:rFonts w:ascii="Times New Roman"/>
          <w:b w:val="false"/>
          <w:i w:val="false"/>
          <w:color w:val="000000"/>
          <w:sz w:val="28"/>
        </w:rPr>
        <w:t>
      Барлық әскери міндеттілерге алғашқы есепке алу карточкалары толтырылады. Көрсетілген құжаттарды толтыру әскери билеттердегі, уақытша куәліктердегі жазбалармен дәлме-дәл сәйкестікте жүргізіледі, бұл ретте білімі, жұмыс орны, лауазымы, тұрғылықты жері мен отбасы жағдайы туралы мәліметтер оларды растайтын құжаттарды ұсына отырып, жеке әңгімелесуде нақтыланғаннан кейін жазылады.</w:t>
      </w:r>
    </w:p>
    <w:p>
      <w:pPr>
        <w:spacing w:after="0"/>
        <w:ind w:left="0"/>
        <w:jc w:val="both"/>
      </w:pPr>
      <w:r>
        <w:rPr>
          <w:rFonts w:ascii="Times New Roman"/>
          <w:b w:val="false"/>
          <w:i w:val="false"/>
          <w:color w:val="000000"/>
          <w:sz w:val="28"/>
        </w:rPr>
        <w:t xml:space="preserve">
      Әскери міндеттілердің әскери есепке алу құжаттарында расталмаған түзетулер, деректердің жеке басын куәландыратын құжатпен сәйкес келмеуі, қолдан жасау, парақтар санының толық болмауы анықталған кезде немесе әскери есепке алу құжаттары болмаған кезде әкімдер тиісті шаралар қабылдау үшін әскери міндеттілерді ауданның (облыстық маңызы бар қаланың) ЖӘБО-сына жібереді. Әскери билеттерді алу қажет болған жағдайда әскери міндеттілерге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қолхат беріледі (бұдан әрі қолхат).</w:t>
      </w:r>
    </w:p>
    <w:bookmarkStart w:name="z97" w:id="86"/>
    <w:p>
      <w:pPr>
        <w:spacing w:after="0"/>
        <w:ind w:left="0"/>
        <w:jc w:val="both"/>
      </w:pPr>
      <w:r>
        <w:rPr>
          <w:rFonts w:ascii="Times New Roman"/>
          <w:b w:val="false"/>
          <w:i w:val="false"/>
          <w:color w:val="000000"/>
          <w:sz w:val="28"/>
        </w:rPr>
        <w:t>
      69. Тағайындалған әскери міндеттілерге шақыртулар келіп түскен жағдайда, алғашқы есепке алу карточкасы тиісті бағандарды толтыра отырып, тағайындалғандардың картотекасына ауыстырылады.</w:t>
      </w:r>
    </w:p>
    <w:bookmarkEnd w:id="86"/>
    <w:p>
      <w:pPr>
        <w:spacing w:after="0"/>
        <w:ind w:left="0"/>
        <w:jc w:val="both"/>
      </w:pPr>
      <w:r>
        <w:rPr>
          <w:rFonts w:ascii="Times New Roman"/>
          <w:b w:val="false"/>
          <w:i w:val="false"/>
          <w:color w:val="000000"/>
          <w:sz w:val="28"/>
        </w:rPr>
        <w:t>
      Әскери міндеттілерден тағайындалуды алу, әскери міндеттілердің тұрақты немесе уақытша (үш айдан астам мерзімге) тұруға басқа жерге кетуі кезінде және қайтыс болғанда алғашқы есепке алу карточкасы тиісті картотекаға ауыстырылады.</w:t>
      </w:r>
    </w:p>
    <w:bookmarkStart w:name="z98" w:id="87"/>
    <w:p>
      <w:pPr>
        <w:spacing w:after="0"/>
        <w:ind w:left="0"/>
        <w:jc w:val="both"/>
      </w:pPr>
      <w:r>
        <w:rPr>
          <w:rFonts w:ascii="Times New Roman"/>
          <w:b w:val="false"/>
          <w:i w:val="false"/>
          <w:color w:val="000000"/>
          <w:sz w:val="28"/>
        </w:rPr>
        <w:t>
      70. Әскери міндеттілерге арналған алғашқы есепке алу карточкалары мен әскери есепке алуға қатысты басқа да бланкілер бөгде адамдардың қолы жетпейтін сейфтерде (темір шкафтарда) сақталуы тиіс.</w:t>
      </w:r>
    </w:p>
    <w:bookmarkEnd w:id="87"/>
    <w:bookmarkStart w:name="z99" w:id="88"/>
    <w:p>
      <w:pPr>
        <w:spacing w:after="0"/>
        <w:ind w:left="0"/>
        <w:jc w:val="left"/>
      </w:pPr>
      <w:r>
        <w:rPr>
          <w:rFonts w:ascii="Times New Roman"/>
          <w:b/>
          <w:i w:val="false"/>
          <w:color w:val="000000"/>
        </w:rPr>
        <w:t xml:space="preserve"> 5-тарау. Заңды тұлғалардың әскери есепке алуды жүргізуі</w:t>
      </w:r>
    </w:p>
    <w:bookmarkEnd w:id="88"/>
    <w:bookmarkStart w:name="z100" w:id="89"/>
    <w:p>
      <w:pPr>
        <w:spacing w:after="0"/>
        <w:ind w:left="0"/>
        <w:jc w:val="both"/>
      </w:pPr>
      <w:r>
        <w:rPr>
          <w:rFonts w:ascii="Times New Roman"/>
          <w:b w:val="false"/>
          <w:i w:val="false"/>
          <w:color w:val="000000"/>
          <w:sz w:val="28"/>
        </w:rPr>
        <w:t xml:space="preserve">
      71. Заңды тұлғалар әскери міндеттілер мен әскерге шақырылушыларды әскери есепке алуды жеке крточкалар бойынша жүзеге асырады. Әскерге шақырылушыларға қосымша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нысан бойынша мерзімді әскери қызметке дайындауға тиісті азаматтардың тізімі жүргізіледі.</w:t>
      </w:r>
    </w:p>
    <w:bookmarkEnd w:id="89"/>
    <w:bookmarkStart w:name="z101" w:id="90"/>
    <w:p>
      <w:pPr>
        <w:spacing w:after="0"/>
        <w:ind w:left="0"/>
        <w:jc w:val="both"/>
      </w:pPr>
      <w:r>
        <w:rPr>
          <w:rFonts w:ascii="Times New Roman"/>
          <w:b w:val="false"/>
          <w:i w:val="false"/>
          <w:color w:val="000000"/>
          <w:sz w:val="28"/>
        </w:rPr>
        <w:t>
      72. Заңды тұлғалардың әскери есепке алуды жүзеге асыруы үшін бірінші басшының бұйрығымен әскери есепке алуды жүргізуге жауапты адамдар тағайындалады, оларға:</w:t>
      </w:r>
    </w:p>
    <w:bookmarkEnd w:id="90"/>
    <w:p>
      <w:pPr>
        <w:spacing w:after="0"/>
        <w:ind w:left="0"/>
        <w:jc w:val="both"/>
      </w:pPr>
      <w:r>
        <w:rPr>
          <w:rFonts w:ascii="Times New Roman"/>
          <w:b w:val="false"/>
          <w:i w:val="false"/>
          <w:color w:val="000000"/>
          <w:sz w:val="28"/>
        </w:rPr>
        <w:t>
      1) жұмысқа (оқуға) қабылдау кезінде әскери міндеттілерде әскери билеттердің немесе уақытша куәліктердің, ал әскерге шақырылушыларда тіркеу туралы куәліктердің бар болуын тексеру. Көрсетілген құжаттарды алу қажет болған жағдайда азаматтарға қолхат беріледі;</w:t>
      </w:r>
    </w:p>
    <w:p>
      <w:pPr>
        <w:spacing w:after="0"/>
        <w:ind w:left="0"/>
        <w:jc w:val="both"/>
      </w:pPr>
      <w:r>
        <w:rPr>
          <w:rFonts w:ascii="Times New Roman"/>
          <w:b w:val="false"/>
          <w:i w:val="false"/>
          <w:color w:val="000000"/>
          <w:sz w:val="28"/>
        </w:rPr>
        <w:t>
      2) жұмысқа (оқуға) қабылданатын азаматтардың әскери есепте тұруын айқындау. Әскери есепте тұрмаған әскери міндеттілер мен әскерге шақырылушылар тұрғылықты жері бойынша әскери есепке тұрғаннан кейін жұмысқа (оқуға) қабылданады;</w:t>
      </w:r>
    </w:p>
    <w:p>
      <w:pPr>
        <w:spacing w:after="0"/>
        <w:ind w:left="0"/>
        <w:jc w:val="both"/>
      </w:pPr>
      <w:r>
        <w:rPr>
          <w:rFonts w:ascii="Times New Roman"/>
          <w:b w:val="false"/>
          <w:i w:val="false"/>
          <w:color w:val="000000"/>
          <w:sz w:val="28"/>
        </w:rPr>
        <w:t>
      3) жұмыс істейтін (білім алатын) азаматтардың толық және сапалы әскери есепке тұруын қамтамасыз ету;</w:t>
      </w:r>
    </w:p>
    <w:p>
      <w:pPr>
        <w:spacing w:after="0"/>
        <w:ind w:left="0"/>
        <w:jc w:val="both"/>
      </w:pPr>
      <w:r>
        <w:rPr>
          <w:rFonts w:ascii="Times New Roman"/>
          <w:b w:val="false"/>
          <w:i w:val="false"/>
          <w:color w:val="000000"/>
          <w:sz w:val="28"/>
        </w:rPr>
        <w:t>
      4) мемлекеттік органдарға және ұйымдарға әскери міндеттілерді броньға қоюды ресімдеу;</w:t>
      </w:r>
    </w:p>
    <w:p>
      <w:pPr>
        <w:spacing w:after="0"/>
        <w:ind w:left="0"/>
        <w:jc w:val="both"/>
      </w:pPr>
      <w:r>
        <w:rPr>
          <w:rFonts w:ascii="Times New Roman"/>
          <w:b w:val="false"/>
          <w:i w:val="false"/>
          <w:color w:val="000000"/>
          <w:sz w:val="28"/>
        </w:rPr>
        <w:t>
      5) азаматтардың шақырту (шақырту қағазы) бойынша ауданның (облыстық маңызы бар қаланың) ЖӘБО-сына уақтылы баруына мүмкіндік беру;</w:t>
      </w:r>
    </w:p>
    <w:p>
      <w:pPr>
        <w:spacing w:after="0"/>
        <w:ind w:left="0"/>
        <w:jc w:val="both"/>
      </w:pPr>
      <w:r>
        <w:rPr>
          <w:rFonts w:ascii="Times New Roman"/>
          <w:b w:val="false"/>
          <w:i w:val="false"/>
          <w:color w:val="000000"/>
          <w:sz w:val="28"/>
        </w:rPr>
        <w:t xml:space="preserve">
      6)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әскери міндеттілерді, әскерге шақырылушыларды әскери есепке алудың және броньға қоюдың жай-күйін тексеру журналын жүргізу жүктеледі.</w:t>
      </w:r>
    </w:p>
    <w:bookmarkStart w:name="z102" w:id="91"/>
    <w:p>
      <w:pPr>
        <w:spacing w:after="0"/>
        <w:ind w:left="0"/>
        <w:jc w:val="both"/>
      </w:pPr>
      <w:r>
        <w:rPr>
          <w:rFonts w:ascii="Times New Roman"/>
          <w:b w:val="false"/>
          <w:i w:val="false"/>
          <w:color w:val="000000"/>
          <w:sz w:val="28"/>
        </w:rPr>
        <w:t>
      73. Запаста тұрудың шекті жасына толған азаматтардың немесе денсаулық жағдайы бойынша әскери есептен шығарумен әскери қызметке жарамсыз деп танылған азаматтардың жеке карточкаларына "Жасы бойынша әскери есептен шығарылды" немесе "Денсаулық жағдайы бойынша әскери есептен шығарылды" деген белгі қойылады.</w:t>
      </w:r>
    </w:p>
    <w:bookmarkEnd w:id="91"/>
    <w:bookmarkStart w:name="z103" w:id="92"/>
    <w:p>
      <w:pPr>
        <w:spacing w:after="0"/>
        <w:ind w:left="0"/>
        <w:jc w:val="both"/>
      </w:pPr>
      <w:r>
        <w:rPr>
          <w:rFonts w:ascii="Times New Roman"/>
          <w:b w:val="false"/>
          <w:i w:val="false"/>
          <w:color w:val="000000"/>
          <w:sz w:val="28"/>
        </w:rPr>
        <w:t>
      74. 15-16 жастағы азаматтар туралы, әскерге шақыру учаскелеріне тіркелуге тиісті азаматтар туралы, сондай-ақ әскери міндеттілер мен әскерге шақырылушылардың жұмыс орындары жөніндегі мәліметтерді ЖӘБО мемлекеттік органдардың ақпараттық жүйесімен өзара іс-қимыл жасау арқылы алады.</w:t>
      </w:r>
    </w:p>
    <w:bookmarkEnd w:id="92"/>
    <w:bookmarkStart w:name="z104" w:id="93"/>
    <w:p>
      <w:pPr>
        <w:spacing w:after="0"/>
        <w:ind w:left="0"/>
        <w:jc w:val="left"/>
      </w:pPr>
      <w:r>
        <w:rPr>
          <w:rFonts w:ascii="Times New Roman"/>
          <w:b/>
          <w:i w:val="false"/>
          <w:color w:val="000000"/>
        </w:rPr>
        <w:t xml:space="preserve"> 7-тарау. Құқық қорғау және арнаулы мемлекеттік органдарда қызмет өткеретін әскери міндеттілер мен әскерге шақырылушыларды әскери есепке алу ерекшеліктері</w:t>
      </w:r>
    </w:p>
    <w:bookmarkEnd w:id="93"/>
    <w:bookmarkStart w:name="z105" w:id="94"/>
    <w:p>
      <w:pPr>
        <w:spacing w:after="0"/>
        <w:ind w:left="0"/>
        <w:jc w:val="both"/>
      </w:pPr>
      <w:r>
        <w:rPr>
          <w:rFonts w:ascii="Times New Roman"/>
          <w:b w:val="false"/>
          <w:i w:val="false"/>
          <w:color w:val="000000"/>
          <w:sz w:val="28"/>
        </w:rPr>
        <w:t xml:space="preserve">
      75. Құқық қорғау және арнаулы мемлекеттік органдардың қызметкерлерін, сондай-ақ арнаулы (әскери) оқу орындарының курсанттары мен тыңдаушыларын әскери есептен шығару ауданның (облыстық маңызы бар қаланың) ЖӘБО-сында әскери билеттерді немесе тіркеу туралы куәліктерді және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екі данада құқық қорғау және арнаулы органдардағы лауазымдарға қабылданған азаматтардың атаулы тізімдерін қоса бере отырып, азаматтардың тұрғылықты жері бойынша органдар уәкілетті адамдарының қолдаухаты бойынша жүргізіледі. ЖӘБО-ға қолдаухаттарды жолдауды құқық қорғау немесе арнаулы мемлекеттік органдарға қызметке тұру туралы бұйрық шығарылған сәттен үш жұмыс күнінен кешіктірмей құқық қорғау және арнаулы мемлекеттік органдар жүзеге асырады.</w:t>
      </w:r>
    </w:p>
    <w:bookmarkEnd w:id="94"/>
    <w:p>
      <w:pPr>
        <w:spacing w:after="0"/>
        <w:ind w:left="0"/>
        <w:jc w:val="both"/>
      </w:pPr>
      <w:r>
        <w:rPr>
          <w:rFonts w:ascii="Times New Roman"/>
          <w:b w:val="false"/>
          <w:i w:val="false"/>
          <w:color w:val="000000"/>
          <w:sz w:val="28"/>
        </w:rPr>
        <w:t>
      Ауданның (облыстық маңызы бар қаланың) ЖӘБО-сы әскери есепке алу құжаттарына әскерге шақырылушының есепке алу картасына және есептік-әліпбилік кітапқа, ал әскери міндеттілердің есепке алу карточкасына және әліпбилік карточкасына құқық қорғау органы басшысы бұйрығының нөмірі мен күнін көрсете отырып, әскери есептен шығару туралы белгі қояды.</w:t>
      </w:r>
    </w:p>
    <w:p>
      <w:pPr>
        <w:spacing w:after="0"/>
        <w:ind w:left="0"/>
        <w:jc w:val="both"/>
      </w:pPr>
      <w:r>
        <w:rPr>
          <w:rFonts w:ascii="Times New Roman"/>
          <w:b w:val="false"/>
          <w:i w:val="false"/>
          <w:color w:val="000000"/>
          <w:sz w:val="28"/>
        </w:rPr>
        <w:t>
      Әскерге шақырылушының жеке ісі архивке тапсырылады және ол 27 жасқа толғанға дейін сақталады. Есептік-әліпбилік кітапқа жеке істі сақтау орны туралы белгі қойылады.</w:t>
      </w:r>
    </w:p>
    <w:p>
      <w:pPr>
        <w:spacing w:after="0"/>
        <w:ind w:left="0"/>
        <w:jc w:val="both"/>
      </w:pPr>
      <w:r>
        <w:rPr>
          <w:rFonts w:ascii="Times New Roman"/>
          <w:b w:val="false"/>
          <w:i w:val="false"/>
          <w:color w:val="000000"/>
          <w:sz w:val="28"/>
        </w:rPr>
        <w:t>
      Әскери есептен шығару туралы белгісі бар әскери билеттер немесе тіркеу туралы куәліктер, атаулы тізімдердің бір данасы, ал запастағы офицерлердің жеке істері мен қызметтік карталары қолдаухат жолдаған органдарға қайта жолданады.</w:t>
      </w:r>
    </w:p>
    <w:bookmarkStart w:name="z106" w:id="95"/>
    <w:p>
      <w:pPr>
        <w:spacing w:after="0"/>
        <w:ind w:left="0"/>
        <w:jc w:val="both"/>
      </w:pPr>
      <w:r>
        <w:rPr>
          <w:rFonts w:ascii="Times New Roman"/>
          <w:b w:val="false"/>
          <w:i w:val="false"/>
          <w:color w:val="000000"/>
          <w:sz w:val="28"/>
        </w:rPr>
        <w:t xml:space="preserve">
      76. Азаматтарды құқық қорғау және арнаулы мемлекеттік органдардан Қазақстан Республикасы Қарулы Күштерінің запасына шығару кезінде кадрлар бөлімшелері оларға тұрғылықты жері бойынша әскери есепке тұру үшін жеті жұмыс күні ішінде бару қажет екенін көрсете отырып,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нұсқама береді.</w:t>
      </w:r>
    </w:p>
    <w:bookmarkEnd w:id="95"/>
    <w:p>
      <w:pPr>
        <w:spacing w:after="0"/>
        <w:ind w:left="0"/>
        <w:jc w:val="both"/>
      </w:pPr>
      <w:r>
        <w:rPr>
          <w:rFonts w:ascii="Times New Roman"/>
          <w:b w:val="false"/>
          <w:i w:val="false"/>
          <w:color w:val="000000"/>
          <w:sz w:val="28"/>
        </w:rPr>
        <w:t>
      Құқық қорғау органдарының кадрлар қызметі оларды шығару туралы бұйрық шығарылған сәттен бастап, ал арнаулы мемлекеттік органдардың кадрлар қызметі оларды жеке құрам тізімдерінен шығару туралы бұйрық шығарылған сәттен бастап үш жұмыс күнінен кешіктірмей ауданның (облыстық маңызы бар қаланың) ЖӘБО-сын жазбаша хабардар етеді, ал запастағы офицерлер қатарындағы азаматтарға одан басқа жеке іс (қысқартылған) жолдайды.</w:t>
      </w:r>
    </w:p>
    <w:bookmarkStart w:name="z107" w:id="96"/>
    <w:p>
      <w:pPr>
        <w:spacing w:after="0"/>
        <w:ind w:left="0"/>
        <w:jc w:val="both"/>
      </w:pPr>
      <w:r>
        <w:rPr>
          <w:rFonts w:ascii="Times New Roman"/>
          <w:b w:val="false"/>
          <w:i w:val="false"/>
          <w:color w:val="000000"/>
          <w:sz w:val="28"/>
        </w:rPr>
        <w:t>
      77. Құқық қорғау және арнаулы мемлекеттік органдардан шығарылған азаматтар, сондай-ақ оқудан шығарылған және (немесе) келісімшартты бұзған, бірақ 27 жасқа толмаған және әскерге шақыру бойынша белгіленген әскери қызмет мерзімін өткермеген құқық қорғау және арнаулы мемлекеттік органдардың арнаулы (әскери) оқу орындарының курсанттары, тыңдаушылары тұрғылықты жері бойынша әскерге шақырылушылардың әскери есебіне қабылданады және кейіннен әскерге шақыру бойынша әскери қызмет мерзімі өткенге дейін жалпы негіздерде әскери қызметке шақырылады.</w:t>
      </w:r>
    </w:p>
    <w:bookmarkEnd w:id="96"/>
    <w:p>
      <w:pPr>
        <w:spacing w:after="0"/>
        <w:ind w:left="0"/>
        <w:jc w:val="both"/>
      </w:pPr>
      <w:r>
        <w:rPr>
          <w:rFonts w:ascii="Times New Roman"/>
          <w:b w:val="false"/>
          <w:i w:val="false"/>
          <w:color w:val="000000"/>
          <w:sz w:val="28"/>
        </w:rPr>
        <w:t>
      Арнаулы (әскери) оқу орындарынан шығарылған, сондай-ақ қызмет өткеру туралы келісімшарт жасасудан бас тартқан қызметкерлер, егер олар әскерге шақыру бойынша белгіленген әскери қызмет мерзімін өткермесе тұрғылықты жері бойынша әскери есепке қою үшін жіберіледі және кейіннен жалпы негіздерде әскери қызметке шақырылады.</w:t>
      </w:r>
    </w:p>
    <w:bookmarkStart w:name="z108" w:id="97"/>
    <w:p>
      <w:pPr>
        <w:spacing w:after="0"/>
        <w:ind w:left="0"/>
        <w:jc w:val="both"/>
      </w:pPr>
      <w:r>
        <w:rPr>
          <w:rFonts w:ascii="Times New Roman"/>
          <w:b w:val="false"/>
          <w:i w:val="false"/>
          <w:color w:val="000000"/>
          <w:sz w:val="28"/>
        </w:rPr>
        <w:t>
      78. ЖӘБО-да Қазақстан Республикасының Мемлекеттік күзет қызметінен шығарылған қызметкерлер мен әскери қызметшілерді әскери есепке алуды жүргізу негізгі есепке алу құжаттарын жеке картотекаларға бөле отырып жүргізіледі.</w:t>
      </w:r>
    </w:p>
    <w:bookmarkEnd w:id="97"/>
    <w:bookmarkStart w:name="z109" w:id="98"/>
    <w:p>
      <w:pPr>
        <w:spacing w:after="0"/>
        <w:ind w:left="0"/>
        <w:jc w:val="both"/>
      </w:pPr>
      <w:r>
        <w:rPr>
          <w:rFonts w:ascii="Times New Roman"/>
          <w:b w:val="false"/>
          <w:i w:val="false"/>
          <w:color w:val="000000"/>
          <w:sz w:val="28"/>
        </w:rPr>
        <w:t xml:space="preserve">
      79. Қазақстан Республикасының ұлттық қауіпсіздік органдарынан және Қазақстан Республикасының сыртқы барлау бөлімшелерінен басқа, құқық қорғау және арнаулы мемлекеттік органдардың басшылары жыл сайын 1 ақпанда (ағымдағы жылғы 1 қаңтардағы жағдай бойынша) салыстырып-тексеру үшін ауданның (облыстық маңызы бар қаланың) ЖӘБО-сына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көрсетілген органдарда қызмет өткеретін әскери міндеттілер мен әскерге шақырылушыларға арналған атаулы тізімдерді жолдайды.</w:t>
      </w:r>
    </w:p>
    <w:bookmarkEnd w:id="98"/>
    <w:bookmarkStart w:name="z110" w:id="99"/>
    <w:p>
      <w:pPr>
        <w:spacing w:after="0"/>
        <w:ind w:left="0"/>
        <w:jc w:val="left"/>
      </w:pPr>
      <w:r>
        <w:rPr>
          <w:rFonts w:ascii="Times New Roman"/>
          <w:b/>
          <w:i w:val="false"/>
          <w:color w:val="000000"/>
        </w:rPr>
        <w:t xml:space="preserve"> 8-тарау. Жұмыс сипаты мен жағдайына байланысты тұрақты тұрғылықты жерінен кеткен немесе шалғай жерлерде жұмыс iстейтін әскери міндеттілер мен әскерге шақырылушыларды әскери есепке алу ерекшеліктерi</w:t>
      </w:r>
    </w:p>
    <w:bookmarkEnd w:id="99"/>
    <w:bookmarkStart w:name="z111" w:id="100"/>
    <w:p>
      <w:pPr>
        <w:spacing w:after="0"/>
        <w:ind w:left="0"/>
        <w:jc w:val="both"/>
      </w:pPr>
      <w:r>
        <w:rPr>
          <w:rFonts w:ascii="Times New Roman"/>
          <w:b w:val="false"/>
          <w:i w:val="false"/>
          <w:color w:val="000000"/>
          <w:sz w:val="28"/>
        </w:rPr>
        <w:t>
      80. Теңіз және өзен кемелерінде жұмыс істейтін, осы кемелер олардың порттарына тіркелген елді мекендерде тұрақты тұратын азаматтар тұрғылықты жері бойынша әскери есепте тұрады.</w:t>
      </w:r>
    </w:p>
    <w:bookmarkEnd w:id="100"/>
    <w:p>
      <w:pPr>
        <w:spacing w:after="0"/>
        <w:ind w:left="0"/>
        <w:jc w:val="both"/>
      </w:pPr>
      <w:r>
        <w:rPr>
          <w:rFonts w:ascii="Times New Roman"/>
          <w:b w:val="false"/>
          <w:i w:val="false"/>
          <w:color w:val="000000"/>
          <w:sz w:val="28"/>
        </w:rPr>
        <w:t>
      Теңіз және өзен кемелерінде жұмыс істейтін, осы кемелер олардың порттарына тіркелген елді мекендерде тұрақты тұрмайтын азаматтар тиісті кеме шаруашылығы мен басқармалардың кадрлар бөлімшелері орналасқан жер бойынша әскери есепте тұрады.</w:t>
      </w:r>
    </w:p>
    <w:bookmarkStart w:name="z112" w:id="101"/>
    <w:p>
      <w:pPr>
        <w:spacing w:after="0"/>
        <w:ind w:left="0"/>
        <w:jc w:val="both"/>
      </w:pPr>
      <w:r>
        <w:rPr>
          <w:rFonts w:ascii="Times New Roman"/>
          <w:b w:val="false"/>
          <w:i w:val="false"/>
          <w:color w:val="000000"/>
          <w:sz w:val="28"/>
        </w:rPr>
        <w:t>
      81. Жұмыс түрі бойынша ұдайы орын ауыстырумен байланысты далалық геологиялық және топографиялық-геодезиялық ұйымдарда, іздестіру, барлау, түсіру, гидрогеологиялық, геофизикалық, орман және жерге орналастыру экспедицияларында, желілік құрылыс-монтаждау және мамандандырылған поездарда, жол және машина станцияларында, механикаландырылған және мамандандырылған жылжымалы лектерде, тоннельдік, көпір салу, жүзу жасақтарында (учаскелерінде), құрылыс-монтаждау және іске қосу-реттеу ұйымдарында, механикаландыру және суасты-техникалық жұмыстар басқармаларында, мұнай және газ өндіру кәсіпорындарында жұмыс істейтін және жұмыс орындарында тұрақты тұрмайтын азаматтар осы ұйымдардың кадрлар органдары орналасқан жер бойынша әскери есепке алуды жүзеге асыратын органдарда әскери есепте тұрады. Көрсетілген ұйымдар жұмысқа қабылдайтын әскери міндеттілер мен әскерге шақырылушыларды әскери есепке қоюды немесе жұмыстан шығарылатын әскери міндеттілер мен әскерге шақырылушыларды әскери есептен шығаруды көрсетілген ұйымдардың әкішілігі жеке карточка бойынша жүзеге асырады.</w:t>
      </w:r>
    </w:p>
    <w:bookmarkEnd w:id="101"/>
    <w:bookmarkStart w:name="z113" w:id="102"/>
    <w:p>
      <w:pPr>
        <w:spacing w:after="0"/>
        <w:ind w:left="0"/>
        <w:jc w:val="left"/>
      </w:pPr>
      <w:r>
        <w:rPr>
          <w:rFonts w:ascii="Times New Roman"/>
          <w:b/>
          <w:i w:val="false"/>
          <w:color w:val="000000"/>
        </w:rPr>
        <w:t xml:space="preserve"> 9-тарау. Әскери міндеттілер мен әскерге шақырылушыларды әскери есепке алуды жүргізуді ұйымдастыру, сондай-ақ жеке әскери есептік құжаттарды беру бойынша мемлекеттік қызмет көрсету тәртібі</w:t>
      </w:r>
    </w:p>
    <w:bookmarkEnd w:id="102"/>
    <w:bookmarkStart w:name="z114" w:id="103"/>
    <w:p>
      <w:pPr>
        <w:spacing w:after="0"/>
        <w:ind w:left="0"/>
        <w:jc w:val="both"/>
      </w:pPr>
      <w:r>
        <w:rPr>
          <w:rFonts w:ascii="Times New Roman"/>
          <w:b w:val="false"/>
          <w:i w:val="false"/>
          <w:color w:val="000000"/>
          <w:sz w:val="28"/>
        </w:rPr>
        <w:t>
      82. Қазақстан Республикасының Қорғаныс министрлігі ЖӘБО арқылы (бұдан әрі – көрсетілетін қызметті беруші) мынадай мемлекеттік қызметтерді көрсетеді:</w:t>
      </w:r>
    </w:p>
    <w:bookmarkEnd w:id="103"/>
    <w:p>
      <w:pPr>
        <w:spacing w:after="0"/>
        <w:ind w:left="0"/>
        <w:jc w:val="both"/>
      </w:pPr>
      <w:r>
        <w:rPr>
          <w:rFonts w:ascii="Times New Roman"/>
          <w:b w:val="false"/>
          <w:i w:val="false"/>
          <w:color w:val="000000"/>
          <w:sz w:val="28"/>
        </w:rPr>
        <w:t>
      әскерге шақырылушыларға әскерге шақыру учаскелеріне тіркеу туралы куәліктер және куәліктердің телнұсқаларын беру;</w:t>
      </w:r>
    </w:p>
    <w:p>
      <w:pPr>
        <w:spacing w:after="0"/>
        <w:ind w:left="0"/>
        <w:jc w:val="both"/>
      </w:pPr>
      <w:r>
        <w:rPr>
          <w:rFonts w:ascii="Times New Roman"/>
          <w:b w:val="false"/>
          <w:i w:val="false"/>
          <w:color w:val="000000"/>
          <w:sz w:val="28"/>
        </w:rPr>
        <w:t>
      запастағы офицерлерге, сержанттарға, сарбаздарға әскери билеттер (әскери билеттердің орнына уақытша куәліктер) немесе олардың телнұсқаларын беру;</w:t>
      </w:r>
    </w:p>
    <w:p>
      <w:pPr>
        <w:spacing w:after="0"/>
        <w:ind w:left="0"/>
        <w:jc w:val="both"/>
      </w:pPr>
      <w:r>
        <w:rPr>
          <w:rFonts w:ascii="Times New Roman"/>
          <w:b w:val="false"/>
          <w:i w:val="false"/>
          <w:color w:val="000000"/>
          <w:sz w:val="28"/>
        </w:rPr>
        <w:t>
      әскери міндеттілер мен әскерге шақырылушыларды әскери есепке қою және одан шығару;</w:t>
      </w:r>
    </w:p>
    <w:p>
      <w:pPr>
        <w:spacing w:after="0"/>
        <w:ind w:left="0"/>
        <w:jc w:val="both"/>
      </w:pPr>
      <w:r>
        <w:rPr>
          <w:rFonts w:ascii="Times New Roman"/>
          <w:b w:val="false"/>
          <w:i w:val="false"/>
          <w:color w:val="000000"/>
          <w:sz w:val="28"/>
        </w:rPr>
        <w:t>
      азаматтың әскери қызметке қатынасы туралы анықтамалар беру;</w:t>
      </w:r>
    </w:p>
    <w:p>
      <w:pPr>
        <w:spacing w:after="0"/>
        <w:ind w:left="0"/>
        <w:jc w:val="both"/>
      </w:pPr>
      <w:r>
        <w:rPr>
          <w:rFonts w:ascii="Times New Roman"/>
          <w:b w:val="false"/>
          <w:i w:val="false"/>
          <w:color w:val="000000"/>
          <w:sz w:val="28"/>
        </w:rPr>
        <w:t>
      Қазақстан Республикасынан тыс жерлерге тұрақты тұру үшін шығатын азаматтарға анықтамалар беру;</w:t>
      </w:r>
    </w:p>
    <w:p>
      <w:pPr>
        <w:spacing w:after="0"/>
        <w:ind w:left="0"/>
        <w:jc w:val="both"/>
      </w:pPr>
      <w:r>
        <w:rPr>
          <w:rFonts w:ascii="Times New Roman"/>
          <w:b w:val="false"/>
          <w:i w:val="false"/>
          <w:color w:val="000000"/>
          <w:sz w:val="28"/>
        </w:rPr>
        <w:t>
      әскери қызмет өткеруді растау туралы анықтамалар беру.</w:t>
      </w:r>
    </w:p>
    <w:bookmarkStart w:name="z115" w:id="104"/>
    <w:p>
      <w:pPr>
        <w:spacing w:after="0"/>
        <w:ind w:left="0"/>
        <w:jc w:val="both"/>
      </w:pPr>
      <w:r>
        <w:rPr>
          <w:rFonts w:ascii="Times New Roman"/>
          <w:b w:val="false"/>
          <w:i w:val="false"/>
          <w:color w:val="000000"/>
          <w:sz w:val="28"/>
        </w:rPr>
        <w:t>
      83. Мемлекеттік көрсетілетін қызметтерді алу үшін жеке тұлға (бұдан әрі – көрсетілетін қызметті алушы) Мемлекеттік корпорация немесе портал арқылы электрондық нысанда өтініш жасай алады.</w:t>
      </w:r>
    </w:p>
    <w:bookmarkEnd w:id="104"/>
    <w:bookmarkStart w:name="z116" w:id="105"/>
    <w:p>
      <w:pPr>
        <w:spacing w:after="0"/>
        <w:ind w:left="0"/>
        <w:jc w:val="both"/>
      </w:pPr>
      <w:r>
        <w:rPr>
          <w:rFonts w:ascii="Times New Roman"/>
          <w:b w:val="false"/>
          <w:i w:val="false"/>
          <w:color w:val="000000"/>
          <w:sz w:val="28"/>
        </w:rPr>
        <w:t xml:space="preserve">
      84. Көрсетілетін қызметті алушы Мемлекеттік корпорация арқылы өтініш жасаған кезде құжаттар топтамасының қабалданғаны туралы қолхат беріледі немесе көрсетілетін қызметті алушы құжаттар топтамасын толық ұсынбаған және (немесе) қолданылу мерзімі аяқталған құжаттарды ұсынған жағдайда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нысан бойынша құжаттарды қабылдаудан бас тарту туралы қолхат беріледі.</w:t>
      </w:r>
    </w:p>
    <w:bookmarkEnd w:id="105"/>
    <w:p>
      <w:pPr>
        <w:spacing w:after="0"/>
        <w:ind w:left="0"/>
        <w:jc w:val="both"/>
      </w:pPr>
      <w:r>
        <w:rPr>
          <w:rFonts w:ascii="Times New Roman"/>
          <w:b w:val="false"/>
          <w:i w:val="false"/>
          <w:color w:val="000000"/>
          <w:sz w:val="28"/>
        </w:rPr>
        <w:t>
      Мемлекеттік көрсетілетін қызметтерді ұсыну ерекшеліктерін ескере отырып, қызмет көрсету процесінің сипатынан, нысанынан, мазмұны мен нәтижесінен, сондай-ақ өзге де мәліметтерден тұратын мемлекеттік қызмет көрсетуге қойылатын негізгі талаптар тізбесі мынадай мемлекеттік көрсетілетін қызметтер стандарттары нысанында жазылған:</w:t>
      </w:r>
    </w:p>
    <w:p>
      <w:pPr>
        <w:spacing w:after="0"/>
        <w:ind w:left="0"/>
        <w:jc w:val="both"/>
      </w:pPr>
      <w:r>
        <w:rPr>
          <w:rFonts w:ascii="Times New Roman"/>
          <w:b w:val="false"/>
          <w:i w:val="false"/>
          <w:color w:val="000000"/>
          <w:sz w:val="28"/>
        </w:rPr>
        <w:t xml:space="preserve">
      әскерге шақырылушыларға әскерге шақыру учаскелеріне тіркеу туралы куәліктер және куәліктердің телнұсқаларын беру осы Қағидаларға </w:t>
      </w:r>
      <w:r>
        <w:rPr>
          <w:rFonts w:ascii="Times New Roman"/>
          <w:b w:val="false"/>
          <w:i w:val="false"/>
          <w:color w:val="000000"/>
          <w:sz w:val="28"/>
        </w:rPr>
        <w:t>31-қосымшада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запастағы офицерлерге, сержанттарға, сарбаздарға әскери билеттер (әскери билеттердің орнына уақытша куәліктер) немесе олардың телнұсқаларын беру осы Қағидаларға </w:t>
      </w:r>
      <w:r>
        <w:rPr>
          <w:rFonts w:ascii="Times New Roman"/>
          <w:b w:val="false"/>
          <w:i w:val="false"/>
          <w:color w:val="000000"/>
          <w:sz w:val="28"/>
        </w:rPr>
        <w:t>32-қосымшада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әскери міндеттілер мен әскерге шақырылушыларды әскери есепке қою және одан шығару осы Қағидаларға </w:t>
      </w:r>
      <w:r>
        <w:rPr>
          <w:rFonts w:ascii="Times New Roman"/>
          <w:b w:val="false"/>
          <w:i w:val="false"/>
          <w:color w:val="000000"/>
          <w:sz w:val="28"/>
        </w:rPr>
        <w:t>33-қосымшада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азаматтың әскери қызметке қатынасы туралы анықтамалар беру осы Қағидаларға </w:t>
      </w:r>
      <w:r>
        <w:rPr>
          <w:rFonts w:ascii="Times New Roman"/>
          <w:b w:val="false"/>
          <w:i w:val="false"/>
          <w:color w:val="000000"/>
          <w:sz w:val="28"/>
        </w:rPr>
        <w:t>34-қосымшада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Қазақстан Республикасынан тыс жерлерге тұрақты тұру үшін шығатын азаматтарға анықтамалар беру осы Қағидаларға </w:t>
      </w:r>
      <w:r>
        <w:rPr>
          <w:rFonts w:ascii="Times New Roman"/>
          <w:b w:val="false"/>
          <w:i w:val="false"/>
          <w:color w:val="000000"/>
          <w:sz w:val="28"/>
        </w:rPr>
        <w:t>35-қосымшада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әскери қызмет өткеруді растау туралы анықтамалар беру осы Қағидаларға </w:t>
      </w:r>
      <w:r>
        <w:rPr>
          <w:rFonts w:ascii="Times New Roman"/>
          <w:b w:val="false"/>
          <w:i w:val="false"/>
          <w:color w:val="000000"/>
          <w:sz w:val="28"/>
        </w:rPr>
        <w:t>36-қосымшада</w:t>
      </w:r>
      <w:r>
        <w:rPr>
          <w:rFonts w:ascii="Times New Roman"/>
          <w:b w:val="false"/>
          <w:i w:val="false"/>
          <w:color w:val="000000"/>
          <w:sz w:val="28"/>
        </w:rPr>
        <w:t>.</w:t>
      </w:r>
    </w:p>
    <w:bookmarkStart w:name="z117" w:id="106"/>
    <w:p>
      <w:pPr>
        <w:spacing w:after="0"/>
        <w:ind w:left="0"/>
        <w:jc w:val="both"/>
      </w:pPr>
      <w:r>
        <w:rPr>
          <w:rFonts w:ascii="Times New Roman"/>
          <w:b w:val="false"/>
          <w:i w:val="false"/>
          <w:color w:val="000000"/>
          <w:sz w:val="28"/>
        </w:rPr>
        <w:t>
      85. Жеке басын куәландыратын құжаттар туралы, туу туралы, некеге тұру туралы, балаларының туу туралы, білімі туралы, тұрғылықты жері немесе уақытша келген жері бойынша тіркелуі туралы мәліметтерді, көрсетілетін қызметті алушының әскери атағын қалпына келтіру туралы сот қаулысын Мемлекеттік корпорация жұмыскері мен көрсетілетін қызметті беруші "электрондық үкімет" шлюзі арқылы тиісті мемлекеттік ақпараттық жүйелерден алады.</w:t>
      </w:r>
    </w:p>
    <w:bookmarkEnd w:id="106"/>
    <w:p>
      <w:pPr>
        <w:spacing w:after="0"/>
        <w:ind w:left="0"/>
        <w:jc w:val="both"/>
      </w:pPr>
      <w:r>
        <w:rPr>
          <w:rFonts w:ascii="Times New Roman"/>
          <w:b w:val="false"/>
          <w:i w:val="false"/>
          <w:color w:val="000000"/>
          <w:sz w:val="28"/>
        </w:rPr>
        <w:t>
      Порталға өтініш жасаған кезде көрсетілетін қызметті беруші аталған құжаттардан басқа қосымша "электрондық үкімет" шлюзі арқылы тиісті мемлекеттік ақпараттық жүйелерден графикалық файл түріндегі көлемі 30х40 мм цифрлық фотосуретті және көрсетілетін қызметті алушының айыппұлды төлегені туралы электрондық түбіртекті алады.</w:t>
      </w:r>
    </w:p>
    <w:bookmarkStart w:name="z118" w:id="107"/>
    <w:p>
      <w:pPr>
        <w:spacing w:after="0"/>
        <w:ind w:left="0"/>
        <w:jc w:val="both"/>
      </w:pPr>
      <w:r>
        <w:rPr>
          <w:rFonts w:ascii="Times New Roman"/>
          <w:b w:val="false"/>
          <w:i w:val="false"/>
          <w:color w:val="000000"/>
          <w:sz w:val="28"/>
        </w:rPr>
        <w:t>
      86. Порталға өтініш жасаған кезде көрсетілетін қызметті беруші көрсетілетін қызметті алушының "жеке кабинетіне" мемлекеттік қызмет көрсету нәтижесін алу күнін көрсете отырып, өтініштің қабылданғаны туралы немесе көрсетілетін қызметті алушы құжаттар топтамасын толық ұсынбаған және (немесе) қолданылу мерзімі аяқталған құжаттарды ұсынған жағдайда мемлекеттік қызмет көрсетуге өтініш қабылдаудан бас тарту туралы хабарлама жолдайды.</w:t>
      </w:r>
    </w:p>
    <w:bookmarkEnd w:id="107"/>
    <w:bookmarkStart w:name="z119" w:id="108"/>
    <w:p>
      <w:pPr>
        <w:spacing w:after="0"/>
        <w:ind w:left="0"/>
        <w:jc w:val="both"/>
      </w:pPr>
      <w:r>
        <w:rPr>
          <w:rFonts w:ascii="Times New Roman"/>
          <w:b w:val="false"/>
          <w:i w:val="false"/>
          <w:color w:val="000000"/>
          <w:sz w:val="28"/>
        </w:rPr>
        <w:t xml:space="preserve">
      87. "Әскерге шақырылушыларға әскерге шақыру учаскелеріне тіркеу туралы куәліктер және куәліктердің телнұсқаларын беру" мемлекеттік көрсетілетін қызметін алу үшін көрсетілетін қызметті алушылар осы Қағидаларға </w:t>
      </w:r>
      <w:r>
        <w:rPr>
          <w:rFonts w:ascii="Times New Roman"/>
          <w:b w:val="false"/>
          <w:i w:val="false"/>
          <w:color w:val="000000"/>
          <w:sz w:val="28"/>
        </w:rPr>
        <w:t>37-қосымшаға</w:t>
      </w:r>
      <w:r>
        <w:rPr>
          <w:rFonts w:ascii="Times New Roman"/>
          <w:b w:val="false"/>
          <w:i w:val="false"/>
          <w:color w:val="000000"/>
          <w:sz w:val="28"/>
        </w:rPr>
        <w:t xml:space="preserve"> сәйкес нысан бойынша өтініш береді.</w:t>
      </w:r>
    </w:p>
    <w:bookmarkEnd w:id="108"/>
    <w:p>
      <w:pPr>
        <w:spacing w:after="0"/>
        <w:ind w:left="0"/>
        <w:jc w:val="both"/>
      </w:pPr>
      <w:r>
        <w:rPr>
          <w:rFonts w:ascii="Times New Roman"/>
          <w:b w:val="false"/>
          <w:i w:val="false"/>
          <w:color w:val="000000"/>
          <w:sz w:val="28"/>
        </w:rPr>
        <w:t>
      Мемлекеттік қызмет көрсету мерзімі 5 (бес) жұмыс күнін құрайды.</w:t>
      </w:r>
    </w:p>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3 жұмыс күні ішінде жүзеге асырылады.</w:t>
      </w:r>
    </w:p>
    <w:p>
      <w:pPr>
        <w:spacing w:after="0"/>
        <w:ind w:left="0"/>
        <w:jc w:val="both"/>
      </w:pPr>
      <w:r>
        <w:rPr>
          <w:rFonts w:ascii="Times New Roman"/>
          <w:b w:val="false"/>
          <w:i w:val="false"/>
          <w:color w:val="000000"/>
          <w:sz w:val="28"/>
        </w:rPr>
        <w:t>
      Мемлекеттік көрсетілетін қызмет нәтижесі тіркеу туралы куәлік беру немесе мемлекеттік қызмет көрсетуден бас тарту туралы дәлелді жауап болып табылады.</w:t>
      </w:r>
    </w:p>
    <w:p>
      <w:pPr>
        <w:spacing w:after="0"/>
        <w:ind w:left="0"/>
        <w:jc w:val="both"/>
      </w:pPr>
      <w:r>
        <w:rPr>
          <w:rFonts w:ascii="Times New Roman"/>
          <w:b w:val="false"/>
          <w:i w:val="false"/>
          <w:color w:val="000000"/>
          <w:sz w:val="28"/>
        </w:rPr>
        <w:t>
      Мемлекеттік қызмет көрсетуден бас тарату: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болмауы анықталған;</w:t>
      </w:r>
    </w:p>
    <w:p>
      <w:pPr>
        <w:spacing w:after="0"/>
        <w:ind w:left="0"/>
        <w:jc w:val="both"/>
      </w:pPr>
      <w:r>
        <w:rPr>
          <w:rFonts w:ascii="Times New Roman"/>
          <w:b w:val="false"/>
          <w:i w:val="false"/>
          <w:color w:val="000000"/>
          <w:sz w:val="28"/>
        </w:rPr>
        <w:t>
      көрсетілетін қызметті алушының және (немесе) ұсынылған материалдардың, мемлекеттік қызмет көрсету үшін қажетті деректер мен мәліметтердің осы Қағидаларда белгіленген талаптарға сәйкес келмеген;</w:t>
      </w:r>
    </w:p>
    <w:p>
      <w:pPr>
        <w:spacing w:after="0"/>
        <w:ind w:left="0"/>
        <w:jc w:val="both"/>
      </w:pPr>
      <w:r>
        <w:rPr>
          <w:rFonts w:ascii="Times New Roman"/>
          <w:b w:val="false"/>
          <w:i w:val="false"/>
          <w:color w:val="000000"/>
          <w:sz w:val="28"/>
        </w:rPr>
        <w:t>
      бұдан бұрын он сегіз жастан жиырма жеті жасқа дейін әскери есепке тұрмаған және әскерге шақыру учаскесіне тіркелмеген көрсетілетін қызметті алушы алғаш рет өтініш жасаған кезде әскерге шақыру комиссиясының хаттамалары кітабында жазба болмаған жағдайларда жүзеге асырылады.</w:t>
      </w:r>
    </w:p>
    <w:p>
      <w:pPr>
        <w:spacing w:after="0"/>
        <w:ind w:left="0"/>
        <w:jc w:val="both"/>
      </w:pPr>
      <w:r>
        <w:rPr>
          <w:rFonts w:ascii="Times New Roman"/>
          <w:b w:val="false"/>
          <w:i w:val="false"/>
          <w:color w:val="000000"/>
          <w:sz w:val="28"/>
        </w:rPr>
        <w:t>
      Порталға өтініш жасаған кезде көрсетілетін қызметті беруші көрсетілетін қызметті алушының "жеке кабинетіне" көрсетілетін қызметті берушінің ЭЦҚ қойылған мемлекеттік қызмет көрсету нәтижесін алу орны туралы ақпарат жолдайды.</w:t>
      </w:r>
    </w:p>
    <w:p>
      <w:pPr>
        <w:spacing w:after="0"/>
        <w:ind w:left="0"/>
        <w:jc w:val="both"/>
      </w:pPr>
      <w:r>
        <w:rPr>
          <w:rFonts w:ascii="Times New Roman"/>
          <w:b w:val="false"/>
          <w:i w:val="false"/>
          <w:color w:val="000000"/>
          <w:sz w:val="28"/>
        </w:rPr>
        <w:t>
      Мемлекеттік көрсетілетін қызмет нәтижесін беру Мемлекеттік корпорация арқылы жүзеге асырылады (порталға өтініш жасаған кезде көрсетілетін қызметті алушы таңдаған Мемлекеттік корпорация филиалы арқылы).</w:t>
      </w:r>
    </w:p>
    <w:bookmarkStart w:name="z120" w:id="109"/>
    <w:p>
      <w:pPr>
        <w:spacing w:after="0"/>
        <w:ind w:left="0"/>
        <w:jc w:val="both"/>
      </w:pPr>
      <w:r>
        <w:rPr>
          <w:rFonts w:ascii="Times New Roman"/>
          <w:b w:val="false"/>
          <w:i w:val="false"/>
          <w:color w:val="000000"/>
          <w:sz w:val="28"/>
        </w:rPr>
        <w:t xml:space="preserve">
      88. "Запастағы офицерлерге, сержанттарға, сарбаздарға әскери билеттер (әскери билеттердің орнына уақытша куәліктер) немесе олардың телнұсқаларын беру" мемлекеттік көрсетілетін қызметін алу үшін көрсетілетін қызметті алушылар осы Қағидаларға </w:t>
      </w:r>
      <w:r>
        <w:rPr>
          <w:rFonts w:ascii="Times New Roman"/>
          <w:b w:val="false"/>
          <w:i w:val="false"/>
          <w:color w:val="000000"/>
          <w:sz w:val="28"/>
        </w:rPr>
        <w:t>38-қосымшаға</w:t>
      </w:r>
      <w:r>
        <w:rPr>
          <w:rFonts w:ascii="Times New Roman"/>
          <w:b w:val="false"/>
          <w:i w:val="false"/>
          <w:color w:val="000000"/>
          <w:sz w:val="28"/>
        </w:rPr>
        <w:t xml:space="preserve"> сәйкес нысан бойынша өтініш береді.</w:t>
      </w:r>
    </w:p>
    <w:bookmarkEnd w:id="109"/>
    <w:p>
      <w:pPr>
        <w:spacing w:after="0"/>
        <w:ind w:left="0"/>
        <w:jc w:val="both"/>
      </w:pPr>
      <w:r>
        <w:rPr>
          <w:rFonts w:ascii="Times New Roman"/>
          <w:b w:val="false"/>
          <w:i w:val="false"/>
          <w:color w:val="000000"/>
          <w:sz w:val="28"/>
        </w:rPr>
        <w:t>
      Мемлекеттік қызмет көрсету мерзімі 10 (он) жұмыс күнін құрайды.</w:t>
      </w:r>
    </w:p>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8 жұмыс күні ішінде жүзеге асырылады.</w:t>
      </w:r>
    </w:p>
    <w:p>
      <w:pPr>
        <w:spacing w:after="0"/>
        <w:ind w:left="0"/>
        <w:jc w:val="both"/>
      </w:pPr>
      <w:r>
        <w:rPr>
          <w:rFonts w:ascii="Times New Roman"/>
          <w:b w:val="false"/>
          <w:i w:val="false"/>
          <w:color w:val="000000"/>
          <w:sz w:val="28"/>
        </w:rPr>
        <w:t>
      Мемлекеттік көрсетілетін қызмет нәтижесі запастағы офицерлерге, сержанттарға, сарбаздарға әскери билеттер (әскери билеттердің орнына уақытша куәліктер) немесе олардың телнұсқаларын беру немесе мемлекеттік қызмет көрсетуден бас тарту туралы дәлелді жауап болып табылады.</w:t>
      </w:r>
    </w:p>
    <w:p>
      <w:pPr>
        <w:spacing w:after="0"/>
        <w:ind w:left="0"/>
        <w:jc w:val="both"/>
      </w:pPr>
      <w:r>
        <w:rPr>
          <w:rFonts w:ascii="Times New Roman"/>
          <w:b w:val="false"/>
          <w:i w:val="false"/>
          <w:color w:val="000000"/>
          <w:sz w:val="28"/>
        </w:rPr>
        <w:t>
      Мемлекеттік қызмет көрсетуден бас тарату: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болмауы анықталған;</w:t>
      </w:r>
    </w:p>
    <w:p>
      <w:pPr>
        <w:spacing w:after="0"/>
        <w:ind w:left="0"/>
        <w:jc w:val="both"/>
      </w:pPr>
      <w:r>
        <w:rPr>
          <w:rFonts w:ascii="Times New Roman"/>
          <w:b w:val="false"/>
          <w:i w:val="false"/>
          <w:color w:val="000000"/>
          <w:sz w:val="28"/>
        </w:rPr>
        <w:t>
      көрсетілетін қызметті алушының және (немесе) ұсынылған материалдардың, мемлекеттік қызмет көрсету үшін қажетті деректер мен мәліметтердің осы Қағидаларда белгіленген талаптарға сәйкес келмеуі;</w:t>
      </w:r>
    </w:p>
    <w:p>
      <w:pPr>
        <w:spacing w:after="0"/>
        <w:ind w:left="0"/>
        <w:jc w:val="both"/>
      </w:pPr>
      <w:r>
        <w:rPr>
          <w:rFonts w:ascii="Times New Roman"/>
          <w:b w:val="false"/>
          <w:i w:val="false"/>
          <w:color w:val="000000"/>
          <w:sz w:val="28"/>
        </w:rPr>
        <w:t>
      27 жасқа толмаған, денсаулық жағдайы бойынша әскери міндеттілердің әскери есебіне беруге жататын, 27 жасқа толған, әскерге шақыруды кейінге қалдыруға (босатуға) байланысты әскери қызмет өткермеген және осы</w:t>
      </w:r>
    </w:p>
    <w:p>
      <w:pPr>
        <w:spacing w:after="0"/>
        <w:ind w:left="0"/>
        <w:jc w:val="both"/>
      </w:pPr>
      <w:r>
        <w:rPr>
          <w:rFonts w:ascii="Times New Roman"/>
          <w:b w:val="false"/>
          <w:i w:val="false"/>
          <w:color w:val="000000"/>
          <w:sz w:val="28"/>
        </w:rPr>
        <w:t>
      ЖӘБО-да әскери есепте тұрған, бас бостандығынан айыру орындарынан босатылған, туыстарының бірі (әкесі, анасы, аға-інісі немесе әпке-қарындасы) әскери қызмет өткеру кезеңінде қызметтік міндеттерін орындау кезінде қаза тапқан, қайтыс болған немесе бірінші немесе екінші топтағы мүгедек болып қалған, ғылыми дәрежесі бар, тіркелген діни бірлестіктерде дін қызметшісі болып табылатын адамдар санаттары үшін әскерге шақыру комиссиясының хаттамалары кітабында жазба болмаған жағдайларда жүзеге асырылады.</w:t>
      </w:r>
    </w:p>
    <w:p>
      <w:pPr>
        <w:spacing w:after="0"/>
        <w:ind w:left="0"/>
        <w:jc w:val="both"/>
      </w:pPr>
      <w:r>
        <w:rPr>
          <w:rFonts w:ascii="Times New Roman"/>
          <w:b w:val="false"/>
          <w:i w:val="false"/>
          <w:color w:val="000000"/>
          <w:sz w:val="28"/>
        </w:rPr>
        <w:t>
      Порталға өтініш жасаған кезде көрсетілетін қызметті беруші көрсетілетін қызметті алушының "жеке кабинетіне" көрсетілетін қызметті берушінің ЭЦҚ қойылған мемлекеттік қызмет көрсету нәтижесін алу орны туралы ақпарат жолдайды.</w:t>
      </w:r>
    </w:p>
    <w:p>
      <w:pPr>
        <w:spacing w:after="0"/>
        <w:ind w:left="0"/>
        <w:jc w:val="both"/>
      </w:pPr>
      <w:r>
        <w:rPr>
          <w:rFonts w:ascii="Times New Roman"/>
          <w:b w:val="false"/>
          <w:i w:val="false"/>
          <w:color w:val="000000"/>
          <w:sz w:val="28"/>
        </w:rPr>
        <w:t>
      Мемлекеттік көрсетілетін қызмет нәтижесін беру Мемлекеттік корпорация арқылы жүзеге асырылады (порталға өтініш жасаған кезде көрсетілетін қызметті алушы таңдаған Мемлекеттік корпорация филиалы арқылы).</w:t>
      </w:r>
    </w:p>
    <w:bookmarkStart w:name="z121" w:id="110"/>
    <w:p>
      <w:pPr>
        <w:spacing w:after="0"/>
        <w:ind w:left="0"/>
        <w:jc w:val="both"/>
      </w:pPr>
      <w:r>
        <w:rPr>
          <w:rFonts w:ascii="Times New Roman"/>
          <w:b w:val="false"/>
          <w:i w:val="false"/>
          <w:color w:val="000000"/>
          <w:sz w:val="28"/>
        </w:rPr>
        <w:t>
      89. "Әскери міндеттілер мен әскерге шақырылушыларды әскери есепке қою және одан шығару" мемлекеттік көрсетілетін қызметін алу үшін көрсетілетін қызметті алушылар:</w:t>
      </w:r>
    </w:p>
    <w:bookmarkEnd w:id="110"/>
    <w:p>
      <w:pPr>
        <w:spacing w:after="0"/>
        <w:ind w:left="0"/>
        <w:jc w:val="both"/>
      </w:pPr>
      <w:r>
        <w:rPr>
          <w:rFonts w:ascii="Times New Roman"/>
          <w:b w:val="false"/>
          <w:i w:val="false"/>
          <w:color w:val="000000"/>
          <w:sz w:val="28"/>
        </w:rPr>
        <w:t>
      1) әскери есепке қою үшін:</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39-қосымшаға</w:t>
      </w:r>
      <w:r>
        <w:rPr>
          <w:rFonts w:ascii="Times New Roman"/>
          <w:b w:val="false"/>
          <w:i w:val="false"/>
          <w:color w:val="000000"/>
          <w:sz w:val="28"/>
        </w:rPr>
        <w:t xml:space="preserve"> сәйкес нысан бойынша өтініш береді (әскерге шақырылушылар қатарындағы азаматтар үшін);</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40-қосымшаға</w:t>
      </w:r>
      <w:r>
        <w:rPr>
          <w:rFonts w:ascii="Times New Roman"/>
          <w:b w:val="false"/>
          <w:i w:val="false"/>
          <w:color w:val="000000"/>
          <w:sz w:val="28"/>
        </w:rPr>
        <w:t xml:space="preserve"> сәйкес нысан бойынша өтініш береді (офицерлер, сержанттар, сарбаздар қатарындағы азаматтар үшін);</w:t>
      </w:r>
    </w:p>
    <w:p>
      <w:pPr>
        <w:spacing w:after="0"/>
        <w:ind w:left="0"/>
        <w:jc w:val="both"/>
      </w:pPr>
      <w:r>
        <w:rPr>
          <w:rFonts w:ascii="Times New Roman"/>
          <w:b w:val="false"/>
          <w:i w:val="false"/>
          <w:color w:val="000000"/>
          <w:sz w:val="28"/>
        </w:rPr>
        <w:t xml:space="preserve">
      2) әскери есептен шығару үшін осы Қағидаларға </w:t>
      </w:r>
      <w:r>
        <w:rPr>
          <w:rFonts w:ascii="Times New Roman"/>
          <w:b w:val="false"/>
          <w:i w:val="false"/>
          <w:color w:val="000000"/>
          <w:sz w:val="28"/>
        </w:rPr>
        <w:t>41-қосымшаға</w:t>
      </w:r>
      <w:r>
        <w:rPr>
          <w:rFonts w:ascii="Times New Roman"/>
          <w:b w:val="false"/>
          <w:i w:val="false"/>
          <w:color w:val="000000"/>
          <w:sz w:val="28"/>
        </w:rPr>
        <w:t xml:space="preserve"> сәйкес нысан бойынша өтініш береді.</w:t>
      </w:r>
    </w:p>
    <w:p>
      <w:pPr>
        <w:spacing w:after="0"/>
        <w:ind w:left="0"/>
        <w:jc w:val="both"/>
      </w:pPr>
      <w:r>
        <w:rPr>
          <w:rFonts w:ascii="Times New Roman"/>
          <w:b w:val="false"/>
          <w:i w:val="false"/>
          <w:color w:val="000000"/>
          <w:sz w:val="28"/>
        </w:rPr>
        <w:t>
      Мемлекеттік қызмет көрсету мерзімі 4 (төрт) жұмыс күнін құрайды.</w:t>
      </w:r>
    </w:p>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2 жұмыс күні ішінде жүзеге асырылады.</w:t>
      </w:r>
    </w:p>
    <w:p>
      <w:pPr>
        <w:spacing w:after="0"/>
        <w:ind w:left="0"/>
        <w:jc w:val="both"/>
      </w:pPr>
      <w:r>
        <w:rPr>
          <w:rFonts w:ascii="Times New Roman"/>
          <w:b w:val="false"/>
          <w:i w:val="false"/>
          <w:color w:val="000000"/>
          <w:sz w:val="28"/>
        </w:rPr>
        <w:t>
      Мемлекеттік көрсетілетін қызмет нәтижесі:</w:t>
      </w:r>
    </w:p>
    <w:p>
      <w:pPr>
        <w:spacing w:after="0"/>
        <w:ind w:left="0"/>
        <w:jc w:val="both"/>
      </w:pPr>
      <w:r>
        <w:rPr>
          <w:rFonts w:ascii="Times New Roman"/>
          <w:b w:val="false"/>
          <w:i w:val="false"/>
          <w:color w:val="000000"/>
          <w:sz w:val="28"/>
        </w:rPr>
        <w:t>
      1) Мемлекеттік корпорацияға өтініш жасаған кезде әскери міндеттілер мен әскерге шақырылушылардың жеке әскери есептік құжаттарына белгіленген үлгідегі мөртаңбамен белгі қою;</w:t>
      </w:r>
    </w:p>
    <w:p>
      <w:pPr>
        <w:spacing w:after="0"/>
        <w:ind w:left="0"/>
        <w:jc w:val="both"/>
      </w:pPr>
      <w:r>
        <w:rPr>
          <w:rFonts w:ascii="Times New Roman"/>
          <w:b w:val="false"/>
          <w:i w:val="false"/>
          <w:color w:val="000000"/>
          <w:sz w:val="28"/>
        </w:rPr>
        <w:t xml:space="preserve">
      2) Мемлекеттік корпорацияға өтініш жасаған кезде осы Қағидаларға </w:t>
      </w:r>
      <w:r>
        <w:rPr>
          <w:rFonts w:ascii="Times New Roman"/>
          <w:b w:val="false"/>
          <w:i w:val="false"/>
          <w:color w:val="000000"/>
          <w:sz w:val="28"/>
        </w:rPr>
        <w:t>42-қосымшаға</w:t>
      </w:r>
      <w:r>
        <w:rPr>
          <w:rFonts w:ascii="Times New Roman"/>
          <w:b w:val="false"/>
          <w:i w:val="false"/>
          <w:color w:val="000000"/>
          <w:sz w:val="28"/>
        </w:rPr>
        <w:t xml:space="preserve"> сәйкес нысан бойынша:</w:t>
      </w:r>
    </w:p>
    <w:p>
      <w:pPr>
        <w:spacing w:after="0"/>
        <w:ind w:left="0"/>
        <w:jc w:val="both"/>
      </w:pPr>
      <w:r>
        <w:rPr>
          <w:rFonts w:ascii="Times New Roman"/>
          <w:b w:val="false"/>
          <w:i w:val="false"/>
          <w:color w:val="000000"/>
          <w:sz w:val="28"/>
        </w:rPr>
        <w:t>
      Қазақстан Республикасынан тыс жерлерге уақытша шыққан (6 айдан астам уақытқа), Қазақстан Республикасына тұрақты тұру үшін келген запастағы офицерлер, сержанттар, сарбаздар қатарындағы азаматтарға;</w:t>
      </w:r>
    </w:p>
    <w:p>
      <w:pPr>
        <w:spacing w:after="0"/>
        <w:ind w:left="0"/>
        <w:jc w:val="both"/>
      </w:pPr>
      <w:r>
        <w:rPr>
          <w:rFonts w:ascii="Times New Roman"/>
          <w:b w:val="false"/>
          <w:i w:val="false"/>
          <w:color w:val="000000"/>
          <w:sz w:val="28"/>
        </w:rPr>
        <w:t>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офицерлер, сержанттар, сарбаздар қатарындағы азаматтарға (әскери билет немесе әскери билеттің орнына берілетін уақытша куәлік болмаған кезде);</w:t>
      </w:r>
    </w:p>
    <w:p>
      <w:pPr>
        <w:spacing w:after="0"/>
        <w:ind w:left="0"/>
        <w:jc w:val="both"/>
      </w:pPr>
      <w:r>
        <w:rPr>
          <w:rFonts w:ascii="Times New Roman"/>
          <w:b w:val="false"/>
          <w:i w:val="false"/>
          <w:color w:val="000000"/>
          <w:sz w:val="28"/>
        </w:rPr>
        <w:t>
      білім беру ұйымдарын бітірген және офицер әскери атағын бере отырып, офицерлер құрамына аттестатталған азаматтарға;</w:t>
      </w:r>
    </w:p>
    <w:p>
      <w:pPr>
        <w:spacing w:after="0"/>
        <w:ind w:left="0"/>
        <w:jc w:val="both"/>
      </w:pPr>
      <w:r>
        <w:rPr>
          <w:rFonts w:ascii="Times New Roman"/>
          <w:b w:val="false"/>
          <w:i w:val="false"/>
          <w:color w:val="000000"/>
          <w:sz w:val="28"/>
        </w:rPr>
        <w:t>
      тұрғылықты жерін ауыстыру кезінде жеке әскери есептік құжатын жоғалтқан запастағы офицерлер, сержанттар, сарбаздар қатарындағы азаматтарға жергілікті әскери басқару органына әскери есепке қою туралы анықтамалар беру;</w:t>
      </w:r>
    </w:p>
    <w:p>
      <w:pPr>
        <w:spacing w:after="0"/>
        <w:ind w:left="0"/>
        <w:jc w:val="both"/>
      </w:pPr>
      <w:r>
        <w:rPr>
          <w:rFonts w:ascii="Times New Roman"/>
          <w:b w:val="false"/>
          <w:i w:val="false"/>
          <w:color w:val="000000"/>
          <w:sz w:val="28"/>
        </w:rPr>
        <w:t>
      3) 6 айдан астам мерзімге Қазақстан Республикасынан тыс жерлерге шығатын әскери қызметшілер мен әскерге шақырылушылар қатарындағы азаматтарға әскери билетін (тіркеу туралы куәлігін) қабылдау туралы қолхат беру;</w:t>
      </w:r>
    </w:p>
    <w:p>
      <w:pPr>
        <w:spacing w:after="0"/>
        <w:ind w:left="0"/>
        <w:jc w:val="both"/>
      </w:pPr>
      <w:r>
        <w:rPr>
          <w:rFonts w:ascii="Times New Roman"/>
          <w:b w:val="false"/>
          <w:i w:val="false"/>
          <w:color w:val="000000"/>
          <w:sz w:val="28"/>
        </w:rPr>
        <w:t xml:space="preserve">
      4) порталға өтініш жасаған кезде осы Қағидаларға </w:t>
      </w:r>
      <w:r>
        <w:rPr>
          <w:rFonts w:ascii="Times New Roman"/>
          <w:b w:val="false"/>
          <w:i w:val="false"/>
          <w:color w:val="000000"/>
          <w:sz w:val="28"/>
        </w:rPr>
        <w:t>43</w:t>
      </w:r>
      <w:r>
        <w:rPr>
          <w:rFonts w:ascii="Times New Roman"/>
          <w:b w:val="false"/>
          <w:i w:val="false"/>
          <w:color w:val="000000"/>
          <w:sz w:val="28"/>
        </w:rPr>
        <w:t xml:space="preserve"> және </w:t>
      </w:r>
      <w:r>
        <w:rPr>
          <w:rFonts w:ascii="Times New Roman"/>
          <w:b w:val="false"/>
          <w:i w:val="false"/>
          <w:color w:val="000000"/>
          <w:sz w:val="28"/>
        </w:rPr>
        <w:t>44-қосымшаларға</w:t>
      </w:r>
      <w:r>
        <w:rPr>
          <w:rFonts w:ascii="Times New Roman"/>
          <w:b w:val="false"/>
          <w:i w:val="false"/>
          <w:color w:val="000000"/>
          <w:sz w:val="28"/>
        </w:rPr>
        <w:t xml:space="preserve"> сәйкес көрсетілетін қызметті берушінің ЭЦҚ қойылған электрондық құжат нысанында әскери міндеттілер мен әскерге шақырылушыларға әскери есепке қою және одан шығару туралы хабарлама;</w:t>
      </w:r>
    </w:p>
    <w:p>
      <w:pPr>
        <w:spacing w:after="0"/>
        <w:ind w:left="0"/>
        <w:jc w:val="both"/>
      </w:pPr>
      <w:r>
        <w:rPr>
          <w:rFonts w:ascii="Times New Roman"/>
          <w:b w:val="false"/>
          <w:i w:val="false"/>
          <w:color w:val="000000"/>
          <w:sz w:val="28"/>
        </w:rPr>
        <w:t>
      5)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көрсетуден бас тарту: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болмауы анықталған;</w:t>
      </w:r>
    </w:p>
    <w:p>
      <w:pPr>
        <w:spacing w:after="0"/>
        <w:ind w:left="0"/>
        <w:jc w:val="both"/>
      </w:pPr>
      <w:r>
        <w:rPr>
          <w:rFonts w:ascii="Times New Roman"/>
          <w:b w:val="false"/>
          <w:i w:val="false"/>
          <w:color w:val="000000"/>
          <w:sz w:val="28"/>
        </w:rPr>
        <w:t>
      көрсетілетін қызметті алушының және (немесе) ұсынылған материалдардың, мемлекеттік қызмет көрсету үшін қажетті деректер мен мәліметтердің осы Қағидаларда белгіленген талаптарға сәйкес келмеген жағдайларда жүзеге асырылады.</w:t>
      </w:r>
    </w:p>
    <w:p>
      <w:pPr>
        <w:spacing w:after="0"/>
        <w:ind w:left="0"/>
        <w:jc w:val="both"/>
      </w:pPr>
      <w:r>
        <w:rPr>
          <w:rFonts w:ascii="Times New Roman"/>
          <w:b w:val="false"/>
          <w:i w:val="false"/>
          <w:color w:val="000000"/>
          <w:sz w:val="28"/>
        </w:rPr>
        <w:t>
      Мемлекеттік көрсетілетін қызмет нәтижесін беру Мемлекеттік корпорация немесе портал арқылы жүзеге асырылады.</w:t>
      </w:r>
    </w:p>
    <w:bookmarkStart w:name="z122" w:id="111"/>
    <w:p>
      <w:pPr>
        <w:spacing w:after="0"/>
        <w:ind w:left="0"/>
        <w:jc w:val="both"/>
      </w:pPr>
      <w:r>
        <w:rPr>
          <w:rFonts w:ascii="Times New Roman"/>
          <w:b w:val="false"/>
          <w:i w:val="false"/>
          <w:color w:val="000000"/>
          <w:sz w:val="28"/>
        </w:rPr>
        <w:t xml:space="preserve">
      90. "Азаматтың әскери қызметке қатынасы туралы анықтамалар беру" мемлекеттік көрсетілетін қызметін алу үшін көрсетілетін қызметті алушылар осы Қағидаларға </w:t>
      </w:r>
      <w:r>
        <w:rPr>
          <w:rFonts w:ascii="Times New Roman"/>
          <w:b w:val="false"/>
          <w:i w:val="false"/>
          <w:color w:val="000000"/>
          <w:sz w:val="28"/>
        </w:rPr>
        <w:t>45-қосымшаға</w:t>
      </w:r>
      <w:r>
        <w:rPr>
          <w:rFonts w:ascii="Times New Roman"/>
          <w:b w:val="false"/>
          <w:i w:val="false"/>
          <w:color w:val="000000"/>
          <w:sz w:val="28"/>
        </w:rPr>
        <w:t xml:space="preserve"> сәйкес нысан бойынша өтініш береді.</w:t>
      </w:r>
    </w:p>
    <w:bookmarkEnd w:id="111"/>
    <w:p>
      <w:pPr>
        <w:spacing w:after="0"/>
        <w:ind w:left="0"/>
        <w:jc w:val="both"/>
      </w:pPr>
      <w:r>
        <w:rPr>
          <w:rFonts w:ascii="Times New Roman"/>
          <w:b w:val="false"/>
          <w:i w:val="false"/>
          <w:color w:val="000000"/>
          <w:sz w:val="28"/>
        </w:rPr>
        <w:t>
      Мемлекеттік қызмет көрсету мерзімі 1 (бір) жұмыс күнін құрайды.</w:t>
      </w:r>
    </w:p>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1 жұмыс күні ішінде жүзеге асырылады.</w:t>
      </w:r>
    </w:p>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нәтижесі осы Қағидаларға </w:t>
      </w:r>
      <w:r>
        <w:rPr>
          <w:rFonts w:ascii="Times New Roman"/>
          <w:b w:val="false"/>
          <w:i w:val="false"/>
          <w:color w:val="000000"/>
          <w:sz w:val="28"/>
        </w:rPr>
        <w:t>46-қосымшаға</w:t>
      </w:r>
      <w:r>
        <w:rPr>
          <w:rFonts w:ascii="Times New Roman"/>
          <w:b w:val="false"/>
          <w:i w:val="false"/>
          <w:color w:val="000000"/>
          <w:sz w:val="28"/>
        </w:rPr>
        <w:t xml:space="preserve"> сәйкес нысан бойынша азаматтың әскери қызметке қатынасы туралы анықтама беру немесе мемлекеттік қызмет көрсетуден бас тарту туралы дәлелді жауап болып табылады.</w:t>
      </w:r>
    </w:p>
    <w:p>
      <w:pPr>
        <w:spacing w:after="0"/>
        <w:ind w:left="0"/>
        <w:jc w:val="both"/>
      </w:pPr>
      <w:r>
        <w:rPr>
          <w:rFonts w:ascii="Times New Roman"/>
          <w:b w:val="false"/>
          <w:i w:val="false"/>
          <w:color w:val="000000"/>
          <w:sz w:val="28"/>
        </w:rPr>
        <w:t xml:space="preserve">
      Порталға өтініш жасаған кезде мемлекеттік қызмет көрсету нәтижесі осы Қағидаларға </w:t>
      </w:r>
      <w:r>
        <w:rPr>
          <w:rFonts w:ascii="Times New Roman"/>
          <w:b w:val="false"/>
          <w:i w:val="false"/>
          <w:color w:val="000000"/>
          <w:sz w:val="28"/>
        </w:rPr>
        <w:t>47-қосымшаға</w:t>
      </w:r>
      <w:r>
        <w:rPr>
          <w:rFonts w:ascii="Times New Roman"/>
          <w:b w:val="false"/>
          <w:i w:val="false"/>
          <w:color w:val="000000"/>
          <w:sz w:val="28"/>
        </w:rPr>
        <w:t xml:space="preserve"> сәйкес көрсетілетін қызметті берушінің ЭЦҚ қойылған электрондық құжат нысанында көрсетілетін қызметті алушыға жолданады.</w:t>
      </w:r>
    </w:p>
    <w:p>
      <w:pPr>
        <w:spacing w:after="0"/>
        <w:ind w:left="0"/>
        <w:jc w:val="both"/>
      </w:pPr>
      <w:r>
        <w:rPr>
          <w:rFonts w:ascii="Times New Roman"/>
          <w:b w:val="false"/>
          <w:i w:val="false"/>
          <w:color w:val="000000"/>
          <w:sz w:val="28"/>
        </w:rPr>
        <w:t>
      Мемлекеттік қызмет көрсетуден бас тарту: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болмауы анықталған;</w:t>
      </w:r>
    </w:p>
    <w:p>
      <w:pPr>
        <w:spacing w:after="0"/>
        <w:ind w:left="0"/>
        <w:jc w:val="both"/>
      </w:pPr>
      <w:r>
        <w:rPr>
          <w:rFonts w:ascii="Times New Roman"/>
          <w:b w:val="false"/>
          <w:i w:val="false"/>
          <w:color w:val="000000"/>
          <w:sz w:val="28"/>
        </w:rPr>
        <w:t>
      көрсетілетін қызметті алушының және (немесе) ұсынылған материалдардың, мемлекеттік қызмет көрсету үшін қажетті деректер мен мәліметтердің осы Қағидаларда белгіленген талаптарға сәйкес келмеген жағдайларда жүзеге асырылады.</w:t>
      </w:r>
    </w:p>
    <w:bookmarkStart w:name="z123" w:id="112"/>
    <w:p>
      <w:pPr>
        <w:spacing w:after="0"/>
        <w:ind w:left="0"/>
        <w:jc w:val="both"/>
      </w:pPr>
      <w:r>
        <w:rPr>
          <w:rFonts w:ascii="Times New Roman"/>
          <w:b w:val="false"/>
          <w:i w:val="false"/>
          <w:color w:val="000000"/>
          <w:sz w:val="28"/>
        </w:rPr>
        <w:t xml:space="preserve">
      91. "Қазақстан Республикасынан тыс жерлерге тұрақты тұру үшін шығатын азаматтарға анықтамалар беру" мемлекеттік көрсетілетін қызметті алу үшін көрсетілетін қызметті алушылар осы Қағидаларға </w:t>
      </w:r>
      <w:r>
        <w:rPr>
          <w:rFonts w:ascii="Times New Roman"/>
          <w:b w:val="false"/>
          <w:i w:val="false"/>
          <w:color w:val="000000"/>
          <w:sz w:val="28"/>
        </w:rPr>
        <w:t>48-қосымшаға</w:t>
      </w:r>
      <w:r>
        <w:rPr>
          <w:rFonts w:ascii="Times New Roman"/>
          <w:b w:val="false"/>
          <w:i w:val="false"/>
          <w:color w:val="000000"/>
          <w:sz w:val="28"/>
        </w:rPr>
        <w:t xml:space="preserve"> сәйкес нысан бойынша өтініш береді.</w:t>
      </w:r>
    </w:p>
    <w:bookmarkEnd w:id="112"/>
    <w:p>
      <w:pPr>
        <w:spacing w:after="0"/>
        <w:ind w:left="0"/>
        <w:jc w:val="both"/>
      </w:pPr>
      <w:r>
        <w:rPr>
          <w:rFonts w:ascii="Times New Roman"/>
          <w:b w:val="false"/>
          <w:i w:val="false"/>
          <w:color w:val="000000"/>
          <w:sz w:val="28"/>
        </w:rPr>
        <w:t>
      Мемлекеттік қызмет көрсету мерзімі 1 (бір) жұмыс күнін құрайды.</w:t>
      </w:r>
    </w:p>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1 жұмыс күні ішінде жүзеге асырылады.</w:t>
      </w:r>
    </w:p>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нәтижесі осы Қағидаларға </w:t>
      </w:r>
      <w:r>
        <w:rPr>
          <w:rFonts w:ascii="Times New Roman"/>
          <w:b w:val="false"/>
          <w:i w:val="false"/>
          <w:color w:val="000000"/>
          <w:sz w:val="28"/>
        </w:rPr>
        <w:t>49-қосымшаға</w:t>
      </w:r>
      <w:r>
        <w:rPr>
          <w:rFonts w:ascii="Times New Roman"/>
          <w:b w:val="false"/>
          <w:i w:val="false"/>
          <w:color w:val="000000"/>
          <w:sz w:val="28"/>
        </w:rPr>
        <w:t xml:space="preserve"> сәйкес нысан бойынша Қазақстан Республикасынан тыс жерлерге тұрақты тұру үшін шығатын азаматтарға 3 (үш) данада анықтама беру не мемлекеттік қызмет көрсетуден бас тарту туралы дәлелді жауап болып табылады.</w:t>
      </w:r>
    </w:p>
    <w:p>
      <w:pPr>
        <w:spacing w:after="0"/>
        <w:ind w:left="0"/>
        <w:jc w:val="both"/>
      </w:pPr>
      <w:r>
        <w:rPr>
          <w:rFonts w:ascii="Times New Roman"/>
          <w:b w:val="false"/>
          <w:i w:val="false"/>
          <w:color w:val="000000"/>
          <w:sz w:val="28"/>
        </w:rPr>
        <w:t>
      Порталға өтініш жасаған кезде мемлекеттік қызмет көрсету нәтижесі көрсетілетін қызметті берушінің ЭЦҚ қойылған электрондық құжат нысанында көрсетілетін қызметті алушыға жолданады.</w:t>
      </w:r>
    </w:p>
    <w:p>
      <w:pPr>
        <w:spacing w:after="0"/>
        <w:ind w:left="0"/>
        <w:jc w:val="both"/>
      </w:pPr>
      <w:r>
        <w:rPr>
          <w:rFonts w:ascii="Times New Roman"/>
          <w:b w:val="false"/>
          <w:i w:val="false"/>
          <w:color w:val="000000"/>
          <w:sz w:val="28"/>
        </w:rPr>
        <w:t>
      Мемлекеттік қызмет көрсетуден бас тарту: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болмауы анықталған;</w:t>
      </w:r>
    </w:p>
    <w:p>
      <w:pPr>
        <w:spacing w:after="0"/>
        <w:ind w:left="0"/>
        <w:jc w:val="both"/>
      </w:pPr>
      <w:r>
        <w:rPr>
          <w:rFonts w:ascii="Times New Roman"/>
          <w:b w:val="false"/>
          <w:i w:val="false"/>
          <w:color w:val="000000"/>
          <w:sz w:val="28"/>
        </w:rPr>
        <w:t>
      көрсетілетін қызметті алушының және (немесе) ұсынылған материалдардың, мемлекеттік қызмет көрсету үшін қажетті деректер мен мәліметтердің осы Қағидаларда белгіленген талаптарға сәйкес келмеген жағдайларда жүзеге асырылады.</w:t>
      </w:r>
    </w:p>
    <w:p>
      <w:pPr>
        <w:spacing w:after="0"/>
        <w:ind w:left="0"/>
        <w:jc w:val="both"/>
      </w:pPr>
      <w:r>
        <w:rPr>
          <w:rFonts w:ascii="Times New Roman"/>
          <w:b w:val="false"/>
          <w:i w:val="false"/>
          <w:color w:val="000000"/>
          <w:sz w:val="28"/>
        </w:rPr>
        <w:t>
      Мемлекеттік көрсетілетін қызмет "Қазақстан Республикасынан тыс жерлерге тұрақты тұру үшін шығатын азаматтарға анықтамалар беру" мемлекеттік көрсетілетін қызметті ҚР ІІМ көші-қон полициясының ақпараттық жүйесі (бұдан әрі – КП АЖ) арқылы алу кезінде "бір өтініш" қағидаты бойынша көрсетілуі мүмкін.</w:t>
      </w:r>
    </w:p>
    <w:p>
      <w:pPr>
        <w:spacing w:after="0"/>
        <w:ind w:left="0"/>
        <w:jc w:val="both"/>
      </w:pPr>
      <w:r>
        <w:rPr>
          <w:rFonts w:ascii="Times New Roman"/>
          <w:b w:val="false"/>
          <w:i w:val="false"/>
          <w:color w:val="000000"/>
          <w:sz w:val="28"/>
        </w:rPr>
        <w:t>
      "Бір өтініш" қағидаты бойынша көрсетілетін құрамға кіретін мемлекеттік қызмет көрсету мемлекеттік қызмет көрсету тәртібін айқындайтын заңға тәуелді нормативтік құқықтық актілерге сәйкес жүзеге асырылады.</w:t>
      </w:r>
    </w:p>
    <w:p>
      <w:pPr>
        <w:spacing w:after="0"/>
        <w:ind w:left="0"/>
        <w:jc w:val="both"/>
      </w:pPr>
      <w:r>
        <w:rPr>
          <w:rFonts w:ascii="Times New Roman"/>
          <w:b w:val="false"/>
          <w:i w:val="false"/>
          <w:color w:val="000000"/>
          <w:sz w:val="28"/>
        </w:rPr>
        <w:t>
      "Бір өтініш" қағидаты бойынша мемлекеттік қызмет көрсету ҚР Қорғаныс министрлігінің интеграциялық шлюзіне КП АЖ-дан сұрау салу келіп түскен сәттен бастап 1 жұмыс күні ішінде көрсетіледі, оның нәтижесі Қазақстан Республикасынан тыс жерлерге тұрақты тұру үшін шығатын азаматтарға КП АЖ-жа ЭЦҚ қойылған электрондық құжат нысанында анықтама жолдау болып табылады.</w:t>
      </w:r>
    </w:p>
    <w:bookmarkStart w:name="z124" w:id="113"/>
    <w:p>
      <w:pPr>
        <w:spacing w:after="0"/>
        <w:ind w:left="0"/>
        <w:jc w:val="both"/>
      </w:pPr>
      <w:r>
        <w:rPr>
          <w:rFonts w:ascii="Times New Roman"/>
          <w:b w:val="false"/>
          <w:i w:val="false"/>
          <w:color w:val="000000"/>
          <w:sz w:val="28"/>
        </w:rPr>
        <w:t xml:space="preserve">
      92. "Әскери қызмет өткеруді растау туралы анықтамалар беру" мемлекеттік көрсетілетін қызметті алу үшін көрсетілетін қызметті алушы осы Қағидаларға </w:t>
      </w:r>
      <w:r>
        <w:rPr>
          <w:rFonts w:ascii="Times New Roman"/>
          <w:b w:val="false"/>
          <w:i w:val="false"/>
          <w:color w:val="000000"/>
          <w:sz w:val="28"/>
        </w:rPr>
        <w:t>50-қосымшаға</w:t>
      </w:r>
      <w:r>
        <w:rPr>
          <w:rFonts w:ascii="Times New Roman"/>
          <w:b w:val="false"/>
          <w:i w:val="false"/>
          <w:color w:val="000000"/>
          <w:sz w:val="28"/>
        </w:rPr>
        <w:t xml:space="preserve"> сәйкес нысанда Мемлекеттік корпорацияға немесе порталға көрсетілетін қызметті алушының ЭЦҚ куәландырылған электрондық құжат немесе бір жолғы пароль нысанында, не сұрау салу жолдау арқылы (көрсетілетін қызметті алушының абоненттік нөмірі мобильді байланыс операторы ұсынған порталдың есепке алу жазбасына тіркелген және қосылған жағдайда) өтініш береді.</w:t>
      </w:r>
    </w:p>
    <w:bookmarkEnd w:id="113"/>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алу кезінде Мемлекеттік корпорация жұмыскерінің ЭЦҚ куәландырылған (қойылған) электрондық құжат (көрсетілетін қызметті алушының сұрау салуы) нысанындағы өтініш "электрондық үкімет" шлюзі арқылы көрсетілетін қызметті беруші ҚМ ИШ-ға жолданады.</w:t>
      </w:r>
    </w:p>
    <w:p>
      <w:pPr>
        <w:spacing w:after="0"/>
        <w:ind w:left="0"/>
        <w:jc w:val="both"/>
      </w:pPr>
      <w:r>
        <w:rPr>
          <w:rFonts w:ascii="Times New Roman"/>
          <w:b w:val="false"/>
          <w:i w:val="false"/>
          <w:color w:val="000000"/>
          <w:sz w:val="28"/>
        </w:rPr>
        <w:t>
      ҚМ ИШ-да сұрау салуды өңдеу 5 минут ішінде жүзеге асырылады.</w:t>
      </w:r>
    </w:p>
    <w:p>
      <w:pPr>
        <w:spacing w:after="0"/>
        <w:ind w:left="0"/>
        <w:jc w:val="both"/>
      </w:pPr>
      <w:r>
        <w:rPr>
          <w:rFonts w:ascii="Times New Roman"/>
          <w:b w:val="false"/>
          <w:i w:val="false"/>
          <w:color w:val="000000"/>
          <w:sz w:val="28"/>
        </w:rPr>
        <w:t xml:space="preserve">
      ҚМ ИШ-да мәлімет бар болған кезде осы Қағидаларға </w:t>
      </w:r>
      <w:r>
        <w:rPr>
          <w:rFonts w:ascii="Times New Roman"/>
          <w:b w:val="false"/>
          <w:i w:val="false"/>
          <w:color w:val="000000"/>
          <w:sz w:val="28"/>
        </w:rPr>
        <w:t>51-қосымшаға</w:t>
      </w:r>
      <w:r>
        <w:rPr>
          <w:rFonts w:ascii="Times New Roman"/>
          <w:b w:val="false"/>
          <w:i w:val="false"/>
          <w:color w:val="000000"/>
          <w:sz w:val="28"/>
        </w:rPr>
        <w:t xml:space="preserve"> сәйкес нысан бойынша көрсетілетін қызметті берушінің ЭЦҚ қойылған электрондық құжат нысанында анықтама беріледі.</w:t>
      </w:r>
    </w:p>
    <w:p>
      <w:pPr>
        <w:spacing w:after="0"/>
        <w:ind w:left="0"/>
        <w:jc w:val="both"/>
      </w:pPr>
      <w:r>
        <w:rPr>
          <w:rFonts w:ascii="Times New Roman"/>
          <w:b w:val="false"/>
          <w:i w:val="false"/>
          <w:color w:val="000000"/>
          <w:sz w:val="28"/>
        </w:rPr>
        <w:t xml:space="preserve">
      Анықтама беру үшін қажетті ақпарат пен мәліметтер болмаған кезде көрсетілетін қызметті беруші өтінішті тіркеуді және оны орындау үшін жауапты орындаушыға береді. Бұл ретте осы Қағидаларға </w:t>
      </w:r>
      <w:r>
        <w:rPr>
          <w:rFonts w:ascii="Times New Roman"/>
          <w:b w:val="false"/>
          <w:i w:val="false"/>
          <w:color w:val="000000"/>
          <w:sz w:val="28"/>
        </w:rPr>
        <w:t>52-қосымшаға</w:t>
      </w:r>
      <w:r>
        <w:rPr>
          <w:rFonts w:ascii="Times New Roman"/>
          <w:b w:val="false"/>
          <w:i w:val="false"/>
          <w:color w:val="000000"/>
          <w:sz w:val="28"/>
        </w:rPr>
        <w:t xml:space="preserve"> сәйкес нысан бойынша кейіннен көрсетілетін қызметті алушыны және Мемлекеттік корпорацияны 1 (бір) жұмыс күні ішінде мерзімді ұзарту туралы хабардар ете отырып, мемлекеттік қызмет көрсету мерзімі ұзартылады.</w:t>
      </w:r>
    </w:p>
    <w:p>
      <w:pPr>
        <w:spacing w:after="0"/>
        <w:ind w:left="0"/>
        <w:jc w:val="both"/>
      </w:pPr>
      <w:r>
        <w:rPr>
          <w:rFonts w:ascii="Times New Roman"/>
          <w:b w:val="false"/>
          <w:i w:val="false"/>
          <w:color w:val="000000"/>
          <w:sz w:val="28"/>
        </w:rPr>
        <w:t>
      Қызмет көрсету мерзімі:</w:t>
      </w:r>
    </w:p>
    <w:p>
      <w:pPr>
        <w:spacing w:after="0"/>
        <w:ind w:left="0"/>
        <w:jc w:val="both"/>
      </w:pPr>
      <w:r>
        <w:rPr>
          <w:rFonts w:ascii="Times New Roman"/>
          <w:b w:val="false"/>
          <w:i w:val="false"/>
          <w:color w:val="000000"/>
          <w:sz w:val="28"/>
        </w:rPr>
        <w:t>
      Қазақстан Республикасының тиісті органдарынан растауды алу қажет болған кезде 30 (отыз) жұмыс күніне дейін;</w:t>
      </w:r>
    </w:p>
    <w:p>
      <w:pPr>
        <w:spacing w:after="0"/>
        <w:ind w:left="0"/>
        <w:jc w:val="both"/>
      </w:pPr>
      <w:r>
        <w:rPr>
          <w:rFonts w:ascii="Times New Roman"/>
          <w:b w:val="false"/>
          <w:i w:val="false"/>
          <w:color w:val="000000"/>
          <w:sz w:val="28"/>
        </w:rPr>
        <w:t>
      Бұрынғы Кеңестік Социалистік Республикалар Одағы елдерінің архивтерінен ақпарат алу қажет болған кезде 90 (тоқсан) жұмыс күніне дейін ұзартылады.</w:t>
      </w:r>
    </w:p>
    <w:p>
      <w:pPr>
        <w:spacing w:after="0"/>
        <w:ind w:left="0"/>
        <w:jc w:val="both"/>
      </w:pPr>
      <w:r>
        <w:rPr>
          <w:rFonts w:ascii="Times New Roman"/>
          <w:b w:val="false"/>
          <w:i w:val="false"/>
          <w:color w:val="000000"/>
          <w:sz w:val="28"/>
        </w:rPr>
        <w:t xml:space="preserve">
      Көрсетілген мерзімдер аяқталған кезде 1 (бір) жұмыс күні ішінде осы Қағидаларға </w:t>
      </w:r>
      <w:r>
        <w:rPr>
          <w:rFonts w:ascii="Times New Roman"/>
          <w:b w:val="false"/>
          <w:i w:val="false"/>
          <w:color w:val="000000"/>
          <w:sz w:val="28"/>
        </w:rPr>
        <w:t>53-қосымшаға</w:t>
      </w:r>
      <w:r>
        <w:rPr>
          <w:rFonts w:ascii="Times New Roman"/>
          <w:b w:val="false"/>
          <w:i w:val="false"/>
          <w:color w:val="000000"/>
          <w:sz w:val="28"/>
        </w:rPr>
        <w:t xml:space="preserve"> сәйкес нысан бойынша әскери қызмет өткеруді растау туралы анықтама, не мемлекеттік қызмет көрсетуден бас тарту туралы хабарлама беріледі.</w:t>
      </w:r>
    </w:p>
    <w:p>
      <w:pPr>
        <w:spacing w:after="0"/>
        <w:ind w:left="0"/>
        <w:jc w:val="both"/>
      </w:pPr>
      <w:r>
        <w:rPr>
          <w:rFonts w:ascii="Times New Roman"/>
          <w:b w:val="false"/>
          <w:i w:val="false"/>
          <w:color w:val="000000"/>
          <w:sz w:val="28"/>
        </w:rPr>
        <w:t>
      Мемлекеттік қызмет көрсетуден бас тарту:</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ұсынған құжаттардың және (немесе) олардағы деректердің (мәліметтердің) дұрыс болмауы анықталған;</w:t>
      </w:r>
    </w:p>
    <w:p>
      <w:pPr>
        <w:spacing w:after="0"/>
        <w:ind w:left="0"/>
        <w:jc w:val="both"/>
      </w:pPr>
      <w:r>
        <w:rPr>
          <w:rFonts w:ascii="Times New Roman"/>
          <w:b w:val="false"/>
          <w:i w:val="false"/>
          <w:color w:val="000000"/>
          <w:sz w:val="28"/>
        </w:rPr>
        <w:t>
      көрсетілетін қызметті алушының және (немесе) ұсынылған материалдардың, мемлекеттік қызмет көрсету үшін қажетті деректер мен мәліметтердің осы Қағидаларда белгіленген талаптарға сәйкес келмеген;</w:t>
      </w:r>
    </w:p>
    <w:p>
      <w:pPr>
        <w:spacing w:after="0"/>
        <w:ind w:left="0"/>
        <w:jc w:val="both"/>
      </w:pPr>
      <w:r>
        <w:rPr>
          <w:rFonts w:ascii="Times New Roman"/>
          <w:b w:val="false"/>
          <w:i w:val="false"/>
          <w:color w:val="000000"/>
          <w:sz w:val="28"/>
        </w:rPr>
        <w:t>
      мемлекеттік қызмет көрсету үшін талап етілетін келісу туралы сұрау салуға уәкілетті мемлекеттік органнан теріс жауап, сондай-ақ сараптаманың, зерттеудің не тексерудің теріс қорытындысы болған жағдайларда жүзеге асырылады.</w:t>
      </w:r>
    </w:p>
    <w:p>
      <w:pPr>
        <w:spacing w:after="0"/>
        <w:ind w:left="0"/>
        <w:jc w:val="both"/>
      </w:pPr>
      <w:r>
        <w:rPr>
          <w:rFonts w:ascii="Times New Roman"/>
          <w:b w:val="false"/>
          <w:i w:val="false"/>
          <w:color w:val="000000"/>
          <w:sz w:val="28"/>
        </w:rPr>
        <w:t>
      Мемлекеттік көрсетілетін қызмет нәтижесі Мемлекеттік корпорация, портал арқылы жүзеге асырылады.</w:t>
      </w:r>
    </w:p>
    <w:bookmarkStart w:name="z125" w:id="114"/>
    <w:p>
      <w:pPr>
        <w:spacing w:after="0"/>
        <w:ind w:left="0"/>
        <w:jc w:val="both"/>
      </w:pPr>
      <w:r>
        <w:rPr>
          <w:rFonts w:ascii="Times New Roman"/>
          <w:b w:val="false"/>
          <w:i w:val="false"/>
          <w:color w:val="000000"/>
          <w:sz w:val="28"/>
        </w:rPr>
        <w:t>
      93. Көрсетілетін қызметті беруші мемлекеттік көрсетілетін қызмет нәтижесін қызмет көрсету мерзімі аяқталғанға дейін бір тәуліктен кешіктірмей Мемлекеттік корпорацияға жеткізуді қамтамасыз етеді.</w:t>
      </w:r>
    </w:p>
    <w:bookmarkEnd w:id="114"/>
    <w:bookmarkStart w:name="z126" w:id="115"/>
    <w:p>
      <w:pPr>
        <w:spacing w:after="0"/>
        <w:ind w:left="0"/>
        <w:jc w:val="both"/>
      </w:pPr>
      <w:r>
        <w:rPr>
          <w:rFonts w:ascii="Times New Roman"/>
          <w:b w:val="false"/>
          <w:i w:val="false"/>
          <w:color w:val="000000"/>
          <w:sz w:val="28"/>
        </w:rPr>
        <w:t>
      94. Мемлекеттік корпорацияда дайын құжаттарды беру жеке басын куәландыратын (не нотариат растаған сенімхат бойынша оның өкілінің) құжатты көрсеткен кезде жүзеге асырылады.</w:t>
      </w:r>
    </w:p>
    <w:bookmarkEnd w:id="115"/>
    <w:bookmarkStart w:name="z127" w:id="116"/>
    <w:p>
      <w:pPr>
        <w:spacing w:after="0"/>
        <w:ind w:left="0"/>
        <w:jc w:val="both"/>
      </w:pPr>
      <w:r>
        <w:rPr>
          <w:rFonts w:ascii="Times New Roman"/>
          <w:b w:val="false"/>
          <w:i w:val="false"/>
          <w:color w:val="000000"/>
          <w:sz w:val="28"/>
        </w:rPr>
        <w:t>
      95. Мемлекеттік корпорация мемлекеттік көрсетілетін қызмет нәтижесін бір ай бойы сақтауды қамтамасыз етеді, одан кейін оны одан әрі сақтау үшін көрсетілетін қызметті берушіге береді. Көрсетілетін қызметті алушы бір ай өткеннен кейін өтініш жасаған кезде көрсетілетін қызметті беруші Мемлекеттік корпорацияның сұрау салуы бойынша көрсетілетін қызметті алушыға беру үшін бір жұмыс күні ішінде Мемлекеттік корпорацияға дайын құжаттарды жолдайды.</w:t>
      </w:r>
    </w:p>
    <w:bookmarkEnd w:id="116"/>
    <w:bookmarkStart w:name="z128" w:id="117"/>
    <w:p>
      <w:pPr>
        <w:spacing w:after="0"/>
        <w:ind w:left="0"/>
        <w:jc w:val="both"/>
      </w:pPr>
      <w:r>
        <w:rPr>
          <w:rFonts w:ascii="Times New Roman"/>
          <w:b w:val="false"/>
          <w:i w:val="false"/>
          <w:color w:val="000000"/>
          <w:sz w:val="28"/>
        </w:rPr>
        <w:t>
      96. Көрсетілетін қызметті беруші мемлекеттік қызмет көрсету сатысы туралы деректерді ақпараттандыру саласындағы уәкілетті орган белгілеген тәртіппен мемлекеттік көрсетілетін қызметтер мониторингі ақпараттық жүйесіне енгізуді қамтамасыз етеді.</w:t>
      </w:r>
    </w:p>
    <w:bookmarkEnd w:id="117"/>
    <w:bookmarkStart w:name="z129" w:id="118"/>
    <w:p>
      <w:pPr>
        <w:spacing w:after="0"/>
        <w:ind w:left="0"/>
        <w:jc w:val="left"/>
      </w:pPr>
      <w:r>
        <w:rPr>
          <w:rFonts w:ascii="Times New Roman"/>
          <w:b/>
          <w:i w:val="false"/>
          <w:color w:val="000000"/>
        </w:rPr>
        <w:t xml:space="preserve"> 10-тарау. Мемлекеттік қызмет көрсету мәселелері бойынша көрсетілетін қызметті берушінің және (немесе) оның лауазымды адамдарының, Мемлекеттік корпорацияның және (немесе) олардың жұмыскерлерінің шешімдеріне, әрекетіне (әрекетсіздігіне) шағымдану тәртібі</w:t>
      </w:r>
    </w:p>
    <w:bookmarkEnd w:id="118"/>
    <w:bookmarkStart w:name="z130" w:id="119"/>
    <w:p>
      <w:pPr>
        <w:spacing w:after="0"/>
        <w:ind w:left="0"/>
        <w:jc w:val="both"/>
      </w:pPr>
      <w:r>
        <w:rPr>
          <w:rFonts w:ascii="Times New Roman"/>
          <w:b w:val="false"/>
          <w:i w:val="false"/>
          <w:color w:val="000000"/>
          <w:sz w:val="28"/>
        </w:rPr>
        <w:t>
      97. Мемлекеттік қызмет көрсету мәселелері бойынша көрсетілетін қызметті берушінің әрекетіне (әрекетсіздігіне) шағым Қазақстан Республикасының заңнамасына сәйкес көрсетілетін қызметті берушінің басшысына, әскери міндеттілер мен әскерге шақырылушыларды әскери есепке алуды жүргізу саласында мемлекеттік басқару, бақылау және қадағалау функцияларын жүзеге асыратын уәкілетті органның атына, мемлекеттік қызметтер көрсету сапасын бағалау және бақылау жөніндегі уәкілетті органға жасалады.</w:t>
      </w:r>
    </w:p>
    <w:bookmarkEnd w:id="119"/>
    <w:p>
      <w:pPr>
        <w:spacing w:after="0"/>
        <w:ind w:left="0"/>
        <w:jc w:val="both"/>
      </w:pPr>
      <w:r>
        <w:rPr>
          <w:rFonts w:ascii="Times New Roman"/>
          <w:b w:val="false"/>
          <w:i w:val="false"/>
          <w:color w:val="000000"/>
          <w:sz w:val="28"/>
        </w:rPr>
        <w:t xml:space="preserve">
      Көрсетілетін қызметті берушінің атына келіп түскен көрсетілген қызметті алушының шағымы "Мемлекеттік көрсетілетін қызметтер туралы" Қазақстан Республикасы Заңы </w:t>
      </w:r>
      <w:r>
        <w:rPr>
          <w:rFonts w:ascii="Times New Roman"/>
          <w:b w:val="false"/>
          <w:i w:val="false"/>
          <w:color w:val="000000"/>
          <w:sz w:val="28"/>
        </w:rPr>
        <w:t>25-бабының</w:t>
      </w:r>
      <w:r>
        <w:rPr>
          <w:rFonts w:ascii="Times New Roman"/>
          <w:b w:val="false"/>
          <w:i w:val="false"/>
          <w:color w:val="000000"/>
          <w:sz w:val="28"/>
        </w:rPr>
        <w:t xml:space="preserve"> 2) тармақшасына сәйкес оны тіркеген күннен бастап 5 (бес) жұмыс күні ішінде қаралуға жатады.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оны тіркеген күннен бастап он бес жұмыс күні ішінде қаралуға жатады.</w:t>
      </w:r>
    </w:p>
    <w:p>
      <w:pPr>
        <w:spacing w:after="0"/>
        <w:ind w:left="0"/>
        <w:jc w:val="both"/>
      </w:pPr>
      <w:r>
        <w:rPr>
          <w:rFonts w:ascii="Times New Roman"/>
          <w:b w:val="false"/>
          <w:i w:val="false"/>
          <w:color w:val="000000"/>
          <w:sz w:val="28"/>
        </w:rPr>
        <w:t>
      Мемлекеттік корпорация арқылы мемлекеттік қызмет көрсету кезінде Мемлекеттік корпорация жұмыскерінің әрекетіне (әрекетсіздігіне) шағым Мемлекеттік корпорация басшысына, не ақпараттандыру саласындағы уәкілетті органға жасалады.</w:t>
      </w:r>
    </w:p>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 xml:space="preserve">шақырылушыларды әскери </w:t>
            </w:r>
            <w:r>
              <w:br/>
            </w:r>
            <w:r>
              <w:rPr>
                <w:rFonts w:ascii="Times New Roman"/>
                <w:b w:val="false"/>
                <w:i w:val="false"/>
                <w:color w:val="000000"/>
                <w:sz w:val="20"/>
              </w:rPr>
              <w:t>есепке алу 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Қазақстан Республикасы Қарулы Күштері запастағы офицерінің әскери билеті</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Әскери билет</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Запастағы офицердің уақытша куәлігі (әскери билет орнына)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8"/>
        <w:gridCol w:w="8282"/>
      </w:tblGrid>
      <w:tr>
        <w:trPr>
          <w:trHeight w:val="30" w:hRule="atLeast"/>
        </w:trPr>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Уақытша куәліктің </w:t>
            </w:r>
            <w:r>
              <w:br/>
            </w:r>
            <w:r>
              <w:rPr>
                <w:rFonts w:ascii="Times New Roman"/>
                <w:b/>
                <w:i w:val="false"/>
                <w:color w:val="000000"/>
                <w:sz w:val="20"/>
              </w:rPr>
              <w:t xml:space="preserve">
ТҮБІРТЕГІ КОРЕШОК </w:t>
            </w:r>
            <w:r>
              <w:br/>
            </w:r>
            <w:r>
              <w:rPr>
                <w:rFonts w:ascii="Times New Roman"/>
                <w:b/>
                <w:i w:val="false"/>
                <w:color w:val="000000"/>
                <w:sz w:val="20"/>
              </w:rPr>
              <w:t xml:space="preserve">
временного удостоверения </w:t>
            </w:r>
            <w:r>
              <w:br/>
            </w:r>
            <w:r>
              <w:rPr>
                <w:rFonts w:ascii="Times New Roman"/>
                <w:b/>
                <w:i w:val="false"/>
                <w:color w:val="000000"/>
                <w:sz w:val="20"/>
              </w:rPr>
              <w:t>
№ _____</w:t>
            </w:r>
            <w:r>
              <w:br/>
            </w:r>
            <w:r>
              <w:rPr>
                <w:rFonts w:ascii="Times New Roman"/>
                <w:b/>
                <w:i w:val="false"/>
                <w:color w:val="000000"/>
                <w:sz w:val="20"/>
              </w:rPr>
              <w:t xml:space="preserve">
_______________________ </w:t>
            </w:r>
            <w:r>
              <w:br/>
            </w:r>
            <w:r>
              <w:rPr>
                <w:rFonts w:ascii="Times New Roman"/>
                <w:b/>
                <w:i w:val="false"/>
                <w:color w:val="000000"/>
                <w:sz w:val="20"/>
              </w:rPr>
              <w:t xml:space="preserve">
әскери атағы /воинское звание </w:t>
            </w:r>
            <w:r>
              <w:br/>
            </w:r>
            <w:r>
              <w:rPr>
                <w:rFonts w:ascii="Times New Roman"/>
                <w:b/>
                <w:i w:val="false"/>
                <w:color w:val="000000"/>
                <w:sz w:val="20"/>
              </w:rPr>
              <w:t xml:space="preserve">
_________________________ </w:t>
            </w:r>
            <w:r>
              <w:br/>
            </w:r>
            <w:r>
              <w:rPr>
                <w:rFonts w:ascii="Times New Roman"/>
                <w:b/>
                <w:i w:val="false"/>
                <w:color w:val="000000"/>
                <w:sz w:val="20"/>
              </w:rPr>
              <w:t xml:space="preserve">
(тегі, аты / фамилия, имя </w:t>
            </w:r>
            <w:r>
              <w:br/>
            </w:r>
            <w:r>
              <w:rPr>
                <w:rFonts w:ascii="Times New Roman"/>
                <w:b/>
                <w:i w:val="false"/>
                <w:color w:val="000000"/>
                <w:sz w:val="20"/>
              </w:rPr>
              <w:t xml:space="preserve">
__________________________ </w:t>
            </w:r>
            <w:r>
              <w:br/>
            </w:r>
            <w:r>
              <w:rPr>
                <w:rFonts w:ascii="Times New Roman"/>
                <w:b/>
                <w:i w:val="false"/>
                <w:color w:val="000000"/>
                <w:sz w:val="20"/>
              </w:rPr>
              <w:t xml:space="preserve">
әкесінің аты (ол бар болған кезде) </w:t>
            </w:r>
            <w:r>
              <w:br/>
            </w:r>
            <w:r>
              <w:rPr>
                <w:rFonts w:ascii="Times New Roman"/>
                <w:b/>
                <w:i w:val="false"/>
                <w:color w:val="000000"/>
                <w:sz w:val="20"/>
              </w:rPr>
              <w:t xml:space="preserve">
/отчество (при его наличии)) </w:t>
            </w:r>
            <w:r>
              <w:br/>
            </w:r>
            <w:r>
              <w:rPr>
                <w:rFonts w:ascii="Times New Roman"/>
                <w:b/>
                <w:i w:val="false"/>
                <w:color w:val="000000"/>
                <w:sz w:val="20"/>
              </w:rPr>
              <w:t xml:space="preserve">
Берілді / Выдано 20___ ж/г. </w:t>
            </w:r>
            <w:r>
              <w:br/>
            </w:r>
            <w:r>
              <w:rPr>
                <w:rFonts w:ascii="Times New Roman"/>
                <w:b/>
                <w:i w:val="false"/>
                <w:color w:val="000000"/>
                <w:sz w:val="20"/>
              </w:rPr>
              <w:t xml:space="preserve">
"___" ______________ </w:t>
            </w:r>
            <w:r>
              <w:br/>
            </w:r>
            <w:r>
              <w:rPr>
                <w:rFonts w:ascii="Times New Roman"/>
                <w:b/>
                <w:i w:val="false"/>
                <w:color w:val="000000"/>
                <w:sz w:val="20"/>
              </w:rPr>
              <w:t xml:space="preserve">
Действительно по 20__ ж/г. </w:t>
            </w:r>
            <w:r>
              <w:br/>
            </w:r>
            <w:r>
              <w:rPr>
                <w:rFonts w:ascii="Times New Roman"/>
                <w:b/>
                <w:i w:val="false"/>
                <w:color w:val="000000"/>
                <w:sz w:val="20"/>
              </w:rPr>
              <w:t>
"___" _____________ дейін жарамды
</w:t>
            </w:r>
          </w:p>
        </w:tc>
        <w:tc>
          <w:tcPr>
            <w:tcW w:w="8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запастағы офицердің</w:t>
            </w:r>
            <w:r>
              <w:br/>
            </w:r>
            <w:r>
              <w:rPr>
                <w:rFonts w:ascii="Times New Roman"/>
                <w:b/>
                <w:i w:val="false"/>
                <w:color w:val="000000"/>
                <w:sz w:val="20"/>
              </w:rPr>
              <w:t>
УАҚЫТША КУӘЛІГІ</w:t>
            </w:r>
            <w:r>
              <w:br/>
            </w:r>
            <w:r>
              <w:rPr>
                <w:rFonts w:ascii="Times New Roman"/>
                <w:b/>
                <w:i w:val="false"/>
                <w:color w:val="000000"/>
                <w:sz w:val="20"/>
              </w:rPr>
              <w:t>
(әскери билет орнына)</w:t>
            </w:r>
            <w:r>
              <w:br/>
            </w:r>
            <w:r>
              <w:rPr>
                <w:rFonts w:ascii="Times New Roman"/>
                <w:b/>
                <w:i w:val="false"/>
                <w:color w:val="000000"/>
                <w:sz w:val="20"/>
              </w:rPr>
              <w:t xml:space="preserve">
ВРЕМЕННОЕ УДОСТОВЕРЕНИЕ </w:t>
            </w:r>
            <w:r>
              <w:br/>
            </w:r>
            <w:r>
              <w:rPr>
                <w:rFonts w:ascii="Times New Roman"/>
                <w:b/>
                <w:i w:val="false"/>
                <w:color w:val="000000"/>
                <w:sz w:val="20"/>
              </w:rPr>
              <w:t xml:space="preserve">
офицера запаса (взамен военного билета) </w:t>
            </w:r>
            <w:r>
              <w:br/>
            </w:r>
            <w:r>
              <w:rPr>
                <w:rFonts w:ascii="Times New Roman"/>
                <w:b/>
                <w:i w:val="false"/>
                <w:color w:val="000000"/>
                <w:sz w:val="20"/>
              </w:rPr>
              <w:t>
№ _____</w:t>
            </w:r>
            <w:r>
              <w:br/>
            </w:r>
            <w:r>
              <w:rPr>
                <w:rFonts w:ascii="Times New Roman"/>
                <w:b/>
                <w:i w:val="false"/>
                <w:color w:val="000000"/>
                <w:sz w:val="20"/>
              </w:rPr>
              <w:t>
Действительно по 20___ ж/г. "___" __________ дейін жарамды</w:t>
            </w:r>
            <w:r>
              <w:br/>
            </w:r>
            <w:r>
              <w:rPr>
                <w:rFonts w:ascii="Times New Roman"/>
                <w:b/>
                <w:i w:val="false"/>
                <w:color w:val="000000"/>
                <w:sz w:val="20"/>
              </w:rPr>
              <w:t xml:space="preserve">
берілді /выдано ________________________________________ </w:t>
            </w:r>
            <w:r>
              <w:br/>
            </w:r>
            <w:r>
              <w:rPr>
                <w:rFonts w:ascii="Times New Roman"/>
                <w:b/>
                <w:i w:val="false"/>
                <w:color w:val="000000"/>
                <w:sz w:val="20"/>
              </w:rPr>
              <w:t xml:space="preserve">
(тегі, аты мен әкесінің аты (ол бар болған кезде) </w:t>
            </w:r>
            <w:r>
              <w:br/>
            </w:r>
            <w:r>
              <w:rPr>
                <w:rFonts w:ascii="Times New Roman"/>
                <w:b/>
                <w:i w:val="false"/>
                <w:color w:val="000000"/>
                <w:sz w:val="20"/>
              </w:rPr>
              <w:t xml:space="preserve">
______________________________________________________ </w:t>
            </w:r>
            <w:r>
              <w:br/>
            </w:r>
            <w:r>
              <w:rPr>
                <w:rFonts w:ascii="Times New Roman"/>
                <w:b/>
                <w:i w:val="false"/>
                <w:color w:val="000000"/>
                <w:sz w:val="20"/>
              </w:rPr>
              <w:t xml:space="preserve">
фамилия, имя и отчество (при его наличии)) </w:t>
            </w:r>
            <w:r>
              <w:br/>
            </w:r>
            <w:r>
              <w:rPr>
                <w:rFonts w:ascii="Times New Roman"/>
                <w:b/>
                <w:i w:val="false"/>
                <w:color w:val="000000"/>
                <w:sz w:val="20"/>
              </w:rPr>
              <w:t xml:space="preserve">
___________________________________________________ </w:t>
            </w:r>
            <w:r>
              <w:br/>
            </w:r>
            <w:r>
              <w:rPr>
                <w:rFonts w:ascii="Times New Roman"/>
                <w:b/>
                <w:i w:val="false"/>
                <w:color w:val="000000"/>
                <w:sz w:val="20"/>
              </w:rPr>
              <w:t>
(КІБ(Б)/У(О)ДО)</w:t>
            </w:r>
            <w:r>
              <w:br/>
            </w:r>
            <w:r>
              <w:rPr>
                <w:rFonts w:ascii="Times New Roman"/>
                <w:b/>
                <w:i w:val="false"/>
                <w:color w:val="000000"/>
                <w:sz w:val="20"/>
              </w:rPr>
              <w:t xml:space="preserve">
оның іс жүзінде запастағы офицерлердің уақытша әскери </w:t>
            </w:r>
            <w:r>
              <w:br/>
            </w:r>
            <w:r>
              <w:rPr>
                <w:rFonts w:ascii="Times New Roman"/>
                <w:b/>
                <w:i w:val="false"/>
                <w:color w:val="000000"/>
                <w:sz w:val="20"/>
              </w:rPr>
              <w:t xml:space="preserve">
есебіне қабылданғаны туралы берілді/ </w:t>
            </w:r>
            <w:r>
              <w:br/>
            </w:r>
            <w:r>
              <w:rPr>
                <w:rFonts w:ascii="Times New Roman"/>
                <w:b/>
                <w:i w:val="false"/>
                <w:color w:val="000000"/>
                <w:sz w:val="20"/>
              </w:rPr>
              <w:t xml:space="preserve">
в том, что он действительно принят на временный воинский </w:t>
            </w:r>
            <w:r>
              <w:br/>
            </w:r>
            <w:r>
              <w:rPr>
                <w:rFonts w:ascii="Times New Roman"/>
                <w:b/>
                <w:i w:val="false"/>
                <w:color w:val="000000"/>
                <w:sz w:val="20"/>
              </w:rPr>
              <w:t>
учет офицеров запаса</w:t>
            </w:r>
            <w:r>
              <w:br/>
            </w:r>
            <w:r>
              <w:rPr>
                <w:rFonts w:ascii="Times New Roman"/>
                <w:b/>
                <w:i w:val="false"/>
                <w:color w:val="000000"/>
                <w:sz w:val="20"/>
              </w:rPr>
              <w:t>
Әскери атағы/Воинское звание ___________________________</w:t>
            </w:r>
            <w:r>
              <w:br/>
            </w:r>
            <w:r>
              <w:rPr>
                <w:rFonts w:ascii="Times New Roman"/>
                <w:b/>
                <w:i w:val="false"/>
                <w:color w:val="000000"/>
                <w:sz w:val="20"/>
              </w:rPr>
              <w:t>
ӘЕМ/ВУС № __________________________________________</w:t>
            </w:r>
            <w:r>
              <w:br/>
            </w:r>
            <w:r>
              <w:rPr>
                <w:rFonts w:ascii="Times New Roman"/>
                <w:b/>
                <w:i w:val="false"/>
                <w:color w:val="000000"/>
                <w:sz w:val="20"/>
              </w:rPr>
              <w:t>
Туған жылы/Год рождения ______________________________</w:t>
            </w:r>
            <w:r>
              <w:br/>
            </w:r>
            <w:r>
              <w:rPr>
                <w:rFonts w:ascii="Times New Roman"/>
                <w:b/>
                <w:i w:val="false"/>
                <w:color w:val="000000"/>
                <w:sz w:val="20"/>
              </w:rPr>
              <w:t>
Куәлік берілді/Удостоверение выдано _____________________</w:t>
            </w:r>
            <w:r>
              <w:br/>
            </w:r>
            <w:r>
              <w:rPr>
                <w:rFonts w:ascii="Times New Roman"/>
                <w:b/>
                <w:i w:val="false"/>
                <w:color w:val="000000"/>
                <w:sz w:val="20"/>
              </w:rPr>
              <w:t xml:space="preserve">
______________________________________________________ </w:t>
            </w:r>
            <w:r>
              <w:br/>
            </w:r>
            <w:r>
              <w:rPr>
                <w:rFonts w:ascii="Times New Roman"/>
                <w:b/>
                <w:i w:val="false"/>
                <w:color w:val="000000"/>
                <w:sz w:val="20"/>
              </w:rPr>
              <w:t xml:space="preserve">
(берілу себебі/ причина выдачи) </w:t>
            </w:r>
            <w:r>
              <w:br/>
            </w:r>
            <w:r>
              <w:rPr>
                <w:rFonts w:ascii="Times New Roman"/>
                <w:b/>
                <w:i w:val="false"/>
                <w:color w:val="000000"/>
                <w:sz w:val="20"/>
              </w:rPr>
              <w:t xml:space="preserve">
______________________________________________________ </w:t>
            </w:r>
            <w:r>
              <w:br/>
            </w:r>
            <w:r>
              <w:rPr>
                <w:rFonts w:ascii="Times New Roman"/>
                <w:b/>
                <w:i w:val="false"/>
                <w:color w:val="000000"/>
                <w:sz w:val="20"/>
              </w:rPr>
              <w:t xml:space="preserve">
_____________________________________________________ </w:t>
            </w:r>
            <w:r>
              <w:br/>
            </w:r>
            <w:r>
              <w:rPr>
                <w:rFonts w:ascii="Times New Roman"/>
                <w:b/>
                <w:i w:val="false"/>
                <w:color w:val="000000"/>
                <w:sz w:val="20"/>
              </w:rPr>
              <w:t xml:space="preserve">
Қолданылу мерзімі өткенге дейін куәлік әскери билетке </w:t>
            </w:r>
            <w:r>
              <w:br/>
            </w:r>
            <w:r>
              <w:rPr>
                <w:rFonts w:ascii="Times New Roman"/>
                <w:b/>
                <w:i w:val="false"/>
                <w:color w:val="000000"/>
                <w:sz w:val="20"/>
              </w:rPr>
              <w:t xml:space="preserve">
ауыстырылуы тиіс/ </w:t>
            </w:r>
            <w:r>
              <w:br/>
            </w:r>
            <w:r>
              <w:rPr>
                <w:rFonts w:ascii="Times New Roman"/>
                <w:b/>
                <w:i w:val="false"/>
                <w:color w:val="000000"/>
                <w:sz w:val="20"/>
              </w:rPr>
              <w:t xml:space="preserve">
До истечения срока действия удостоверение должно </w:t>
            </w:r>
            <w:r>
              <w:br/>
            </w:r>
            <w:r>
              <w:rPr>
                <w:rFonts w:ascii="Times New Roman"/>
                <w:b/>
                <w:i w:val="false"/>
                <w:color w:val="000000"/>
                <w:sz w:val="20"/>
              </w:rPr>
              <w:t>
быть заменено на военный билет</w:t>
            </w:r>
            <w:r>
              <w:br/>
            </w:r>
            <w:r>
              <w:rPr>
                <w:rFonts w:ascii="Times New Roman"/>
                <w:b/>
                <w:i w:val="false"/>
                <w:color w:val="000000"/>
                <w:sz w:val="20"/>
              </w:rPr>
              <w:t>
ҚІБ(Б) бастығы/Начальник У(О)ДО ________________</w:t>
            </w:r>
            <w:r>
              <w:br/>
            </w:r>
            <w:r>
              <w:rPr>
                <w:rFonts w:ascii="Times New Roman"/>
                <w:b/>
                <w:i w:val="false"/>
                <w:color w:val="000000"/>
                <w:sz w:val="20"/>
              </w:rPr>
              <w:t>
М.О/М.П.</w:t>
            </w:r>
            <w:r>
              <w:br/>
            </w:r>
            <w:r>
              <w:rPr>
                <w:rFonts w:ascii="Times New Roman"/>
                <w:b/>
                <w:i w:val="false"/>
                <w:color w:val="000000"/>
                <w:sz w:val="20"/>
              </w:rPr>
              <w:t xml:space="preserve">
______________________________________________ </w:t>
            </w:r>
            <w:r>
              <w:br/>
            </w:r>
            <w:r>
              <w:rPr>
                <w:rFonts w:ascii="Times New Roman"/>
                <w:b/>
                <w:i w:val="false"/>
                <w:color w:val="000000"/>
                <w:sz w:val="20"/>
              </w:rPr>
              <w:t>
((әскери атағы, қолы, аты-жөнінің бас әріптері, тегі/</w:t>
            </w:r>
            <w:r>
              <w:br/>
            </w:r>
            <w:r>
              <w:rPr>
                <w:rFonts w:ascii="Times New Roman"/>
                <w:b/>
                <w:i w:val="false"/>
                <w:color w:val="000000"/>
                <w:sz w:val="20"/>
              </w:rPr>
              <w:t>
 воинское звание, подпись, инициалы, фамилия)</w:t>
            </w:r>
            <w:r>
              <w:br/>
            </w:r>
            <w:r>
              <w:rPr>
                <w:rFonts w:ascii="Times New Roman"/>
                <w:b/>
                <w:i w:val="false"/>
                <w:color w:val="000000"/>
                <w:sz w:val="20"/>
              </w:rPr>
              <w:t>
____________________________________________</w:t>
            </w:r>
            <w:r>
              <w:br/>
            </w:r>
            <w:r>
              <w:rPr>
                <w:rFonts w:ascii="Times New Roman"/>
                <w:b/>
                <w:i w:val="false"/>
                <w:color w:val="000000"/>
                <w:sz w:val="20"/>
              </w:rPr>
              <w:t>
20____ ж./г. "______"__________________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Запастағы сержанттар мен сарбаздардың уақытша куәлігі  (әскери билет орнына)</w:t>
      </w:r>
    </w:p>
    <w:p>
      <w:pPr>
        <w:spacing w:after="0"/>
        <w:ind w:left="0"/>
        <w:jc w:val="both"/>
      </w:pPr>
      <w:r>
        <w:rPr>
          <w:rFonts w:ascii="Times New Roman"/>
          <w:b w:val="false"/>
          <w:i w:val="false"/>
          <w:color w:val="000000"/>
          <w:sz w:val="28"/>
        </w:rPr>
        <w:t>
      Беткі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2"/>
        <w:gridCol w:w="1199"/>
        <w:gridCol w:w="5949"/>
      </w:tblGrid>
      <w:tr>
        <w:trPr>
          <w:trHeight w:val="30" w:hRule="atLeast"/>
        </w:trPr>
        <w:tc>
          <w:tcPr>
            <w:tcW w:w="5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УАҚЫТША КУӘЛIКТІҢ ТYБIРТЕГI</w:t>
            </w:r>
            <w:r>
              <w:br/>
            </w:r>
            <w:r>
              <w:rPr>
                <w:rFonts w:ascii="Times New Roman"/>
                <w:b/>
                <w:i w:val="false"/>
                <w:color w:val="000000"/>
                <w:sz w:val="20"/>
              </w:rPr>
              <w:t>
КОРЕШОК ВРЕМЕННОГО УДОСТОВЕРЕНИЯ</w:t>
            </w:r>
            <w:r>
              <w:br/>
            </w:r>
            <w:r>
              <w:rPr>
                <w:rFonts w:ascii="Times New Roman"/>
                <w:b/>
                <w:i w:val="false"/>
                <w:color w:val="000000"/>
                <w:sz w:val="20"/>
              </w:rPr>
              <w:t>
№ 000001</w:t>
            </w:r>
            <w:r>
              <w:br/>
            </w:r>
            <w:r>
              <w:rPr>
                <w:rFonts w:ascii="Times New Roman"/>
                <w:b/>
                <w:i w:val="false"/>
                <w:color w:val="000000"/>
                <w:sz w:val="20"/>
              </w:rPr>
              <w:t xml:space="preserve">
1.______________________________ </w:t>
            </w:r>
            <w:r>
              <w:br/>
            </w:r>
            <w:r>
              <w:rPr>
                <w:rFonts w:ascii="Times New Roman"/>
                <w:b/>
                <w:i w:val="false"/>
                <w:color w:val="000000"/>
                <w:sz w:val="20"/>
              </w:rPr>
              <w:t xml:space="preserve">
(тегі, аты, әкесінің аты </w:t>
            </w:r>
            <w:r>
              <w:br/>
            </w:r>
            <w:r>
              <w:rPr>
                <w:rFonts w:ascii="Times New Roman"/>
                <w:b/>
                <w:i w:val="false"/>
                <w:color w:val="000000"/>
                <w:sz w:val="20"/>
              </w:rPr>
              <w:t>
(ол бар болған кезде) / фамилия, имя,</w:t>
            </w:r>
            <w:r>
              <w:br/>
            </w:r>
            <w:r>
              <w:rPr>
                <w:rFonts w:ascii="Times New Roman"/>
                <w:b/>
                <w:i w:val="false"/>
                <w:color w:val="000000"/>
                <w:sz w:val="20"/>
              </w:rPr>
              <w:t xml:space="preserve">
______________________________ </w:t>
            </w:r>
            <w:r>
              <w:br/>
            </w:r>
            <w:r>
              <w:rPr>
                <w:rFonts w:ascii="Times New Roman"/>
                <w:b/>
                <w:i w:val="false"/>
                <w:color w:val="000000"/>
                <w:sz w:val="20"/>
              </w:rPr>
              <w:t>
отчество (при его наличии))</w:t>
            </w:r>
            <w:r>
              <w:br/>
            </w:r>
            <w:r>
              <w:rPr>
                <w:rFonts w:ascii="Times New Roman"/>
                <w:b/>
                <w:i w:val="false"/>
                <w:color w:val="000000"/>
                <w:sz w:val="20"/>
              </w:rPr>
              <w:t xml:space="preserve">
2.Туған жылы / Год рождения _____ </w:t>
            </w:r>
            <w:r>
              <w:br/>
            </w:r>
            <w:r>
              <w:rPr>
                <w:rFonts w:ascii="Times New Roman"/>
                <w:b/>
                <w:i w:val="false"/>
                <w:color w:val="000000"/>
                <w:sz w:val="20"/>
              </w:rPr>
              <w:t xml:space="preserve">
3. Есепке алу санаты / </w:t>
            </w:r>
            <w:r>
              <w:br/>
            </w:r>
            <w:r>
              <w:rPr>
                <w:rFonts w:ascii="Times New Roman"/>
                <w:b/>
                <w:i w:val="false"/>
                <w:color w:val="000000"/>
                <w:sz w:val="20"/>
              </w:rPr>
              <w:t xml:space="preserve">
Категория учета </w:t>
            </w:r>
            <w:r>
              <w:br/>
            </w:r>
            <w:r>
              <w:rPr>
                <w:rFonts w:ascii="Times New Roman"/>
                <w:b/>
                <w:i w:val="false"/>
                <w:color w:val="000000"/>
                <w:sz w:val="20"/>
              </w:rPr>
              <w:t>
________________________</w:t>
            </w:r>
            <w:r>
              <w:br/>
            </w:r>
            <w:r>
              <w:rPr>
                <w:rFonts w:ascii="Times New Roman"/>
                <w:b/>
                <w:i w:val="false"/>
                <w:color w:val="000000"/>
                <w:sz w:val="20"/>
              </w:rPr>
              <w:t xml:space="preserve">
4. Есепке алу тобы / </w:t>
            </w:r>
            <w:r>
              <w:br/>
            </w:r>
            <w:r>
              <w:rPr>
                <w:rFonts w:ascii="Times New Roman"/>
                <w:b/>
                <w:i w:val="false"/>
                <w:color w:val="000000"/>
                <w:sz w:val="20"/>
              </w:rPr>
              <w:t xml:space="preserve">
Группа учета </w:t>
            </w:r>
            <w:r>
              <w:br/>
            </w:r>
            <w:r>
              <w:rPr>
                <w:rFonts w:ascii="Times New Roman"/>
                <w:b/>
                <w:i w:val="false"/>
                <w:color w:val="000000"/>
                <w:sz w:val="20"/>
              </w:rPr>
              <w:t>
________________________________</w:t>
            </w:r>
            <w:r>
              <w:br/>
            </w:r>
            <w:r>
              <w:rPr>
                <w:rFonts w:ascii="Times New Roman"/>
                <w:b/>
                <w:i w:val="false"/>
                <w:color w:val="000000"/>
                <w:sz w:val="20"/>
              </w:rPr>
              <w:t xml:space="preserve">
5. ӘЕМ нөмірі / </w:t>
            </w:r>
            <w:r>
              <w:br/>
            </w:r>
            <w:r>
              <w:rPr>
                <w:rFonts w:ascii="Times New Roman"/>
                <w:b/>
                <w:i w:val="false"/>
                <w:color w:val="000000"/>
                <w:sz w:val="20"/>
              </w:rPr>
              <w:t>
Номер ВУС _______</w:t>
            </w:r>
            <w:r>
              <w:br/>
            </w:r>
            <w:r>
              <w:rPr>
                <w:rFonts w:ascii="Times New Roman"/>
                <w:b/>
                <w:i w:val="false"/>
                <w:color w:val="000000"/>
                <w:sz w:val="20"/>
              </w:rPr>
              <w:t xml:space="preserve">
6. Лауазымы / Должность _________ </w:t>
            </w:r>
            <w:r>
              <w:br/>
            </w:r>
            <w:r>
              <w:rPr>
                <w:rFonts w:ascii="Times New Roman"/>
                <w:b/>
                <w:i w:val="false"/>
                <w:color w:val="000000"/>
                <w:sz w:val="20"/>
              </w:rPr>
              <w:t>
________________________________</w:t>
            </w:r>
            <w:r>
              <w:br/>
            </w:r>
            <w:r>
              <w:rPr>
                <w:rFonts w:ascii="Times New Roman"/>
                <w:b/>
                <w:i w:val="false"/>
                <w:color w:val="000000"/>
                <w:sz w:val="20"/>
              </w:rPr>
              <w:t>
7. Коды / Код ___________________</w:t>
            </w:r>
            <w:r>
              <w:br/>
            </w:r>
            <w:r>
              <w:rPr>
                <w:rFonts w:ascii="Times New Roman"/>
                <w:b/>
                <w:i w:val="false"/>
                <w:color w:val="000000"/>
                <w:sz w:val="20"/>
              </w:rPr>
              <w:t xml:space="preserve">
8. Уақытша кyәлiк берiлдi/ </w:t>
            </w:r>
            <w:r>
              <w:br/>
            </w:r>
            <w:r>
              <w:rPr>
                <w:rFonts w:ascii="Times New Roman"/>
                <w:b/>
                <w:i w:val="false"/>
                <w:color w:val="000000"/>
                <w:sz w:val="20"/>
              </w:rPr>
              <w:t xml:space="preserve">
Временное удостоверение выдано </w:t>
            </w:r>
            <w:r>
              <w:br/>
            </w:r>
            <w:r>
              <w:rPr>
                <w:rFonts w:ascii="Times New Roman"/>
                <w:b/>
                <w:i w:val="false"/>
                <w:color w:val="000000"/>
                <w:sz w:val="20"/>
              </w:rPr>
              <w:t xml:space="preserve">
________________________________ </w:t>
            </w:r>
            <w:r>
              <w:br/>
            </w:r>
            <w:r>
              <w:rPr>
                <w:rFonts w:ascii="Times New Roman"/>
                <w:b/>
                <w:i w:val="false"/>
                <w:color w:val="000000"/>
                <w:sz w:val="20"/>
              </w:rPr>
              <w:t xml:space="preserve">
себебi көрсетiлсiн: егер есепке алу мәліметтері </w:t>
            </w:r>
            <w:r>
              <w:br/>
            </w:r>
            <w:r>
              <w:rPr>
                <w:rFonts w:ascii="Times New Roman"/>
                <w:b/>
                <w:i w:val="false"/>
                <w:color w:val="000000"/>
                <w:sz w:val="20"/>
              </w:rPr>
              <w:t xml:space="preserve">
________________________________ </w:t>
            </w:r>
            <w:r>
              <w:br/>
            </w:r>
            <w:r>
              <w:rPr>
                <w:rFonts w:ascii="Times New Roman"/>
                <w:b/>
                <w:i w:val="false"/>
                <w:color w:val="000000"/>
                <w:sz w:val="20"/>
              </w:rPr>
              <w:t xml:space="preserve">
әскери міндеттiнiң айтуымен жазылған </w:t>
            </w:r>
            <w:r>
              <w:br/>
            </w:r>
            <w:r>
              <w:rPr>
                <w:rFonts w:ascii="Times New Roman"/>
                <w:b/>
                <w:i w:val="false"/>
                <w:color w:val="000000"/>
                <w:sz w:val="20"/>
              </w:rPr>
              <w:t xml:space="preserve">
_______________________________ </w:t>
            </w:r>
            <w:r>
              <w:br/>
            </w:r>
            <w:r>
              <w:rPr>
                <w:rFonts w:ascii="Times New Roman"/>
                <w:b/>
                <w:i w:val="false"/>
                <w:color w:val="000000"/>
                <w:sz w:val="20"/>
              </w:rPr>
              <w:t xml:space="preserve">
болса, онда бұл туралы сiлтеме жасалсын / </w:t>
            </w:r>
            <w:r>
              <w:br/>
            </w:r>
            <w:r>
              <w:rPr>
                <w:rFonts w:ascii="Times New Roman"/>
                <w:b/>
                <w:i w:val="false"/>
                <w:color w:val="000000"/>
                <w:sz w:val="20"/>
              </w:rPr>
              <w:t xml:space="preserve">
________________________________ </w:t>
            </w:r>
            <w:r>
              <w:br/>
            </w:r>
            <w:r>
              <w:rPr>
                <w:rFonts w:ascii="Times New Roman"/>
                <w:b/>
                <w:i w:val="false"/>
                <w:color w:val="000000"/>
                <w:sz w:val="20"/>
              </w:rPr>
              <w:t xml:space="preserve">
указать причину: если учетные сведения </w:t>
            </w:r>
            <w:r>
              <w:br/>
            </w:r>
            <w:r>
              <w:rPr>
                <w:rFonts w:ascii="Times New Roman"/>
                <w:b/>
                <w:i w:val="false"/>
                <w:color w:val="000000"/>
                <w:sz w:val="20"/>
              </w:rPr>
              <w:t xml:space="preserve">
________________________________ </w:t>
            </w:r>
            <w:r>
              <w:br/>
            </w:r>
            <w:r>
              <w:rPr>
                <w:rFonts w:ascii="Times New Roman"/>
                <w:b/>
                <w:i w:val="false"/>
                <w:color w:val="000000"/>
                <w:sz w:val="20"/>
              </w:rPr>
              <w:t xml:space="preserve">
заполнены со слов военнообязанного, то об </w:t>
            </w:r>
            <w:r>
              <w:br/>
            </w:r>
            <w:r>
              <w:rPr>
                <w:rFonts w:ascii="Times New Roman"/>
                <w:b/>
                <w:i w:val="false"/>
                <w:color w:val="000000"/>
                <w:sz w:val="20"/>
              </w:rPr>
              <w:t xml:space="preserve">
________________________________ </w:t>
            </w:r>
            <w:r>
              <w:br/>
            </w:r>
            <w:r>
              <w:rPr>
                <w:rFonts w:ascii="Times New Roman"/>
                <w:b/>
                <w:i w:val="false"/>
                <w:color w:val="000000"/>
                <w:sz w:val="20"/>
              </w:rPr>
              <w:t>
этом сделать оговорку)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1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1500" cy="398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Запастағы сержанттар мен сарбаздардың</w:t>
            </w:r>
            <w:r>
              <w:br/>
            </w:r>
            <w:r>
              <w:rPr>
                <w:rFonts w:ascii="Times New Roman"/>
                <w:b/>
                <w:i w:val="false"/>
                <w:color w:val="000000"/>
                <w:sz w:val="20"/>
              </w:rPr>
              <w:t>
УАҚЫТША КУӘЛIГІ</w:t>
            </w:r>
            <w:r>
              <w:br/>
            </w:r>
            <w:r>
              <w:rPr>
                <w:rFonts w:ascii="Times New Roman"/>
                <w:b/>
                <w:i w:val="false"/>
                <w:color w:val="000000"/>
                <w:sz w:val="20"/>
              </w:rPr>
              <w:t>
(әскери билет орнына)</w:t>
            </w:r>
            <w:r>
              <w:br/>
            </w:r>
            <w:r>
              <w:rPr>
                <w:rFonts w:ascii="Times New Roman"/>
                <w:b/>
                <w:i w:val="false"/>
                <w:color w:val="000000"/>
                <w:sz w:val="20"/>
              </w:rPr>
              <w:t>
ВРЕМЕННОЕ УДОСТОВЕРЕНИЕ</w:t>
            </w:r>
            <w:r>
              <w:br/>
            </w:r>
            <w:r>
              <w:rPr>
                <w:rFonts w:ascii="Times New Roman"/>
                <w:b/>
                <w:i w:val="false"/>
                <w:color w:val="000000"/>
                <w:sz w:val="20"/>
              </w:rPr>
              <w:t>
сержантов и солдат запаса</w:t>
            </w:r>
            <w:r>
              <w:br/>
            </w:r>
            <w:r>
              <w:rPr>
                <w:rFonts w:ascii="Times New Roman"/>
                <w:b/>
                <w:i w:val="false"/>
                <w:color w:val="000000"/>
                <w:sz w:val="20"/>
              </w:rPr>
              <w:t>
(взамен военного билета)</w:t>
            </w:r>
            <w:r>
              <w:br/>
            </w:r>
            <w:r>
              <w:rPr>
                <w:rFonts w:ascii="Times New Roman"/>
                <w:b/>
                <w:i w:val="false"/>
                <w:color w:val="000000"/>
                <w:sz w:val="20"/>
              </w:rPr>
              <w:t>
№ 000001</w:t>
            </w:r>
            <w:r>
              <w:br/>
            </w:r>
            <w:r>
              <w:rPr>
                <w:rFonts w:ascii="Times New Roman"/>
                <w:b/>
                <w:i w:val="false"/>
                <w:color w:val="000000"/>
                <w:sz w:val="20"/>
              </w:rPr>
              <w:t xml:space="preserve">
Әскери міндеттіге берілді / </w:t>
            </w:r>
            <w:r>
              <w:br/>
            </w:r>
            <w:r>
              <w:rPr>
                <w:rFonts w:ascii="Times New Roman"/>
                <w:b/>
                <w:i w:val="false"/>
                <w:color w:val="000000"/>
                <w:sz w:val="20"/>
              </w:rPr>
              <w:t xml:space="preserve">
Выдано военнообязанному </w:t>
            </w:r>
            <w:r>
              <w:br/>
            </w:r>
            <w:r>
              <w:rPr>
                <w:rFonts w:ascii="Times New Roman"/>
                <w:b/>
                <w:i w:val="false"/>
                <w:color w:val="000000"/>
                <w:sz w:val="20"/>
              </w:rPr>
              <w:t>
_____________________________________</w:t>
            </w:r>
            <w:r>
              <w:br/>
            </w:r>
            <w:r>
              <w:rPr>
                <w:rFonts w:ascii="Times New Roman"/>
                <w:b/>
                <w:i w:val="false"/>
                <w:color w:val="000000"/>
                <w:sz w:val="20"/>
              </w:rPr>
              <w:t>
_____________________________________</w:t>
            </w:r>
            <w:r>
              <w:br/>
            </w:r>
            <w:r>
              <w:rPr>
                <w:rFonts w:ascii="Times New Roman"/>
                <w:b/>
                <w:i w:val="false"/>
                <w:color w:val="000000"/>
                <w:sz w:val="20"/>
              </w:rPr>
              <w:t>
(тегi, аты және әкесiнiң аты (ол бар болған кезде) /фамилия, имя и отчество (при его наличии))</w:t>
            </w:r>
            <w:r>
              <w:br/>
            </w:r>
            <w:r>
              <w:rPr>
                <w:rFonts w:ascii="Times New Roman"/>
                <w:b/>
                <w:i w:val="false"/>
                <w:color w:val="000000"/>
                <w:sz w:val="20"/>
              </w:rPr>
              <w:t>
Туған жылы / Год рождения __________________________</w:t>
            </w:r>
            <w:r>
              <w:br/>
            </w:r>
            <w:r>
              <w:rPr>
                <w:rFonts w:ascii="Times New Roman"/>
                <w:b/>
                <w:i w:val="false"/>
                <w:color w:val="000000"/>
                <w:sz w:val="20"/>
              </w:rPr>
              <w:t>
Қазақстан Республикасы Қарулы Күштерінің запасына іс жүзінде уақытша әскери есепке кабылданғаны туралы / в том, что он действительно принят на временный воинский учет запаса Вооруженных Сил Республики Казахстан</w:t>
            </w:r>
            <w:r>
              <w:br/>
            </w:r>
            <w:r>
              <w:rPr>
                <w:rFonts w:ascii="Times New Roman"/>
                <w:b/>
                <w:i w:val="false"/>
                <w:color w:val="000000"/>
                <w:sz w:val="20"/>
              </w:rPr>
              <w:t>
Есепке алу тобы / Группа учета _________</w:t>
            </w:r>
            <w:r>
              <w:br/>
            </w:r>
            <w:r>
              <w:rPr>
                <w:rFonts w:ascii="Times New Roman"/>
                <w:b/>
                <w:i w:val="false"/>
                <w:color w:val="000000"/>
                <w:sz w:val="20"/>
              </w:rPr>
              <w:t>
ӘЕМ № / ВУС № _____________________</w:t>
            </w:r>
            <w:r>
              <w:br/>
            </w:r>
            <w:r>
              <w:rPr>
                <w:rFonts w:ascii="Times New Roman"/>
                <w:b/>
                <w:i w:val="false"/>
                <w:color w:val="000000"/>
                <w:sz w:val="20"/>
              </w:rPr>
              <w:t>
Лауазымы / Должность _______________</w:t>
            </w:r>
            <w:r>
              <w:br/>
            </w:r>
            <w:r>
              <w:rPr>
                <w:rFonts w:ascii="Times New Roman"/>
                <w:b/>
                <w:i w:val="false"/>
                <w:color w:val="000000"/>
                <w:sz w:val="20"/>
              </w:rPr>
              <w:t>
____________________________________</w:t>
            </w:r>
            <w:r>
              <w:br/>
            </w:r>
            <w:r>
              <w:rPr>
                <w:rFonts w:ascii="Times New Roman"/>
                <w:b/>
                <w:i w:val="false"/>
                <w:color w:val="000000"/>
                <w:sz w:val="20"/>
              </w:rPr>
              <w:t>
Коды / Код __________________________</w:t>
            </w:r>
            <w:r>
              <w:br/>
            </w:r>
            <w:r>
              <w:rPr>
                <w:rFonts w:ascii="Times New Roman"/>
                <w:b/>
                <w:i w:val="false"/>
                <w:color w:val="000000"/>
                <w:sz w:val="20"/>
              </w:rPr>
              <w:t xml:space="preserve">
Уақытша кyәлiк берiлдi / </w:t>
            </w:r>
            <w:r>
              <w:br/>
            </w:r>
            <w:r>
              <w:rPr>
                <w:rFonts w:ascii="Times New Roman"/>
                <w:b/>
                <w:i w:val="false"/>
                <w:color w:val="000000"/>
                <w:sz w:val="20"/>
              </w:rPr>
              <w:t>
Временное удостоверение выдано</w:t>
            </w:r>
            <w:r>
              <w:br/>
            </w:r>
            <w:r>
              <w:rPr>
                <w:rFonts w:ascii="Times New Roman"/>
                <w:b/>
                <w:i w:val="false"/>
                <w:color w:val="000000"/>
                <w:sz w:val="20"/>
              </w:rPr>
              <w:t>
_____________________________________</w:t>
            </w:r>
            <w:r>
              <w:br/>
            </w:r>
            <w:r>
              <w:rPr>
                <w:rFonts w:ascii="Times New Roman"/>
                <w:b/>
                <w:i w:val="false"/>
                <w:color w:val="000000"/>
                <w:sz w:val="20"/>
              </w:rPr>
              <w:t>
себебi көрсетiлсiн: егер есепке алу мәліметтері әскери міндеттiнің</w:t>
            </w:r>
            <w:r>
              <w:br/>
            </w:r>
            <w:r>
              <w:rPr>
                <w:rFonts w:ascii="Times New Roman"/>
                <w:b/>
                <w:i w:val="false"/>
                <w:color w:val="000000"/>
                <w:sz w:val="20"/>
              </w:rPr>
              <w:t>
____________________________________</w:t>
            </w:r>
            <w:r>
              <w:br/>
            </w:r>
            <w:r>
              <w:rPr>
                <w:rFonts w:ascii="Times New Roman"/>
                <w:b/>
                <w:i w:val="false"/>
                <w:color w:val="000000"/>
                <w:sz w:val="20"/>
              </w:rPr>
              <w:t>
айтуымен жазылған болса, онда бұл туралы сілтеме</w:t>
            </w:r>
            <w:r>
              <w:br/>
            </w:r>
            <w:r>
              <w:rPr>
                <w:rFonts w:ascii="Times New Roman"/>
                <w:b/>
                <w:i w:val="false"/>
                <w:color w:val="000000"/>
                <w:sz w:val="20"/>
              </w:rPr>
              <w:t xml:space="preserve">
___________________________________ </w:t>
            </w:r>
            <w:r>
              <w:br/>
            </w:r>
            <w:r>
              <w:rPr>
                <w:rFonts w:ascii="Times New Roman"/>
                <w:b/>
                <w:i w:val="false"/>
                <w:color w:val="000000"/>
                <w:sz w:val="20"/>
              </w:rPr>
              <w:t>
___________________________________</w:t>
            </w:r>
            <w:r>
              <w:br/>
            </w:r>
            <w:r>
              <w:rPr>
                <w:rFonts w:ascii="Times New Roman"/>
                <w:b/>
                <w:i w:val="false"/>
                <w:color w:val="000000"/>
                <w:sz w:val="20"/>
              </w:rPr>
              <w:t>
жасалсын / указать причину:</w:t>
            </w:r>
            <w:r>
              <w:br/>
            </w:r>
            <w:r>
              <w:rPr>
                <w:rFonts w:ascii="Times New Roman"/>
                <w:b/>
                <w:i w:val="false"/>
                <w:color w:val="000000"/>
                <w:sz w:val="20"/>
              </w:rPr>
              <w:t xml:space="preserve">
____________________________________ </w:t>
            </w:r>
            <w:r>
              <w:br/>
            </w:r>
            <w:r>
              <w:rPr>
                <w:rFonts w:ascii="Times New Roman"/>
                <w:b/>
                <w:i w:val="false"/>
                <w:color w:val="000000"/>
                <w:sz w:val="20"/>
              </w:rPr>
              <w:t xml:space="preserve">
____________________________________ </w:t>
            </w:r>
            <w:r>
              <w:br/>
            </w:r>
            <w:r>
              <w:rPr>
                <w:rFonts w:ascii="Times New Roman"/>
                <w:b/>
                <w:i w:val="false"/>
                <w:color w:val="000000"/>
                <w:sz w:val="20"/>
              </w:rPr>
              <w:t>
____________________________________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9"/>
        <w:gridCol w:w="1007"/>
        <w:gridCol w:w="5584"/>
      </w:tblGrid>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____________ ж. дейiн жарамды / </w:t>
            </w:r>
            <w:r>
              <w:br/>
            </w:r>
            <w:r>
              <w:rPr>
                <w:rFonts w:ascii="Times New Roman"/>
                <w:b w:val="false"/>
                <w:i w:val="false"/>
                <w:color w:val="000000"/>
                <w:sz w:val="20"/>
              </w:rPr>
              <w:t>
Действительно по ______________ г.</w:t>
            </w:r>
            <w:r>
              <w:br/>
            </w:r>
            <w:r>
              <w:rPr>
                <w:rFonts w:ascii="Times New Roman"/>
                <w:b w:val="false"/>
                <w:i w:val="false"/>
                <w:color w:val="000000"/>
                <w:sz w:val="20"/>
              </w:rPr>
              <w:t xml:space="preserve">
Басқарма (бөлім) бастығы / </w:t>
            </w:r>
            <w:r>
              <w:br/>
            </w:r>
            <w:r>
              <w:rPr>
                <w:rFonts w:ascii="Times New Roman"/>
                <w:b w:val="false"/>
                <w:i w:val="false"/>
                <w:color w:val="000000"/>
                <w:sz w:val="20"/>
              </w:rPr>
              <w:t xml:space="preserve">
Начальник управления (отдела) </w:t>
            </w:r>
            <w:r>
              <w:br/>
            </w:r>
            <w:r>
              <w:rPr>
                <w:rFonts w:ascii="Times New Roman"/>
                <w:b w:val="false"/>
                <w:i w:val="false"/>
                <w:color w:val="000000"/>
                <w:sz w:val="20"/>
              </w:rPr>
              <w:t>
_______________________________</w:t>
            </w:r>
            <w:r>
              <w:br/>
            </w:r>
            <w:r>
              <w:rPr>
                <w:rFonts w:ascii="Times New Roman"/>
                <w:b w:val="false"/>
                <w:i w:val="false"/>
                <w:color w:val="000000"/>
                <w:sz w:val="20"/>
              </w:rPr>
              <w:t>
Уақытша кyәлiктi алды /</w:t>
            </w:r>
            <w:r>
              <w:br/>
            </w:r>
            <w:r>
              <w:rPr>
                <w:rFonts w:ascii="Times New Roman"/>
                <w:b w:val="false"/>
                <w:i w:val="false"/>
                <w:color w:val="000000"/>
                <w:sz w:val="20"/>
              </w:rPr>
              <w:t>
Временное удостоверение получил ______________ ж./г</w:t>
            </w:r>
            <w:r>
              <w:br/>
            </w:r>
            <w:r>
              <w:rPr>
                <w:rFonts w:ascii="Times New Roman"/>
                <w:b w:val="false"/>
                <w:i w:val="false"/>
                <w:color w:val="000000"/>
                <w:sz w:val="20"/>
              </w:rPr>
              <w:t>
10. "_____" __________ 20 __ жылы дейiн уақытша кyәлiк ұзартылды / Срок временного удостоверения продлен до "_____" ___________ 20 ___ года.</w:t>
            </w:r>
            <w:r>
              <w:br/>
            </w:r>
            <w:r>
              <w:rPr>
                <w:rFonts w:ascii="Times New Roman"/>
                <w:b w:val="false"/>
                <w:i w:val="false"/>
                <w:color w:val="000000"/>
                <w:sz w:val="20"/>
              </w:rPr>
              <w:t>
ҚІБ(Б) бастығы / начальник У(О)ДО _______________________________</w:t>
            </w:r>
            <w:r>
              <w:br/>
            </w:r>
            <w:r>
              <w:rPr>
                <w:rFonts w:ascii="Times New Roman"/>
                <w:b w:val="false"/>
                <w:i w:val="false"/>
                <w:color w:val="000000"/>
                <w:sz w:val="20"/>
              </w:rPr>
              <w:t>
(атағы, қолы / звание, подпись)</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1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1500" cy="398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учетные сведения заполнены со слов военнообязанного, _______________________________________ ______________ то об этом сделать оговорку)</w:t>
            </w:r>
            <w:r>
              <w:br/>
            </w:r>
            <w:r>
              <w:rPr>
                <w:rFonts w:ascii="Times New Roman"/>
                <w:b w:val="false"/>
                <w:i w:val="false"/>
                <w:color w:val="000000"/>
                <w:sz w:val="20"/>
              </w:rPr>
              <w:t>
Уақытша кyәлiк ________ ж. дейiн жарамды / Временное удостоверение действительно по _ г.</w:t>
            </w:r>
            <w:r>
              <w:br/>
            </w:r>
            <w:r>
              <w:rPr>
                <w:rFonts w:ascii="Times New Roman"/>
                <w:b w:val="false"/>
                <w:i w:val="false"/>
                <w:color w:val="000000"/>
                <w:sz w:val="20"/>
              </w:rPr>
              <w:t>
ҚІБ(Б) бастығы / начальник У(О)ДО ______</w:t>
            </w:r>
            <w:r>
              <w:br/>
            </w:r>
            <w:r>
              <w:rPr>
                <w:rFonts w:ascii="Times New Roman"/>
                <w:b w:val="false"/>
                <w:i w:val="false"/>
                <w:color w:val="000000"/>
                <w:sz w:val="20"/>
              </w:rPr>
              <w:t>
__________________________________</w:t>
            </w:r>
            <w:r>
              <w:br/>
            </w:r>
            <w:r>
              <w:rPr>
                <w:rFonts w:ascii="Times New Roman"/>
                <w:b w:val="false"/>
                <w:i w:val="false"/>
                <w:color w:val="000000"/>
                <w:sz w:val="20"/>
              </w:rPr>
              <w:t>
(атағы, қолы / звание, подпись)</w:t>
            </w:r>
            <w:r>
              <w:br/>
            </w:r>
            <w:r>
              <w:rPr>
                <w:rFonts w:ascii="Times New Roman"/>
                <w:b w:val="false"/>
                <w:i w:val="false"/>
                <w:color w:val="000000"/>
                <w:sz w:val="20"/>
              </w:rPr>
              <w:t>
МО / МП ____________ ж /г</w:t>
            </w:r>
            <w:r>
              <w:br/>
            </w:r>
            <w:r>
              <w:rPr>
                <w:rFonts w:ascii="Times New Roman"/>
                <w:b w:val="false"/>
                <w:i w:val="false"/>
                <w:color w:val="000000"/>
                <w:sz w:val="20"/>
              </w:rPr>
              <w:t>
Уақытша кyәлiктің мерзімі 20 __ жылғы "_____" __________ дейiн уақытша кyәлiк ұзартылды "_____" _______ 20 __ жылғы дейiн ұзартылды / Срок временного удостоверения продлен.</w:t>
            </w:r>
            <w:r>
              <w:br/>
            </w:r>
            <w:r>
              <w:rPr>
                <w:rFonts w:ascii="Times New Roman"/>
                <w:b w:val="false"/>
                <w:i w:val="false"/>
                <w:color w:val="000000"/>
                <w:sz w:val="20"/>
              </w:rPr>
              <w:t>
ҚІБ(Б) бастығы / начальник У(О)ДО</w:t>
            </w:r>
            <w:r>
              <w:br/>
            </w:r>
            <w:r>
              <w:rPr>
                <w:rFonts w:ascii="Times New Roman"/>
                <w:b w:val="false"/>
                <w:i w:val="false"/>
                <w:color w:val="000000"/>
                <w:sz w:val="20"/>
              </w:rPr>
              <w:t>
________________________________</w:t>
            </w:r>
            <w:r>
              <w:br/>
            </w:r>
            <w:r>
              <w:rPr>
                <w:rFonts w:ascii="Times New Roman"/>
                <w:b w:val="false"/>
                <w:i w:val="false"/>
                <w:color w:val="000000"/>
                <w:sz w:val="20"/>
              </w:rPr>
              <w:t>
(атағы, қолы / звание, подпись)</w:t>
            </w:r>
            <w:r>
              <w:br/>
            </w:r>
            <w:r>
              <w:rPr>
                <w:rFonts w:ascii="Times New Roman"/>
                <w:b w:val="false"/>
                <w:i w:val="false"/>
                <w:color w:val="000000"/>
                <w:sz w:val="20"/>
              </w:rPr>
              <w:t>
МО / МП ______________ ж./г.</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Әскерге шақыру учаскесіне тіркеу туралы куәлік </w:t>
      </w:r>
    </w:p>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xml:space="preserve">
      ҚІД командасы                   Қазқстан Республикасы Қарулы Күштерінің түрі </w:t>
      </w:r>
    </w:p>
    <w:p>
      <w:pPr>
        <w:spacing w:after="0"/>
        <w:ind w:left="0"/>
        <w:jc w:val="both"/>
      </w:pPr>
      <w:r>
        <w:rPr>
          <w:rFonts w:ascii="Times New Roman"/>
          <w:b w:val="false"/>
          <w:i w:val="false"/>
          <w:color w:val="000000"/>
          <w:sz w:val="28"/>
        </w:rPr>
        <w:t>
      № ________                         (әскер тегі) ____________</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Қорғаныс министрлігінің командасы </w:t>
      </w:r>
    </w:p>
    <w:p>
      <w:pPr>
        <w:spacing w:after="0"/>
        <w:ind w:left="0"/>
        <w:jc w:val="both"/>
      </w:pPr>
      <w:r>
        <w:rPr>
          <w:rFonts w:ascii="Times New Roman"/>
          <w:b w:val="false"/>
          <w:i w:val="false"/>
          <w:color w:val="000000"/>
          <w:sz w:val="28"/>
        </w:rPr>
        <w:t>
      № __________</w:t>
      </w:r>
    </w:p>
    <w:p>
      <w:pPr>
        <w:spacing w:after="0"/>
        <w:ind w:left="0"/>
        <w:jc w:val="left"/>
      </w:pPr>
      <w:r>
        <w:rPr>
          <w:rFonts w:ascii="Times New Roman"/>
          <w:b/>
          <w:i w:val="false"/>
          <w:color w:val="000000"/>
        </w:rPr>
        <w:t xml:space="preserve"> ҚАЗАҚСТАН РЕСПУБЛИКАСЫНЫҢ ҚОРҒАНЫС МИНИСТРЛІГІ</w:t>
      </w:r>
    </w:p>
    <w:p>
      <w:pPr>
        <w:spacing w:after="0"/>
        <w:ind w:left="0"/>
        <w:jc w:val="both"/>
      </w:pPr>
      <w:r>
        <w:rPr>
          <w:rFonts w:ascii="Times New Roman"/>
          <w:b w:val="false"/>
          <w:i w:val="false"/>
          <w:color w:val="000000"/>
          <w:sz w:val="28"/>
        </w:rPr>
        <w:t>
      Есептік-әліпбилік кітап бойынша реттік нөмірі____________</w:t>
      </w:r>
    </w:p>
    <w:p>
      <w:pPr>
        <w:spacing w:after="0"/>
        <w:ind w:left="0"/>
        <w:jc w:val="left"/>
      </w:pPr>
      <w:r>
        <w:rPr>
          <w:rFonts w:ascii="Times New Roman"/>
          <w:b/>
          <w:i w:val="false"/>
          <w:color w:val="000000"/>
        </w:rPr>
        <w:t xml:space="preserve"> ӘСКЕРГЕ ШАҚЫРЫЛУШЫНЫҢ ЖЕКЕ ІСІ</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(тегі, аты,</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әкесінің аты (ол бар болған кезде)</w:t>
      </w:r>
    </w:p>
    <w:p>
      <w:pPr>
        <w:spacing w:after="0"/>
        <w:ind w:left="0"/>
        <w:jc w:val="both"/>
      </w:pPr>
      <w:r>
        <w:rPr>
          <w:rFonts w:ascii="Times New Roman"/>
          <w:b w:val="false"/>
          <w:i w:val="false"/>
          <w:color w:val="000000"/>
          <w:sz w:val="28"/>
        </w:rPr>
        <w:t xml:space="preserve">
      ______ жылы "_____"_______________туған </w:t>
      </w:r>
    </w:p>
    <w:p>
      <w:pPr>
        <w:spacing w:after="0"/>
        <w:ind w:left="0"/>
        <w:jc w:val="both"/>
      </w:pPr>
      <w:r>
        <w:rPr>
          <w:rFonts w:ascii="Times New Roman"/>
          <w:b w:val="false"/>
          <w:i w:val="false"/>
          <w:color w:val="000000"/>
          <w:sz w:val="28"/>
        </w:rPr>
        <w:t>
      (күні және айы)</w:t>
      </w:r>
    </w:p>
    <w:p>
      <w:pPr>
        <w:spacing w:after="0"/>
        <w:ind w:left="0"/>
        <w:jc w:val="both"/>
      </w:pPr>
      <w:r>
        <w:rPr>
          <w:rFonts w:ascii="Times New Roman"/>
          <w:b w:val="false"/>
          <w:i w:val="false"/>
          <w:color w:val="000000"/>
          <w:sz w:val="28"/>
        </w:rPr>
        <w:t>
      Білімі ___________________________________________________________________</w:t>
      </w:r>
    </w:p>
    <w:p>
      <w:pPr>
        <w:spacing w:after="0"/>
        <w:ind w:left="0"/>
        <w:jc w:val="both"/>
      </w:pPr>
      <w:r>
        <w:rPr>
          <w:rFonts w:ascii="Times New Roman"/>
          <w:b w:val="false"/>
          <w:i w:val="false"/>
          <w:color w:val="000000"/>
          <w:sz w:val="28"/>
        </w:rPr>
        <w:t>
      Ұлты (қалауы бойынша көрсетілсін) ________________________________________</w:t>
      </w:r>
    </w:p>
    <w:p>
      <w:pPr>
        <w:spacing w:after="0"/>
        <w:ind w:left="0"/>
        <w:jc w:val="both"/>
      </w:pPr>
      <w:r>
        <w:rPr>
          <w:rFonts w:ascii="Times New Roman"/>
          <w:b w:val="false"/>
          <w:i w:val="false"/>
          <w:color w:val="000000"/>
          <w:sz w:val="28"/>
        </w:rPr>
        <w:t>
      Азаматтық мамандығы ____________________________________________________</w:t>
      </w:r>
    </w:p>
    <w:p>
      <w:pPr>
        <w:spacing w:after="0"/>
        <w:ind w:left="0"/>
        <w:jc w:val="both"/>
      </w:pPr>
      <w:r>
        <w:rPr>
          <w:rFonts w:ascii="Times New Roman"/>
          <w:b w:val="false"/>
          <w:i w:val="false"/>
          <w:color w:val="000000"/>
          <w:sz w:val="28"/>
        </w:rPr>
        <w:t>
      Әскери даярлығы __________________________________________________________</w:t>
      </w:r>
    </w:p>
    <w:p>
      <w:pPr>
        <w:spacing w:after="0"/>
        <w:ind w:left="0"/>
        <w:jc w:val="both"/>
      </w:pPr>
      <w:r>
        <w:rPr>
          <w:rFonts w:ascii="Times New Roman"/>
          <w:b w:val="false"/>
          <w:i w:val="false"/>
          <w:color w:val="000000"/>
          <w:sz w:val="28"/>
        </w:rPr>
        <w:t>
      Спорттық разряды ________________________________________________________</w:t>
      </w:r>
    </w:p>
    <w:p>
      <w:pPr>
        <w:spacing w:after="0"/>
        <w:ind w:left="0"/>
        <w:jc w:val="both"/>
      </w:pPr>
      <w:r>
        <w:rPr>
          <w:rFonts w:ascii="Times New Roman"/>
          <w:b w:val="false"/>
          <w:i w:val="false"/>
          <w:color w:val="000000"/>
          <w:sz w:val="28"/>
        </w:rPr>
        <w:t>
      Кейінге қалдыру ___________________________________________________________</w:t>
      </w:r>
    </w:p>
    <w:p>
      <w:pPr>
        <w:spacing w:after="0"/>
        <w:ind w:left="0"/>
        <w:jc w:val="both"/>
      </w:pPr>
      <w:r>
        <w:rPr>
          <w:rFonts w:ascii="Times New Roman"/>
          <w:b w:val="false"/>
          <w:i w:val="false"/>
          <w:color w:val="000000"/>
          <w:sz w:val="28"/>
        </w:rPr>
        <w:t>
      Сотталғандығы ____________________________________________________________</w:t>
      </w:r>
    </w:p>
    <w:p>
      <w:pPr>
        <w:spacing w:after="0"/>
        <w:ind w:left="0"/>
        <w:jc w:val="both"/>
      </w:pPr>
      <w:r>
        <w:rPr>
          <w:rFonts w:ascii="Times New Roman"/>
          <w:b w:val="false"/>
          <w:i w:val="false"/>
          <w:color w:val="000000"/>
          <w:sz w:val="28"/>
        </w:rPr>
        <w:t xml:space="preserve">
      ____________________ облысы _______________ ауданының қорғаныс істері </w:t>
      </w:r>
    </w:p>
    <w:p>
      <w:pPr>
        <w:spacing w:after="0"/>
        <w:ind w:left="0"/>
        <w:jc w:val="both"/>
      </w:pPr>
      <w:r>
        <w:rPr>
          <w:rFonts w:ascii="Times New Roman"/>
          <w:b w:val="false"/>
          <w:i w:val="false"/>
          <w:color w:val="000000"/>
          <w:sz w:val="28"/>
        </w:rPr>
        <w:t>
      жөніндегі басқармасының (бөлімінің) бастығы</w:t>
      </w:r>
    </w:p>
    <w:p>
      <w:pPr>
        <w:spacing w:after="0"/>
        <w:ind w:left="0"/>
        <w:jc w:val="both"/>
      </w:pPr>
      <w:r>
        <w:rPr>
          <w:rFonts w:ascii="Times New Roman"/>
          <w:b w:val="false"/>
          <w:i w:val="false"/>
          <w:color w:val="000000"/>
          <w:sz w:val="28"/>
        </w:rPr>
        <w:t xml:space="preserve">
      Мұқабаның екінші беті </w:t>
      </w:r>
    </w:p>
    <w:p>
      <w:pPr>
        <w:spacing w:after="0"/>
        <w:ind w:left="0"/>
        <w:jc w:val="both"/>
      </w:pPr>
      <w:r>
        <w:rPr>
          <w:rFonts w:ascii="Times New Roman"/>
          <w:b w:val="false"/>
          <w:i w:val="false"/>
          <w:color w:val="000000"/>
          <w:sz w:val="28"/>
        </w:rPr>
        <w:t xml:space="preserve">
      Фотосуреттерге арналған </w:t>
      </w:r>
    </w:p>
    <w:p>
      <w:pPr>
        <w:spacing w:after="0"/>
        <w:ind w:left="0"/>
        <w:jc w:val="both"/>
      </w:pPr>
      <w:r>
        <w:rPr>
          <w:rFonts w:ascii="Times New Roman"/>
          <w:b w:val="false"/>
          <w:i w:val="false"/>
          <w:color w:val="000000"/>
          <w:sz w:val="28"/>
        </w:rPr>
        <w:t>
      конверт үшін орын</w:t>
      </w:r>
    </w:p>
    <w:p>
      <w:pPr>
        <w:spacing w:after="0"/>
        <w:ind w:left="0"/>
        <w:jc w:val="left"/>
      </w:pPr>
      <w:r>
        <w:rPr>
          <w:rFonts w:ascii="Times New Roman"/>
          <w:b/>
          <w:i w:val="false"/>
          <w:color w:val="000000"/>
        </w:rPr>
        <w:t xml:space="preserve"> Жеке істе болатын құжаттардың  ТІЗІМДЕМЕСІ</w:t>
      </w:r>
    </w:p>
    <w:p>
      <w:pPr>
        <w:spacing w:after="0"/>
        <w:ind w:left="0"/>
        <w:jc w:val="both"/>
      </w:pPr>
      <w:r>
        <w:rPr>
          <w:rFonts w:ascii="Times New Roman"/>
          <w:b w:val="false"/>
          <w:i w:val="false"/>
          <w:color w:val="000000"/>
          <w:sz w:val="28"/>
        </w:rPr>
        <w:t>
      1. Әскерге шақырылушының есепке алу картасы.</w:t>
      </w:r>
    </w:p>
    <w:p>
      <w:pPr>
        <w:spacing w:after="0"/>
        <w:ind w:left="0"/>
        <w:jc w:val="both"/>
      </w:pPr>
      <w:r>
        <w:rPr>
          <w:rFonts w:ascii="Times New Roman"/>
          <w:b w:val="false"/>
          <w:i w:val="false"/>
          <w:color w:val="000000"/>
          <w:sz w:val="28"/>
        </w:rPr>
        <w:t>
      2. Әскерге шақырылушының туу туралы куәлігінің көшірмесі.</w:t>
      </w:r>
    </w:p>
    <w:p>
      <w:pPr>
        <w:spacing w:after="0"/>
        <w:ind w:left="0"/>
        <w:jc w:val="both"/>
      </w:pPr>
      <w:r>
        <w:rPr>
          <w:rFonts w:ascii="Times New Roman"/>
          <w:b w:val="false"/>
          <w:i w:val="false"/>
          <w:color w:val="000000"/>
          <w:sz w:val="28"/>
        </w:rPr>
        <w:t>
      3. Төлқұжат, жеке куәліктің көшірмесі.</w:t>
      </w:r>
    </w:p>
    <w:p>
      <w:pPr>
        <w:spacing w:after="0"/>
        <w:ind w:left="0"/>
        <w:jc w:val="both"/>
      </w:pPr>
      <w:r>
        <w:rPr>
          <w:rFonts w:ascii="Times New Roman"/>
          <w:b w:val="false"/>
          <w:i w:val="false"/>
          <w:color w:val="000000"/>
          <w:sz w:val="28"/>
        </w:rPr>
        <w:t>
      4. Неке туралы куәліктің көшірмесі.</w:t>
      </w:r>
    </w:p>
    <w:p>
      <w:pPr>
        <w:spacing w:after="0"/>
        <w:ind w:left="0"/>
        <w:jc w:val="both"/>
      </w:pPr>
      <w:r>
        <w:rPr>
          <w:rFonts w:ascii="Times New Roman"/>
          <w:b w:val="false"/>
          <w:i w:val="false"/>
          <w:color w:val="000000"/>
          <w:sz w:val="28"/>
        </w:rPr>
        <w:t>
      5. Балаларының тууы туралы куәліктерінің көшірмесі.</w:t>
      </w:r>
    </w:p>
    <w:p>
      <w:pPr>
        <w:spacing w:after="0"/>
        <w:ind w:left="0"/>
        <w:jc w:val="both"/>
      </w:pPr>
      <w:r>
        <w:rPr>
          <w:rFonts w:ascii="Times New Roman"/>
          <w:b w:val="false"/>
          <w:i w:val="false"/>
          <w:color w:val="000000"/>
          <w:sz w:val="28"/>
        </w:rPr>
        <w:t>
      6. Білімі туралы құжаттың көшірмесі.</w:t>
      </w:r>
    </w:p>
    <w:p>
      <w:pPr>
        <w:spacing w:after="0"/>
        <w:ind w:left="0"/>
        <w:jc w:val="both"/>
      </w:pPr>
      <w:r>
        <w:rPr>
          <w:rFonts w:ascii="Times New Roman"/>
          <w:b w:val="false"/>
          <w:i w:val="false"/>
          <w:color w:val="000000"/>
          <w:sz w:val="28"/>
        </w:rPr>
        <w:t>
      7. Жұмыс немесе оқу орнынан анықтама.</w:t>
      </w:r>
    </w:p>
    <w:p>
      <w:pPr>
        <w:spacing w:after="0"/>
        <w:ind w:left="0"/>
        <w:jc w:val="both"/>
      </w:pPr>
      <w:r>
        <w:rPr>
          <w:rFonts w:ascii="Times New Roman"/>
          <w:b w:val="false"/>
          <w:i w:val="false"/>
          <w:color w:val="000000"/>
          <w:sz w:val="28"/>
        </w:rPr>
        <w:t>
      8. Жұмыс немесе оқу орнынан мінездеме.</w:t>
      </w:r>
    </w:p>
    <w:p>
      <w:pPr>
        <w:spacing w:after="0"/>
        <w:ind w:left="0"/>
        <w:jc w:val="both"/>
      </w:pPr>
      <w:r>
        <w:rPr>
          <w:rFonts w:ascii="Times New Roman"/>
          <w:b w:val="false"/>
          <w:i w:val="false"/>
          <w:color w:val="000000"/>
          <w:sz w:val="28"/>
        </w:rPr>
        <w:t>
      9. Әскерге шақырылушыны зерделеу парағы.</w:t>
      </w:r>
    </w:p>
    <w:p>
      <w:pPr>
        <w:spacing w:after="0"/>
        <w:ind w:left="0"/>
        <w:jc w:val="both"/>
      </w:pPr>
      <w:r>
        <w:rPr>
          <w:rFonts w:ascii="Times New Roman"/>
          <w:b w:val="false"/>
          <w:i w:val="false"/>
          <w:color w:val="000000"/>
          <w:sz w:val="28"/>
        </w:rPr>
        <w:t>
      10. Ата-аналарымен немесе оның заңды өкілдерімен әңгімелесу парағы.</w:t>
      </w:r>
    </w:p>
    <w:p>
      <w:pPr>
        <w:spacing w:after="0"/>
        <w:ind w:left="0"/>
        <w:jc w:val="both"/>
      </w:pPr>
      <w:r>
        <w:rPr>
          <w:rFonts w:ascii="Times New Roman"/>
          <w:b w:val="false"/>
          <w:i w:val="false"/>
          <w:color w:val="000000"/>
          <w:sz w:val="28"/>
        </w:rPr>
        <w:t>
      11. Кеуде қуысы органдарын рентгенологиялық зерттеу туралы анықтама.</w:t>
      </w:r>
    </w:p>
    <w:p>
      <w:pPr>
        <w:spacing w:after="0"/>
        <w:ind w:left="0"/>
        <w:jc w:val="both"/>
      </w:pPr>
      <w:r>
        <w:rPr>
          <w:rFonts w:ascii="Times New Roman"/>
          <w:b w:val="false"/>
          <w:i w:val="false"/>
          <w:color w:val="000000"/>
          <w:sz w:val="28"/>
        </w:rPr>
        <w:t>
      12. Денсаулық жағдайы туралы құжаттар.</w:t>
      </w:r>
    </w:p>
    <w:p>
      <w:pPr>
        <w:spacing w:after="0"/>
        <w:ind w:left="0"/>
        <w:jc w:val="both"/>
      </w:pPr>
      <w:r>
        <w:rPr>
          <w:rFonts w:ascii="Times New Roman"/>
          <w:b w:val="false"/>
          <w:i w:val="false"/>
          <w:color w:val="000000"/>
          <w:sz w:val="28"/>
        </w:rPr>
        <w:t>
      13. "Мемлекеттік көрсетілетін қызметтерінің стандарттарын бекіту туралы" Қазақстан Республикасы Бас Прокурорының 2015 жылғы 27 шілддегі № 95 бұйрығымен бекітілген (нормативтік құқықтық актілер мемлекеттік тізілімінде № 12055 болып тіркелген) Қазақстан Республикасы Бас прокуратурасы Құқықтық статистика және арнайы есепке алу жөніндегі комитетінің есептері бойынша адамның қылмыстық құқық бұзушылық жасағаны туралы мәліметтің болуы немесе болмауы туралы анықтама.</w:t>
      </w:r>
    </w:p>
    <w:p>
      <w:pPr>
        <w:spacing w:after="0"/>
        <w:ind w:left="0"/>
        <w:jc w:val="both"/>
      </w:pPr>
      <w:r>
        <w:rPr>
          <w:rFonts w:ascii="Times New Roman"/>
          <w:b w:val="false"/>
          <w:i w:val="false"/>
          <w:color w:val="000000"/>
          <w:sz w:val="28"/>
        </w:rPr>
        <w:t>
      14. Сот органдарынан қылмыстық жауаптылыққа тартылуы туралы ақпарат.</w:t>
      </w:r>
    </w:p>
    <w:p>
      <w:pPr>
        <w:spacing w:after="0"/>
        <w:ind w:left="0"/>
        <w:jc w:val="both"/>
      </w:pPr>
      <w:r>
        <w:rPr>
          <w:rFonts w:ascii="Times New Roman"/>
          <w:b w:val="false"/>
          <w:i w:val="false"/>
          <w:color w:val="000000"/>
          <w:sz w:val="28"/>
        </w:rPr>
        <w:t>
      15. АХАТ органдарынан тегін, атын, әкесінің атын ауыстырғаны, туған күні бойынша өзгерістер, қайтыс болуы туралы хабарламалар.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ӘСКЕРИ МІНДЕТТІНІҢ ЕСЕПКЕ АЛУ КАРТОЧКАСЫ</w:t>
      </w:r>
    </w:p>
    <w:p>
      <w:pPr>
        <w:spacing w:after="0"/>
        <w:ind w:left="0"/>
        <w:jc w:val="both"/>
      </w:pPr>
      <w:r>
        <w:rPr>
          <w:rFonts w:ascii="Times New Roman"/>
          <w:b w:val="false"/>
          <w:i w:val="false"/>
          <w:color w:val="000000"/>
          <w:sz w:val="28"/>
        </w:rPr>
        <w:t>
      Беткі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5"/>
        <w:gridCol w:w="2417"/>
        <w:gridCol w:w="2915"/>
        <w:gridCol w:w="1220"/>
        <w:gridCol w:w="2121"/>
        <w:gridCol w:w="122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МІНДЕТТІНІҢ ЕСЕПКЕ АЛУ КАРТОЧКАСЫ</w:t>
            </w:r>
            <w:r>
              <w:br/>
            </w:r>
            <w:r>
              <w:rPr>
                <w:rFonts w:ascii="Times New Roman"/>
                <w:b w:val="false"/>
                <w:i w:val="false"/>
                <w:color w:val="000000"/>
                <w:sz w:val="20"/>
              </w:rPr>
              <w:t>
№ ___сериялы әскери билетке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коды</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дәрежесі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ДЕРЕКТЕРІН САЛЫСТЫРУ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r>
              <w:br/>
            </w:r>
            <w:r>
              <w:rPr>
                <w:rFonts w:ascii="Times New Roman"/>
                <w:b w:val="false"/>
                <w:i w:val="false"/>
                <w:color w:val="000000"/>
                <w:sz w:val="20"/>
              </w:rPr>
              <w:t>
(ол бар болған кезде))</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өзі келген кезде</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санаты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тобы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(партия) №</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жылы және жері)</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 лауазымның және ерекше қызмет белгілерінің атауы</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ӘЕМ-ға</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Лауазымға</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 №</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(Партияға, қоғамдық ұйымға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тиесілігі)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пункті</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Жұмылдыру нұсқамасы берілді</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мамандығы)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 куәлігі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Рұқсатнама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 ӨТКЕРУІ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 және кәсіпорынның мекенжайы)</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атауы, лауазымы мен техника түрі</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өтілі</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жердің мекенжайы)</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құрамы)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командирінің 20___ ж. "____" ________________ № _______________ бұйрығы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запасқа шығарылды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қолбасшылығының соғыс уақытында пайдалану туралы қорытындысы (қандай ӘЕМ, лауазым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қызмет белгілері бойынша, қандай қару-жарақ пен техникада)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әскерге шақыру комиссиясы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 таныды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w:t>
            </w:r>
            <w:r>
              <w:br/>
            </w:r>
            <w:r>
              <w:rPr>
                <w:rFonts w:ascii="Times New Roman"/>
                <w:b w:val="false"/>
                <w:i w:val="false"/>
                <w:color w:val="000000"/>
                <w:sz w:val="20"/>
              </w:rPr>
              <w:t>
шақырылды (запасқа</w:t>
            </w:r>
            <w:r>
              <w:br/>
            </w:r>
            <w:r>
              <w:rPr>
                <w:rFonts w:ascii="Times New Roman"/>
                <w:b w:val="false"/>
                <w:i w:val="false"/>
                <w:color w:val="000000"/>
                <w:sz w:val="20"/>
              </w:rPr>
              <w:t>
қойылды) 20___ ж. "____" ________________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өкілінің</w:t>
            </w:r>
            <w:r>
              <w:br/>
            </w:r>
            <w:r>
              <w:rPr>
                <w:rFonts w:ascii="Times New Roman"/>
                <w:b w:val="false"/>
                <w:i w:val="false"/>
                <w:color w:val="000000"/>
                <w:sz w:val="20"/>
              </w:rPr>
              <w:t>
тағайындалғанды зерделеу</w:t>
            </w:r>
            <w:r>
              <w:br/>
            </w:r>
            <w:r>
              <w:rPr>
                <w:rFonts w:ascii="Times New Roman"/>
                <w:b w:val="false"/>
                <w:i w:val="false"/>
                <w:color w:val="000000"/>
                <w:sz w:val="20"/>
              </w:rPr>
              <w:t>
туралы белгісі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жөніндегі басқарма (бөлім) бастығының</w:t>
            </w:r>
            <w:r>
              <w:br/>
            </w:r>
            <w:r>
              <w:rPr>
                <w:rFonts w:ascii="Times New Roman"/>
                <w:b w:val="false"/>
                <w:i w:val="false"/>
                <w:color w:val="000000"/>
                <w:sz w:val="20"/>
              </w:rPr>
              <w:t>
соғыс уақытында пайдалану туралы қорытындысы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"____"________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мен қолы)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(қолы)</w:t>
            </w:r>
          </w:p>
        </w:tc>
      </w:tr>
    </w:tbl>
    <w:p>
      <w:pPr>
        <w:spacing w:after="0"/>
        <w:ind w:left="0"/>
        <w:jc w:val="both"/>
      </w:pPr>
      <w:r>
        <w:rPr>
          <w:rFonts w:ascii="Times New Roman"/>
          <w:b w:val="false"/>
          <w:i w:val="false"/>
          <w:color w:val="000000"/>
          <w:sz w:val="28"/>
        </w:rPr>
        <w:t>
      Екінші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3"/>
        <w:gridCol w:w="945"/>
        <w:gridCol w:w="1175"/>
        <w:gridCol w:w="913"/>
        <w:gridCol w:w="1221"/>
        <w:gridCol w:w="1035"/>
        <w:gridCol w:w="2886"/>
        <w:gridCol w:w="591"/>
        <w:gridCol w:w="164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Бастың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жанында әскери ант қабылдады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іс-қимылдарға қатысуы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кеуде белгілерімен, бағалы сыйлықтармен наградталуы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 мен контузия алу (күні мен сипаты)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ЖИЫНДАРЫНАН ӨТУІ</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 жанында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КУӘЛАНДЫРУЛАР ТУРАЛЫ МӘЛІМЕТТЕР: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_________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 ж. "___" ____________ № ______</w:t>
            </w:r>
            <w:r>
              <w:br/>
            </w:r>
            <w:r>
              <w:rPr>
                <w:rFonts w:ascii="Times New Roman"/>
                <w:b w:val="false"/>
                <w:i w:val="false"/>
                <w:color w:val="000000"/>
                <w:sz w:val="20"/>
              </w:rPr>
              <w:t>
ӘДС қағидаларының ___бабы ___т. _____т.т.____тобы бойынша ____________________________________ деп танылды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 ж. "___" ____________ № ______</w:t>
            </w:r>
            <w:r>
              <w:br/>
            </w:r>
            <w:r>
              <w:rPr>
                <w:rFonts w:ascii="Times New Roman"/>
                <w:b w:val="false"/>
                <w:i w:val="false"/>
                <w:color w:val="000000"/>
                <w:sz w:val="20"/>
              </w:rPr>
              <w:t>
ӘДС қағидаларының ___бабы ___т. _____т.т.____тобы бойынша ____________________________________ деп танылды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облысы ауданының қорғаныс істері жөніндегі басқармасы (бөлімі)</w:t>
            </w:r>
            <w:r>
              <w:br/>
            </w:r>
            <w:r>
              <w:rPr>
                <w:rFonts w:ascii="Times New Roman"/>
                <w:b w:val="false"/>
                <w:i w:val="false"/>
                <w:color w:val="000000"/>
                <w:sz w:val="20"/>
              </w:rPr>
              <w:t>
20___ ж. "____" ___________________ әскери билет берді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ҚАБЫЛДАУ, ӘСКЕРИ ЕСЕПТЕН АЛУ (ШЫҒАРУ) ТУРАЛЫ БЕЛГІЛЕР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w:t>
            </w:r>
            <w:r>
              <w:br/>
            </w:r>
            <w:r>
              <w:rPr>
                <w:rFonts w:ascii="Times New Roman"/>
                <w:b w:val="false"/>
                <w:i w:val="false"/>
                <w:color w:val="000000"/>
                <w:sz w:val="20"/>
              </w:rPr>
              <w:t>
_____________________________________ облысы</w:t>
            </w:r>
            <w:r>
              <w:br/>
            </w:r>
            <w:r>
              <w:rPr>
                <w:rFonts w:ascii="Times New Roman"/>
                <w:b w:val="false"/>
                <w:i w:val="false"/>
                <w:color w:val="000000"/>
                <w:sz w:val="20"/>
              </w:rPr>
              <w:t>
ауданының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w:t>
            </w:r>
            <w:r>
              <w:br/>
            </w:r>
            <w:r>
              <w:rPr>
                <w:rFonts w:ascii="Times New Roman"/>
                <w:b w:val="false"/>
                <w:i w:val="false"/>
                <w:color w:val="000000"/>
                <w:sz w:val="20"/>
              </w:rPr>
              <w:t>
_______________________________ облысы</w:t>
            </w:r>
            <w:r>
              <w:br/>
            </w:r>
            <w:r>
              <w:rPr>
                <w:rFonts w:ascii="Times New Roman"/>
                <w:b w:val="false"/>
                <w:i w:val="false"/>
                <w:color w:val="000000"/>
                <w:sz w:val="20"/>
              </w:rPr>
              <w:t>
ауданының</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жөніндегі басқармасынан (бөлімінен) келді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жөніндегі басқармасына (бөліміне) кетті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"____" ___________ жолданды</w:t>
            </w:r>
            <w:r>
              <w:br/>
            </w:r>
            <w:r>
              <w:rPr>
                <w:rFonts w:ascii="Times New Roman"/>
                <w:b w:val="false"/>
                <w:i w:val="false"/>
                <w:color w:val="000000"/>
                <w:sz w:val="20"/>
              </w:rPr>
              <w:t>
(ә/атағы, қолы)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"____" _____ жолданды</w:t>
            </w:r>
            <w:r>
              <w:br/>
            </w:r>
            <w:r>
              <w:rPr>
                <w:rFonts w:ascii="Times New Roman"/>
                <w:b w:val="false"/>
                <w:i w:val="false"/>
                <w:color w:val="000000"/>
                <w:sz w:val="20"/>
              </w:rPr>
              <w:t>
(ә/атағы, қолы)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w:t>
            </w:r>
            <w:r>
              <w:br/>
            </w:r>
            <w:r>
              <w:rPr>
                <w:rFonts w:ascii="Times New Roman"/>
                <w:b w:val="false"/>
                <w:i w:val="false"/>
                <w:color w:val="000000"/>
                <w:sz w:val="20"/>
              </w:rPr>
              <w:t>
____________________________________ облысы</w:t>
            </w:r>
            <w:r>
              <w:br/>
            </w:r>
            <w:r>
              <w:rPr>
                <w:rFonts w:ascii="Times New Roman"/>
                <w:b w:val="false"/>
                <w:i w:val="false"/>
                <w:color w:val="000000"/>
                <w:sz w:val="20"/>
              </w:rPr>
              <w:t>
ауданының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w:t>
            </w:r>
            <w:r>
              <w:br/>
            </w:r>
            <w:r>
              <w:rPr>
                <w:rFonts w:ascii="Times New Roman"/>
                <w:b w:val="false"/>
                <w:i w:val="false"/>
                <w:color w:val="000000"/>
                <w:sz w:val="20"/>
              </w:rPr>
              <w:t>
_______________________________ облысы</w:t>
            </w:r>
            <w:r>
              <w:br/>
            </w:r>
            <w:r>
              <w:rPr>
                <w:rFonts w:ascii="Times New Roman"/>
                <w:b w:val="false"/>
                <w:i w:val="false"/>
                <w:color w:val="000000"/>
                <w:sz w:val="20"/>
              </w:rPr>
              <w:t>
ауданының</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жөніндегі басқармасынан (бөлімінен) келді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жөніндегі басқармасына (бөліміне) кетті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"____" ___________ жолданды</w:t>
            </w:r>
            <w:r>
              <w:br/>
            </w:r>
            <w:r>
              <w:rPr>
                <w:rFonts w:ascii="Times New Roman"/>
                <w:b w:val="false"/>
                <w:i w:val="false"/>
                <w:color w:val="000000"/>
                <w:sz w:val="20"/>
              </w:rPr>
              <w:t>
(ә/атағы, қолы)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"____" _____ жолданды</w:t>
            </w:r>
            <w:r>
              <w:br/>
            </w:r>
            <w:r>
              <w:rPr>
                <w:rFonts w:ascii="Times New Roman"/>
                <w:b w:val="false"/>
                <w:i w:val="false"/>
                <w:color w:val="000000"/>
                <w:sz w:val="20"/>
              </w:rPr>
              <w:t>
(ә/атағы, қолы)</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Әскери міндеттінің есепке алу карточкасын толтыру тәртібі</w:t>
      </w:r>
    </w:p>
    <w:p>
      <w:pPr>
        <w:spacing w:after="0"/>
        <w:ind w:left="0"/>
        <w:jc w:val="both"/>
      </w:pPr>
      <w:r>
        <w:rPr>
          <w:rFonts w:ascii="Times New Roman"/>
          <w:b w:val="false"/>
          <w:i w:val="false"/>
          <w:color w:val="000000"/>
          <w:sz w:val="28"/>
        </w:rPr>
        <w:t>
      Сержанттарға (старшиналарға) және сарбаздарға (матростарға) есепке алу карточкалары реттілікпен және әскери билет жазбаларының деректеріне дәлме-дәл сәйкестікте толтырылады. Жетіспейтін деректер есепке алу карточкасына қосымша ұсынылған құжаттардан (білімі туралы құжаттар, неке туралы куәлік, балалардың тууы туралы куәлік және басқалар) және әскери міндеттімен жеке әңгімелесуден енгізіледі.</w:t>
      </w:r>
    </w:p>
    <w:p>
      <w:pPr>
        <w:spacing w:after="0"/>
        <w:ind w:left="0"/>
        <w:jc w:val="both"/>
      </w:pPr>
      <w:r>
        <w:rPr>
          <w:rFonts w:ascii="Times New Roman"/>
          <w:b w:val="false"/>
          <w:i w:val="false"/>
          <w:color w:val="000000"/>
          <w:sz w:val="28"/>
        </w:rPr>
        <w:t>
      Есепке алу карточкалары қара сиямен, анық, түсінікті жазумен толтырылады. Есепке алу карточкасында мәліметтерді қарындашпен толтырылатын тұрғылықты жері, жұмыс орны, отбасы құрамы туралы мәліметтерді және есепке алу деректеріне салыстырып тексеру жүргізу күндерін жазудан басқа, басқа түсті сиямен жазуға тыйым салынады.</w:t>
      </w:r>
    </w:p>
    <w:p>
      <w:pPr>
        <w:spacing w:after="0"/>
        <w:ind w:left="0"/>
        <w:jc w:val="both"/>
      </w:pPr>
      <w:r>
        <w:rPr>
          <w:rFonts w:ascii="Times New Roman"/>
          <w:b w:val="false"/>
          <w:i w:val="false"/>
          <w:color w:val="000000"/>
          <w:sz w:val="28"/>
        </w:rPr>
        <w:t>
      Есепке алу карточкасын толтыру мынадай тәртіппен және мынадай талаптарды сақтай отырып жүргізіледі:</w:t>
      </w:r>
    </w:p>
    <w:p>
      <w:pPr>
        <w:spacing w:after="0"/>
        <w:ind w:left="0"/>
        <w:jc w:val="both"/>
      </w:pPr>
      <w:r>
        <w:rPr>
          <w:rFonts w:ascii="Times New Roman"/>
          <w:b w:val="false"/>
          <w:i w:val="false"/>
          <w:color w:val="000000"/>
          <w:sz w:val="28"/>
        </w:rPr>
        <w:t>
      1. "№ сериялы әскери билетке" деген жолда әскери билеттің сериясы мен нөмірі әскери міндеттіде бар әскери билеттің сериясы мен нөмірін белгілеумен дәлме-дәл сәйкестікте қойылады, ал карточканың екінші бетінде "Ерекше белгілер" деген бағаннан кейін оны қашан және қандай қорғаныс істері жөніндегі басқарманың (бөлімінің) бергені көрсетіледі.</w:t>
      </w:r>
    </w:p>
    <w:p>
      <w:pPr>
        <w:spacing w:after="0"/>
        <w:ind w:left="0"/>
        <w:jc w:val="both"/>
      </w:pPr>
      <w:r>
        <w:rPr>
          <w:rFonts w:ascii="Times New Roman"/>
          <w:b w:val="false"/>
          <w:i w:val="false"/>
          <w:color w:val="000000"/>
          <w:sz w:val="28"/>
        </w:rPr>
        <w:t xml:space="preserve">
      2. "Туған жылы" деген сол жақ жоғарғы баған, "Тегі, аты, әкесінің аты", "Туған күні, айы, жылы және жері", "Ұлты" деген жолдар жеке куәліктің деректері бойынша толтырылады, жеке куәлікте туған жері туралы нақты деректер болмаған жағдайда туған жері туу туралы куәлікте нақтыланады. Жазба мынадай реттілікпен жүргізіледі: ауыл, аудан немесе қала, облыс. </w:t>
      </w:r>
    </w:p>
    <w:p>
      <w:pPr>
        <w:spacing w:after="0"/>
        <w:ind w:left="0"/>
        <w:jc w:val="both"/>
      </w:pPr>
      <w:r>
        <w:rPr>
          <w:rFonts w:ascii="Times New Roman"/>
          <w:b w:val="false"/>
          <w:i w:val="false"/>
          <w:color w:val="000000"/>
          <w:sz w:val="28"/>
        </w:rPr>
        <w:t xml:space="preserve">
      3. "ӘЕМ №" деген бағанда әскери-есептік мамандықтың жеті таңбалы мәні көрсетіледі. "ӘЕМ коды" деген бағанда лауазым кодының төрт таңбалы сандық белгісі және әріппен қызметтің ерекше белгісі көрсетіледі. </w:t>
      </w:r>
    </w:p>
    <w:p>
      <w:pPr>
        <w:spacing w:after="0"/>
        <w:ind w:left="0"/>
        <w:jc w:val="both"/>
      </w:pPr>
      <w:r>
        <w:rPr>
          <w:rFonts w:ascii="Times New Roman"/>
          <w:b w:val="false"/>
          <w:i w:val="false"/>
          <w:color w:val="000000"/>
          <w:sz w:val="28"/>
        </w:rPr>
        <w:t>
      4. "Партияға, қоғамдық ұйымға тиесілігі" деген тармақ оған есепке алу карточкасы жүргізілетін адамның қалауы бойынша толтырылады.</w:t>
      </w:r>
    </w:p>
    <w:p>
      <w:pPr>
        <w:spacing w:after="0"/>
        <w:ind w:left="0"/>
        <w:jc w:val="both"/>
      </w:pPr>
      <w:r>
        <w:rPr>
          <w:rFonts w:ascii="Times New Roman"/>
          <w:b w:val="false"/>
          <w:i w:val="false"/>
          <w:color w:val="000000"/>
          <w:sz w:val="28"/>
        </w:rPr>
        <w:t>
      5. "Жарамдылық санаты" деген баған медициналық комиссияның әскери міндеттінің Әскери-дәрігерлік сараптама қағидаларына сәйкес қызметке жарамдылығы туралы қорытындысы негізінде толтырылады.</w:t>
      </w:r>
    </w:p>
    <w:p>
      <w:pPr>
        <w:spacing w:after="0"/>
        <w:ind w:left="0"/>
        <w:jc w:val="both"/>
      </w:pPr>
      <w:r>
        <w:rPr>
          <w:rFonts w:ascii="Times New Roman"/>
          <w:b w:val="false"/>
          <w:i w:val="false"/>
          <w:color w:val="000000"/>
          <w:sz w:val="28"/>
        </w:rPr>
        <w:t>
      6. "Есепке алу деректерін салыстыру" деген бөлімде "Жеке өзі келген кезде", "Жұмыс орны бойынша", "Тұрғылықты жері бойынша" деген бағандарда есепке алу деректерін салыстырып тексеруді жүргізу күндері көрсетіледі.</w:t>
      </w:r>
    </w:p>
    <w:p>
      <w:pPr>
        <w:spacing w:after="0"/>
        <w:ind w:left="0"/>
        <w:jc w:val="both"/>
      </w:pPr>
      <w:r>
        <w:rPr>
          <w:rFonts w:ascii="Times New Roman"/>
          <w:b w:val="false"/>
          <w:i w:val="false"/>
          <w:color w:val="000000"/>
          <w:sz w:val="28"/>
        </w:rPr>
        <w:t xml:space="preserve">
      7. "Білімі" деген тармақта кәсіптік, техникалық немесе жоғары білімі бар адамдарға оқу орнының толық атауы, қай жылы бітіргені көрсетіледі. Оқу орнында оқуды бітірмеген жағдайда неше сынып немесе курс бітіргені көрсетіледі. Егер әскери міндетті бірнеше оқу орнын бітірсе, онда барлық оқу орындары көрсетіледі, ал оқушыларға орта мектептің нешінші сыныбында немесе оқу орнының нешінші курсында оқитыны көрсетіледі. </w:t>
      </w:r>
    </w:p>
    <w:p>
      <w:pPr>
        <w:spacing w:after="0"/>
        <w:ind w:left="0"/>
        <w:jc w:val="both"/>
      </w:pPr>
      <w:r>
        <w:rPr>
          <w:rFonts w:ascii="Times New Roman"/>
          <w:b w:val="false"/>
          <w:i w:val="false"/>
          <w:color w:val="000000"/>
          <w:sz w:val="28"/>
        </w:rPr>
        <w:t>
      8. "Азаматтық мамандығы" деген тармақта алған білімі нәтижесінде немесе практикалық жұмыста алған мамандықтар, разряды немесе сыныптылығы көрсетіледі. Автомобильдердің, тракторлардың, мотоциклдердің және басқа да машиналардың жүргізушілеріне осы техниканы жүргізу құқығына куәліктің нөмірі, оның берілген күні және рұқсат етілген санаттар жазылады. Жұмыс орны мен лауазымы әскери міндеттінің айтуы бойынша немесе кәсіпорынның толық атауын, оның мекенжайын және кадрлар бөлімінің телефон нөмірін көрсете отырып, осы кәсіпорынның деректері негізінде жазылады. Тұрғылықты жері азаматтарды тіркеу кітабының немесе толық мекенжайы мен үй телефонын көрсете отырып, мекенжай анықтамасының деректері бойынша, ал селолық жерде одан басқа – елді мекеннің атауы және қандай әкімдікке жататындығы жазылады. Тұрғылықты жері бойынша тіркеусіз уақытша әскери есепке алынған әскери міндеттілерге есепке алу карточкасында айтуы бойынша болжамды тұрған жері жазылады.</w:t>
      </w:r>
    </w:p>
    <w:p>
      <w:pPr>
        <w:spacing w:after="0"/>
        <w:ind w:left="0"/>
        <w:jc w:val="both"/>
      </w:pPr>
      <w:r>
        <w:rPr>
          <w:rFonts w:ascii="Times New Roman"/>
          <w:b w:val="false"/>
          <w:i w:val="false"/>
          <w:color w:val="000000"/>
          <w:sz w:val="28"/>
        </w:rPr>
        <w:t>
      9. "________ жанындағы әскерге шақыру комиссиясымен" деген бағанда әскерге шақыру комиссиясының қорытындысы, қандай ҚІБ(Б) жанында екені және күні көрсетіледі. Бұл мәліметтер әскери билет жазбалары немесе әскерге шақыру комиссиясының хаттамасынан үзінді-көшірме негізінде толтырылады.</w:t>
      </w:r>
    </w:p>
    <w:p>
      <w:pPr>
        <w:spacing w:after="0"/>
        <w:ind w:left="0"/>
        <w:jc w:val="both"/>
      </w:pPr>
      <w:r>
        <w:rPr>
          <w:rFonts w:ascii="Times New Roman"/>
          <w:b w:val="false"/>
          <w:i w:val="false"/>
          <w:color w:val="000000"/>
          <w:sz w:val="28"/>
        </w:rPr>
        <w:t>
      10. "Әскери бөлім өкілінің тағайындалғанды зерделеу туралы белгісі" деген бағанда тағайындалған ресурстарды зерделеуді жүргізген адам тағайындалуға сәйкестігін немесе сәйкессіздігін, әскери атағын, қолы мен күнін көрсетеді.</w:t>
      </w:r>
    </w:p>
    <w:p>
      <w:pPr>
        <w:spacing w:after="0"/>
        <w:ind w:left="0"/>
        <w:jc w:val="both"/>
      </w:pPr>
      <w:r>
        <w:rPr>
          <w:rFonts w:ascii="Times New Roman"/>
          <w:b w:val="false"/>
          <w:i w:val="false"/>
          <w:color w:val="000000"/>
          <w:sz w:val="28"/>
        </w:rPr>
        <w:t>
      11. "Әскери атағы" деген бағанда әскери міндеттіге оның әскери қызмет өткеруі немесе жиындардан өтуі кезеңінде берілген немесе запасқа қою кезінде берілген соңғы әскери атағы көрсетіледі.</w:t>
      </w:r>
    </w:p>
    <w:p>
      <w:pPr>
        <w:spacing w:after="0"/>
        <w:ind w:left="0"/>
        <w:jc w:val="both"/>
      </w:pPr>
      <w:r>
        <w:rPr>
          <w:rFonts w:ascii="Times New Roman"/>
          <w:b w:val="false"/>
          <w:i w:val="false"/>
          <w:color w:val="000000"/>
          <w:sz w:val="28"/>
        </w:rPr>
        <w:t>
      12. "Есепке алу тобы" деген бағанда әскери міндетті қызмет өткерген әскери бөлімшелердің әскерлеріне, басқа да әскери құралымдарына тиесілігі көрсетіледі.</w:t>
      </w:r>
    </w:p>
    <w:p>
      <w:pPr>
        <w:spacing w:after="0"/>
        <w:ind w:left="0"/>
        <w:jc w:val="both"/>
      </w:pPr>
      <w:r>
        <w:rPr>
          <w:rFonts w:ascii="Times New Roman"/>
          <w:b w:val="false"/>
          <w:i w:val="false"/>
          <w:color w:val="000000"/>
          <w:sz w:val="28"/>
        </w:rPr>
        <w:t>
      13. "Құрамы" деген бағанда әскери міндеттінің оған берілген әскери атаққа сәйкес әскери қызметшілер мен әскери міндеттілердің сол немесе өзге де құрамына тиесілігі көрсетіледі.</w:t>
      </w:r>
    </w:p>
    <w:p>
      <w:pPr>
        <w:spacing w:after="0"/>
        <w:ind w:left="0"/>
        <w:jc w:val="both"/>
      </w:pPr>
      <w:r>
        <w:rPr>
          <w:rFonts w:ascii="Times New Roman"/>
          <w:b w:val="false"/>
          <w:i w:val="false"/>
          <w:color w:val="000000"/>
          <w:sz w:val="28"/>
        </w:rPr>
        <w:t>
      14. "Есепке алу санаты" деген бағанда алынған әскери даярлыққа сәйкес әскери міндеттінің есепке алу санаты көрсетіледі.</w:t>
      </w:r>
    </w:p>
    <w:p>
      <w:pPr>
        <w:spacing w:after="0"/>
        <w:ind w:left="0"/>
        <w:jc w:val="both"/>
      </w:pPr>
      <w:r>
        <w:rPr>
          <w:rFonts w:ascii="Times New Roman"/>
          <w:b w:val="false"/>
          <w:i w:val="false"/>
          <w:color w:val="000000"/>
          <w:sz w:val="28"/>
        </w:rPr>
        <w:t>
      15. "Мамандықтың, лауазымның және ерекше қызмет белгілерінің атауы" деген бағанда "ӘЕМ №" деген бағанда көрсетілген жеті таңбалы кодтың толық жазылуы көрсетіледі.</w:t>
      </w:r>
    </w:p>
    <w:p>
      <w:pPr>
        <w:spacing w:after="0"/>
        <w:ind w:left="0"/>
        <w:jc w:val="both"/>
      </w:pPr>
      <w:r>
        <w:rPr>
          <w:rFonts w:ascii="Times New Roman"/>
          <w:b w:val="false"/>
          <w:i w:val="false"/>
          <w:color w:val="000000"/>
          <w:sz w:val="28"/>
        </w:rPr>
        <w:t>
      16. "Әскери бөлімнің атауы, лауазымы мен техника түрі" деген бөлімде әскери бөлімнің (мекеменің) №, лауазымы және әскери міндетті қызмет өткеру немесе әскери даярлықтан өту кезеңінде меңгерген қару-жарақ пен әскери техниканың түрі, ӘЕМ № және қызмет өткеру (әскери даярлықтан өту) кезеңдері көрсетіледі.</w:t>
      </w:r>
    </w:p>
    <w:p>
      <w:pPr>
        <w:spacing w:after="0"/>
        <w:ind w:left="0"/>
        <w:jc w:val="both"/>
      </w:pPr>
      <w:r>
        <w:rPr>
          <w:rFonts w:ascii="Times New Roman"/>
          <w:b w:val="false"/>
          <w:i w:val="false"/>
          <w:color w:val="000000"/>
          <w:sz w:val="28"/>
        </w:rPr>
        <w:t>
      Осы бөлімнің төменгі екі жолында әскери бөлім командирінің запасқа шығару (тарату) туралы бұйрығының күні мен нөмірі жазылады.</w:t>
      </w:r>
    </w:p>
    <w:p>
      <w:pPr>
        <w:spacing w:after="0"/>
        <w:ind w:left="0"/>
        <w:jc w:val="both"/>
      </w:pPr>
      <w:r>
        <w:rPr>
          <w:rFonts w:ascii="Times New Roman"/>
          <w:b w:val="false"/>
          <w:i w:val="false"/>
          <w:color w:val="000000"/>
          <w:sz w:val="28"/>
        </w:rPr>
        <w:t>
      Төмендегі бағандарда әскери-есептік мамандығын, лауазымын, ерекше қызмет белгілерін, қару-жарақ пен әскери техниканың түрін көрсете отырып, әскери бөлім командирінің (мекеме бастығының) соғыс уақытында пайдалану туралы қорытындысы көрсетіледі.</w:t>
      </w:r>
    </w:p>
    <w:p>
      <w:pPr>
        <w:spacing w:after="0"/>
        <w:ind w:left="0"/>
        <w:jc w:val="both"/>
      </w:pPr>
      <w:r>
        <w:rPr>
          <w:rFonts w:ascii="Times New Roman"/>
          <w:b w:val="false"/>
          <w:i w:val="false"/>
          <w:color w:val="000000"/>
          <w:sz w:val="28"/>
        </w:rPr>
        <w:t>
      Бұдан әрі ауданның (облыстық маңызы бар қаланың) ЖӘБО бастығының соғыс уақытында пайдалану туралы қорытындысы көрсетіледі, ол оның қолымен расталады.</w:t>
      </w:r>
    </w:p>
    <w:p>
      <w:pPr>
        <w:spacing w:after="0"/>
        <w:ind w:left="0"/>
        <w:jc w:val="both"/>
      </w:pPr>
      <w:r>
        <w:rPr>
          <w:rFonts w:ascii="Times New Roman"/>
          <w:b w:val="false"/>
          <w:i w:val="false"/>
          <w:color w:val="000000"/>
          <w:sz w:val="28"/>
        </w:rPr>
        <w:t>
      17. "Тағайындалды" деген бөлімді жұмылдыру нарядына сәйкес соғыс уақытына тағайындауды жүргізетін ауданның (астананың, республикалық, облыстық маңызы бар қаланың) ЖӘБО лауазымды адамы толтырады.</w:t>
      </w:r>
    </w:p>
    <w:p>
      <w:pPr>
        <w:spacing w:after="0"/>
        <w:ind w:left="0"/>
        <w:jc w:val="both"/>
      </w:pPr>
      <w:r>
        <w:rPr>
          <w:rFonts w:ascii="Times New Roman"/>
          <w:b w:val="false"/>
          <w:i w:val="false"/>
          <w:color w:val="000000"/>
          <w:sz w:val="28"/>
        </w:rPr>
        <w:t>
      Есепке алу карточкасының екінші беті онда айқындалған бағандарға және ұсынылған қосымша мәліметтерге сәйкес толтырылады.</w:t>
      </w:r>
    </w:p>
    <w:p>
      <w:pPr>
        <w:spacing w:after="0"/>
        <w:ind w:left="0"/>
        <w:jc w:val="both"/>
      </w:pPr>
      <w:r>
        <w:rPr>
          <w:rFonts w:ascii="Times New Roman"/>
          <w:b w:val="false"/>
          <w:i w:val="false"/>
          <w:color w:val="000000"/>
          <w:sz w:val="28"/>
        </w:rPr>
        <w:t>
      Антропометриялық деректер әскери міндеттінің айтуы бойынша, ал запасқа берілетін әскерге шақырылушыларға - әскерге шақырылушының есепке алу картасынан енгізіледі.</w:t>
      </w:r>
    </w:p>
    <w:p>
      <w:pPr>
        <w:spacing w:after="0"/>
        <w:ind w:left="0"/>
        <w:jc w:val="both"/>
      </w:pPr>
      <w:r>
        <w:rPr>
          <w:rFonts w:ascii="Times New Roman"/>
          <w:b w:val="false"/>
          <w:i w:val="false"/>
          <w:color w:val="000000"/>
          <w:sz w:val="28"/>
        </w:rPr>
        <w:t>
      Әскери ант қабылдағаны туралы мәліметтер мынадай тәртіппен көрсетіледі: қашан және қандай әскери бөлім (мекеме) жанынан ант қабылданды.</w:t>
      </w:r>
    </w:p>
    <w:p>
      <w:pPr>
        <w:spacing w:after="0"/>
        <w:ind w:left="0"/>
        <w:jc w:val="both"/>
      </w:pPr>
      <w:r>
        <w:rPr>
          <w:rFonts w:ascii="Times New Roman"/>
          <w:b w:val="false"/>
          <w:i w:val="false"/>
          <w:color w:val="000000"/>
          <w:sz w:val="28"/>
        </w:rPr>
        <w:t xml:space="preserve">
      "Ерекше белгілер" деген бағанға сотталғандығы, әкімшілік жауаптылыққа тартылғаны, шетел тілдерін білгені, кезекті әскери атақтар беру негізі туралы мәліметтер және басқа да қосымша деректер енгізіледі. </w:t>
      </w:r>
    </w:p>
    <w:p>
      <w:pPr>
        <w:spacing w:after="0"/>
        <w:ind w:left="0"/>
        <w:jc w:val="both"/>
      </w:pPr>
      <w:r>
        <w:rPr>
          <w:rFonts w:ascii="Times New Roman"/>
          <w:b w:val="false"/>
          <w:i w:val="false"/>
          <w:color w:val="000000"/>
          <w:sz w:val="28"/>
        </w:rPr>
        <w:t>
      Әскери міндеттіні есепке қабылдау және одан алу туралы мәліметтер ауданның (облыстық маңызы бар қаланың) ЖӘБО жұмылдыруды жоспарлау бөлімшесі бастығының қолымен расталады.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Т-2 нысаны </w:t>
            </w:r>
          </w:p>
        </w:tc>
      </w:tr>
    </w:tbl>
    <w:p>
      <w:pPr>
        <w:spacing w:after="0"/>
        <w:ind w:left="0"/>
        <w:jc w:val="both"/>
      </w:pPr>
      <w:r>
        <w:rPr>
          <w:rFonts w:ascii="Times New Roman"/>
          <w:b w:val="false"/>
          <w:i w:val="false"/>
          <w:color w:val="000000"/>
          <w:sz w:val="28"/>
        </w:rPr>
        <w:t>
      Беткі жағы:</w:t>
      </w:r>
    </w:p>
    <w:p>
      <w:pPr>
        <w:spacing w:after="0"/>
        <w:ind w:left="0"/>
        <w:jc w:val="both"/>
      </w:pPr>
      <w:r>
        <w:rPr>
          <w:rFonts w:ascii="Times New Roman"/>
          <w:b w:val="false"/>
          <w:i w:val="false"/>
          <w:color w:val="000000"/>
          <w:sz w:val="28"/>
        </w:rPr>
        <w:t xml:space="preserve">
      _____________________________ </w:t>
      </w:r>
    </w:p>
    <w:p>
      <w:pPr>
        <w:spacing w:after="0"/>
        <w:ind w:left="0"/>
        <w:jc w:val="both"/>
      </w:pPr>
      <w:r>
        <w:rPr>
          <w:rFonts w:ascii="Times New Roman"/>
          <w:b w:val="false"/>
          <w:i w:val="false"/>
          <w:color w:val="000000"/>
          <w:sz w:val="28"/>
        </w:rPr>
        <w:t>
      кәсіпорын, ұйым</w:t>
      </w:r>
    </w:p>
    <w:p>
      <w:pPr>
        <w:spacing w:after="0"/>
        <w:ind w:left="0"/>
        <w:jc w:val="left"/>
      </w:pPr>
      <w:r>
        <w:rPr>
          <w:rFonts w:ascii="Times New Roman"/>
          <w:b/>
          <w:i w:val="false"/>
          <w:color w:val="000000"/>
        </w:rPr>
        <w:t xml:space="preserve"> №_____ ЖЕКЕ КАРТОЧКА</w:t>
      </w:r>
    </w:p>
    <w:p>
      <w:pPr>
        <w:spacing w:after="0"/>
        <w:ind w:left="0"/>
        <w:jc w:val="left"/>
      </w:pPr>
      <w:r>
        <w:br/>
      </w:r>
    </w:p>
    <w:p>
      <w:pPr>
        <w:spacing w:after="0"/>
        <w:ind w:left="0"/>
        <w:jc w:val="both"/>
      </w:pPr>
      <w:r>
        <w:drawing>
          <wp:inline distT="0" distB="0" distL="0" distR="0">
            <wp:extent cx="4394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394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I. Жалпы мәліметтер</w:t>
      </w:r>
    </w:p>
    <w:tbl>
      <w:tblPr>
        <w:tblW w:w="0" w:type="auto"/>
        <w:tblCellSpacing w:w="0" w:type="auto"/>
        <w:tblBorders>
          <w:top w:val="none"/>
          <w:left w:val="none"/>
          <w:bottom w:val="none"/>
          <w:right w:val="none"/>
          <w:insideH w:val="none"/>
          <w:insideV w:val="none"/>
        </w:tblBorders>
      </w:tblPr>
      <w:tblGrid>
        <w:gridCol w:w="6417"/>
        <w:gridCol w:w="5883"/>
      </w:tblGrid>
      <w:tr>
        <w:trPr>
          <w:trHeight w:val="30" w:hRule="atLeast"/>
        </w:trPr>
        <w:tc>
          <w:tcPr>
            <w:tcW w:w="64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Тегі _________________________________</w:t>
            </w:r>
            <w:r>
              <w:br/>
            </w:r>
            <w:r>
              <w:rPr>
                <w:rFonts w:ascii="Times New Roman"/>
                <w:b w:val="false"/>
                <w:i w:val="false"/>
                <w:color w:val="000000"/>
                <w:sz w:val="20"/>
              </w:rPr>
              <w:t>
Аты ________________ Әкесінің аты</w:t>
            </w:r>
            <w:r>
              <w:br/>
            </w:r>
            <w:r>
              <w:rPr>
                <w:rFonts w:ascii="Times New Roman"/>
                <w:b w:val="false"/>
                <w:i w:val="false"/>
                <w:color w:val="000000"/>
                <w:sz w:val="20"/>
              </w:rPr>
              <w:t>
(ол бар болған кезде) ____________________</w:t>
            </w:r>
            <w:r>
              <w:br/>
            </w:r>
            <w:r>
              <w:rPr>
                <w:rFonts w:ascii="Times New Roman"/>
                <w:b w:val="false"/>
                <w:i w:val="false"/>
                <w:color w:val="000000"/>
                <w:sz w:val="20"/>
              </w:rPr>
              <w:t>
2. Туған жылы _____ күні, айы ___________</w:t>
            </w:r>
            <w:r>
              <w:br/>
            </w:r>
            <w:r>
              <w:rPr>
                <w:rFonts w:ascii="Times New Roman"/>
                <w:b w:val="false"/>
                <w:i w:val="false"/>
                <w:color w:val="000000"/>
                <w:sz w:val="20"/>
              </w:rPr>
              <w:t>
3. Туған жері __________________________</w:t>
            </w:r>
            <w:r>
              <w:br/>
            </w:r>
            <w:r>
              <w:rPr>
                <w:rFonts w:ascii="Times New Roman"/>
                <w:b w:val="false"/>
                <w:i w:val="false"/>
                <w:color w:val="000000"/>
                <w:sz w:val="20"/>
              </w:rPr>
              <w:t xml:space="preserve">
4. Ұлты (қалауы бойынша көрсетілсін) </w:t>
            </w:r>
            <w:r>
              <w:br/>
            </w:r>
            <w:r>
              <w:rPr>
                <w:rFonts w:ascii="Times New Roman"/>
                <w:b w:val="false"/>
                <w:i w:val="false"/>
                <w:color w:val="000000"/>
                <w:sz w:val="20"/>
              </w:rPr>
              <w:t>
_______________________________________</w:t>
            </w:r>
            <w:r>
              <w:br/>
            </w:r>
            <w:r>
              <w:rPr>
                <w:rFonts w:ascii="Times New Roman"/>
                <w:b w:val="false"/>
                <w:i w:val="false"/>
                <w:color w:val="000000"/>
                <w:sz w:val="20"/>
              </w:rPr>
              <w:t>
5. Білімі: ______________________________</w:t>
            </w:r>
            <w:r>
              <w:br/>
            </w:r>
            <w:r>
              <w:rPr>
                <w:rFonts w:ascii="Times New Roman"/>
                <w:b w:val="false"/>
                <w:i w:val="false"/>
                <w:color w:val="000000"/>
                <w:sz w:val="20"/>
              </w:rPr>
              <w:t>
______________________________________</w:t>
            </w:r>
            <w:r>
              <w:br/>
            </w:r>
            <w:r>
              <w:rPr>
                <w:rFonts w:ascii="Times New Roman"/>
                <w:b w:val="false"/>
                <w:i w:val="false"/>
                <w:color w:val="000000"/>
                <w:sz w:val="20"/>
              </w:rPr>
              <w:t>
а) ____________________________________</w:t>
            </w:r>
            <w:r>
              <w:br/>
            </w:r>
            <w:r>
              <w:rPr>
                <w:rFonts w:ascii="Times New Roman"/>
                <w:b w:val="false"/>
                <w:i w:val="false"/>
                <w:color w:val="000000"/>
                <w:sz w:val="20"/>
              </w:rPr>
              <w:t>
(жоғ., жалпы орта, арн. орта, толық емес орта, баст. сынып)</w:t>
            </w:r>
            <w:r>
              <w:br/>
            </w:r>
            <w:r>
              <w:rPr>
                <w:rFonts w:ascii="Times New Roman"/>
                <w:b w:val="false"/>
                <w:i w:val="false"/>
                <w:color w:val="000000"/>
                <w:sz w:val="20"/>
              </w:rPr>
              <w:t>
б) ____________________________________</w:t>
            </w:r>
            <w:r>
              <w:br/>
            </w:r>
            <w:r>
              <w:rPr>
                <w:rFonts w:ascii="Times New Roman"/>
                <w:b w:val="false"/>
                <w:i w:val="false"/>
                <w:color w:val="000000"/>
                <w:sz w:val="20"/>
              </w:rPr>
              <w:t xml:space="preserve">
 (жоғары немесе арнаулы орта оқу орнының атауы </w:t>
            </w:r>
            <w:r>
              <w:br/>
            </w:r>
            <w:r>
              <w:rPr>
                <w:rFonts w:ascii="Times New Roman"/>
                <w:b w:val="false"/>
                <w:i w:val="false"/>
                <w:color w:val="000000"/>
                <w:sz w:val="20"/>
              </w:rPr>
              <w:t>
_____________________________________</w:t>
            </w:r>
            <w:r>
              <w:br/>
            </w:r>
            <w:r>
              <w:rPr>
                <w:rFonts w:ascii="Times New Roman"/>
                <w:b w:val="false"/>
                <w:i w:val="false"/>
                <w:color w:val="000000"/>
                <w:sz w:val="20"/>
              </w:rPr>
              <w:t>
және бітірген күні)</w:t>
            </w:r>
            <w:r>
              <w:br/>
            </w:r>
            <w:r>
              <w:rPr>
                <w:rFonts w:ascii="Times New Roman"/>
                <w:b w:val="false"/>
                <w:i w:val="false"/>
                <w:color w:val="000000"/>
                <w:sz w:val="20"/>
              </w:rPr>
              <w:t>
в) ____________________________________</w:t>
            </w:r>
            <w:r>
              <w:br/>
            </w:r>
            <w:r>
              <w:rPr>
                <w:rFonts w:ascii="Times New Roman"/>
                <w:b w:val="false"/>
                <w:i w:val="false"/>
                <w:color w:val="000000"/>
                <w:sz w:val="20"/>
              </w:rPr>
              <w:t xml:space="preserve">
(училищенің, кәсіби тех. білім беру жөніндегі мектептің </w:t>
            </w:r>
            <w:r>
              <w:br/>
            </w:r>
            <w:r>
              <w:rPr>
                <w:rFonts w:ascii="Times New Roman"/>
                <w:b w:val="false"/>
                <w:i w:val="false"/>
                <w:color w:val="000000"/>
                <w:sz w:val="20"/>
              </w:rPr>
              <w:t>
_______________________________________</w:t>
            </w:r>
            <w:r>
              <w:br/>
            </w:r>
            <w:r>
              <w:rPr>
                <w:rFonts w:ascii="Times New Roman"/>
                <w:b w:val="false"/>
                <w:i w:val="false"/>
                <w:color w:val="000000"/>
                <w:sz w:val="20"/>
              </w:rPr>
              <w:t>
атауы және бітірген күні)</w:t>
            </w:r>
            <w:r>
              <w:br/>
            </w:r>
            <w:r>
              <w:rPr>
                <w:rFonts w:ascii="Times New Roman"/>
                <w:b w:val="false"/>
                <w:i w:val="false"/>
                <w:color w:val="000000"/>
                <w:sz w:val="20"/>
              </w:rPr>
              <w:t>
г) оқу түрі: күндізгі, түнгі, сырттай</w:t>
            </w:r>
            <w:r>
              <w:br/>
            </w:r>
            <w:r>
              <w:rPr>
                <w:rFonts w:ascii="Times New Roman"/>
                <w:b w:val="false"/>
                <w:i w:val="false"/>
                <w:color w:val="000000"/>
                <w:sz w:val="20"/>
              </w:rPr>
              <w:t>
 (керексізі сызылсын)</w:t>
            </w:r>
            <w:r>
              <w:br/>
            </w:r>
            <w:r>
              <w:rPr>
                <w:rFonts w:ascii="Times New Roman"/>
                <w:b w:val="false"/>
                <w:i w:val="false"/>
                <w:color w:val="000000"/>
                <w:sz w:val="20"/>
              </w:rPr>
              <w:t>
д) ____________________________________</w:t>
            </w:r>
            <w:r>
              <w:br/>
            </w:r>
            <w:r>
              <w:rPr>
                <w:rFonts w:ascii="Times New Roman"/>
                <w:b w:val="false"/>
                <w:i w:val="false"/>
                <w:color w:val="000000"/>
                <w:sz w:val="20"/>
              </w:rPr>
              <w:t>
6. Диплом (куәлік) бойынша мамандығы</w:t>
            </w:r>
            <w:r>
              <w:br/>
            </w:r>
            <w:r>
              <w:rPr>
                <w:rFonts w:ascii="Times New Roman"/>
                <w:b w:val="false"/>
                <w:i w:val="false"/>
                <w:color w:val="000000"/>
                <w:sz w:val="20"/>
              </w:rPr>
              <w:t>
_______________________________________</w:t>
            </w:r>
            <w:r>
              <w:br/>
            </w:r>
            <w:r>
              <w:rPr>
                <w:rFonts w:ascii="Times New Roman"/>
                <w:b w:val="false"/>
                <w:i w:val="false"/>
                <w:color w:val="000000"/>
                <w:sz w:val="20"/>
              </w:rPr>
              <w:t xml:space="preserve">
жоғары немесе орта оқу орнын </w:t>
            </w:r>
            <w:r>
              <w:br/>
            </w:r>
            <w:r>
              <w:rPr>
                <w:rFonts w:ascii="Times New Roman"/>
                <w:b w:val="false"/>
                <w:i w:val="false"/>
                <w:color w:val="000000"/>
                <w:sz w:val="20"/>
              </w:rPr>
              <w:t>
_______________________________________</w:t>
            </w:r>
            <w:r>
              <w:br/>
            </w:r>
            <w:r>
              <w:rPr>
                <w:rFonts w:ascii="Times New Roman"/>
                <w:b w:val="false"/>
                <w:i w:val="false"/>
                <w:color w:val="000000"/>
                <w:sz w:val="20"/>
              </w:rPr>
              <w:t>
бітіргендер үшін</w:t>
            </w:r>
            <w:r>
              <w:br/>
            </w:r>
            <w:r>
              <w:rPr>
                <w:rFonts w:ascii="Times New Roman"/>
                <w:b w:val="false"/>
                <w:i w:val="false"/>
                <w:color w:val="000000"/>
                <w:sz w:val="20"/>
              </w:rPr>
              <w:t xml:space="preserve">
Диплом (куәлік) "_____" ж. "_____" ______________ № __________ </w:t>
            </w:r>
          </w:p>
        </w:tc>
        <w:tc>
          <w:tcPr>
            <w:tcW w:w="58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Диплом (куәлік) бойынша біліктілігі</w:t>
            </w:r>
            <w:r>
              <w:br/>
            </w:r>
            <w:r>
              <w:rPr>
                <w:rFonts w:ascii="Times New Roman"/>
                <w:b w:val="false"/>
                <w:i w:val="false"/>
                <w:color w:val="000000"/>
                <w:sz w:val="20"/>
              </w:rPr>
              <w:t>
_______________________________________</w:t>
            </w:r>
            <w:r>
              <w:br/>
            </w:r>
            <w:r>
              <w:rPr>
                <w:rFonts w:ascii="Times New Roman"/>
                <w:b w:val="false"/>
                <w:i w:val="false"/>
                <w:color w:val="000000"/>
                <w:sz w:val="20"/>
              </w:rPr>
              <w:t>
8. _____________________________________</w:t>
            </w:r>
            <w:r>
              <w:br/>
            </w:r>
            <w:r>
              <w:rPr>
                <w:rFonts w:ascii="Times New Roman"/>
                <w:b w:val="false"/>
                <w:i w:val="false"/>
                <w:color w:val="000000"/>
                <w:sz w:val="20"/>
              </w:rPr>
              <w:t>
негізгі кәсібі (мамандығы)</w:t>
            </w:r>
            <w:r>
              <w:br/>
            </w:r>
            <w:r>
              <w:rPr>
                <w:rFonts w:ascii="Times New Roman"/>
                <w:b w:val="false"/>
                <w:i w:val="false"/>
                <w:color w:val="000000"/>
                <w:sz w:val="20"/>
              </w:rPr>
              <w:t>
_______________________________________</w:t>
            </w:r>
            <w:r>
              <w:br/>
            </w:r>
            <w:r>
              <w:rPr>
                <w:rFonts w:ascii="Times New Roman"/>
                <w:b w:val="false"/>
                <w:i w:val="false"/>
                <w:color w:val="000000"/>
                <w:sz w:val="20"/>
              </w:rPr>
              <w:t>
осы мамандығы бойынша жұмыс өтілі</w:t>
            </w:r>
            <w:r>
              <w:br/>
            </w:r>
            <w:r>
              <w:rPr>
                <w:rFonts w:ascii="Times New Roman"/>
                <w:b w:val="false"/>
                <w:i w:val="false"/>
                <w:color w:val="000000"/>
                <w:sz w:val="20"/>
              </w:rPr>
              <w:t>
9. Жалпы жұмыс өтілі ___________________</w:t>
            </w:r>
            <w:r>
              <w:br/>
            </w:r>
            <w:r>
              <w:rPr>
                <w:rFonts w:ascii="Times New Roman"/>
                <w:b w:val="false"/>
                <w:i w:val="false"/>
                <w:color w:val="000000"/>
                <w:sz w:val="20"/>
              </w:rPr>
              <w:t>
10. Үздіксіз өтілі ________________________</w:t>
            </w:r>
            <w:r>
              <w:br/>
            </w:r>
            <w:r>
              <w:rPr>
                <w:rFonts w:ascii="Times New Roman"/>
                <w:b w:val="false"/>
                <w:i w:val="false"/>
                <w:color w:val="000000"/>
                <w:sz w:val="20"/>
              </w:rPr>
              <w:t>
11. ____________________________________</w:t>
            </w:r>
            <w:r>
              <w:br/>
            </w:r>
            <w:r>
              <w:rPr>
                <w:rFonts w:ascii="Times New Roman"/>
                <w:b w:val="false"/>
                <w:i w:val="false"/>
                <w:color w:val="000000"/>
                <w:sz w:val="20"/>
              </w:rPr>
              <w:t>
(соңғы жұмыс орны, лауазымы)</w:t>
            </w:r>
            <w:r>
              <w:br/>
            </w:r>
            <w:r>
              <w:rPr>
                <w:rFonts w:ascii="Times New Roman"/>
                <w:b w:val="false"/>
                <w:i w:val="false"/>
                <w:color w:val="000000"/>
                <w:sz w:val="20"/>
              </w:rPr>
              <w:t>
12. Отбасы жағдайы _____________________</w:t>
            </w:r>
            <w:r>
              <w:br/>
            </w:r>
            <w:r>
              <w:rPr>
                <w:rFonts w:ascii="Times New Roman"/>
                <w:b w:val="false"/>
                <w:i w:val="false"/>
                <w:color w:val="000000"/>
                <w:sz w:val="20"/>
              </w:rPr>
              <w:t>
отбасы құрамы_______________________</w:t>
            </w:r>
            <w:r>
              <w:br/>
            </w:r>
            <w:r>
              <w:rPr>
                <w:rFonts w:ascii="Times New Roman"/>
                <w:b w:val="false"/>
                <w:i w:val="false"/>
                <w:color w:val="000000"/>
                <w:sz w:val="20"/>
              </w:rPr>
              <w:t>
(әрбір отбасы мүшесінің туған жылын көрсете отырып)</w:t>
            </w:r>
            <w:r>
              <w:br/>
            </w:r>
            <w:r>
              <w:rPr>
                <w:rFonts w:ascii="Times New Roman"/>
                <w:b w:val="false"/>
                <w:i w:val="false"/>
                <w:color w:val="000000"/>
                <w:sz w:val="20"/>
              </w:rPr>
              <w:t>
13. ___________________________________</w:t>
            </w:r>
            <w:r>
              <w:br/>
            </w:r>
            <w:r>
              <w:rPr>
                <w:rFonts w:ascii="Times New Roman"/>
                <w:b w:val="false"/>
                <w:i w:val="false"/>
                <w:color w:val="000000"/>
                <w:sz w:val="20"/>
              </w:rPr>
              <w:t>
14. ___________________________________</w:t>
            </w:r>
            <w:r>
              <w:br/>
            </w:r>
            <w:r>
              <w:rPr>
                <w:rFonts w:ascii="Times New Roman"/>
                <w:b w:val="false"/>
                <w:i w:val="false"/>
                <w:color w:val="000000"/>
                <w:sz w:val="20"/>
              </w:rPr>
              <w:t>
15. ___________________________________</w:t>
            </w:r>
            <w:r>
              <w:br/>
            </w:r>
            <w:r>
              <w:rPr>
                <w:rFonts w:ascii="Times New Roman"/>
                <w:b w:val="false"/>
                <w:i w:val="false"/>
                <w:color w:val="000000"/>
                <w:sz w:val="20"/>
              </w:rPr>
              <w:t>
16. ___________________________________</w:t>
            </w:r>
            <w:r>
              <w:br/>
            </w:r>
            <w:r>
              <w:rPr>
                <w:rFonts w:ascii="Times New Roman"/>
                <w:b w:val="false"/>
                <w:i w:val="false"/>
                <w:color w:val="000000"/>
                <w:sz w:val="20"/>
              </w:rPr>
              <w:t>
17. Жеке куәлігі: № ____________________</w:t>
            </w:r>
            <w:r>
              <w:br/>
            </w:r>
            <w:r>
              <w:rPr>
                <w:rFonts w:ascii="Times New Roman"/>
                <w:b w:val="false"/>
                <w:i w:val="false"/>
                <w:color w:val="000000"/>
                <w:sz w:val="20"/>
              </w:rPr>
              <w:t>
Кім берді______________________________</w:t>
            </w:r>
            <w:r>
              <w:br/>
            </w:r>
            <w:r>
              <w:rPr>
                <w:rFonts w:ascii="Times New Roman"/>
                <w:b w:val="false"/>
                <w:i w:val="false"/>
                <w:color w:val="000000"/>
                <w:sz w:val="20"/>
              </w:rPr>
              <w:t>
Берілген күні ___________________________</w:t>
            </w:r>
            <w:r>
              <w:br/>
            </w:r>
            <w:r>
              <w:rPr>
                <w:rFonts w:ascii="Times New Roman"/>
                <w:b w:val="false"/>
                <w:i w:val="false"/>
                <w:color w:val="000000"/>
                <w:sz w:val="20"/>
              </w:rPr>
              <w:t>
18. Үй мекенжайы ______________________</w:t>
            </w:r>
            <w:r>
              <w:br/>
            </w:r>
            <w:r>
              <w:rPr>
                <w:rFonts w:ascii="Times New Roman"/>
                <w:b w:val="false"/>
                <w:i w:val="false"/>
                <w:color w:val="000000"/>
                <w:sz w:val="20"/>
              </w:rPr>
              <w:t>
______________________________________</w:t>
            </w:r>
            <w:r>
              <w:br/>
            </w:r>
            <w:r>
              <w:rPr>
                <w:rFonts w:ascii="Times New Roman"/>
                <w:b w:val="false"/>
                <w:i w:val="false"/>
                <w:color w:val="000000"/>
                <w:sz w:val="20"/>
              </w:rPr>
              <w:t>
Телефон ______________________________</w:t>
            </w:r>
            <w:r>
              <w:br/>
            </w:r>
            <w:r>
              <w:rPr>
                <w:rFonts w:ascii="Times New Roman"/>
                <w:b w:val="false"/>
                <w:i w:val="false"/>
                <w:color w:val="000000"/>
                <w:sz w:val="20"/>
              </w:rPr>
              <w:t>
Қолы _________________________________</w:t>
            </w:r>
            <w:r>
              <w:br/>
            </w:r>
            <w:r>
              <w:rPr>
                <w:rFonts w:ascii="Times New Roman"/>
                <w:b w:val="false"/>
                <w:i w:val="false"/>
                <w:color w:val="000000"/>
                <w:sz w:val="20"/>
              </w:rPr>
              <w:t>
Толтырған күні _________________________</w:t>
            </w:r>
          </w:p>
        </w:tc>
      </w:tr>
    </w:tbl>
    <w:p>
      <w:pPr>
        <w:spacing w:after="0"/>
        <w:ind w:left="0"/>
        <w:jc w:val="both"/>
      </w:pPr>
      <w:r>
        <w:rPr>
          <w:rFonts w:ascii="Times New Roman"/>
          <w:b w:val="false"/>
          <w:i w:val="false"/>
          <w:color w:val="000000"/>
          <w:sz w:val="28"/>
        </w:rPr>
        <w:t>
      Екінші беті:</w:t>
      </w:r>
    </w:p>
    <w:p>
      <w:pPr>
        <w:spacing w:after="0"/>
        <w:ind w:left="0"/>
        <w:jc w:val="left"/>
      </w:pPr>
      <w:r>
        <w:rPr>
          <w:rFonts w:ascii="Times New Roman"/>
          <w:b/>
          <w:i w:val="false"/>
          <w:color w:val="000000"/>
        </w:rPr>
        <w:t xml:space="preserve"> ІІ. Әскери есепке алу туралы мәлімет</w:t>
      </w:r>
    </w:p>
    <w:p>
      <w:pPr>
        <w:spacing w:after="0"/>
        <w:ind w:left="0"/>
        <w:jc w:val="both"/>
      </w:pPr>
      <w:r>
        <w:rPr>
          <w:rFonts w:ascii="Times New Roman"/>
          <w:b w:val="false"/>
          <w:i w:val="false"/>
          <w:color w:val="000000"/>
          <w:sz w:val="28"/>
        </w:rPr>
        <w:t>
      Есепке алу тобы __________________________</w:t>
      </w:r>
    </w:p>
    <w:p>
      <w:pPr>
        <w:spacing w:after="0"/>
        <w:ind w:left="0"/>
        <w:jc w:val="both"/>
      </w:pPr>
      <w:r>
        <w:rPr>
          <w:rFonts w:ascii="Times New Roman"/>
          <w:b w:val="false"/>
          <w:i w:val="false"/>
          <w:color w:val="000000"/>
          <w:sz w:val="28"/>
        </w:rPr>
        <w:t>
      Әскери-есептік мамандығы № ________</w:t>
      </w:r>
    </w:p>
    <w:p>
      <w:pPr>
        <w:spacing w:after="0"/>
        <w:ind w:left="0"/>
        <w:jc w:val="both"/>
      </w:pPr>
      <w:r>
        <w:rPr>
          <w:rFonts w:ascii="Times New Roman"/>
          <w:b w:val="false"/>
          <w:i w:val="false"/>
          <w:color w:val="000000"/>
          <w:sz w:val="28"/>
        </w:rPr>
        <w:t>
      Есепке алу санаты _______________________</w:t>
      </w:r>
    </w:p>
    <w:p>
      <w:pPr>
        <w:spacing w:after="0"/>
        <w:ind w:left="0"/>
        <w:jc w:val="both"/>
      </w:pPr>
      <w:r>
        <w:rPr>
          <w:rFonts w:ascii="Times New Roman"/>
          <w:b w:val="false"/>
          <w:i w:val="false"/>
          <w:color w:val="000000"/>
          <w:sz w:val="28"/>
        </w:rPr>
        <w:t>
      Әскери қызметке жарамдылығы ____________</w:t>
      </w:r>
    </w:p>
    <w:p>
      <w:pPr>
        <w:spacing w:after="0"/>
        <w:ind w:left="0"/>
        <w:jc w:val="both"/>
      </w:pPr>
      <w:r>
        <w:rPr>
          <w:rFonts w:ascii="Times New Roman"/>
          <w:b w:val="false"/>
          <w:i w:val="false"/>
          <w:color w:val="000000"/>
          <w:sz w:val="28"/>
        </w:rPr>
        <w:t>
      Құрамы ______________________________</w:t>
      </w:r>
    </w:p>
    <w:p>
      <w:pPr>
        <w:spacing w:after="0"/>
        <w:ind w:left="0"/>
        <w:jc w:val="both"/>
      </w:pPr>
      <w:r>
        <w:rPr>
          <w:rFonts w:ascii="Times New Roman"/>
          <w:b w:val="false"/>
          <w:i w:val="false"/>
          <w:color w:val="000000"/>
          <w:sz w:val="28"/>
        </w:rPr>
        <w:t>
      Тұрғылықты жері бойынша ҚІБ (Б) атауы ____________________________</w:t>
      </w:r>
    </w:p>
    <w:p>
      <w:pPr>
        <w:spacing w:after="0"/>
        <w:ind w:left="0"/>
        <w:jc w:val="both"/>
      </w:pPr>
      <w:r>
        <w:rPr>
          <w:rFonts w:ascii="Times New Roman"/>
          <w:b w:val="false"/>
          <w:i w:val="false"/>
          <w:color w:val="000000"/>
          <w:sz w:val="28"/>
        </w:rPr>
        <w:t>
      Әскери атағы __________________</w:t>
      </w:r>
    </w:p>
    <w:p>
      <w:pPr>
        <w:spacing w:after="0"/>
        <w:ind w:left="0"/>
        <w:jc w:val="both"/>
      </w:pPr>
      <w:r>
        <w:rPr>
          <w:rFonts w:ascii="Times New Roman"/>
          <w:b w:val="false"/>
          <w:i w:val="false"/>
          <w:color w:val="000000"/>
          <w:sz w:val="28"/>
        </w:rPr>
        <w:t>
      № _____________ арнайы есепте тұр</w:t>
      </w:r>
    </w:p>
    <w:p>
      <w:pPr>
        <w:spacing w:after="0"/>
        <w:ind w:left="0"/>
        <w:jc w:val="both"/>
      </w:pPr>
      <w:r>
        <w:rPr>
          <w:rFonts w:ascii="Times New Roman"/>
          <w:b w:val="false"/>
          <w:i w:val="false"/>
          <w:color w:val="000000"/>
          <w:sz w:val="28"/>
        </w:rPr>
        <w:t>
      III. Тағайындаулар мен ауыстырулар                         IV. Демалыстар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1500"/>
        <w:gridCol w:w="1408"/>
        <w:gridCol w:w="1408"/>
        <w:gridCol w:w="964"/>
        <w:gridCol w:w="1232"/>
        <w:gridCol w:w="964"/>
        <w:gridCol w:w="965"/>
        <w:gridCol w:w="965"/>
        <w:gridCol w:w="965"/>
        <w:gridCol w:w="965"/>
      </w:tblGrid>
      <w:tr>
        <w:trPr>
          <w:trHeight w:val="30" w:hRule="atLeast"/>
        </w:trPr>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бөлім, учаске</w:t>
            </w:r>
          </w:p>
        </w:tc>
        <w:tc>
          <w:tcPr>
            <w:tcW w:w="1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 (лауазымы)</w:t>
            </w:r>
          </w:p>
        </w:tc>
        <w:tc>
          <w:tcPr>
            <w:tcW w:w="1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 (айлықақы)</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1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кітапшасы иесінің қолы</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түрі</w:t>
            </w:r>
          </w:p>
        </w:tc>
        <w:tc>
          <w:tcPr>
            <w:tcW w:w="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кезең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басталуы</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аяқталуы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V. Қосымша мәліметтер</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Шығарылған күні мен себебі</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left"/>
      </w:pPr>
      <w:r>
        <w:rPr>
          <w:rFonts w:ascii="Times New Roman"/>
          <w:b/>
          <w:i w:val="false"/>
          <w:color w:val="000000"/>
        </w:rPr>
        <w:t xml:space="preserve"> № Т-2 нысанындағы жеке карточканы толтыру бойынша түсіндірме </w:t>
      </w:r>
    </w:p>
    <w:p>
      <w:pPr>
        <w:spacing w:after="0"/>
        <w:ind w:left="0"/>
        <w:jc w:val="both"/>
      </w:pPr>
      <w:r>
        <w:rPr>
          <w:rFonts w:ascii="Times New Roman"/>
          <w:b w:val="false"/>
          <w:i w:val="false"/>
          <w:color w:val="000000"/>
          <w:sz w:val="28"/>
        </w:rPr>
        <w:t>
      1. Запастағы сержанттарға (старшиналарға), сарбаздарға (матростарға) жеке карточкалардың 2-бөлімін толтыру кезінде мынадай талаптар сақталуға тиіс:</w:t>
      </w:r>
    </w:p>
    <w:p>
      <w:pPr>
        <w:spacing w:after="0"/>
        <w:ind w:left="0"/>
        <w:jc w:val="both"/>
      </w:pPr>
      <w:r>
        <w:rPr>
          <w:rFonts w:ascii="Times New Roman"/>
          <w:b w:val="false"/>
          <w:i w:val="false"/>
          <w:color w:val="000000"/>
          <w:sz w:val="28"/>
        </w:rPr>
        <w:t>
      1) "Есепке алу тобы" деген жолда: әскери билеттегі жазбаларға сәйкес "ҚК" (Қарулы Күштері), "ӘТК" (Әскери-теңіз Күштері), "ҰҚК" (Ұлттық қауіпсіздік комитеті), "ІІМ" (Ішкі істер министрлігі) белгілері қойылады;</w:t>
      </w:r>
    </w:p>
    <w:p>
      <w:pPr>
        <w:spacing w:after="0"/>
        <w:ind w:left="0"/>
        <w:jc w:val="both"/>
      </w:pPr>
      <w:r>
        <w:rPr>
          <w:rFonts w:ascii="Times New Roman"/>
          <w:b w:val="false"/>
          <w:i w:val="false"/>
          <w:color w:val="000000"/>
          <w:sz w:val="28"/>
        </w:rPr>
        <w:t>
      2) "Есепке алу санаты" деген жолда әскери билеттегі жазбаларға сәйкес "1" немесе "2" деген цифрлар көрсетіледі;</w:t>
      </w:r>
    </w:p>
    <w:p>
      <w:pPr>
        <w:spacing w:after="0"/>
        <w:ind w:left="0"/>
        <w:jc w:val="both"/>
      </w:pPr>
      <w:r>
        <w:rPr>
          <w:rFonts w:ascii="Times New Roman"/>
          <w:b w:val="false"/>
          <w:i w:val="false"/>
          <w:color w:val="000000"/>
          <w:sz w:val="28"/>
        </w:rPr>
        <w:t>
      3) "Құрамы" деген жолда: әскери билеттегі жазбаларға сәйкес "сержанттар (старшиналар)", "сарбаздар (матростар)" (запастағы офицерлер үшін "офицерлер") деп жазылады;</w:t>
      </w:r>
    </w:p>
    <w:p>
      <w:pPr>
        <w:spacing w:after="0"/>
        <w:ind w:left="0"/>
        <w:jc w:val="both"/>
      </w:pPr>
      <w:r>
        <w:rPr>
          <w:rFonts w:ascii="Times New Roman"/>
          <w:b w:val="false"/>
          <w:i w:val="false"/>
          <w:color w:val="000000"/>
          <w:sz w:val="28"/>
        </w:rPr>
        <w:t>
      4) "Әскери атағы" деген жолда: әскери билеттегі жазбаларға сәйкес қатардағы жауынгер, ефрейтор, кіші сержант және т.б. жазылады;</w:t>
      </w:r>
    </w:p>
    <w:p>
      <w:pPr>
        <w:spacing w:after="0"/>
        <w:ind w:left="0"/>
        <w:jc w:val="both"/>
      </w:pPr>
      <w:r>
        <w:rPr>
          <w:rFonts w:ascii="Times New Roman"/>
          <w:b w:val="false"/>
          <w:i w:val="false"/>
          <w:color w:val="000000"/>
          <w:sz w:val="28"/>
        </w:rPr>
        <w:t>
      5) "Әскери-есептік мамандығы №__." деген жолда әскери билеттің 17-тармағындағы жазбаларға сәйкес ӘЕМ жеті таңбалы толық белгісіне сәйкес келуге тиіс әскери міндеттінің лауазымдық біліктілігі жазылады;</w:t>
      </w:r>
    </w:p>
    <w:p>
      <w:pPr>
        <w:spacing w:after="0"/>
        <w:ind w:left="0"/>
        <w:jc w:val="both"/>
      </w:pPr>
      <w:r>
        <w:rPr>
          <w:rFonts w:ascii="Times New Roman"/>
          <w:b w:val="false"/>
          <w:i w:val="false"/>
          <w:color w:val="000000"/>
          <w:sz w:val="28"/>
        </w:rPr>
        <w:t>
      6) "Әскери қызметке жарамдылығы" деген жолда: әскери билеттің 5 және 19-тармағындағы жазбалар негізінде "саптық", "саптық емес", "жарамсыз" деген жазбалар жазылады;</w:t>
      </w:r>
    </w:p>
    <w:p>
      <w:pPr>
        <w:spacing w:after="0"/>
        <w:ind w:left="0"/>
        <w:jc w:val="both"/>
      </w:pPr>
      <w:r>
        <w:rPr>
          <w:rFonts w:ascii="Times New Roman"/>
          <w:b w:val="false"/>
          <w:i w:val="false"/>
          <w:color w:val="000000"/>
          <w:sz w:val="28"/>
        </w:rPr>
        <w:t>
      7) "Тұрғылықты жері бойынша қорғаныс істері жөніндегі басқарманың (бөлімнің) атауы" деген жолда әскери міндетті әскери есепте тұрған қорғаныс істері жөніндегі басқарманың (бөлімнің) атауы көрсетіледі, егер әскери міндетті жергілікті атқарушы органдарда әскери есепте тұрса, онда осы есепке алу органына басшылық жасауды жүзеге асыратын қорғаныс істері жөніндегі басқарманың (бөлімнің) атауы көрсетіледі;</w:t>
      </w:r>
    </w:p>
    <w:p>
      <w:pPr>
        <w:spacing w:after="0"/>
        <w:ind w:left="0"/>
        <w:jc w:val="both"/>
      </w:pPr>
      <w:r>
        <w:rPr>
          <w:rFonts w:ascii="Times New Roman"/>
          <w:b w:val="false"/>
          <w:i w:val="false"/>
          <w:color w:val="000000"/>
          <w:sz w:val="28"/>
        </w:rPr>
        <w:t>
      8) "№____арнайы есепте тұр" деген жолда қарындашпен әскерге шақыруды кейінге қалдыру туралы куәліктің сериясы мен нөмірі, әскери міндеттіні бекітіп беру ресімделген тізбенің нөмірі, тізбенің (қаулының) тармағымен бөлімінің нөмірі, сондай-ақ қорғаныс істері жөніндегі басқарма (бөлім) әскерге шақыруды кейінге қалдыруды ресімдеген күн жазылады.</w:t>
      </w:r>
    </w:p>
    <w:p>
      <w:pPr>
        <w:spacing w:after="0"/>
        <w:ind w:left="0"/>
        <w:jc w:val="both"/>
      </w:pPr>
      <w:r>
        <w:rPr>
          <w:rFonts w:ascii="Times New Roman"/>
          <w:b w:val="false"/>
          <w:i w:val="false"/>
          <w:color w:val="000000"/>
          <w:sz w:val="28"/>
        </w:rPr>
        <w:t>
      2. Запастағы офицерлердің жеке карточкаларындағы әскери есепке алу туралы мәліметтер мынадай ерекшеліктермен осы түсіндірменің 1-тармағында жазылған тәртіппен толтырылады:</w:t>
      </w:r>
    </w:p>
    <w:p>
      <w:pPr>
        <w:spacing w:after="0"/>
        <w:ind w:left="0"/>
        <w:jc w:val="both"/>
      </w:pPr>
      <w:r>
        <w:rPr>
          <w:rFonts w:ascii="Times New Roman"/>
          <w:b w:val="false"/>
          <w:i w:val="false"/>
          <w:color w:val="000000"/>
          <w:sz w:val="28"/>
        </w:rPr>
        <w:t>
      1) "Әскери-есептік мамандығы № ___" деген жолда запастағы офицер әскери билетінің 6-тармағына сәйкес алты мәнді сандық белгі жазылады;</w:t>
      </w:r>
    </w:p>
    <w:p>
      <w:pPr>
        <w:spacing w:after="0"/>
        <w:ind w:left="0"/>
        <w:jc w:val="both"/>
      </w:pPr>
      <w:r>
        <w:rPr>
          <w:rFonts w:ascii="Times New Roman"/>
          <w:b w:val="false"/>
          <w:i w:val="false"/>
          <w:color w:val="000000"/>
          <w:sz w:val="28"/>
        </w:rPr>
        <w:t>
      2) "Әскери қызметке жарамдылығы" деген жола әскери есепте тұратын запастағы офицерлерге толтырылмайды. Әскери есептен алынған запастағы офицерлерге бұл жол әскери билеттің 20-тармағындағы жазбалар негізінде толтырылады.</w:t>
      </w:r>
    </w:p>
    <w:p>
      <w:pPr>
        <w:spacing w:after="0"/>
        <w:ind w:left="0"/>
        <w:jc w:val="both"/>
      </w:pPr>
      <w:r>
        <w:rPr>
          <w:rFonts w:ascii="Times New Roman"/>
          <w:b w:val="false"/>
          <w:i w:val="false"/>
          <w:color w:val="000000"/>
          <w:sz w:val="28"/>
        </w:rPr>
        <w:t>
      3. Әскерге шақырылушыларға жеке карточкаларды толтыру кезінде:</w:t>
      </w:r>
    </w:p>
    <w:p>
      <w:pPr>
        <w:spacing w:after="0"/>
        <w:ind w:left="0"/>
        <w:jc w:val="both"/>
      </w:pPr>
      <w:r>
        <w:rPr>
          <w:rFonts w:ascii="Times New Roman"/>
          <w:b w:val="false"/>
          <w:i w:val="false"/>
          <w:color w:val="000000"/>
          <w:sz w:val="28"/>
        </w:rPr>
        <w:t>
      1) "Тұрғылықты жері бойынша қорғаныс істері жөніндегі басқарманың (бөлімнің) атауы" деген жолда әскерге шақырылушы есепте тұрған қорғаныс істері жөніндегі басқарма (бөлім) көрсетіледі;</w:t>
      </w:r>
    </w:p>
    <w:p>
      <w:pPr>
        <w:spacing w:after="0"/>
        <w:ind w:left="0"/>
        <w:jc w:val="both"/>
      </w:pPr>
      <w:r>
        <w:rPr>
          <w:rFonts w:ascii="Times New Roman"/>
          <w:b w:val="false"/>
          <w:i w:val="false"/>
          <w:color w:val="000000"/>
          <w:sz w:val="28"/>
        </w:rPr>
        <w:t>
      2) "№____ арнайы есепте тұрады" деген жолда әскерге шақырылушы мерзімді әскери қызметке шақыруды кейінге қалдыруды пайдаланғаны және қандай мерзімге екені көрсетіледі.</w:t>
      </w:r>
    </w:p>
    <w:p>
      <w:pPr>
        <w:spacing w:after="0"/>
        <w:ind w:left="0"/>
        <w:jc w:val="both"/>
      </w:pPr>
      <w:r>
        <w:rPr>
          <w:rFonts w:ascii="Times New Roman"/>
          <w:b w:val="false"/>
          <w:i w:val="false"/>
          <w:color w:val="000000"/>
          <w:sz w:val="28"/>
        </w:rPr>
        <w:t>
      4. Запаста тұрудың шекті жасына толған адамдарға жеке карточкаларда қорғаныс істері жөніндегі басқарма (бөлім) бастығының нұсқауы бойынша жыл сайын 1 қаңтардан кейін әскери есеп туралы мәліметтер сызылады және "Жасы бойынша әскери есептен алынды" деген белгі жасалады.</w:t>
      </w:r>
    </w:p>
    <w:p>
      <w:pPr>
        <w:spacing w:after="0"/>
        <w:ind w:left="0"/>
        <w:jc w:val="both"/>
      </w:pPr>
      <w:r>
        <w:rPr>
          <w:rFonts w:ascii="Times New Roman"/>
          <w:b w:val="false"/>
          <w:i w:val="false"/>
          <w:color w:val="000000"/>
          <w:sz w:val="28"/>
        </w:rPr>
        <w:t>
      5. Әскери міндеттілер мен әскерге шақырылушыларға жеке карточкалар әліпбилік реттілікпен төрт топқа бөлінетін жеке картотекада сақталады:</w:t>
      </w:r>
    </w:p>
    <w:p>
      <w:pPr>
        <w:spacing w:after="0"/>
        <w:ind w:left="0"/>
        <w:jc w:val="both"/>
      </w:pPr>
      <w:r>
        <w:rPr>
          <w:rFonts w:ascii="Times New Roman"/>
          <w:b w:val="false"/>
          <w:i w:val="false"/>
          <w:color w:val="000000"/>
          <w:sz w:val="28"/>
        </w:rPr>
        <w:t>
      бірінші – запастағы офицерлер құрамына жеке карточкалар;</w:t>
      </w:r>
    </w:p>
    <w:p>
      <w:pPr>
        <w:spacing w:after="0"/>
        <w:ind w:left="0"/>
        <w:jc w:val="both"/>
      </w:pPr>
      <w:r>
        <w:rPr>
          <w:rFonts w:ascii="Times New Roman"/>
          <w:b w:val="false"/>
          <w:i w:val="false"/>
          <w:color w:val="000000"/>
          <w:sz w:val="28"/>
        </w:rPr>
        <w:t>
      екінші – запастағы сержанттарға (старшиналарға) және сарбаздарға (матростарға) жеке карточкалар;</w:t>
      </w:r>
    </w:p>
    <w:p>
      <w:pPr>
        <w:spacing w:after="0"/>
        <w:ind w:left="0"/>
        <w:jc w:val="both"/>
      </w:pPr>
      <w:r>
        <w:rPr>
          <w:rFonts w:ascii="Times New Roman"/>
          <w:b w:val="false"/>
          <w:i w:val="false"/>
          <w:color w:val="000000"/>
          <w:sz w:val="28"/>
        </w:rPr>
        <w:t>
      үшінші – әскери міндетті әйелдерге жеке карточкалар;</w:t>
      </w:r>
    </w:p>
    <w:p>
      <w:pPr>
        <w:spacing w:after="0"/>
        <w:ind w:left="0"/>
        <w:jc w:val="both"/>
      </w:pPr>
      <w:r>
        <w:rPr>
          <w:rFonts w:ascii="Times New Roman"/>
          <w:b w:val="false"/>
          <w:i w:val="false"/>
          <w:color w:val="000000"/>
          <w:sz w:val="28"/>
        </w:rPr>
        <w:t>
      төртінші – әскерге шақырылушыларға жеке карточкалар.</w:t>
      </w:r>
    </w:p>
    <w:p>
      <w:pPr>
        <w:spacing w:after="0"/>
        <w:ind w:left="0"/>
        <w:jc w:val="both"/>
      </w:pPr>
      <w:r>
        <w:rPr>
          <w:rFonts w:ascii="Times New Roman"/>
          <w:b w:val="false"/>
          <w:i w:val="false"/>
          <w:color w:val="000000"/>
          <w:sz w:val="28"/>
        </w:rPr>
        <w:t>
      Жасы немесе денсаулық жағдайы бойынша әскери есептен алынған адамдарға жеке карточкалар жалпы картотекада сақталады.</w:t>
      </w:r>
    </w:p>
    <w:p>
      <w:pPr>
        <w:spacing w:after="0"/>
        <w:ind w:left="0"/>
        <w:jc w:val="both"/>
      </w:pPr>
      <w:r>
        <w:rPr>
          <w:rFonts w:ascii="Times New Roman"/>
          <w:b w:val="false"/>
          <w:i w:val="false"/>
          <w:color w:val="000000"/>
          <w:sz w:val="28"/>
        </w:rPr>
        <w:t>
      Әскери міндеттілер мен әскерге шақырылушылар жеке карточкаларының картотекасы оларға бөгде адамдардың қолжетімділігін болдырмайтын жерлерде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
        <w:gridCol w:w="11897"/>
        <w:gridCol w:w="202"/>
      </w:tblGrid>
      <w:tr>
        <w:trPr>
          <w:trHeight w:val="30" w:hRule="atLeast"/>
        </w:trPr>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ӘЛІПБИЛІК КАРТОЧКА</w:t>
            </w:r>
            <w:r>
              <w:br/>
            </w:r>
            <w:r>
              <w:rPr>
                <w:rFonts w:ascii="Times New Roman"/>
                <w:b w:val="false"/>
                <w:i w:val="false"/>
                <w:color w:val="000000"/>
                <w:sz w:val="20"/>
              </w:rPr>
              <w:t>
(Есептік картотека бойынша</w:t>
            </w:r>
            <w:r>
              <w:br/>
            </w:r>
            <w:r>
              <w:rPr>
                <w:rFonts w:ascii="Times New Roman"/>
                <w:b w:val="false"/>
                <w:i w:val="false"/>
                <w:color w:val="000000"/>
                <w:sz w:val="20"/>
              </w:rPr>
              <w:t>
анықтамалар үшін)</w:t>
            </w:r>
            <w:r>
              <w:br/>
            </w:r>
            <w:r>
              <w:rPr>
                <w:rFonts w:ascii="Times New Roman"/>
                <w:b w:val="false"/>
                <w:i w:val="false"/>
                <w:color w:val="000000"/>
                <w:sz w:val="20"/>
              </w:rPr>
              <w:t>
Салыстыру күні (жеке келу)</w:t>
            </w:r>
            <w:r>
              <w:br/>
            </w:r>
            <w:r>
              <w:rPr>
                <w:rFonts w:ascii="Times New Roman"/>
                <w:b w:val="false"/>
                <w:i w:val="false"/>
                <w:color w:val="000000"/>
                <w:sz w:val="20"/>
              </w:rPr>
              <w:t>
20___ жылғы "_____"__________</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(Тегінің бірінші әрпі) (ӘЕМ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3"/>
        <w:gridCol w:w="1517"/>
        <w:gridCol w:w="1523"/>
        <w:gridCol w:w="26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Тегі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Аты, әкесінің аты (ол бар болған кезде)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Туған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Әскери атағы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Есепке алу тобы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Жарамдылық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Есепке алу санаты</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№______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Арнайы есеп</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Білімі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Тұрғылықты жерінің мекенжайы және телефон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орны, лауазымы, кадр бөлімінің телефоны №</w:t>
            </w:r>
          </w:p>
        </w:tc>
      </w:tr>
    </w:tbl>
    <w:p>
      <w:pPr>
        <w:spacing w:after="0"/>
        <w:ind w:left="0"/>
        <w:jc w:val="both"/>
      </w:pPr>
      <w:r>
        <w:rPr>
          <w:rFonts w:ascii="Times New Roman"/>
          <w:b w:val="false"/>
          <w:i w:val="false"/>
          <w:color w:val="000000"/>
          <w:sz w:val="28"/>
        </w:rPr>
        <w:t>
      20__жыл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 команда Келу уақыты ____________ №______ учаске ___________________бағдар</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 ________________________________________________________</w:t>
      </w:r>
    </w:p>
    <w:p>
      <w:pPr>
        <w:spacing w:after="0"/>
        <w:ind w:left="0"/>
        <w:jc w:val="both"/>
      </w:pPr>
      <w:r>
        <w:rPr>
          <w:rFonts w:ascii="Times New Roman"/>
          <w:b w:val="false"/>
          <w:i w:val="false"/>
          <w:color w:val="000000"/>
          <w:sz w:val="28"/>
        </w:rPr>
        <w:t>
      (қорғаныс істері жөніндегі басқармамен (бөліммен), заңды тұлғалардың № Т-2 нысанымен</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салыстырып тексерілген күні)</w:t>
      </w:r>
    </w:p>
    <w:p>
      <w:pPr>
        <w:spacing w:after="0"/>
        <w:ind w:left="0"/>
        <w:jc w:val="both"/>
      </w:pPr>
      <w:r>
        <w:rPr>
          <w:rFonts w:ascii="Times New Roman"/>
          <w:b w:val="false"/>
          <w:i w:val="false"/>
          <w:color w:val="000000"/>
          <w:sz w:val="28"/>
        </w:rPr>
        <w:t>
      ___________________                         ӘЕМ № ___________________</w:t>
      </w:r>
    </w:p>
    <w:p>
      <w:pPr>
        <w:spacing w:after="0"/>
        <w:ind w:left="0"/>
        <w:jc w:val="both"/>
      </w:pPr>
      <w:r>
        <w:rPr>
          <w:rFonts w:ascii="Times New Roman"/>
          <w:b w:val="false"/>
          <w:i w:val="false"/>
          <w:color w:val="000000"/>
          <w:sz w:val="28"/>
        </w:rPr>
        <w:t>
      (туған жылы)</w:t>
      </w:r>
    </w:p>
    <w:p>
      <w:pPr>
        <w:spacing w:after="0"/>
        <w:ind w:left="0"/>
        <w:jc w:val="both"/>
      </w:pPr>
      <w:r>
        <w:rPr>
          <w:rFonts w:ascii="Times New Roman"/>
          <w:b w:val="false"/>
          <w:i w:val="false"/>
          <w:color w:val="000000"/>
          <w:sz w:val="28"/>
        </w:rPr>
        <w:t>
      БАСТАПҚЫ ЕСЕПКЕ АЛУ КАРТОЧКАСЫ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(тегі, аты, әкесінің аты (ол бар болған кезде))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Саптық Саптық емес</w:t>
      </w:r>
    </w:p>
    <w:p>
      <w:pPr>
        <w:spacing w:after="0"/>
        <w:ind w:left="0"/>
        <w:jc w:val="both"/>
      </w:pPr>
      <w:r>
        <w:rPr>
          <w:rFonts w:ascii="Times New Roman"/>
          <w:b w:val="false"/>
          <w:i w:val="false"/>
          <w:color w:val="000000"/>
          <w:sz w:val="28"/>
        </w:rPr>
        <w:t>
      (керегінің асты сызылсын)</w:t>
      </w:r>
    </w:p>
    <w:p>
      <w:pPr>
        <w:spacing w:after="0"/>
        <w:ind w:left="0"/>
        <w:jc w:val="both"/>
      </w:pPr>
      <w:r>
        <w:rPr>
          <w:rFonts w:ascii="Times New Roman"/>
          <w:b w:val="false"/>
          <w:i w:val="false"/>
          <w:color w:val="000000"/>
          <w:sz w:val="28"/>
        </w:rPr>
        <w:t>
      Есепке алу тобы ___________________________________________________________</w:t>
      </w:r>
    </w:p>
    <w:p>
      <w:pPr>
        <w:spacing w:after="0"/>
        <w:ind w:left="0"/>
        <w:jc w:val="both"/>
      </w:pPr>
      <w:r>
        <w:rPr>
          <w:rFonts w:ascii="Times New Roman"/>
          <w:b w:val="false"/>
          <w:i w:val="false"/>
          <w:color w:val="000000"/>
          <w:sz w:val="28"/>
        </w:rPr>
        <w:t>
      Әскери атағы 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____________________________________________________________________</w:t>
      </w:r>
    </w:p>
    <w:p>
      <w:pPr>
        <w:spacing w:after="0"/>
        <w:ind w:left="0"/>
        <w:jc w:val="both"/>
      </w:pPr>
      <w:r>
        <w:rPr>
          <w:rFonts w:ascii="Times New Roman"/>
          <w:b w:val="false"/>
          <w:i w:val="false"/>
          <w:color w:val="000000"/>
          <w:sz w:val="28"/>
        </w:rPr>
        <w:t>
      (жоғары, жалпы, арнайы, әскери)</w:t>
      </w:r>
    </w:p>
    <w:p>
      <w:pPr>
        <w:spacing w:after="0"/>
        <w:ind w:left="0"/>
        <w:jc w:val="both"/>
      </w:pPr>
      <w:r>
        <w:rPr>
          <w:rFonts w:ascii="Times New Roman"/>
          <w:b w:val="false"/>
          <w:i w:val="false"/>
          <w:color w:val="000000"/>
          <w:sz w:val="28"/>
        </w:rPr>
        <w:t>
      Азаматтық мамандығы ______________________________________________________</w:t>
      </w:r>
    </w:p>
    <w:p>
      <w:pPr>
        <w:spacing w:after="0"/>
        <w:ind w:left="0"/>
        <w:jc w:val="both"/>
      </w:pPr>
      <w:r>
        <w:rPr>
          <w:rFonts w:ascii="Times New Roman"/>
          <w:b w:val="false"/>
          <w:i w:val="false"/>
          <w:color w:val="000000"/>
          <w:sz w:val="28"/>
        </w:rPr>
        <w:t>
      Жұмыс орны мен лауазымы __________________________________________________</w:t>
      </w:r>
    </w:p>
    <w:p>
      <w:pPr>
        <w:spacing w:after="0"/>
        <w:ind w:left="0"/>
        <w:jc w:val="both"/>
      </w:pPr>
      <w:r>
        <w:rPr>
          <w:rFonts w:ascii="Times New Roman"/>
          <w:b w:val="false"/>
          <w:i w:val="false"/>
          <w:color w:val="000000"/>
          <w:sz w:val="28"/>
        </w:rPr>
        <w:t>
      Тұрғылықты жері __________________________________________________________</w:t>
      </w:r>
    </w:p>
    <w:p>
      <w:pPr>
        <w:spacing w:after="0"/>
        <w:ind w:left="0"/>
        <w:jc w:val="both"/>
      </w:pPr>
      <w:r>
        <w:rPr>
          <w:rFonts w:ascii="Times New Roman"/>
          <w:b w:val="false"/>
          <w:i w:val="false"/>
          <w:color w:val="000000"/>
          <w:sz w:val="28"/>
        </w:rPr>
        <w:t>
      Отбасы құрамы ____________________________________________________________</w:t>
      </w:r>
    </w:p>
    <w:p>
      <w:pPr>
        <w:spacing w:after="0"/>
        <w:ind w:left="0"/>
        <w:jc w:val="both"/>
      </w:pPr>
      <w:r>
        <w:rPr>
          <w:rFonts w:ascii="Times New Roman"/>
          <w:b w:val="false"/>
          <w:i w:val="false"/>
          <w:color w:val="000000"/>
          <w:sz w:val="28"/>
        </w:rPr>
        <w:t>
      (кәмелетке толмаған балалардың туған жылы қосымша көрсетілсін)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Денсаулық жағдайы (әскери қызметке жарамсыз немесе шектеулі жарамды әскери </w:t>
      </w:r>
    </w:p>
    <w:p>
      <w:pPr>
        <w:spacing w:after="0"/>
        <w:ind w:left="0"/>
        <w:jc w:val="both"/>
      </w:pPr>
      <w:r>
        <w:rPr>
          <w:rFonts w:ascii="Times New Roman"/>
          <w:b w:val="false"/>
          <w:i w:val="false"/>
          <w:color w:val="000000"/>
          <w:sz w:val="28"/>
        </w:rPr>
        <w:t>
      міндеттілер үшін) 20___жыл "___" ________________ ___________________________</w:t>
      </w:r>
    </w:p>
    <w:p>
      <w:pPr>
        <w:spacing w:after="0"/>
        <w:ind w:left="0"/>
        <w:jc w:val="both"/>
      </w:pPr>
      <w:r>
        <w:rPr>
          <w:rFonts w:ascii="Times New Roman"/>
          <w:b w:val="false"/>
          <w:i w:val="false"/>
          <w:color w:val="000000"/>
          <w:sz w:val="28"/>
        </w:rPr>
        <w:t xml:space="preserve">
      ________________________________________________________ҚІБ (Б) жанындағы </w:t>
      </w:r>
    </w:p>
    <w:p>
      <w:pPr>
        <w:spacing w:after="0"/>
        <w:ind w:left="0"/>
        <w:jc w:val="both"/>
      </w:pPr>
      <w:r>
        <w:rPr>
          <w:rFonts w:ascii="Times New Roman"/>
          <w:b w:val="false"/>
          <w:i w:val="false"/>
          <w:color w:val="000000"/>
          <w:sz w:val="28"/>
        </w:rPr>
        <w:t xml:space="preserve">
      комиссия Науқастанулар кестесінің (Әскери-дәрігерлік сараптама қағидаларының) </w:t>
      </w:r>
    </w:p>
    <w:p>
      <w:pPr>
        <w:spacing w:after="0"/>
        <w:ind w:left="0"/>
        <w:jc w:val="both"/>
      </w:pPr>
      <w:r>
        <w:rPr>
          <w:rFonts w:ascii="Times New Roman"/>
          <w:b w:val="false"/>
          <w:i w:val="false"/>
          <w:color w:val="000000"/>
          <w:sz w:val="28"/>
        </w:rPr>
        <w:t>
      ______бабы _________ тобы бойынша _________________________________________</w:t>
      </w:r>
    </w:p>
    <w:p>
      <w:pPr>
        <w:spacing w:after="0"/>
        <w:ind w:left="0"/>
        <w:jc w:val="both"/>
      </w:pPr>
      <w:r>
        <w:rPr>
          <w:rFonts w:ascii="Times New Roman"/>
          <w:b w:val="false"/>
          <w:i w:val="false"/>
          <w:color w:val="000000"/>
          <w:sz w:val="28"/>
        </w:rPr>
        <w:t>
      __________________________ деп таныды.</w:t>
      </w:r>
    </w:p>
    <w:p>
      <w:pPr>
        <w:spacing w:after="0"/>
        <w:ind w:left="0"/>
        <w:jc w:val="both"/>
      </w:pPr>
      <w:r>
        <w:rPr>
          <w:rFonts w:ascii="Times New Roman"/>
          <w:b w:val="false"/>
          <w:i w:val="false"/>
          <w:color w:val="000000"/>
          <w:sz w:val="28"/>
        </w:rPr>
        <w:t xml:space="preserve">
      Жұмылдыру нұсқамасында көрсетілген құжаттармен және заттармен </w:t>
      </w:r>
    </w:p>
    <w:p>
      <w:pPr>
        <w:spacing w:after="0"/>
        <w:ind w:left="0"/>
        <w:jc w:val="both"/>
      </w:pPr>
      <w:r>
        <w:rPr>
          <w:rFonts w:ascii="Times New Roman"/>
          <w:b w:val="false"/>
          <w:i w:val="false"/>
          <w:color w:val="000000"/>
          <w:sz w:val="28"/>
        </w:rPr>
        <w:t xml:space="preserve">
      _______________________________________ дереу келу туралы </w:t>
      </w:r>
    </w:p>
    <w:p>
      <w:pPr>
        <w:spacing w:after="0"/>
        <w:ind w:left="0"/>
        <w:jc w:val="both"/>
      </w:pPr>
      <w:r>
        <w:rPr>
          <w:rFonts w:ascii="Times New Roman"/>
          <w:b w:val="false"/>
          <w:i w:val="false"/>
          <w:color w:val="000000"/>
          <w:sz w:val="28"/>
        </w:rPr>
        <w:t>
      маған ____ сағ. ______ минутта хабарланды.</w:t>
      </w:r>
    </w:p>
    <w:p>
      <w:pPr>
        <w:spacing w:after="0"/>
        <w:ind w:left="0"/>
        <w:jc w:val="both"/>
      </w:pPr>
      <w:r>
        <w:rPr>
          <w:rFonts w:ascii="Times New Roman"/>
          <w:b w:val="false"/>
          <w:i w:val="false"/>
          <w:color w:val="000000"/>
          <w:sz w:val="28"/>
        </w:rPr>
        <w:t>
      20___жыл "___" _______________                   Қолы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Әскерге шақыру учаскесіне тіркелуге тиіс азаматтардың тізімі</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(жергілікті атқарушы органдар, заңды тұлғалар)</w:t>
      </w:r>
    </w:p>
    <w:p>
      <w:pPr>
        <w:spacing w:after="0"/>
        <w:ind w:left="0"/>
        <w:jc w:val="both"/>
      </w:pPr>
      <w:r>
        <w:rPr>
          <w:rFonts w:ascii="Times New Roman"/>
          <w:b w:val="false"/>
          <w:i w:val="false"/>
          <w:color w:val="000000"/>
          <w:sz w:val="28"/>
        </w:rPr>
        <w:t>
      20__ж. "___" ________жағдай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2601"/>
        <w:gridCol w:w="705"/>
        <w:gridCol w:w="1816"/>
        <w:gridCol w:w="706"/>
        <w:gridCol w:w="5743"/>
      </w:tblGrid>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бар болған кезде)</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қаңтардан кейін тіркеу аяқталғанға дейін болған өзгерістер туралы қорғаныс істері жөніндегі басқарманың (бөлімнің) белгісі және ол жиынтық тізімде қандай реттік нөмірмен есепке алынған</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Мөр орны                         Басшының қолы _______________________ </w:t>
      </w:r>
    </w:p>
    <w:p>
      <w:pPr>
        <w:spacing w:after="0"/>
        <w:ind w:left="0"/>
        <w:jc w:val="both"/>
      </w:pPr>
      <w:r>
        <w:rPr>
          <w:rFonts w:ascii="Times New Roman"/>
          <w:b w:val="false"/>
          <w:i w:val="false"/>
          <w:color w:val="000000"/>
          <w:sz w:val="28"/>
        </w:rPr>
        <w:t xml:space="preserve">
      (тегі, аты-жөнінің бас әріптері) </w:t>
      </w:r>
    </w:p>
    <w:p>
      <w:pPr>
        <w:spacing w:after="0"/>
        <w:ind w:left="0"/>
        <w:jc w:val="both"/>
      </w:pPr>
      <w:r>
        <w:rPr>
          <w:rFonts w:ascii="Times New Roman"/>
          <w:b w:val="false"/>
          <w:i w:val="false"/>
          <w:color w:val="000000"/>
          <w:sz w:val="28"/>
        </w:rPr>
        <w:t>
      20__жыл "__" 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20__жылы әскерге шақыру учаскесіне тіркелуге тиіс азаматтардың жиынтық тізімі  ______жылы ________________ ауданында (қаласында) туған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1"/>
        <w:gridCol w:w="3071"/>
        <w:gridCol w:w="2144"/>
        <w:gridCol w:w="833"/>
        <w:gridCol w:w="5391"/>
      </w:tblGrid>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бар болған кезде)</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учаскесіне тіркелген күні туралы қорғаныс істері жөніндегі басқарманың (бөлімнің) белгісі және әскерге шақырылушы хаттамада қандай реттік нөмірмен жазылған</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Қорғаныс істері жөніндегі басқарма (бөлім) бастығы 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(әскери атағы, қолы, тегі және аты-жөні) </w:t>
      </w:r>
    </w:p>
    <w:p>
      <w:pPr>
        <w:spacing w:after="0"/>
        <w:ind w:left="0"/>
        <w:jc w:val="both"/>
      </w:pPr>
      <w:r>
        <w:rPr>
          <w:rFonts w:ascii="Times New Roman"/>
          <w:b w:val="false"/>
          <w:i w:val="false"/>
          <w:color w:val="000000"/>
          <w:sz w:val="28"/>
        </w:rPr>
        <w:t xml:space="preserve">
      Қорғаныс істері жөніндегі басқарма (бөлім) _______________________ </w:t>
      </w:r>
    </w:p>
    <w:p>
      <w:pPr>
        <w:spacing w:after="0"/>
        <w:ind w:left="0"/>
        <w:jc w:val="both"/>
      </w:pPr>
      <w:r>
        <w:rPr>
          <w:rFonts w:ascii="Times New Roman"/>
          <w:b w:val="false"/>
          <w:i w:val="false"/>
          <w:color w:val="000000"/>
          <w:sz w:val="28"/>
        </w:rPr>
        <w:t xml:space="preserve">
      бөлімшесінің бастығы _________________________________________________ </w:t>
      </w:r>
    </w:p>
    <w:p>
      <w:pPr>
        <w:spacing w:after="0"/>
        <w:ind w:left="0"/>
        <w:jc w:val="both"/>
      </w:pPr>
      <w:r>
        <w:rPr>
          <w:rFonts w:ascii="Times New Roman"/>
          <w:b w:val="false"/>
          <w:i w:val="false"/>
          <w:color w:val="000000"/>
          <w:sz w:val="28"/>
        </w:rPr>
        <w:t xml:space="preserve">
      (әскери атағы, қолы, тегі және аты-жөнінің бас әріптері) </w:t>
      </w:r>
    </w:p>
    <w:p>
      <w:pPr>
        <w:spacing w:after="0"/>
        <w:ind w:left="0"/>
        <w:jc w:val="both"/>
      </w:pPr>
      <w:r>
        <w:rPr>
          <w:rFonts w:ascii="Times New Roman"/>
          <w:b w:val="false"/>
          <w:i w:val="false"/>
          <w:color w:val="000000"/>
          <w:sz w:val="28"/>
        </w:rPr>
        <w:t>
      20__жыл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Шақырту қағазы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6"/>
        <w:gridCol w:w="715"/>
        <w:gridCol w:w="6449"/>
      </w:tblGrid>
      <w:tr>
        <w:trPr>
          <w:trHeight w:val="30" w:hRule="atLeast"/>
        </w:trPr>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Шақырту қағазының</w:t>
            </w:r>
            <w:r>
              <w:br/>
            </w:r>
            <w:r>
              <w:rPr>
                <w:rFonts w:ascii="Times New Roman"/>
                <w:b w:val="false"/>
                <w:i w:val="false"/>
                <w:color w:val="000000"/>
                <w:sz w:val="20"/>
              </w:rPr>
              <w:t>
түбіртегі</w:t>
            </w:r>
            <w:r>
              <w:br/>
            </w:r>
            <w:r>
              <w:rPr>
                <w:rFonts w:ascii="Times New Roman"/>
                <w:b w:val="false"/>
                <w:i w:val="false"/>
                <w:color w:val="000000"/>
                <w:sz w:val="20"/>
              </w:rPr>
              <w:t>
Сериясы АА № 000001</w:t>
            </w:r>
            <w:r>
              <w:br/>
            </w:r>
            <w:r>
              <w:rPr>
                <w:rFonts w:ascii="Times New Roman"/>
                <w:b w:val="false"/>
                <w:i w:val="false"/>
                <w:color w:val="000000"/>
                <w:sz w:val="20"/>
              </w:rPr>
              <w:t>
____________________________</w:t>
            </w:r>
            <w:r>
              <w:br/>
            </w:r>
            <w:r>
              <w:rPr>
                <w:rFonts w:ascii="Times New Roman"/>
                <w:b w:val="false"/>
                <w:i w:val="false"/>
                <w:color w:val="000000"/>
                <w:sz w:val="20"/>
              </w:rPr>
              <w:t xml:space="preserve">
(әскер жасына дейінгінің, әскерге шақырылушының, </w:t>
            </w:r>
            <w:r>
              <w:br/>
            </w:r>
            <w:r>
              <w:rPr>
                <w:rFonts w:ascii="Times New Roman"/>
                <w:b w:val="false"/>
                <w:i w:val="false"/>
                <w:color w:val="000000"/>
                <w:sz w:val="20"/>
              </w:rPr>
              <w:t>
әскери міндеттінің ___________________________</w:t>
            </w:r>
            <w:r>
              <w:br/>
            </w:r>
            <w:r>
              <w:rPr>
                <w:rFonts w:ascii="Times New Roman"/>
                <w:b w:val="false"/>
                <w:i w:val="false"/>
                <w:color w:val="000000"/>
                <w:sz w:val="20"/>
              </w:rPr>
              <w:t xml:space="preserve">
әскери атағы, тегі, аты және әкесінің аты </w:t>
            </w:r>
            <w:r>
              <w:br/>
            </w:r>
            <w:r>
              <w:rPr>
                <w:rFonts w:ascii="Times New Roman"/>
                <w:b w:val="false"/>
                <w:i w:val="false"/>
                <w:color w:val="000000"/>
                <w:sz w:val="20"/>
              </w:rPr>
              <w:t>
(ол бар болған кезде)</w:t>
            </w:r>
            <w:r>
              <w:br/>
            </w:r>
            <w:r>
              <w:rPr>
                <w:rFonts w:ascii="Times New Roman"/>
                <w:b w:val="false"/>
                <w:i w:val="false"/>
                <w:color w:val="000000"/>
                <w:sz w:val="20"/>
              </w:rPr>
              <w:t>
____________________________</w:t>
            </w:r>
            <w:r>
              <w:br/>
            </w:r>
            <w:r>
              <w:rPr>
                <w:rFonts w:ascii="Times New Roman"/>
                <w:b w:val="false"/>
                <w:i w:val="false"/>
                <w:color w:val="000000"/>
                <w:sz w:val="20"/>
              </w:rPr>
              <w:t>
(шақырту себебі көрсетілсін)</w:t>
            </w:r>
            <w:r>
              <w:br/>
            </w:r>
            <w:r>
              <w:rPr>
                <w:rFonts w:ascii="Times New Roman"/>
                <w:b w:val="false"/>
                <w:i w:val="false"/>
                <w:color w:val="000000"/>
                <w:sz w:val="20"/>
              </w:rPr>
              <w:t>
________________________________</w:t>
            </w:r>
            <w:r>
              <w:br/>
            </w:r>
            <w:r>
              <w:rPr>
                <w:rFonts w:ascii="Times New Roman"/>
                <w:b w:val="false"/>
                <w:i w:val="false"/>
                <w:color w:val="000000"/>
                <w:sz w:val="20"/>
              </w:rPr>
              <w:t>
_________________________________ мәселелері бойынша</w:t>
            </w:r>
            <w:r>
              <w:br/>
            </w:r>
            <w:r>
              <w:rPr>
                <w:rFonts w:ascii="Times New Roman"/>
                <w:b w:val="false"/>
                <w:i w:val="false"/>
                <w:color w:val="000000"/>
                <w:sz w:val="20"/>
              </w:rPr>
              <w:t>
____________________________</w:t>
            </w:r>
            <w:r>
              <w:br/>
            </w:r>
            <w:r>
              <w:rPr>
                <w:rFonts w:ascii="Times New Roman"/>
                <w:b w:val="false"/>
                <w:i w:val="false"/>
                <w:color w:val="000000"/>
                <w:sz w:val="20"/>
              </w:rPr>
              <w:t>
(қорғаныс істері жөніндегі басқарма (бөлім)</w:t>
            </w:r>
            <w:r>
              <w:br/>
            </w:r>
            <w:r>
              <w:rPr>
                <w:rFonts w:ascii="Times New Roman"/>
                <w:b w:val="false"/>
                <w:i w:val="false"/>
                <w:color w:val="000000"/>
                <w:sz w:val="20"/>
              </w:rPr>
              <w:t>
____________________________</w:t>
            </w:r>
            <w:r>
              <w:br/>
            </w:r>
            <w:r>
              <w:rPr>
                <w:rFonts w:ascii="Times New Roman"/>
                <w:b w:val="false"/>
                <w:i w:val="false"/>
                <w:color w:val="000000"/>
                <w:sz w:val="20"/>
              </w:rPr>
              <w:t>
____________________________</w:t>
            </w:r>
            <w:r>
              <w:br/>
            </w:r>
            <w:r>
              <w:rPr>
                <w:rFonts w:ascii="Times New Roman"/>
                <w:b w:val="false"/>
                <w:i w:val="false"/>
                <w:color w:val="000000"/>
                <w:sz w:val="20"/>
              </w:rPr>
              <w:t>
20___ж. "____"______________</w:t>
            </w:r>
            <w:r>
              <w:br/>
            </w:r>
            <w:r>
              <w:rPr>
                <w:rFonts w:ascii="Times New Roman"/>
                <w:b w:val="false"/>
                <w:i w:val="false"/>
                <w:color w:val="000000"/>
                <w:sz w:val="20"/>
              </w:rPr>
              <w:t>
шақыртылды</w:t>
            </w:r>
            <w:r>
              <w:br/>
            </w:r>
            <w:r>
              <w:rPr>
                <w:rFonts w:ascii="Times New Roman"/>
                <w:b w:val="false"/>
                <w:i w:val="false"/>
                <w:color w:val="000000"/>
                <w:sz w:val="20"/>
              </w:rPr>
              <w:t>
Шақырту қағазына қол қойды _______________________</w:t>
            </w:r>
            <w:r>
              <w:br/>
            </w:r>
            <w:r>
              <w:rPr>
                <w:rFonts w:ascii="Times New Roman"/>
                <w:b w:val="false"/>
                <w:i w:val="false"/>
                <w:color w:val="000000"/>
                <w:sz w:val="20"/>
              </w:rPr>
              <w:t>
(қорғаныс істері жөніндегі басқарма</w:t>
            </w:r>
            <w:r>
              <w:br/>
            </w:r>
            <w:r>
              <w:rPr>
                <w:rFonts w:ascii="Times New Roman"/>
                <w:b w:val="false"/>
                <w:i w:val="false"/>
                <w:color w:val="000000"/>
                <w:sz w:val="20"/>
              </w:rPr>
              <w:t>
____________________________</w:t>
            </w:r>
            <w:r>
              <w:br/>
            </w:r>
            <w:r>
              <w:rPr>
                <w:rFonts w:ascii="Times New Roman"/>
                <w:b w:val="false"/>
                <w:i w:val="false"/>
                <w:color w:val="000000"/>
                <w:sz w:val="20"/>
              </w:rPr>
              <w:t>
(бөлім) лауазымды адамы)</w:t>
            </w:r>
            <w:r>
              <w:br/>
            </w:r>
            <w:r>
              <w:rPr>
                <w:rFonts w:ascii="Times New Roman"/>
                <w:b w:val="false"/>
                <w:i w:val="false"/>
                <w:color w:val="000000"/>
                <w:sz w:val="20"/>
              </w:rPr>
              <w:t>
20___ж. "____" ______________</w:t>
            </w:r>
            <w:r>
              <w:br/>
            </w:r>
            <w:r>
              <w:rPr>
                <w:rFonts w:ascii="Times New Roman"/>
                <w:b w:val="false"/>
                <w:i w:val="false"/>
                <w:color w:val="000000"/>
                <w:sz w:val="20"/>
              </w:rPr>
              <w:t>
20___ж. "____" ______________</w:t>
            </w:r>
            <w:r>
              <w:br/>
            </w:r>
            <w:r>
              <w:rPr>
                <w:rFonts w:ascii="Times New Roman"/>
                <w:b w:val="false"/>
                <w:i w:val="false"/>
                <w:color w:val="000000"/>
                <w:sz w:val="20"/>
              </w:rPr>
              <w:t>
әскерге шақырылушыға шақырту қағазы тапсырылды</w:t>
            </w:r>
            <w:r>
              <w:br/>
            </w:r>
            <w:r>
              <w:rPr>
                <w:rFonts w:ascii="Times New Roman"/>
                <w:b w:val="false"/>
                <w:i w:val="false"/>
                <w:color w:val="000000"/>
                <w:sz w:val="20"/>
              </w:rPr>
              <w:t>
____________________________</w:t>
            </w:r>
            <w:r>
              <w:br/>
            </w:r>
            <w:r>
              <w:rPr>
                <w:rFonts w:ascii="Times New Roman"/>
                <w:b w:val="false"/>
                <w:i w:val="false"/>
                <w:color w:val="000000"/>
                <w:sz w:val="20"/>
              </w:rPr>
              <w:t>
(шақырту қағазын тапсыру тәсілі көрсетілсін)</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42900" cy="163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Шақырту қағазы</w:t>
            </w:r>
            <w:r>
              <w:br/>
            </w:r>
            <w:r>
              <w:rPr>
                <w:rFonts w:ascii="Times New Roman"/>
                <w:b/>
                <w:i w:val="false"/>
                <w:color w:val="000000"/>
                <w:sz w:val="20"/>
              </w:rPr>
              <w:t>
Сериясы АА № 000001</w:t>
            </w:r>
            <w:r>
              <w:br/>
            </w:r>
            <w:r>
              <w:rPr>
                <w:rFonts w:ascii="Times New Roman"/>
                <w:b/>
                <w:i w:val="false"/>
                <w:color w:val="000000"/>
                <w:sz w:val="20"/>
              </w:rPr>
              <w:t>
___________________________________</w:t>
            </w:r>
            <w:r>
              <w:br/>
            </w:r>
            <w:r>
              <w:rPr>
                <w:rFonts w:ascii="Times New Roman"/>
                <w:b/>
                <w:i w:val="false"/>
                <w:color w:val="000000"/>
                <w:sz w:val="20"/>
              </w:rPr>
              <w:t>
(әскер жасына дейінгінің, әскерге шақырылушының, әскери міндеттінің</w:t>
            </w:r>
            <w:r>
              <w:br/>
            </w:r>
            <w:r>
              <w:rPr>
                <w:rFonts w:ascii="Times New Roman"/>
                <w:b/>
                <w:i w:val="false"/>
                <w:color w:val="000000"/>
                <w:sz w:val="20"/>
              </w:rPr>
              <w:t>
___________________________________</w:t>
            </w:r>
            <w:r>
              <w:br/>
            </w:r>
            <w:r>
              <w:rPr>
                <w:rFonts w:ascii="Times New Roman"/>
                <w:b/>
                <w:i w:val="false"/>
                <w:color w:val="000000"/>
                <w:sz w:val="20"/>
              </w:rPr>
              <w:t>
әскери атағы, тегі, аты және әкесінің аты (ол бар болған кезде))</w:t>
            </w:r>
            <w:r>
              <w:br/>
            </w:r>
            <w:r>
              <w:rPr>
                <w:rFonts w:ascii="Times New Roman"/>
                <w:b/>
                <w:i w:val="false"/>
                <w:color w:val="000000"/>
                <w:sz w:val="20"/>
              </w:rPr>
              <w:t>
Мекенжайы:________________________</w:t>
            </w:r>
            <w:r>
              <w:br/>
            </w:r>
            <w:r>
              <w:rPr>
                <w:rFonts w:ascii="Times New Roman"/>
                <w:b/>
                <w:i w:val="false"/>
                <w:color w:val="000000"/>
                <w:sz w:val="20"/>
              </w:rPr>
              <w:t>
Жұмыс орны және мекенжайы:__________</w:t>
            </w:r>
            <w:r>
              <w:br/>
            </w:r>
            <w:r>
              <w:rPr>
                <w:rFonts w:ascii="Times New Roman"/>
                <w:b/>
                <w:i w:val="false"/>
                <w:color w:val="000000"/>
                <w:sz w:val="20"/>
              </w:rPr>
              <w:t xml:space="preserve">
"Әскери қызмет және әскери қызметшілердің мәртебесі туралы" </w:t>
            </w:r>
            <w:r>
              <w:br/>
            </w:r>
            <w:r>
              <w:rPr>
                <w:rFonts w:ascii="Times New Roman"/>
                <w:b/>
                <w:i w:val="false"/>
                <w:color w:val="000000"/>
                <w:sz w:val="20"/>
              </w:rPr>
              <w:t xml:space="preserve">
Қазақстан Республикасының </w:t>
            </w:r>
            <w:r>
              <w:rPr>
                <w:rFonts w:ascii="Times New Roman"/>
                <w:b/>
                <w:i w:val="false"/>
                <w:color w:val="000000"/>
                <w:sz w:val="20"/>
              </w:rPr>
              <w:t>Заңы</w:t>
            </w:r>
            <w:r>
              <w:rPr>
                <w:rFonts w:ascii="Times New Roman"/>
                <w:b/>
                <w:i w:val="false"/>
                <w:color w:val="000000"/>
                <w:sz w:val="20"/>
              </w:rPr>
              <w:t xml:space="preserve"> негізінде </w:t>
            </w:r>
            <w:r>
              <w:br/>
            </w:r>
            <w:r>
              <w:rPr>
                <w:rFonts w:ascii="Times New Roman"/>
                <w:b/>
                <w:i w:val="false"/>
                <w:color w:val="000000"/>
                <w:sz w:val="20"/>
              </w:rPr>
              <w:t xml:space="preserve">
Сізге 20__ж. "___"_________ </w:t>
            </w:r>
            <w:r>
              <w:br/>
            </w:r>
            <w:r>
              <w:rPr>
                <w:rFonts w:ascii="Times New Roman"/>
                <w:b/>
                <w:i w:val="false"/>
                <w:color w:val="000000"/>
                <w:sz w:val="20"/>
              </w:rPr>
              <w:t xml:space="preserve">
сағат _________ ________________________ </w:t>
            </w:r>
            <w:r>
              <w:br/>
            </w:r>
            <w:r>
              <w:rPr>
                <w:rFonts w:ascii="Times New Roman"/>
                <w:b/>
                <w:i w:val="false"/>
                <w:color w:val="000000"/>
                <w:sz w:val="20"/>
              </w:rPr>
              <w:t>
мекенжайы бойынша___________________</w:t>
            </w:r>
            <w:r>
              <w:br/>
            </w:r>
            <w:r>
              <w:rPr>
                <w:rFonts w:ascii="Times New Roman"/>
                <w:b/>
                <w:i w:val="false"/>
                <w:color w:val="000000"/>
                <w:sz w:val="20"/>
              </w:rPr>
              <w:t xml:space="preserve">
(қорғаныс істері жөніндегі </w:t>
            </w:r>
            <w:r>
              <w:br/>
            </w:r>
            <w:r>
              <w:rPr>
                <w:rFonts w:ascii="Times New Roman"/>
                <w:b/>
                <w:i w:val="false"/>
                <w:color w:val="000000"/>
                <w:sz w:val="20"/>
              </w:rPr>
              <w:t>
______________________________________</w:t>
            </w:r>
            <w:r>
              <w:br/>
            </w:r>
            <w:r>
              <w:rPr>
                <w:rFonts w:ascii="Times New Roman"/>
                <w:b/>
                <w:i w:val="false"/>
                <w:color w:val="000000"/>
                <w:sz w:val="20"/>
              </w:rPr>
              <w:t>
басқарма (бөлім)</w:t>
            </w:r>
            <w:r>
              <w:br/>
            </w:r>
            <w:r>
              <w:rPr>
                <w:rFonts w:ascii="Times New Roman"/>
                <w:b/>
                <w:i w:val="false"/>
                <w:color w:val="000000"/>
                <w:sz w:val="20"/>
              </w:rPr>
              <w:t>
№___ кабинетке ____________________</w:t>
            </w:r>
            <w:r>
              <w:br/>
            </w:r>
            <w:r>
              <w:rPr>
                <w:rFonts w:ascii="Times New Roman"/>
                <w:b/>
                <w:i w:val="false"/>
                <w:color w:val="000000"/>
                <w:sz w:val="20"/>
              </w:rPr>
              <w:t xml:space="preserve">
(қорғаныс істері жөніндегі басқарманың </w:t>
            </w:r>
            <w:r>
              <w:br/>
            </w:r>
            <w:r>
              <w:rPr>
                <w:rFonts w:ascii="Times New Roman"/>
                <w:b/>
                <w:i w:val="false"/>
                <w:color w:val="000000"/>
                <w:sz w:val="20"/>
              </w:rPr>
              <w:t>
(бөлімнің) лауазымды адамы)</w:t>
            </w:r>
            <w:r>
              <w:br/>
            </w:r>
            <w:r>
              <w:rPr>
                <w:rFonts w:ascii="Times New Roman"/>
                <w:b/>
                <w:i w:val="false"/>
                <w:color w:val="000000"/>
                <w:sz w:val="20"/>
              </w:rPr>
              <w:t>
____________________________________</w:t>
            </w:r>
            <w:r>
              <w:br/>
            </w:r>
            <w:r>
              <w:rPr>
                <w:rFonts w:ascii="Times New Roman"/>
                <w:b/>
                <w:i w:val="false"/>
                <w:color w:val="000000"/>
                <w:sz w:val="20"/>
              </w:rPr>
              <w:t>
(шақырту мақсаты көрсетілсін)</w:t>
            </w:r>
            <w:r>
              <w:br/>
            </w:r>
            <w:r>
              <w:rPr>
                <w:rFonts w:ascii="Times New Roman"/>
                <w:b/>
                <w:i w:val="false"/>
                <w:color w:val="000000"/>
                <w:sz w:val="20"/>
              </w:rPr>
              <w:t>
мәселелері бойынша келуді ұсынамын.</w:t>
            </w:r>
            <w:r>
              <w:br/>
            </w:r>
            <w:r>
              <w:rPr>
                <w:rFonts w:ascii="Times New Roman"/>
                <w:b/>
                <w:i w:val="false"/>
                <w:color w:val="000000"/>
                <w:sz w:val="20"/>
              </w:rPr>
              <w:t>
Қорғаныс істері жөніндегі</w:t>
            </w:r>
            <w:r>
              <w:br/>
            </w:r>
            <w:r>
              <w:rPr>
                <w:rFonts w:ascii="Times New Roman"/>
                <w:b/>
                <w:i w:val="false"/>
                <w:color w:val="000000"/>
                <w:sz w:val="20"/>
              </w:rPr>
              <w:t>
басқарма (бөлім) бастығы _____________</w:t>
            </w:r>
            <w:r>
              <w:br/>
            </w:r>
            <w:r>
              <w:rPr>
                <w:rFonts w:ascii="Times New Roman"/>
                <w:b/>
                <w:i w:val="false"/>
                <w:color w:val="000000"/>
                <w:sz w:val="20"/>
              </w:rPr>
              <w:t>
(атағы, қолы)</w:t>
            </w:r>
            <w:r>
              <w:br/>
            </w:r>
            <w:r>
              <w:rPr>
                <w:rFonts w:ascii="Times New Roman"/>
                <w:b/>
                <w:i w:val="false"/>
                <w:color w:val="000000"/>
                <w:sz w:val="20"/>
              </w:rPr>
              <w:t>
М.О.</w:t>
            </w:r>
            <w:r>
              <w:br/>
            </w:r>
            <w:r>
              <w:rPr>
                <w:rFonts w:ascii="Times New Roman"/>
                <w:b/>
                <w:i w:val="false"/>
                <w:color w:val="000000"/>
                <w:sz w:val="20"/>
              </w:rPr>
              <w:t>
---------------------------------------------------------------</w:t>
            </w:r>
            <w:r>
              <w:br/>
            </w:r>
            <w:r>
              <w:rPr>
                <w:rFonts w:ascii="Times New Roman"/>
                <w:b/>
                <w:i w:val="false"/>
                <w:color w:val="000000"/>
                <w:sz w:val="20"/>
              </w:rPr>
              <w:t>
Кесу сызығы</w:t>
            </w:r>
            <w:r>
              <w:br/>
            </w:r>
            <w:r>
              <w:rPr>
                <w:rFonts w:ascii="Times New Roman"/>
                <w:b/>
                <w:i w:val="false"/>
                <w:color w:val="000000"/>
                <w:sz w:val="20"/>
              </w:rPr>
              <w:t>
-----------------------------------------------------------------</w:t>
            </w:r>
            <w:r>
              <w:br/>
            </w:r>
            <w:r>
              <w:rPr>
                <w:rFonts w:ascii="Times New Roman"/>
                <w:b/>
                <w:i w:val="false"/>
                <w:color w:val="000000"/>
                <w:sz w:val="20"/>
              </w:rPr>
              <w:t>
ҚОЛХАТ</w:t>
            </w:r>
            <w:r>
              <w:br/>
            </w:r>
            <w:r>
              <w:rPr>
                <w:rFonts w:ascii="Times New Roman"/>
                <w:b/>
                <w:i w:val="false"/>
                <w:color w:val="000000"/>
                <w:sz w:val="20"/>
              </w:rPr>
              <w:t xml:space="preserve">
_____________________________________ </w:t>
            </w:r>
            <w:r>
              <w:br/>
            </w:r>
            <w:r>
              <w:rPr>
                <w:rFonts w:ascii="Times New Roman"/>
                <w:b/>
                <w:i w:val="false"/>
                <w:color w:val="000000"/>
                <w:sz w:val="20"/>
              </w:rPr>
              <w:t xml:space="preserve">
атына _________________________________ </w:t>
            </w:r>
            <w:r>
              <w:br/>
            </w:r>
            <w:r>
              <w:rPr>
                <w:rFonts w:ascii="Times New Roman"/>
                <w:b/>
                <w:i w:val="false"/>
                <w:color w:val="000000"/>
                <w:sz w:val="20"/>
              </w:rPr>
              <w:t xml:space="preserve">
қорғаныс істері жөніндегі басқармасына (бөліміне) </w:t>
            </w:r>
            <w:r>
              <w:br/>
            </w:r>
            <w:r>
              <w:rPr>
                <w:rFonts w:ascii="Times New Roman"/>
                <w:b/>
                <w:i w:val="false"/>
                <w:color w:val="000000"/>
                <w:sz w:val="20"/>
              </w:rPr>
              <w:t xml:space="preserve">
келу туралы шақырту қағазын 20____ж. "_____" </w:t>
            </w:r>
            <w:r>
              <w:br/>
            </w:r>
            <w:r>
              <w:rPr>
                <w:rFonts w:ascii="Times New Roman"/>
                <w:b/>
                <w:i w:val="false"/>
                <w:color w:val="000000"/>
                <w:sz w:val="20"/>
              </w:rPr>
              <w:t>
_________ _____ сағатта алдым</w:t>
            </w:r>
            <w:r>
              <w:br/>
            </w:r>
            <w:r>
              <w:rPr>
                <w:rFonts w:ascii="Times New Roman"/>
                <w:b/>
                <w:i w:val="false"/>
                <w:color w:val="000000"/>
                <w:sz w:val="20"/>
              </w:rPr>
              <w:t xml:space="preserve">
___________________________________ </w:t>
            </w:r>
            <w:r>
              <w:br/>
            </w:r>
            <w:r>
              <w:rPr>
                <w:rFonts w:ascii="Times New Roman"/>
                <w:b/>
                <w:i w:val="false"/>
                <w:color w:val="000000"/>
                <w:sz w:val="20"/>
              </w:rPr>
              <w:t>
(шақырту қағазын алған адамның қолы – айқын)
</w:t>
            </w:r>
          </w:p>
        </w:tc>
      </w:tr>
    </w:tbl>
    <w:p>
      <w:pPr>
        <w:spacing w:after="0"/>
        <w:ind w:left="0"/>
        <w:jc w:val="both"/>
      </w:pPr>
      <w:r>
        <w:rPr>
          <w:rFonts w:ascii="Times New Roman"/>
          <w:b w:val="false"/>
          <w:i w:val="false"/>
          <w:color w:val="000000"/>
          <w:sz w:val="28"/>
        </w:rPr>
        <w:t>
      Шақырту қағазының екінші бетінде:</w:t>
      </w:r>
    </w:p>
    <w:p>
      <w:pPr>
        <w:spacing w:after="0"/>
        <w:ind w:left="0"/>
        <w:jc w:val="both"/>
      </w:pPr>
      <w:r>
        <w:rPr>
          <w:rFonts w:ascii="Times New Roman"/>
          <w:b w:val="false"/>
          <w:i w:val="false"/>
          <w:color w:val="000000"/>
          <w:sz w:val="28"/>
        </w:rPr>
        <w:t>
      Қорғаныс істері жөніндегі басқармада (бөлімде) болғаны туралы белгі</w:t>
      </w:r>
    </w:p>
    <w:p>
      <w:pPr>
        <w:spacing w:after="0"/>
        <w:ind w:left="0"/>
        <w:jc w:val="both"/>
      </w:pPr>
      <w:r>
        <w:rPr>
          <w:rFonts w:ascii="Times New Roman"/>
          <w:b w:val="false"/>
          <w:i w:val="false"/>
          <w:color w:val="000000"/>
          <w:sz w:val="28"/>
        </w:rPr>
        <w:t>
      Азамат ____________________________________________________________</w:t>
      </w:r>
    </w:p>
    <w:p>
      <w:pPr>
        <w:spacing w:after="0"/>
        <w:ind w:left="0"/>
        <w:jc w:val="both"/>
      </w:pPr>
      <w:r>
        <w:rPr>
          <w:rFonts w:ascii="Times New Roman"/>
          <w:b w:val="false"/>
          <w:i w:val="false"/>
          <w:color w:val="000000"/>
          <w:sz w:val="28"/>
        </w:rPr>
        <w:t>
      (тегі және аты-жөнінің бас әріптері)</w:t>
      </w:r>
    </w:p>
    <w:p>
      <w:pPr>
        <w:spacing w:after="0"/>
        <w:ind w:left="0"/>
        <w:jc w:val="both"/>
      </w:pPr>
      <w:r>
        <w:rPr>
          <w:rFonts w:ascii="Times New Roman"/>
          <w:b w:val="false"/>
          <w:i w:val="false"/>
          <w:color w:val="000000"/>
          <w:sz w:val="28"/>
        </w:rPr>
        <w:t>
       ______________________ қорғаныс істері жөніндегі басқармасында (бөлімінде)</w:t>
      </w:r>
    </w:p>
    <w:p>
      <w:pPr>
        <w:spacing w:after="0"/>
        <w:ind w:left="0"/>
        <w:jc w:val="both"/>
      </w:pPr>
      <w:r>
        <w:rPr>
          <w:rFonts w:ascii="Times New Roman"/>
          <w:b w:val="false"/>
          <w:i w:val="false"/>
          <w:color w:val="000000"/>
          <w:sz w:val="28"/>
        </w:rPr>
        <w:t xml:space="preserve">
      20___жылғы "____"________ ____ сағаттан 20___ жылғы. "____"________ ____ </w:t>
      </w:r>
    </w:p>
    <w:p>
      <w:pPr>
        <w:spacing w:after="0"/>
        <w:ind w:left="0"/>
        <w:jc w:val="both"/>
      </w:pPr>
      <w:r>
        <w:rPr>
          <w:rFonts w:ascii="Times New Roman"/>
          <w:b w:val="false"/>
          <w:i w:val="false"/>
          <w:color w:val="000000"/>
          <w:sz w:val="28"/>
        </w:rPr>
        <w:t>
      сағатқа дейін болды.</w:t>
      </w:r>
    </w:p>
    <w:p>
      <w:pPr>
        <w:spacing w:after="0"/>
        <w:ind w:left="0"/>
        <w:jc w:val="both"/>
      </w:pPr>
      <w:r>
        <w:rPr>
          <w:rFonts w:ascii="Times New Roman"/>
          <w:b w:val="false"/>
          <w:i w:val="false"/>
          <w:color w:val="000000"/>
          <w:sz w:val="28"/>
        </w:rPr>
        <w:t xml:space="preserve">
      Қорғаныс істері жөніндегі басқарма (бөлім) бастығы </w:t>
      </w:r>
    </w:p>
    <w:p>
      <w:pPr>
        <w:spacing w:after="0"/>
        <w:ind w:left="0"/>
        <w:jc w:val="both"/>
      </w:pPr>
      <w:r>
        <w:rPr>
          <w:rFonts w:ascii="Times New Roman"/>
          <w:b w:val="false"/>
          <w:i w:val="false"/>
          <w:color w:val="000000"/>
          <w:sz w:val="28"/>
        </w:rPr>
        <w:t xml:space="preserve">
      _________________________________________ </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Мөр орны</w:t>
      </w:r>
    </w:p>
    <w:p>
      <w:pPr>
        <w:spacing w:after="0"/>
        <w:ind w:left="0"/>
        <w:jc w:val="left"/>
      </w:pPr>
      <w:r>
        <w:rPr>
          <w:rFonts w:ascii="Times New Roman"/>
          <w:b/>
          <w:i w:val="false"/>
          <w:color w:val="000000"/>
        </w:rPr>
        <w:t xml:space="preserve"> Әскерге шақыру учаскесіне тіркеуге шақырылатын әскер жасына дейінгіге  ЖАДЫНАМА</w:t>
      </w:r>
    </w:p>
    <w:p>
      <w:pPr>
        <w:spacing w:after="0"/>
        <w:ind w:left="0"/>
        <w:jc w:val="both"/>
      </w:pPr>
      <w:r>
        <w:rPr>
          <w:rFonts w:ascii="Times New Roman"/>
          <w:b w:val="false"/>
          <w:i w:val="false"/>
          <w:color w:val="000000"/>
          <w:sz w:val="28"/>
        </w:rPr>
        <w:t>
      Әскерге шақыру учаскесіне тіркеуге келген кезде өзімен бірге мыналар болуға тиіс:</w:t>
      </w:r>
    </w:p>
    <w:p>
      <w:pPr>
        <w:spacing w:after="0"/>
        <w:ind w:left="0"/>
        <w:jc w:val="both"/>
      </w:pPr>
      <w:r>
        <w:rPr>
          <w:rFonts w:ascii="Times New Roman"/>
          <w:b w:val="false"/>
          <w:i w:val="false"/>
          <w:color w:val="000000"/>
          <w:sz w:val="28"/>
        </w:rPr>
        <w:t>
      1. Жеке басын куәландыратын құжат.</w:t>
      </w:r>
    </w:p>
    <w:p>
      <w:pPr>
        <w:spacing w:after="0"/>
        <w:ind w:left="0"/>
        <w:jc w:val="both"/>
      </w:pPr>
      <w:r>
        <w:rPr>
          <w:rFonts w:ascii="Times New Roman"/>
          <w:b w:val="false"/>
          <w:i w:val="false"/>
          <w:color w:val="000000"/>
          <w:sz w:val="28"/>
        </w:rPr>
        <w:t>
      2. Қосымшасы бар аттестат (білімі туралы куәлік немесе анықтама).</w:t>
      </w:r>
    </w:p>
    <w:p>
      <w:pPr>
        <w:spacing w:after="0"/>
        <w:ind w:left="0"/>
        <w:jc w:val="both"/>
      </w:pPr>
      <w:r>
        <w:rPr>
          <w:rFonts w:ascii="Times New Roman"/>
          <w:b w:val="false"/>
          <w:i w:val="false"/>
          <w:color w:val="000000"/>
          <w:sz w:val="28"/>
        </w:rPr>
        <w:t>
      3. Тұрғылықты жерінен мекенжай анықтамасы.</w:t>
      </w:r>
    </w:p>
    <w:p>
      <w:pPr>
        <w:spacing w:after="0"/>
        <w:ind w:left="0"/>
        <w:jc w:val="both"/>
      </w:pPr>
      <w:r>
        <w:rPr>
          <w:rFonts w:ascii="Times New Roman"/>
          <w:b w:val="false"/>
          <w:i w:val="false"/>
          <w:color w:val="000000"/>
          <w:sz w:val="28"/>
        </w:rPr>
        <w:t>
      4. Жұмыс істеушілердің лауазымын, мамандығын және қай уақыттан бастап жұмыс істейтінін, ал студенттердің (оқушылардың) нешінші курста (нешінші сыныпта) оқитынын көрсете отырып, жұмыс (оқу) орнынан анықтама.</w:t>
      </w:r>
    </w:p>
    <w:p>
      <w:pPr>
        <w:spacing w:after="0"/>
        <w:ind w:left="0"/>
        <w:jc w:val="both"/>
      </w:pPr>
      <w:r>
        <w:rPr>
          <w:rFonts w:ascii="Times New Roman"/>
          <w:b w:val="false"/>
          <w:i w:val="false"/>
          <w:color w:val="000000"/>
          <w:sz w:val="28"/>
        </w:rPr>
        <w:t>
      5. Жұмыс немесе оқу орнынан мінездеме.</w:t>
      </w:r>
    </w:p>
    <w:p>
      <w:pPr>
        <w:spacing w:after="0"/>
        <w:ind w:left="0"/>
        <w:jc w:val="both"/>
      </w:pPr>
      <w:r>
        <w:rPr>
          <w:rFonts w:ascii="Times New Roman"/>
          <w:b w:val="false"/>
          <w:i w:val="false"/>
          <w:color w:val="000000"/>
          <w:sz w:val="28"/>
        </w:rPr>
        <w:t>
      6. Көлемі 3x4 см төрт фотосурет (бас киімсіз сурет).</w:t>
      </w:r>
    </w:p>
    <w:p>
      <w:pPr>
        <w:spacing w:after="0"/>
        <w:ind w:left="0"/>
        <w:jc w:val="both"/>
      </w:pPr>
      <w:r>
        <w:rPr>
          <w:rFonts w:ascii="Times New Roman"/>
          <w:b w:val="false"/>
          <w:i w:val="false"/>
          <w:color w:val="000000"/>
          <w:sz w:val="28"/>
        </w:rPr>
        <w:t>
      7. Жүргізуші куәлігі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xml:space="preserve">
       Есепке алу нөмірі ____________ </w:t>
      </w:r>
    </w:p>
    <w:p>
      <w:pPr>
        <w:spacing w:after="0"/>
        <w:ind w:left="0"/>
        <w:jc w:val="both"/>
      </w:pPr>
      <w:r>
        <w:rPr>
          <w:rFonts w:ascii="Times New Roman"/>
          <w:b w:val="false"/>
          <w:i w:val="false"/>
          <w:color w:val="000000"/>
          <w:sz w:val="28"/>
        </w:rPr>
        <w:t>
      (есептік-әліпбилік кітап бойынша)</w:t>
      </w:r>
    </w:p>
    <w:p>
      <w:pPr>
        <w:spacing w:after="0"/>
        <w:ind w:left="0"/>
        <w:jc w:val="left"/>
      </w:pPr>
      <w:r>
        <w:rPr>
          <w:rFonts w:ascii="Times New Roman"/>
          <w:b/>
          <w:i w:val="false"/>
          <w:color w:val="000000"/>
        </w:rPr>
        <w:t xml:space="preserve"> ӘСКЕРГЕ ШАҚЫРЫЛУШЫНЫҢ ЕСЕПКЕ АЛУ КАРТАСЫ</w:t>
      </w:r>
    </w:p>
    <w:p>
      <w:pPr>
        <w:spacing w:after="0"/>
        <w:ind w:left="0"/>
        <w:jc w:val="both"/>
      </w:pPr>
      <w:r>
        <w:rPr>
          <w:rFonts w:ascii="Times New Roman"/>
          <w:b w:val="false"/>
          <w:i w:val="false"/>
          <w:color w:val="000000"/>
          <w:sz w:val="28"/>
        </w:rPr>
        <w:t>
      Тегі_______________________________________________</w:t>
      </w:r>
    </w:p>
    <w:p>
      <w:pPr>
        <w:spacing w:after="0"/>
        <w:ind w:left="0"/>
        <w:jc w:val="both"/>
      </w:pPr>
      <w:r>
        <w:rPr>
          <w:rFonts w:ascii="Times New Roman"/>
          <w:b w:val="false"/>
          <w:i w:val="false"/>
          <w:color w:val="000000"/>
          <w:sz w:val="28"/>
        </w:rPr>
        <w:t xml:space="preserve">
       Аты______________________________________________ </w:t>
      </w:r>
    </w:p>
    <w:p>
      <w:pPr>
        <w:spacing w:after="0"/>
        <w:ind w:left="0"/>
        <w:jc w:val="both"/>
      </w:pPr>
      <w:r>
        <w:rPr>
          <w:rFonts w:ascii="Times New Roman"/>
          <w:b w:val="false"/>
          <w:i w:val="false"/>
          <w:color w:val="000000"/>
          <w:sz w:val="28"/>
        </w:rPr>
        <w:t xml:space="preserve">
      Фотосурет                         Әкесінің аты (ол бар болған кезде) ____________________ </w:t>
      </w:r>
    </w:p>
    <w:p>
      <w:pPr>
        <w:spacing w:after="0"/>
        <w:ind w:left="0"/>
        <w:jc w:val="both"/>
      </w:pPr>
      <w:r>
        <w:rPr>
          <w:rFonts w:ascii="Times New Roman"/>
          <w:b w:val="false"/>
          <w:i w:val="false"/>
          <w:color w:val="000000"/>
          <w:sz w:val="28"/>
        </w:rPr>
        <w:t xml:space="preserve">
      үшін орын                         Жеке басын растайтын құжат: </w:t>
      </w:r>
    </w:p>
    <w:p>
      <w:pPr>
        <w:spacing w:after="0"/>
        <w:ind w:left="0"/>
        <w:jc w:val="both"/>
      </w:pPr>
      <w:r>
        <w:rPr>
          <w:rFonts w:ascii="Times New Roman"/>
          <w:b w:val="false"/>
          <w:i w:val="false"/>
          <w:color w:val="000000"/>
          <w:sz w:val="28"/>
        </w:rPr>
        <w:t xml:space="preserve">
      сериясы __________ № _____________ </w:t>
      </w:r>
    </w:p>
    <w:p>
      <w:pPr>
        <w:spacing w:after="0"/>
        <w:ind w:left="0"/>
        <w:jc w:val="both"/>
      </w:pPr>
      <w:r>
        <w:rPr>
          <w:rFonts w:ascii="Times New Roman"/>
          <w:b w:val="false"/>
          <w:i w:val="false"/>
          <w:color w:val="000000"/>
          <w:sz w:val="28"/>
        </w:rPr>
        <w:t xml:space="preserve">
      Берілген күні_______________________________________ </w:t>
      </w:r>
    </w:p>
    <w:p>
      <w:pPr>
        <w:spacing w:after="0"/>
        <w:ind w:left="0"/>
        <w:jc w:val="both"/>
      </w:pPr>
      <w:r>
        <w:rPr>
          <w:rFonts w:ascii="Times New Roman"/>
          <w:b w:val="false"/>
          <w:i w:val="false"/>
          <w:color w:val="000000"/>
          <w:sz w:val="28"/>
        </w:rPr>
        <w:t>
      Кім берді__________________________________________</w:t>
      </w:r>
    </w:p>
    <w:p>
      <w:pPr>
        <w:spacing w:after="0"/>
        <w:ind w:left="0"/>
        <w:jc w:val="left"/>
      </w:pPr>
      <w:r>
        <w:rPr>
          <w:rFonts w:ascii="Times New Roman"/>
          <w:b/>
          <w:i w:val="false"/>
          <w:color w:val="000000"/>
        </w:rPr>
        <w:t xml:space="preserve"> 1. ЖАЛПЫ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3"/>
        <w:gridCol w:w="1037"/>
      </w:tblGrid>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жерінің мекенжайы (телефоны)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тілді меңгеруі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тілдерді меңгеруі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орны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мерзімі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(сынып) нөмірі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 курсынан өтуі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аяқталған күні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(мамандығы)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түрі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бойынша разряды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немесе туыстарының қандай мемлекетпен байланысы бар</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сотталғандығы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Туыстарының сотталғандығы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ӘСКЕРГЕ ШАҚЫРЫЛУШЫНЫҢ ОТБАСЫ ҚҰРАМЫ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3"/>
        <w:gridCol w:w="5754"/>
        <w:gridCol w:w="1811"/>
        <w:gridCol w:w="1113"/>
        <w:gridCol w:w="2509"/>
      </w:tblGrid>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Туыстығы</w:t>
            </w:r>
          </w:p>
        </w:tc>
        <w:tc>
          <w:tcPr>
            <w:tcW w:w="5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w:t>
            </w:r>
            <w:r>
              <w:br/>
            </w:r>
            <w:r>
              <w:rPr>
                <w:rFonts w:ascii="Times New Roman"/>
                <w:b w:val="false"/>
                <w:i w:val="false"/>
                <w:color w:val="000000"/>
                <w:sz w:val="20"/>
              </w:rPr>
              <w:t>
аты (ол бар болған кезде)</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w:t>
            </w:r>
            <w:r>
              <w:br/>
            </w:r>
            <w:r>
              <w:rPr>
                <w:rFonts w:ascii="Times New Roman"/>
                <w:b w:val="false"/>
                <w:i w:val="false"/>
                <w:color w:val="000000"/>
                <w:sz w:val="20"/>
              </w:rPr>
              <w:t>
мекенжайы</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r>
              <w:br/>
            </w:r>
            <w:r>
              <w:rPr>
                <w:rFonts w:ascii="Times New Roman"/>
                <w:b w:val="false"/>
                <w:i w:val="false"/>
                <w:color w:val="000000"/>
                <w:sz w:val="20"/>
              </w:rPr>
              <w:t>
жұмысқа қабілеттілігі</w:t>
            </w:r>
          </w:p>
        </w:tc>
      </w:tr>
    </w:tbl>
    <w:p>
      <w:pPr>
        <w:spacing w:after="0"/>
        <w:ind w:left="0"/>
        <w:jc w:val="left"/>
      </w:pPr>
      <w:r>
        <w:rPr>
          <w:rFonts w:ascii="Times New Roman"/>
          <w:b/>
          <w:i w:val="false"/>
          <w:color w:val="000000"/>
        </w:rPr>
        <w:t xml:space="preserve"> 1) Әскерге шақырылушымен бірге тұратындар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Бөлек тұратындар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ӘСКЕРГЕ ШАҚЫРУ УЧАСКЕСІНЕ ТІРКЕУ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
        <w:gridCol w:w="6035"/>
        <w:gridCol w:w="6035"/>
      </w:tblGrid>
      <w:tr>
        <w:trPr>
          <w:trHeight w:val="30" w:hRule="atLeast"/>
        </w:trPr>
        <w:tc>
          <w:tcPr>
            <w:tcW w:w="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___ ж. "____" _______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___ ж. "____" _______ </w:t>
            </w:r>
          </w:p>
        </w:tc>
      </w:tr>
    </w:tbl>
    <w:p>
      <w:pPr>
        <w:spacing w:after="0"/>
        <w:ind w:left="0"/>
        <w:jc w:val="left"/>
      </w:pPr>
      <w:r>
        <w:rPr>
          <w:rFonts w:ascii="Times New Roman"/>
          <w:b/>
          <w:i w:val="false"/>
          <w:color w:val="000000"/>
        </w:rPr>
        <w:t xml:space="preserve"> 1) Диспансерлік есепте тұратыны туралы мәліметтер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6"/>
        <w:gridCol w:w="1767"/>
        <w:gridCol w:w="1767"/>
      </w:tblGrid>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науқастығы бойынша</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Психоневрологиялық диспансерде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Туберкулезге қарсы диспансерде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Антропометриялық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Зерттеу нәтижелері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7"/>
        <w:gridCol w:w="1101"/>
        <w:gridCol w:w="1102"/>
      </w:tblGrid>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қан талдауы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несеп талдауы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4) Куәландыру нәтижелері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9"/>
        <w:gridCol w:w="1370"/>
        <w:gridCol w:w="1370"/>
        <w:gridCol w:w="1370"/>
        <w:gridCol w:w="1371"/>
      </w:tblGrid>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көзі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 сезгіштігі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Түзетусіз көру қабілеттілігінің өткірлігі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қабілеттілігінің өткірлігі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 қоюы, тегі,</w:t>
            </w:r>
            <w:r>
              <w:br/>
            </w:r>
            <w:r>
              <w:rPr>
                <w:rFonts w:ascii="Times New Roman"/>
                <w:b w:val="false"/>
                <w:i w:val="false"/>
                <w:color w:val="000000"/>
                <w:sz w:val="20"/>
              </w:rPr>
              <w:t xml:space="preserve">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5) Комиссия қорытындысы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6"/>
        <w:gridCol w:w="5097"/>
        <w:gridCol w:w="5097"/>
      </w:tblGrid>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___ ж. "____" _______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___ ж. "____" _______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шектеулермен жарамды. Емделуге мұқтаж (ауыз қуысының санациясы, көруді түзету)</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Бейбіт уақытта әскери қызметке жарамсыз, соғыс уақытында шектеулі жарамды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есептен шығара отырып, әскери қызметке жарамсыз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Зерттеп-тексеруге жіберілсін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Тағайындалды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Хаттама күні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көрсетілді</w:t>
      </w:r>
    </w:p>
    <w:p>
      <w:pPr>
        <w:spacing w:after="0"/>
        <w:ind w:left="0"/>
        <w:jc w:val="both"/>
      </w:pPr>
      <w:r>
        <w:rPr>
          <w:rFonts w:ascii="Times New Roman"/>
          <w:b w:val="false"/>
          <w:i w:val="false"/>
          <w:color w:val="000000"/>
          <w:sz w:val="28"/>
        </w:rPr>
        <w:t xml:space="preserve">
      Комиссия төрағасы ____________________________________________________________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төрағасының орынбасары 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Медициналық комиссияның төрағасы______________________________________________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хатшысы _____________________________________________________________ </w:t>
      </w:r>
    </w:p>
    <w:p>
      <w:pPr>
        <w:spacing w:after="0"/>
        <w:ind w:left="0"/>
        <w:jc w:val="both"/>
      </w:pPr>
      <w:r>
        <w:rPr>
          <w:rFonts w:ascii="Times New Roman"/>
          <w:b w:val="false"/>
          <w:i w:val="false"/>
          <w:color w:val="000000"/>
          <w:sz w:val="28"/>
        </w:rPr>
        <w:t>
      (қолы, атының бас әрпі, тегі)</w:t>
      </w:r>
    </w:p>
    <w:p>
      <w:pPr>
        <w:spacing w:after="0"/>
        <w:ind w:left="0"/>
        <w:jc w:val="both"/>
      </w:pPr>
      <w:r>
        <w:rPr>
          <w:rFonts w:ascii="Times New Roman"/>
          <w:b w:val="false"/>
          <w:i w:val="false"/>
          <w:color w:val="000000"/>
          <w:sz w:val="28"/>
        </w:rPr>
        <w:t xml:space="preserve">
      20____ жыл "_____" ____________ </w:t>
      </w:r>
    </w:p>
    <w:p>
      <w:pPr>
        <w:spacing w:after="0"/>
        <w:ind w:left="0"/>
        <w:jc w:val="left"/>
      </w:pPr>
      <w:r>
        <w:rPr>
          <w:rFonts w:ascii="Times New Roman"/>
          <w:b/>
          <w:i w:val="false"/>
          <w:color w:val="000000"/>
        </w:rPr>
        <w:t xml:space="preserve"> 4. МЕРЗІМДІ ӘСКЕРИ ҚЫЗМЕТКЕ ШАҚЫРУ НӘТИЖЕЛЕРІ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
        <w:gridCol w:w="6035"/>
        <w:gridCol w:w="6035"/>
      </w:tblGrid>
      <w:tr>
        <w:trPr>
          <w:trHeight w:val="30" w:hRule="atLeast"/>
        </w:trPr>
        <w:tc>
          <w:tcPr>
            <w:tcW w:w="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p>
      <w:pPr>
        <w:spacing w:after="0"/>
        <w:ind w:left="0"/>
        <w:jc w:val="left"/>
      </w:pPr>
      <w:r>
        <w:rPr>
          <w:rFonts w:ascii="Times New Roman"/>
          <w:b/>
          <w:i w:val="false"/>
          <w:color w:val="000000"/>
        </w:rPr>
        <w:t xml:space="preserve"> 1) Диспансерлік есепте тұратыны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6"/>
        <w:gridCol w:w="1767"/>
        <w:gridCol w:w="1767"/>
      </w:tblGrid>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науқасы бойынша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Психоневрологиялық диспансерде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Туберкулезге қарсы диспансерде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Антропометриялық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Зерттеу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7"/>
        <w:gridCol w:w="1101"/>
        <w:gridCol w:w="1102"/>
      </w:tblGrid>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қан талдауы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несеп талдауы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4) Куәландыру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9"/>
        <w:gridCol w:w="1370"/>
        <w:gridCol w:w="1370"/>
        <w:gridCol w:w="1370"/>
        <w:gridCol w:w="1371"/>
      </w:tblGrid>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көзі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 сезгіштігі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Түзетусіз көру өткірлігі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өткірлігі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дәрігердің қол қоюы, тегі,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6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 қоюы, тегі,</w:t>
            </w:r>
            <w:r>
              <w:br/>
            </w:r>
            <w:r>
              <w:rPr>
                <w:rFonts w:ascii="Times New Roman"/>
                <w:b w:val="false"/>
                <w:i w:val="false"/>
                <w:color w:val="000000"/>
                <w:sz w:val="20"/>
              </w:rPr>
              <w:t xml:space="preserve">
аты-жөнінің бас әріптері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5) Комиссия қорытындысы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6"/>
        <w:gridCol w:w="5097"/>
        <w:gridCol w:w="5097"/>
      </w:tblGrid>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___ ж. "____" _______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___ ж. "____" _______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шектеулермен жарамды. Емделуге мұқтаж (ауыз қуысының санациясы, көруді түзету)</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Бейбіт уақытта әскери қызметке жарамсыз, соғыс уақытында шектеулі жарамды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есептен шығара отырып, әскери қызметке жарамсыз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Зерттеп-тексеруге жіберілсін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шақыруды кейінге қалдыру берілсін (қанша айға және қай уақытқа дейін берілетін күнін көрсетсін)</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Тағайындалды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Хаттама күні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p>
      <w:pPr>
        <w:spacing w:after="0"/>
        <w:ind w:left="0"/>
        <w:jc w:val="both"/>
      </w:pPr>
      <w:r>
        <w:rPr>
          <w:rFonts w:ascii="Times New Roman"/>
          <w:b w:val="false"/>
          <w:i w:val="false"/>
          <w:color w:val="000000"/>
          <w:sz w:val="28"/>
        </w:rPr>
        <w:t xml:space="preserve">
      Комиссия төрағасы ____________________________________________________________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төрағасының орынбасары 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мүшелері______________________________________________________________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Медициналық комиссияның төрағасы______________________________________________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хатшысы _____________________________________________________________ </w:t>
      </w:r>
    </w:p>
    <w:p>
      <w:pPr>
        <w:spacing w:after="0"/>
        <w:ind w:left="0"/>
        <w:jc w:val="both"/>
      </w:pPr>
      <w:r>
        <w:rPr>
          <w:rFonts w:ascii="Times New Roman"/>
          <w:b w:val="false"/>
          <w:i w:val="false"/>
          <w:color w:val="000000"/>
          <w:sz w:val="28"/>
        </w:rPr>
        <w:t>
      (қолы, атының бас әрпі, тегі)</w:t>
      </w:r>
    </w:p>
    <w:p>
      <w:pPr>
        <w:spacing w:after="0"/>
        <w:ind w:left="0"/>
        <w:jc w:val="both"/>
      </w:pPr>
      <w:r>
        <w:rPr>
          <w:rFonts w:ascii="Times New Roman"/>
          <w:b w:val="false"/>
          <w:i w:val="false"/>
          <w:color w:val="000000"/>
          <w:sz w:val="28"/>
        </w:rPr>
        <w:t>
      20___жыл "_____"________________</w:t>
      </w:r>
    </w:p>
    <w:p>
      <w:pPr>
        <w:spacing w:after="0"/>
        <w:ind w:left="0"/>
        <w:jc w:val="left"/>
      </w:pPr>
      <w:r>
        <w:rPr>
          <w:rFonts w:ascii="Times New Roman"/>
          <w:b/>
          <w:i w:val="false"/>
          <w:color w:val="000000"/>
        </w:rPr>
        <w:t xml:space="preserve"> 5. ӘСКЕРИ ЕСЕПКЕ ҚАБЫЛДАУ ЖӘНЕ ОДАН ШЫҒАРУ</w:t>
      </w:r>
    </w:p>
    <w:p>
      <w:pPr>
        <w:spacing w:after="0"/>
        <w:ind w:left="0"/>
        <w:jc w:val="both"/>
      </w:pPr>
      <w:r>
        <w:rPr>
          <w:rFonts w:ascii="Times New Roman"/>
          <w:b w:val="false"/>
          <w:i w:val="false"/>
          <w:color w:val="000000"/>
          <w:sz w:val="28"/>
        </w:rPr>
        <w:t xml:space="preserve">
      20__жылы "___"__________                   20___жылы "____" ___________ </w:t>
      </w:r>
    </w:p>
    <w:p>
      <w:pPr>
        <w:spacing w:after="0"/>
        <w:ind w:left="0"/>
        <w:jc w:val="both"/>
      </w:pPr>
      <w:r>
        <w:rPr>
          <w:rFonts w:ascii="Times New Roman"/>
          <w:b w:val="false"/>
          <w:i w:val="false"/>
          <w:color w:val="000000"/>
          <w:sz w:val="28"/>
        </w:rPr>
        <w:t xml:space="preserve">
      әскери есепке қабылданды                         әскери есептен шығарылды </w:t>
      </w:r>
    </w:p>
    <w:p>
      <w:pPr>
        <w:spacing w:after="0"/>
        <w:ind w:left="0"/>
        <w:jc w:val="both"/>
      </w:pPr>
      <w:r>
        <w:rPr>
          <w:rFonts w:ascii="Times New Roman"/>
          <w:b w:val="false"/>
          <w:i w:val="false"/>
          <w:color w:val="000000"/>
          <w:sz w:val="28"/>
        </w:rPr>
        <w:t xml:space="preserve">
      _______________________                   _______________________ </w:t>
      </w:r>
    </w:p>
    <w:p>
      <w:pPr>
        <w:spacing w:after="0"/>
        <w:ind w:left="0"/>
        <w:jc w:val="both"/>
      </w:pPr>
      <w:r>
        <w:rPr>
          <w:rFonts w:ascii="Times New Roman"/>
          <w:b w:val="false"/>
          <w:i w:val="false"/>
          <w:color w:val="000000"/>
          <w:sz w:val="28"/>
        </w:rPr>
        <w:t>
      (қолы)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xml:space="preserve">
      Тізімдеме бойынша </w:t>
      </w:r>
    </w:p>
    <w:p>
      <w:pPr>
        <w:spacing w:after="0"/>
        <w:ind w:left="0"/>
        <w:jc w:val="both"/>
      </w:pPr>
      <w:r>
        <w:rPr>
          <w:rFonts w:ascii="Times New Roman"/>
          <w:b w:val="false"/>
          <w:i w:val="false"/>
          <w:color w:val="000000"/>
          <w:sz w:val="28"/>
        </w:rPr>
        <w:t>
      есепке алынды</w:t>
      </w:r>
    </w:p>
    <w:p>
      <w:pPr>
        <w:spacing w:after="0"/>
        <w:ind w:left="0"/>
        <w:jc w:val="both"/>
      </w:pPr>
      <w:r>
        <w:rPr>
          <w:rFonts w:ascii="Times New Roman"/>
          <w:b w:val="false"/>
          <w:i w:val="false"/>
          <w:color w:val="000000"/>
          <w:sz w:val="28"/>
        </w:rPr>
        <w:t>
      №_____</w:t>
      </w:r>
    </w:p>
    <w:p>
      <w:pPr>
        <w:spacing w:after="0"/>
        <w:ind w:left="0"/>
        <w:jc w:val="both"/>
      </w:pPr>
      <w:r>
        <w:rPr>
          <w:rFonts w:ascii="Times New Roman"/>
          <w:b w:val="false"/>
          <w:i w:val="false"/>
          <w:color w:val="000000"/>
          <w:sz w:val="28"/>
        </w:rPr>
        <w:t>
      20___жыл "__" ________</w:t>
      </w:r>
    </w:p>
    <w:p>
      <w:pPr>
        <w:spacing w:after="0"/>
        <w:ind w:left="0"/>
        <w:jc w:val="both"/>
      </w:pPr>
      <w:r>
        <w:rPr>
          <w:rFonts w:ascii="Times New Roman"/>
          <w:b w:val="false"/>
          <w:i w:val="false"/>
          <w:color w:val="000000"/>
          <w:sz w:val="28"/>
        </w:rPr>
        <w:t xml:space="preserve">
      ______________________________ облысы </w:t>
      </w:r>
    </w:p>
    <w:p>
      <w:pPr>
        <w:spacing w:after="0"/>
        <w:ind w:left="0"/>
        <w:jc w:val="both"/>
      </w:pPr>
      <w:r>
        <w:rPr>
          <w:rFonts w:ascii="Times New Roman"/>
          <w:b w:val="false"/>
          <w:i w:val="false"/>
          <w:color w:val="000000"/>
          <w:sz w:val="28"/>
        </w:rPr>
        <w:t xml:space="preserve">
      (облыстың атауы көрсетілсін) </w:t>
      </w:r>
    </w:p>
    <w:p>
      <w:pPr>
        <w:spacing w:after="0"/>
        <w:ind w:left="0"/>
        <w:jc w:val="both"/>
      </w:pPr>
      <w:r>
        <w:rPr>
          <w:rFonts w:ascii="Times New Roman"/>
          <w:b w:val="false"/>
          <w:i w:val="false"/>
          <w:color w:val="000000"/>
          <w:sz w:val="28"/>
        </w:rPr>
        <w:t xml:space="preserve">
      ________________________________________ ауданы (қаласы) </w:t>
      </w:r>
    </w:p>
    <w:p>
      <w:pPr>
        <w:spacing w:after="0"/>
        <w:ind w:left="0"/>
        <w:jc w:val="both"/>
      </w:pPr>
      <w:r>
        <w:rPr>
          <w:rFonts w:ascii="Times New Roman"/>
          <w:b w:val="false"/>
          <w:i w:val="false"/>
          <w:color w:val="000000"/>
          <w:sz w:val="28"/>
        </w:rPr>
        <w:t>
      (ауданның, қаланың атауы көрсетілсін)</w:t>
      </w:r>
    </w:p>
    <w:p>
      <w:pPr>
        <w:spacing w:after="0"/>
        <w:ind w:left="0"/>
        <w:jc w:val="both"/>
      </w:pPr>
      <w:r>
        <w:rPr>
          <w:rFonts w:ascii="Times New Roman"/>
          <w:b w:val="false"/>
          <w:i w:val="false"/>
          <w:color w:val="000000"/>
          <w:sz w:val="28"/>
        </w:rPr>
        <w:t xml:space="preserve">
      _______ ЖЫЛЫ ТУҒАН </w:t>
      </w:r>
    </w:p>
    <w:p>
      <w:pPr>
        <w:spacing w:after="0"/>
        <w:ind w:left="0"/>
        <w:jc w:val="both"/>
      </w:pPr>
      <w:r>
        <w:rPr>
          <w:rFonts w:ascii="Times New Roman"/>
          <w:b w:val="false"/>
          <w:i w:val="false"/>
          <w:color w:val="000000"/>
          <w:sz w:val="28"/>
        </w:rPr>
        <w:t xml:space="preserve">
      АЗАМАТТАРДЫ ӘСКЕРГЕ ШАҚЫРУ УЧАСКЕСІНЕ </w:t>
      </w:r>
    </w:p>
    <w:p>
      <w:pPr>
        <w:spacing w:after="0"/>
        <w:ind w:left="0"/>
        <w:jc w:val="both"/>
      </w:pPr>
      <w:r>
        <w:rPr>
          <w:rFonts w:ascii="Times New Roman"/>
          <w:b w:val="false"/>
          <w:i w:val="false"/>
          <w:color w:val="000000"/>
          <w:sz w:val="28"/>
        </w:rPr>
        <w:t xml:space="preserve">
      ТІРКЕУ ЖӨНІНДЕГІ КОМИССИЯ ХАТТАМАЛАРЫНЫҢ </w:t>
      </w:r>
    </w:p>
    <w:p>
      <w:pPr>
        <w:spacing w:after="0"/>
        <w:ind w:left="0"/>
        <w:jc w:val="both"/>
      </w:pPr>
      <w:r>
        <w:rPr>
          <w:rFonts w:ascii="Times New Roman"/>
          <w:b w:val="false"/>
          <w:i w:val="false"/>
          <w:color w:val="000000"/>
          <w:sz w:val="28"/>
        </w:rPr>
        <w:t>
      КІТАБЫ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20___ж. "____"_________ 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 ж. "____"_________аяқталды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1-бөлім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3"/>
        <w:gridCol w:w="3400"/>
        <w:gridCol w:w="923"/>
        <w:gridCol w:w="3400"/>
        <w:gridCol w:w="1777"/>
        <w:gridCol w:w="923"/>
        <w:gridCol w:w="924"/>
      </w:tblGrid>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бар болған кезде)</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шағымдар, анамнез (әскерге шақырылушының басқа да өтініштері)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зерттеп-тексерудің, диагноздардың деректері</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rPr>
          <w:rFonts w:ascii="Times New Roman"/>
          <w:b/>
          <w:i w:val="false"/>
          <w:color w:val="000000"/>
        </w:rPr>
        <w:t xml:space="preserve"> 20___жылғы "____"_________ №____ хаттама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391"/>
        <w:gridCol w:w="1909"/>
      </w:tblGrid>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Тіркелуге шақырылғаны</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медициналық зерттеп-тексеруден кейін қайталап</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себептер бойынша тіркелуге келмегені</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келгені</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90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r>
              <w:br/>
            </w:r>
            <w:r>
              <w:rPr>
                <w:rFonts w:ascii="Times New Roman"/>
                <w:b w:val="false"/>
                <w:i w:val="false"/>
                <w:color w:val="000000"/>
                <w:sz w:val="20"/>
              </w:rPr>
              <w:t>
"әскери қызметке шамалы шектеулермен жарамды. Емделуге мұқтаж (ауыз қуысы санациясы, көруді түзету)"</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r>
              <w:br/>
            </w: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ала отырып, әскери қызметке жарамсыз"</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w:t>
            </w:r>
            <w:r>
              <w:br/>
            </w:r>
            <w:r>
              <w:rPr>
                <w:rFonts w:ascii="Times New Roman"/>
                <w:b w:val="false"/>
                <w:i w:val="false"/>
                <w:color w:val="000000"/>
                <w:sz w:val="20"/>
              </w:rPr>
              <w:t>
Қосымша тексеруге жіберілді</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r>
              <w:br/>
            </w:r>
            <w:r>
              <w:rPr>
                <w:rFonts w:ascii="Times New Roman"/>
                <w:b w:val="false"/>
                <w:i w:val="false"/>
                <w:color w:val="000000"/>
                <w:sz w:val="20"/>
              </w:rPr>
              <w:t>
- адам</w:t>
            </w:r>
          </w:p>
        </w:tc>
      </w:tr>
      <w:tr>
        <w:trPr>
          <w:trHeight w:val="30" w:hRule="atLeast"/>
        </w:trPr>
        <w:tc>
          <w:tcPr>
            <w:tcW w:w="103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Тіркелмегені</w:t>
            </w:r>
          </w:p>
        </w:tc>
        <w:tc>
          <w:tcPr>
            <w:tcW w:w="19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2-бөлім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707"/>
        <w:gridCol w:w="770"/>
        <w:gridCol w:w="602"/>
        <w:gridCol w:w="2891"/>
        <w:gridCol w:w="2054"/>
        <w:gridCol w:w="2111"/>
        <w:gridCol w:w="1441"/>
        <w:gridCol w:w="994"/>
      </w:tblGrid>
      <w:tr>
        <w:trPr>
          <w:trHeight w:val="30" w:hRule="atLeast"/>
        </w:trPr>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комиссиядан өтті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шектеулермен жарамды. Емделуге мұқтаж (ауыз қуысы санациясы, көруді түзету)</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мұқтаждар</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әскери қызметке шектеулі жарамды</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медициналық зерттеп-тексеруге жіберілді</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тексеруге жіберілгендердің ішінен</w:t>
            </w:r>
            <w:r>
              <w:br/>
            </w:r>
            <w:r>
              <w:rPr>
                <w:rFonts w:ascii="Times New Roman"/>
                <w:b w:val="false"/>
                <w:i w:val="false"/>
                <w:color w:val="000000"/>
                <w:sz w:val="20"/>
              </w:rPr>
              <w:t>
тексеруден</w:t>
            </w:r>
            <w:r>
              <w:br/>
            </w:r>
            <w:r>
              <w:rPr>
                <w:rFonts w:ascii="Times New Roman"/>
                <w:b w:val="false"/>
                <w:i w:val="false"/>
                <w:color w:val="000000"/>
                <w:sz w:val="20"/>
              </w:rPr>
              <w:t>
кейін танылды</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Комиссия төрағасы ____________________________________________________________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төрағасының орынбасары 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мүшелері______________________________________________________________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Медициналық комиссияның төрағасы______________________________________________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xml:space="preserve">
      Комиссия хатшысы _____________________________________________________________ </w:t>
      </w:r>
    </w:p>
    <w:p>
      <w:pPr>
        <w:spacing w:after="0"/>
        <w:ind w:left="0"/>
        <w:jc w:val="both"/>
      </w:pPr>
      <w:r>
        <w:rPr>
          <w:rFonts w:ascii="Times New Roman"/>
          <w:b w:val="false"/>
          <w:i w:val="false"/>
          <w:color w:val="000000"/>
          <w:sz w:val="28"/>
        </w:rPr>
        <w:t xml:space="preserve">
      (қолы, атының бас әрпі, тегі) </w:t>
      </w:r>
    </w:p>
    <w:p>
      <w:pPr>
        <w:spacing w:after="0"/>
        <w:ind w:left="0"/>
        <w:jc w:val="both"/>
      </w:pPr>
      <w:r>
        <w:rPr>
          <w:rFonts w:ascii="Times New Roman"/>
          <w:b w:val="false"/>
          <w:i w:val="false"/>
          <w:color w:val="000000"/>
          <w:sz w:val="28"/>
        </w:rPr>
        <w:t>
      20___жыл "_____"________________</w:t>
      </w:r>
    </w:p>
    <w:p>
      <w:pPr>
        <w:spacing w:after="0"/>
        <w:ind w:left="0"/>
        <w:jc w:val="left"/>
      </w:pPr>
      <w:r>
        <w:rPr>
          <w:rFonts w:ascii="Times New Roman"/>
          <w:b/>
          <w:i w:val="false"/>
          <w:color w:val="000000"/>
        </w:rPr>
        <w:t xml:space="preserve"> Азаматтарды әскерге шақыру учаскесіне тіркеу жөніндегі комиссия хаттамаларының кітабын жүргізу бойынша түсініктеме</w:t>
      </w:r>
    </w:p>
    <w:p>
      <w:pPr>
        <w:spacing w:after="0"/>
        <w:ind w:left="0"/>
        <w:jc w:val="both"/>
      </w:pPr>
      <w:r>
        <w:rPr>
          <w:rFonts w:ascii="Times New Roman"/>
          <w:b w:val="false"/>
          <w:i w:val="false"/>
          <w:color w:val="000000"/>
          <w:sz w:val="28"/>
        </w:rPr>
        <w:t>
      1. Кітап қатаң есептегі құжат болып табылады. Ол нөмірленген, тігілген, ҚІБ(Б) бастығының қолы қойылған және елтаңбалы мөрмен куәландырылуы тиіс.</w:t>
      </w:r>
    </w:p>
    <w:p>
      <w:pPr>
        <w:spacing w:after="0"/>
        <w:ind w:left="0"/>
        <w:jc w:val="both"/>
      </w:pPr>
      <w:r>
        <w:rPr>
          <w:rFonts w:ascii="Times New Roman"/>
          <w:b w:val="false"/>
          <w:i w:val="false"/>
          <w:color w:val="000000"/>
          <w:sz w:val="28"/>
        </w:rPr>
        <w:t>
      2. Кітапқа тіркеуге келуге жататын, тізімге елеусіз шектеулермен әскери қызметке жарамдылар енгізілген барлық азаматтар, соның ішінде ауыр науқастанулармен ауыратын, тіркеуге өзі келу мүмкіндігінен айырылған азаматтар жазылады.</w:t>
      </w:r>
    </w:p>
    <w:p>
      <w:pPr>
        <w:spacing w:after="0"/>
        <w:ind w:left="0"/>
        <w:jc w:val="both"/>
      </w:pPr>
      <w:r>
        <w:rPr>
          <w:rFonts w:ascii="Times New Roman"/>
          <w:b w:val="false"/>
          <w:i w:val="false"/>
          <w:color w:val="000000"/>
          <w:sz w:val="28"/>
        </w:rPr>
        <w:t xml:space="preserve">
      3. Қосымша медициналық тексеруге жіберілген адамдар кітапқа екі рет: тексеруге жіберілген күнін және ол туралы тіркеу жөніндегі комиссия соңғы шешім қабылдаған күнін қайтадан жазады. Бұл ретте 2-бағанда тегі, аты мен әкесінің атынан төмен "қайтадан" деген сөз жазылады. </w:t>
      </w:r>
    </w:p>
    <w:p>
      <w:pPr>
        <w:spacing w:after="0"/>
        <w:ind w:left="0"/>
        <w:jc w:val="both"/>
      </w:pPr>
      <w:r>
        <w:rPr>
          <w:rFonts w:ascii="Times New Roman"/>
          <w:b w:val="false"/>
          <w:i w:val="false"/>
          <w:color w:val="000000"/>
          <w:sz w:val="28"/>
        </w:rPr>
        <w:t xml:space="preserve">
      4. Қысқаша анамнез және объективті, зертханалық, рентгенологиялық және диагнозын негіздейтін басқа да зерттеулердің деректері және науқастануы бар әскерге шақырылушыға комиссияның шешімі комиссия хаттамасына енгізіледі. </w:t>
      </w:r>
    </w:p>
    <w:p>
      <w:pPr>
        <w:spacing w:after="0"/>
        <w:ind w:left="0"/>
        <w:jc w:val="both"/>
      </w:pPr>
      <w:r>
        <w:rPr>
          <w:rFonts w:ascii="Times New Roman"/>
          <w:b w:val="false"/>
          <w:i w:val="false"/>
          <w:color w:val="000000"/>
          <w:sz w:val="28"/>
        </w:rPr>
        <w:t>
      5. Хаттамаларда реттік нөмірлер: алымда – осы хаттаманың реттік нөмірі, бөлімде № 2 хаттамадан бастап – реттік нөмірлердің ұлғаю нәтижесімен жүргізіледі.</w:t>
      </w:r>
    </w:p>
    <w:p>
      <w:pPr>
        <w:spacing w:after="0"/>
        <w:ind w:left="0"/>
        <w:jc w:val="both"/>
      </w:pPr>
      <w:r>
        <w:rPr>
          <w:rFonts w:ascii="Times New Roman"/>
          <w:b w:val="false"/>
          <w:i w:val="false"/>
          <w:color w:val="000000"/>
          <w:sz w:val="28"/>
        </w:rPr>
        <w:t>
      6. Тіркеу аяқталғаннан кейін кітаптың 2-бөлімінде азаматтарды әскерге шақыру учаскелеріне тіркеу нәтижелерінің жалпы қорытындысы жасалады.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№_________ЖОЛДАМА</w:t>
      </w:r>
    </w:p>
    <w:p>
      <w:pPr>
        <w:spacing w:after="0"/>
        <w:ind w:left="0"/>
        <w:jc w:val="both"/>
      </w:pPr>
      <w:r>
        <w:rPr>
          <w:rFonts w:ascii="Times New Roman"/>
          <w:b w:val="false"/>
          <w:i w:val="false"/>
          <w:color w:val="000000"/>
          <w:sz w:val="28"/>
        </w:rPr>
        <w:t xml:space="preserve">
      Азамат_______________________________________________________ </w:t>
      </w:r>
    </w:p>
    <w:p>
      <w:pPr>
        <w:spacing w:after="0"/>
        <w:ind w:left="0"/>
        <w:jc w:val="both"/>
      </w:pPr>
      <w:r>
        <w:rPr>
          <w:rFonts w:ascii="Times New Roman"/>
          <w:b w:val="false"/>
          <w:i w:val="false"/>
          <w:color w:val="000000"/>
          <w:sz w:val="28"/>
        </w:rPr>
        <w:t>
      (тегі, аты, әкесінің аты (ол бар болған кезде), туған жылы)</w:t>
      </w:r>
    </w:p>
    <w:p>
      <w:pPr>
        <w:spacing w:after="0"/>
        <w:ind w:left="0"/>
        <w:jc w:val="both"/>
      </w:pPr>
      <w:r>
        <w:rPr>
          <w:rFonts w:ascii="Times New Roman"/>
          <w:b w:val="false"/>
          <w:i w:val="false"/>
          <w:color w:val="000000"/>
          <w:sz w:val="28"/>
        </w:rPr>
        <w:t>
      Сіз стационарлық зерттеп-тексеру (емдеу) үшін __________________________</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(денсаулық сақтау ұйымының атауы</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және ұйымның мекенжайы)</w:t>
      </w:r>
    </w:p>
    <w:p>
      <w:pPr>
        <w:spacing w:after="0"/>
        <w:ind w:left="0"/>
        <w:jc w:val="both"/>
      </w:pPr>
      <w:r>
        <w:rPr>
          <w:rFonts w:ascii="Times New Roman"/>
          <w:b w:val="false"/>
          <w:i w:val="false"/>
          <w:color w:val="000000"/>
          <w:sz w:val="28"/>
        </w:rPr>
        <w:t>
      _________________________________________________________ жіберілесіз</w:t>
      </w:r>
    </w:p>
    <w:p>
      <w:pPr>
        <w:spacing w:after="0"/>
        <w:ind w:left="0"/>
        <w:jc w:val="both"/>
      </w:pPr>
      <w:r>
        <w:rPr>
          <w:rFonts w:ascii="Times New Roman"/>
          <w:b w:val="false"/>
          <w:i w:val="false"/>
          <w:color w:val="000000"/>
          <w:sz w:val="28"/>
        </w:rPr>
        <w:t xml:space="preserve">
      Денсаулық сақтау ұйымына ______ сағатта келу керек </w:t>
      </w:r>
    </w:p>
    <w:p>
      <w:pPr>
        <w:spacing w:after="0"/>
        <w:ind w:left="0"/>
        <w:jc w:val="both"/>
      </w:pPr>
      <w:r>
        <w:rPr>
          <w:rFonts w:ascii="Times New Roman"/>
          <w:b w:val="false"/>
          <w:i w:val="false"/>
          <w:color w:val="000000"/>
          <w:sz w:val="28"/>
        </w:rPr>
        <w:t>
      20___жылғы "___" ________________</w:t>
      </w:r>
    </w:p>
    <w:p>
      <w:pPr>
        <w:spacing w:after="0"/>
        <w:ind w:left="0"/>
        <w:jc w:val="both"/>
      </w:pPr>
      <w:r>
        <w:rPr>
          <w:rFonts w:ascii="Times New Roman"/>
          <w:b w:val="false"/>
          <w:i w:val="false"/>
          <w:color w:val="000000"/>
          <w:sz w:val="28"/>
        </w:rPr>
        <w:t xml:space="preserve">
      Мөр орны             Қорғаныс істері жөніндегі басқарма (бөлім) бастығы 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(әскери атағы, қолы, тегі және аты-жөнінің бас әріптері)</w:t>
      </w:r>
    </w:p>
    <w:p>
      <w:pPr>
        <w:spacing w:after="0"/>
        <w:ind w:left="0"/>
        <w:jc w:val="both"/>
      </w:pPr>
      <w:r>
        <w:rPr>
          <w:rFonts w:ascii="Times New Roman"/>
          <w:b w:val="false"/>
          <w:i w:val="false"/>
          <w:color w:val="000000"/>
          <w:sz w:val="28"/>
        </w:rPr>
        <w:t>
      20__жыл "____" _____________</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(кесу сызығы)</w:t>
      </w:r>
    </w:p>
    <w:p>
      <w:pPr>
        <w:spacing w:after="0"/>
        <w:ind w:left="0"/>
        <w:jc w:val="left"/>
      </w:pPr>
      <w:r>
        <w:rPr>
          <w:rFonts w:ascii="Times New Roman"/>
          <w:b/>
          <w:i w:val="false"/>
          <w:color w:val="000000"/>
        </w:rPr>
        <w:t xml:space="preserve"> ХАБАРЛАМА</w:t>
      </w:r>
    </w:p>
    <w:p>
      <w:pPr>
        <w:spacing w:after="0"/>
        <w:ind w:left="0"/>
        <w:jc w:val="both"/>
      </w:pPr>
      <w:r>
        <w:rPr>
          <w:rFonts w:ascii="Times New Roman"/>
          <w:b w:val="false"/>
          <w:i w:val="false"/>
          <w:color w:val="000000"/>
          <w:sz w:val="28"/>
        </w:rPr>
        <w:t xml:space="preserve">
      Кімге______________________________________________________________ </w:t>
      </w:r>
    </w:p>
    <w:p>
      <w:pPr>
        <w:spacing w:after="0"/>
        <w:ind w:left="0"/>
        <w:jc w:val="both"/>
      </w:pPr>
      <w:r>
        <w:rPr>
          <w:rFonts w:ascii="Times New Roman"/>
          <w:b w:val="false"/>
          <w:i w:val="false"/>
          <w:color w:val="000000"/>
          <w:sz w:val="28"/>
        </w:rPr>
        <w:t>
      (ұйым басшысының лауазымы, тегі, аты, әкесінің аты (ол бар болған кезде))</w:t>
      </w:r>
    </w:p>
    <w:p>
      <w:pPr>
        <w:spacing w:after="0"/>
        <w:ind w:left="0"/>
        <w:jc w:val="both"/>
      </w:pPr>
      <w:r>
        <w:rPr>
          <w:rFonts w:ascii="Times New Roman"/>
          <w:b w:val="false"/>
          <w:i w:val="false"/>
          <w:color w:val="000000"/>
          <w:sz w:val="28"/>
        </w:rPr>
        <w:t xml:space="preserve">
       "Әскери қызмет және әскери қызметшілердің мәртебесі туралы" Қазақстан </w:t>
      </w:r>
    </w:p>
    <w:p>
      <w:pPr>
        <w:spacing w:after="0"/>
        <w:ind w:left="0"/>
        <w:jc w:val="both"/>
      </w:pPr>
      <w:r>
        <w:rPr>
          <w:rFonts w:ascii="Times New Roman"/>
          <w:b w:val="false"/>
          <w:i w:val="false"/>
          <w:color w:val="000000"/>
          <w:sz w:val="28"/>
        </w:rPr>
        <w:t xml:space="preserve">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бар болған кезде)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(денсаулық сақтау ұйымының атауы</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және ұйымның мекенжайы)</w:t>
      </w:r>
    </w:p>
    <w:p>
      <w:pPr>
        <w:spacing w:after="0"/>
        <w:ind w:left="0"/>
        <w:jc w:val="both"/>
      </w:pPr>
      <w:r>
        <w:rPr>
          <w:rFonts w:ascii="Times New Roman"/>
          <w:b w:val="false"/>
          <w:i w:val="false"/>
          <w:color w:val="000000"/>
          <w:sz w:val="28"/>
        </w:rPr>
        <w:t>
      стационарлық зерттеп-тексеру (емдеу) үшін жіберіледі.</w:t>
      </w:r>
    </w:p>
    <w:p>
      <w:pPr>
        <w:spacing w:after="0"/>
        <w:ind w:left="0"/>
        <w:jc w:val="both"/>
      </w:pPr>
      <w:r>
        <w:rPr>
          <w:rFonts w:ascii="Times New Roman"/>
          <w:b w:val="false"/>
          <w:i w:val="false"/>
          <w:color w:val="000000"/>
          <w:sz w:val="28"/>
        </w:rPr>
        <w:t xml:space="preserve">
      Осыған байланысты Сізден стационарлық зерттеп-тексеру (емдеу) курсынан </w:t>
      </w:r>
    </w:p>
    <w:p>
      <w:pPr>
        <w:spacing w:after="0"/>
        <w:ind w:left="0"/>
        <w:jc w:val="both"/>
      </w:pPr>
      <w:r>
        <w:rPr>
          <w:rFonts w:ascii="Times New Roman"/>
          <w:b w:val="false"/>
          <w:i w:val="false"/>
          <w:color w:val="000000"/>
          <w:sz w:val="28"/>
        </w:rPr>
        <w:t>
      өту үшін уақыт беруіңізді сұраймын.</w:t>
      </w:r>
    </w:p>
    <w:p>
      <w:pPr>
        <w:spacing w:after="0"/>
        <w:ind w:left="0"/>
        <w:jc w:val="both"/>
      </w:pPr>
      <w:r>
        <w:rPr>
          <w:rFonts w:ascii="Times New Roman"/>
          <w:b w:val="false"/>
          <w:i w:val="false"/>
          <w:color w:val="000000"/>
          <w:sz w:val="28"/>
        </w:rPr>
        <w:t xml:space="preserve">
      Мөр орны             Қорғаныс істері жөніндегі басқарма (бөлім) бастығы 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(әскери атағы, қолы, тегі және аты- жөнінің бас әріптері)</w:t>
      </w:r>
    </w:p>
    <w:p>
      <w:pPr>
        <w:spacing w:after="0"/>
        <w:ind w:left="0"/>
        <w:jc w:val="both"/>
      </w:pPr>
      <w:r>
        <w:rPr>
          <w:rFonts w:ascii="Times New Roman"/>
          <w:b w:val="false"/>
          <w:i w:val="false"/>
          <w:color w:val="000000"/>
          <w:sz w:val="28"/>
        </w:rPr>
        <w:t>
      20___жыл "___" 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Әскери міндеттілер мен әскерге шақырылушыларды әскери есепке қабылдау және одан шығару туралы мөртаңбалардың үлгілері (30 х 35 мм форматы)</w:t>
      </w:r>
    </w:p>
    <w:p>
      <w:pPr>
        <w:spacing w:after="0"/>
        <w:ind w:left="0"/>
        <w:jc w:val="left"/>
      </w:pPr>
      <w:r>
        <w:br/>
      </w:r>
    </w:p>
    <w:p>
      <w:pPr>
        <w:spacing w:after="0"/>
        <w:ind w:left="0"/>
        <w:jc w:val="both"/>
      </w:pPr>
      <w:r>
        <w:drawing>
          <wp:inline distT="0" distB="0" distL="0" distR="0">
            <wp:extent cx="6096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96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087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xml:space="preserve">
      20_____жылғы №_________ </w:t>
      </w:r>
    </w:p>
    <w:p>
      <w:pPr>
        <w:spacing w:after="0"/>
        <w:ind w:left="0"/>
        <w:jc w:val="both"/>
      </w:pPr>
      <w:r>
        <w:rPr>
          <w:rFonts w:ascii="Times New Roman"/>
          <w:b w:val="false"/>
          <w:i w:val="false"/>
          <w:color w:val="000000"/>
          <w:sz w:val="28"/>
        </w:rPr>
        <w:t xml:space="preserve">
      тізімдеме бойынша есепке </w:t>
      </w:r>
    </w:p>
    <w:p>
      <w:pPr>
        <w:spacing w:after="0"/>
        <w:ind w:left="0"/>
        <w:jc w:val="both"/>
      </w:pPr>
      <w:r>
        <w:rPr>
          <w:rFonts w:ascii="Times New Roman"/>
          <w:b w:val="false"/>
          <w:i w:val="false"/>
          <w:color w:val="000000"/>
          <w:sz w:val="28"/>
        </w:rPr>
        <w:t>
      алынды</w:t>
      </w:r>
    </w:p>
    <w:p>
      <w:pPr>
        <w:spacing w:after="0"/>
        <w:ind w:left="0"/>
        <w:jc w:val="left"/>
      </w:pPr>
      <w:r>
        <w:rPr>
          <w:rFonts w:ascii="Times New Roman"/>
          <w:b/>
          <w:i w:val="false"/>
          <w:color w:val="000000"/>
        </w:rPr>
        <w:t xml:space="preserve"> ___________________________ ОБЛЫСЫ  ___________________________ АУДАНЫ  АУМАҒЫНДА ТҰРАТЫН ________ ЖЫЛЫ ТУҒАН  ӘСКЕРГЕ ШАҚЫРЫЛУШЫЛАРДЫҢ ЕСЕПТІК-ӘЛІПБИЛІК КІТАБЫ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20___жыл "___"_____________басталды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20___жыл "___"_____________аяқталды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1309"/>
        <w:gridCol w:w="355"/>
        <w:gridCol w:w="2726"/>
        <w:gridCol w:w="1837"/>
        <w:gridCol w:w="1475"/>
        <w:gridCol w:w="1739"/>
        <w:gridCol w:w="1641"/>
        <w:gridCol w:w="851"/>
      </w:tblGrid>
      <w:tr>
        <w:trPr>
          <w:trHeight w:val="30" w:hRule="atLeast"/>
        </w:trPr>
        <w:tc>
          <w:tcPr>
            <w:tcW w:w="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(ол бар болған кезде)</w:t>
            </w:r>
          </w:p>
        </w:tc>
        <w:tc>
          <w:tcPr>
            <w:tcW w:w="3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учаскесіне тіркелген күні. Егер келсе, онда қандай ҚІБ(Б)-дан келді, әскери есепке алынған күні және жеке істі алған күні</w:t>
            </w:r>
          </w:p>
        </w:tc>
        <w:tc>
          <w:tcPr>
            <w:tcW w:w="1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ҚІБ(Б)-ға кетті, қашан. Жеке іс жолданған күн және қандай шығыс нөмірмен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(қалалық) әскерге шақыру комиссиясынан өту нәтижелері</w:t>
            </w:r>
          </w:p>
        </w:tc>
        <w:tc>
          <w:tcPr>
            <w:tcW w:w="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жеке ісін сақтау орны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ҚК-ға әскерге шақыру туралы белгі. Қашан және қандай әскери командаға кетті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шақыруды кейінге қалдыру туралы белгі. Кейінге қалдыру үшін негіз және қанша уақытқа дейін кейінге қалдырылды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запасқа қабылдау немесе әскери есептен алу туралы белгі. Әскерге шақыру комиссиясы хаттамасының күні және нөмірі</w:t>
            </w:r>
          </w:p>
        </w:tc>
        <w:tc>
          <w:tcPr>
            <w:tcW w:w="0" w:type="auto"/>
            <w:vMerge/>
            <w:tcBorders>
              <w:top w:val="nil"/>
              <w:left w:val="single" w:color="cfcfcf" w:sz="5"/>
              <w:bottom w:val="single" w:color="cfcfcf" w:sz="5"/>
              <w:right w:val="single" w:color="cfcfcf" w:sz="5"/>
            </w:tcBorders>
          </w:tcP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20 __ жыл "__"_________</w:t>
      </w:r>
    </w:p>
    <w:p>
      <w:pPr>
        <w:spacing w:after="0"/>
        <w:ind w:left="0"/>
        <w:jc w:val="both"/>
      </w:pPr>
      <w:r>
        <w:rPr>
          <w:rFonts w:ascii="Times New Roman"/>
          <w:b w:val="false"/>
          <w:i w:val="false"/>
          <w:color w:val="000000"/>
          <w:sz w:val="28"/>
        </w:rPr>
        <w:t>
      №________ тізімдеме бойынша нақтыланды</w:t>
      </w:r>
    </w:p>
    <w:p>
      <w:pPr>
        <w:spacing w:after="0"/>
        <w:ind w:left="0"/>
        <w:jc w:val="left"/>
      </w:pPr>
      <w:r>
        <w:rPr>
          <w:rFonts w:ascii="Times New Roman"/>
          <w:b/>
          <w:i w:val="false"/>
          <w:color w:val="000000"/>
        </w:rPr>
        <w:t xml:space="preserve"> ______________________________________________облысы  _________________________________________ ауданының (қаласының)  қорғаныс істері жөніндегі басқармасында (бөлімінде)  әскери есепте тұрған әскерге шақырылушылардың  қозғалысын есепке алу  ЖУРНАЛЫ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20___жыл "___"_____________басталды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20___жыл "___"_____________аяқталды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7"/>
        <w:gridCol w:w="2183"/>
        <w:gridCol w:w="2096"/>
        <w:gridCol w:w="913"/>
        <w:gridCol w:w="1167"/>
        <w:gridCol w:w="1676"/>
        <w:gridCol w:w="2184"/>
        <w:gridCol w:w="451"/>
        <w:gridCol w:w="46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енгізілген күн</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жөніндегі басқармалардан және бөлімдерден келгені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мемлекеттерден (оралмандар)</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запастан берілгені</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жазасын өтеу орындарынан келгені</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әскерге шақыру учаскелеріне тіркелгені</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тіркеуден өтпегендердің әскерге шақыру учаскелеріне тіркелгені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ай үшін жиыны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936"/>
        <w:gridCol w:w="2108"/>
        <w:gridCol w:w="934"/>
        <w:gridCol w:w="1103"/>
        <w:gridCol w:w="1104"/>
        <w:gridCol w:w="934"/>
        <w:gridCol w:w="1104"/>
        <w:gridCol w:w="934"/>
        <w:gridCol w:w="1439"/>
        <w:gridCol w:w="93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әскерлерге шақырылғаны және жөнелтілгені</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негіздер бойынша запасқа берілгені</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комиссиясы есептен шығара отырып, әскери қызметке жарамсыз деп танылғаны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түскені</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қауіпсіздік комитетінің есебіне берілгені</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Ішкі істер министрлігінің есебіне берілгені</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есепке берілгені</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сотталғаны және жазасын өтеу орындарына кеткені</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жөніндегі басқармаларға және бөлімдерге кеткені</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1080"/>
        <w:gridCol w:w="1080"/>
        <w:gridCol w:w="1080"/>
        <w:gridCol w:w="1080"/>
        <w:gridCol w:w="1080"/>
        <w:gridCol w:w="1081"/>
        <w:gridCol w:w="1081"/>
        <w:gridCol w:w="1081"/>
        <w:gridCol w:w="1081"/>
        <w:gridCol w:w="1081"/>
        <w:gridCol w:w="1081"/>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 ТҰР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r>
      <w:tr>
        <w:trPr>
          <w:trHeight w:val="30" w:hRule="atLeast"/>
        </w:trPr>
        <w:tc>
          <w:tcPr>
            <w:tcW w:w="4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туған жылдары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6"/>
        <w:gridCol w:w="1556"/>
        <w:gridCol w:w="1557"/>
        <w:gridCol w:w="1557"/>
        <w:gridCol w:w="2676"/>
        <w:gridCol w:w="1557"/>
        <w:gridCol w:w="184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 ТҰР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жатпайды</w:t>
            </w:r>
          </w:p>
        </w:tc>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себептер бойынша</w:t>
            </w:r>
          </w:p>
        </w:tc>
        <w:tc>
          <w:tcPr>
            <w:tcW w:w="18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алуда тұрғаны, жиыны</w:t>
            </w:r>
          </w:p>
        </w:tc>
      </w:tr>
      <w:tr>
        <w:trPr>
          <w:trHeight w:val="30" w:hRule="atLeast"/>
        </w:trPr>
        <w:tc>
          <w:tcPr>
            <w:tcW w:w="1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кейінге қалдырылғандар немесе оған құқығы барлар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жағдайлары бойынша</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алуды жалғастыру үшін</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бойынша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Үкіметінің қаулысы, ҚР Қорғаныс министрлігінің бұйрықтары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________________________ ауданы (қаласы) қорғаныс істері жөніндегі басқармасының </w:t>
      </w:r>
    </w:p>
    <w:p>
      <w:pPr>
        <w:spacing w:after="0"/>
        <w:ind w:left="0"/>
        <w:jc w:val="both"/>
      </w:pPr>
      <w:r>
        <w:rPr>
          <w:rFonts w:ascii="Times New Roman"/>
          <w:b w:val="false"/>
          <w:i w:val="false"/>
          <w:color w:val="000000"/>
          <w:sz w:val="28"/>
        </w:rPr>
        <w:t xml:space="preserve">
      (бөлімінің) бастығы _________________________ </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xml:space="preserve">
      _________________________ ауданы (қаласы) қорғаныс істері жөніндегі басқармасы </w:t>
      </w:r>
    </w:p>
    <w:p>
      <w:pPr>
        <w:spacing w:after="0"/>
        <w:ind w:left="0"/>
        <w:jc w:val="both"/>
      </w:pPr>
      <w:r>
        <w:rPr>
          <w:rFonts w:ascii="Times New Roman"/>
          <w:b w:val="false"/>
          <w:i w:val="false"/>
          <w:color w:val="000000"/>
          <w:sz w:val="28"/>
        </w:rPr>
        <w:t xml:space="preserve">
      (бөлімі) келісімшарт бойынша әскери қызметшілерді қабылдау және әскерге шақыру </w:t>
      </w:r>
    </w:p>
    <w:p>
      <w:pPr>
        <w:spacing w:after="0"/>
        <w:ind w:left="0"/>
        <w:jc w:val="both"/>
      </w:pPr>
      <w:r>
        <w:rPr>
          <w:rFonts w:ascii="Times New Roman"/>
          <w:b w:val="false"/>
          <w:i w:val="false"/>
          <w:color w:val="000000"/>
          <w:sz w:val="28"/>
        </w:rPr>
        <w:t xml:space="preserve">
      бөлімінің (бөлімшесінің) бастығы ____________________ </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20__жыл "___" _________________</w:t>
      </w:r>
    </w:p>
    <w:p>
      <w:pPr>
        <w:spacing w:after="0"/>
        <w:ind w:left="0"/>
        <w:jc w:val="left"/>
      </w:pPr>
      <w:r>
        <w:rPr>
          <w:rFonts w:ascii="Times New Roman"/>
          <w:b/>
          <w:i w:val="false"/>
          <w:color w:val="000000"/>
        </w:rPr>
        <w:t xml:space="preserve"> Түсіндірме жазба</w:t>
      </w:r>
    </w:p>
    <w:p>
      <w:pPr>
        <w:spacing w:after="0"/>
        <w:ind w:left="0"/>
        <w:jc w:val="both"/>
      </w:pPr>
      <w:r>
        <w:rPr>
          <w:rFonts w:ascii="Times New Roman"/>
          <w:b w:val="false"/>
          <w:i w:val="false"/>
          <w:color w:val="000000"/>
          <w:sz w:val="28"/>
        </w:rPr>
        <w:t>
      1) журналды қорғаныс істері жөніндегі басқарманың (бөлімнің) келісімшарт бойынша әскери қызметшілерді қабылдау және әскерге шақыру бөлімінің (бөлімшесінің) бастығы жүргізеді, штат бойынша олар жоқ жерде қорғаныс істері жөніндегі басқарма (бөлім) бастығының нұсқауы бойынша қорғаныс істері жөніндегі басқарма (бөлім) жұмыскері жүргізеді;</w:t>
      </w:r>
    </w:p>
    <w:p>
      <w:pPr>
        <w:spacing w:after="0"/>
        <w:ind w:left="0"/>
        <w:jc w:val="both"/>
      </w:pPr>
      <w:r>
        <w:rPr>
          <w:rFonts w:ascii="Times New Roman"/>
          <w:b w:val="false"/>
          <w:i w:val="false"/>
          <w:color w:val="000000"/>
          <w:sz w:val="28"/>
        </w:rPr>
        <w:t>
      2) журналдағы мәліметтер әскерге шақырушылардың жеке істері немесе әліпбилік карточкалары негізінде жазылады. Журналға ай сайын қорытынды жасалады ол қорғаныс істері жөніндегі басқарма (бөлім) бастығының және журналды жүргізуге жауапты адамның қол таңбасымен куәландырылады.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xml:space="preserve">
      Аттестаттау материалы 20 ___жылғы "___"____________ </w:t>
      </w:r>
    </w:p>
    <w:p>
      <w:pPr>
        <w:spacing w:after="0"/>
        <w:ind w:left="0"/>
        <w:jc w:val="both"/>
      </w:pPr>
      <w:r>
        <w:rPr>
          <w:rFonts w:ascii="Times New Roman"/>
          <w:b w:val="false"/>
          <w:i w:val="false"/>
          <w:color w:val="000000"/>
          <w:sz w:val="28"/>
        </w:rPr>
        <w:t xml:space="preserve">
      _________________________________________________________ ұсынылған, </w:t>
      </w:r>
    </w:p>
    <w:p>
      <w:pPr>
        <w:spacing w:after="0"/>
        <w:ind w:left="0"/>
        <w:jc w:val="both"/>
      </w:pPr>
      <w:r>
        <w:rPr>
          <w:rFonts w:ascii="Times New Roman"/>
          <w:b w:val="false"/>
          <w:i w:val="false"/>
          <w:color w:val="000000"/>
          <w:sz w:val="28"/>
        </w:rPr>
        <w:t xml:space="preserve">
      (оқу орнының атауы) </w:t>
      </w:r>
    </w:p>
    <w:p>
      <w:pPr>
        <w:spacing w:after="0"/>
        <w:ind w:left="0"/>
        <w:jc w:val="both"/>
      </w:pPr>
      <w:r>
        <w:rPr>
          <w:rFonts w:ascii="Times New Roman"/>
          <w:b w:val="false"/>
          <w:i w:val="false"/>
          <w:color w:val="000000"/>
          <w:sz w:val="28"/>
        </w:rPr>
        <w:t xml:space="preserve">
      әскери даярлық курсынан өткен _________________________________________________ </w:t>
      </w:r>
    </w:p>
    <w:p>
      <w:pPr>
        <w:spacing w:after="0"/>
        <w:ind w:left="0"/>
        <w:jc w:val="both"/>
      </w:pPr>
      <w:r>
        <w:rPr>
          <w:rFonts w:ascii="Times New Roman"/>
          <w:b w:val="false"/>
          <w:i w:val="false"/>
          <w:color w:val="000000"/>
          <w:sz w:val="28"/>
        </w:rPr>
        <w:t>
      (кадр органының атауы)</w:t>
      </w:r>
    </w:p>
    <w:p>
      <w:pPr>
        <w:spacing w:after="0"/>
        <w:ind w:left="0"/>
        <w:jc w:val="both"/>
      </w:pPr>
      <w:r>
        <w:rPr>
          <w:rFonts w:ascii="Times New Roman"/>
          <w:b w:val="false"/>
          <w:i w:val="false"/>
          <w:color w:val="000000"/>
          <w:sz w:val="28"/>
        </w:rPr>
        <w:t>
      студенттерінің (курсанттарының, тыңдаушыларының)</w:t>
      </w:r>
    </w:p>
    <w:p>
      <w:pPr>
        <w:spacing w:after="0"/>
        <w:ind w:left="0"/>
        <w:jc w:val="left"/>
      </w:pPr>
      <w:r>
        <w:rPr>
          <w:rFonts w:ascii="Times New Roman"/>
          <w:b/>
          <w:i w:val="false"/>
          <w:color w:val="000000"/>
        </w:rPr>
        <w:t xml:space="preserve">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4"/>
        <w:gridCol w:w="3869"/>
        <w:gridCol w:w="856"/>
        <w:gridCol w:w="1726"/>
        <w:gridCol w:w="2203"/>
        <w:gridCol w:w="2762"/>
      </w:tblGrid>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бар болған кезде) және жеке нөмірі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 (қайда тіркелді)</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 тұрған ҚІБ (Б) атауы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құжаттары кімге, қашан жолданды, шығ.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Әскери кафедра бастығы _________________________________________________ </w:t>
      </w:r>
    </w:p>
    <w:p>
      <w:pPr>
        <w:spacing w:after="0"/>
        <w:ind w:left="0"/>
        <w:jc w:val="both"/>
      </w:pPr>
      <w:r>
        <w:rPr>
          <w:rFonts w:ascii="Times New Roman"/>
          <w:b w:val="false"/>
          <w:i w:val="false"/>
          <w:color w:val="000000"/>
          <w:sz w:val="28"/>
        </w:rPr>
        <w:t>
      (әскери атағы, қолы, аты-жөнінің бас әріптері,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xml:space="preserve">
      Оқу орнының </w:t>
      </w:r>
    </w:p>
    <w:p>
      <w:pPr>
        <w:spacing w:after="0"/>
        <w:ind w:left="0"/>
        <w:jc w:val="both"/>
      </w:pPr>
      <w:r>
        <w:rPr>
          <w:rFonts w:ascii="Times New Roman"/>
          <w:b w:val="false"/>
          <w:i w:val="false"/>
          <w:color w:val="000000"/>
          <w:sz w:val="28"/>
        </w:rPr>
        <w:t>
      мөртаңбасы</w:t>
      </w:r>
    </w:p>
    <w:p>
      <w:pPr>
        <w:spacing w:after="0"/>
        <w:ind w:left="0"/>
        <w:jc w:val="left"/>
      </w:pPr>
      <w:r>
        <w:rPr>
          <w:rFonts w:ascii="Times New Roman"/>
          <w:b/>
          <w:i w:val="false"/>
          <w:color w:val="000000"/>
        </w:rPr>
        <w:t xml:space="preserve"> Анықтама</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бар болған кезде)) </w:t>
      </w:r>
    </w:p>
    <w:p>
      <w:pPr>
        <w:spacing w:after="0"/>
        <w:ind w:left="0"/>
        <w:jc w:val="both"/>
      </w:pPr>
      <w:r>
        <w:rPr>
          <w:rFonts w:ascii="Times New Roman"/>
          <w:b w:val="false"/>
          <w:i w:val="false"/>
          <w:color w:val="000000"/>
          <w:sz w:val="28"/>
        </w:rPr>
        <w:t xml:space="preserve">
      оның _______________________________________________________________ </w:t>
      </w:r>
    </w:p>
    <w:p>
      <w:pPr>
        <w:spacing w:after="0"/>
        <w:ind w:left="0"/>
        <w:jc w:val="both"/>
      </w:pPr>
      <w:r>
        <w:rPr>
          <w:rFonts w:ascii="Times New Roman"/>
          <w:b w:val="false"/>
          <w:i w:val="false"/>
          <w:color w:val="000000"/>
          <w:sz w:val="28"/>
        </w:rPr>
        <w:t xml:space="preserve">
      (оқу орнының атауы) </w:t>
      </w:r>
    </w:p>
    <w:p>
      <w:pPr>
        <w:spacing w:after="0"/>
        <w:ind w:left="0"/>
        <w:jc w:val="both"/>
      </w:pPr>
      <w:r>
        <w:rPr>
          <w:rFonts w:ascii="Times New Roman"/>
          <w:b w:val="false"/>
          <w:i w:val="false"/>
          <w:color w:val="000000"/>
          <w:sz w:val="28"/>
        </w:rPr>
        <w:t xml:space="preserve">
      _____________________________________________________ факультетінде </w:t>
      </w:r>
    </w:p>
    <w:p>
      <w:pPr>
        <w:spacing w:after="0"/>
        <w:ind w:left="0"/>
        <w:jc w:val="both"/>
      </w:pPr>
      <w:r>
        <w:rPr>
          <w:rFonts w:ascii="Times New Roman"/>
          <w:b w:val="false"/>
          <w:i w:val="false"/>
          <w:color w:val="000000"/>
          <w:sz w:val="28"/>
        </w:rPr>
        <w:t xml:space="preserve">
      оқыған кезеңде __________________ ӘЕМ бойынша 20_______ жылы "____" </w:t>
      </w:r>
    </w:p>
    <w:p>
      <w:pPr>
        <w:spacing w:after="0"/>
        <w:ind w:left="0"/>
        <w:jc w:val="both"/>
      </w:pPr>
      <w:r>
        <w:rPr>
          <w:rFonts w:ascii="Times New Roman"/>
          <w:b w:val="false"/>
          <w:i w:val="false"/>
          <w:color w:val="000000"/>
          <w:sz w:val="28"/>
        </w:rPr>
        <w:t xml:space="preserve">
      _______________ белгіленген емтихандарды тапсырғаны туралы берілді. </w:t>
      </w:r>
    </w:p>
    <w:p>
      <w:pPr>
        <w:spacing w:after="0"/>
        <w:ind w:left="0"/>
        <w:jc w:val="both"/>
      </w:pPr>
      <w:r>
        <w:rPr>
          <w:rFonts w:ascii="Times New Roman"/>
          <w:b w:val="false"/>
          <w:i w:val="false"/>
          <w:color w:val="000000"/>
          <w:sz w:val="28"/>
        </w:rPr>
        <w:t xml:space="preserve">
      20___ жылғы "____"___________ бастап 20___жылғы "____"___________ </w:t>
      </w:r>
    </w:p>
    <w:p>
      <w:pPr>
        <w:spacing w:after="0"/>
        <w:ind w:left="0"/>
        <w:jc w:val="both"/>
      </w:pPr>
      <w:r>
        <w:rPr>
          <w:rFonts w:ascii="Times New Roman"/>
          <w:b w:val="false"/>
          <w:i w:val="false"/>
          <w:color w:val="000000"/>
          <w:sz w:val="28"/>
        </w:rPr>
        <w:t xml:space="preserve">
      дейін оқу-жаттығу жиындарынан өтті. </w:t>
      </w:r>
    </w:p>
    <w:p>
      <w:pPr>
        <w:spacing w:after="0"/>
        <w:ind w:left="0"/>
        <w:jc w:val="both"/>
      </w:pPr>
      <w:r>
        <w:rPr>
          <w:rFonts w:ascii="Times New Roman"/>
          <w:b w:val="false"/>
          <w:i w:val="false"/>
          <w:color w:val="000000"/>
          <w:sz w:val="28"/>
        </w:rPr>
        <w:t xml:space="preserve">
      Офицер әскери атағын беруге аттестатталмаған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(себебі көрсетілсін)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Анықтама ______________________ ауданы (қаласы) ҚІБ(Б)-ға ұсыну үшін берілді. </w:t>
      </w:r>
    </w:p>
    <w:p>
      <w:pPr>
        <w:spacing w:after="0"/>
        <w:ind w:left="0"/>
        <w:jc w:val="both"/>
      </w:pPr>
      <w:r>
        <w:rPr>
          <w:rFonts w:ascii="Times New Roman"/>
          <w:b w:val="false"/>
          <w:i w:val="false"/>
          <w:color w:val="000000"/>
          <w:sz w:val="28"/>
        </w:rPr>
        <w:t xml:space="preserve">
      Әскери кафедра бастығы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(оқу орнының атауы)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(әскери атағы, қолы, аты-жөнінің бас әріптері,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Әскери есепте тұрған әскерге шақырылушылардың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844"/>
        <w:gridCol w:w="1696"/>
        <w:gridCol w:w="460"/>
        <w:gridCol w:w="928"/>
        <w:gridCol w:w="1100"/>
        <w:gridCol w:w="716"/>
        <w:gridCol w:w="460"/>
        <w:gridCol w:w="1271"/>
        <w:gridCol w:w="1057"/>
        <w:gridCol w:w="845"/>
        <w:gridCol w:w="717"/>
        <w:gridCol w:w="1015"/>
        <w:gridCol w:w="716"/>
      </w:tblGrid>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есепке қабылданды және қайдан келді</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(ол бар болған кезде)</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қандай оқу орнын бітірді немесе нешінші</w:t>
            </w:r>
            <w:r>
              <w:br/>
            </w:r>
            <w:r>
              <w:rPr>
                <w:rFonts w:ascii="Times New Roman"/>
                <w:b w:val="false"/>
                <w:i w:val="false"/>
                <w:color w:val="000000"/>
                <w:sz w:val="20"/>
              </w:rPr>
              <w:t>
сыныпта оқиды</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немесе емделуге тиіс (қандай бап</w:t>
            </w:r>
            <w:r>
              <w:br/>
            </w:r>
            <w:r>
              <w:rPr>
                <w:rFonts w:ascii="Times New Roman"/>
                <w:b w:val="false"/>
                <w:i w:val="false"/>
                <w:color w:val="000000"/>
                <w:sz w:val="20"/>
              </w:rPr>
              <w:t>
б бойынша және аурудың атауы, қайда тіркелді)</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әскери-техникалық мектепте, кәсіптік-</w:t>
            </w:r>
            <w:r>
              <w:br/>
            </w:r>
            <w:r>
              <w:rPr>
                <w:rFonts w:ascii="Times New Roman"/>
                <w:b w:val="false"/>
                <w:i w:val="false"/>
                <w:color w:val="000000"/>
                <w:sz w:val="20"/>
              </w:rPr>
              <w:t>
техникалық мектепте оқиды (оқыды)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немесе емделуді аяқтағаны туралы белгі</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даярлықтан қайдан өтті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алынғаны туралы белгі (қашан және</w:t>
            </w:r>
            <w:r>
              <w:br/>
            </w:r>
            <w:r>
              <w:rPr>
                <w:rFonts w:ascii="Times New Roman"/>
                <w:b w:val="false"/>
                <w:i w:val="false"/>
                <w:color w:val="000000"/>
                <w:sz w:val="20"/>
              </w:rPr>
              <w:t>
қайда кетті)</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20___жыл "___" ________________                   Қолы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 xml:space="preserve">23-қосымша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p>
      <w:pPr>
        <w:spacing w:after="0"/>
        <w:ind w:left="0"/>
        <w:jc w:val="both"/>
      </w:pPr>
      <w:r>
        <w:rPr>
          <w:rFonts w:ascii="Times New Roman"/>
          <w:b w:val="false"/>
          <w:i w:val="false"/>
          <w:color w:val="000000"/>
          <w:sz w:val="28"/>
        </w:rPr>
        <w:t>
      шығ. №___ күні</w:t>
      </w:r>
    </w:p>
    <w:p>
      <w:pPr>
        <w:spacing w:after="0"/>
        <w:ind w:left="0"/>
        <w:jc w:val="left"/>
      </w:pPr>
      <w:r>
        <w:rPr>
          <w:rFonts w:ascii="Times New Roman"/>
          <w:b/>
          <w:i w:val="false"/>
          <w:color w:val="000000"/>
        </w:rPr>
        <w:t xml:space="preserve"> Тұрақты немесе уақытша тұруға (үш айдан астам мерзімге) келген әскери міндеттілердің тізімі</w:t>
      </w:r>
    </w:p>
    <w:p>
      <w:pPr>
        <w:spacing w:after="0"/>
        <w:ind w:left="0"/>
        <w:jc w:val="both"/>
      </w:pPr>
      <w:r>
        <w:rPr>
          <w:rFonts w:ascii="Times New Roman"/>
          <w:b w:val="false"/>
          <w:i w:val="false"/>
          <w:color w:val="000000"/>
          <w:sz w:val="28"/>
        </w:rPr>
        <w:t>
      (тұрақты тұруға басқа жерге кеткендер немесе уақытша болу орнына (үш айдан астам мерзімге)кеткендер, есепке алу деректерін ауыстырғандар, қайтыс болғандар)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924"/>
        <w:gridCol w:w="4088"/>
        <w:gridCol w:w="924"/>
        <w:gridCol w:w="924"/>
        <w:gridCol w:w="2378"/>
        <w:gridCol w:w="924"/>
        <w:gridCol w:w="1183"/>
      </w:tblGrid>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кезде) (жынысы)</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жерінің мекенжайы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жерден келді (қай жерге кетті)</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деректерінің өзгеруі</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тізімдер кеткендерге, келгендерге және есепке алу деректері өзгерген жағдайда жеке жасалады, бұл ретте тізімнің тиісті атауы көрсетіледі;</w:t>
      </w:r>
    </w:p>
    <w:p>
      <w:pPr>
        <w:spacing w:after="0"/>
        <w:ind w:left="0"/>
        <w:jc w:val="both"/>
      </w:pPr>
      <w:r>
        <w:rPr>
          <w:rFonts w:ascii="Times New Roman"/>
          <w:b w:val="false"/>
          <w:i w:val="false"/>
          <w:color w:val="000000"/>
          <w:sz w:val="28"/>
        </w:rPr>
        <w:t xml:space="preserve">
      2) 6-бағанда облыс (республикалық маңызы бар қала), қала (аудан), елдімекен көрсетіледі; </w:t>
      </w:r>
    </w:p>
    <w:p>
      <w:pPr>
        <w:spacing w:after="0"/>
        <w:ind w:left="0"/>
        <w:jc w:val="both"/>
      </w:pPr>
      <w:r>
        <w:rPr>
          <w:rFonts w:ascii="Times New Roman"/>
          <w:b w:val="false"/>
          <w:i w:val="false"/>
          <w:color w:val="000000"/>
          <w:sz w:val="28"/>
        </w:rPr>
        <w:t xml:space="preserve">
      3) 8-бағанда өзгерістер көрсетіледі; тегі, аты, әкесінің аты, денсаулық жағдайы, отбасы жағдайы, отбасы құрамы, әкімнің аумағына кіретін тұрғылықты мекенжайы, жұмыс орны. </w:t>
      </w:r>
    </w:p>
    <w:p>
      <w:pPr>
        <w:spacing w:after="0"/>
        <w:ind w:left="0"/>
        <w:jc w:val="both"/>
      </w:pPr>
      <w:r>
        <w:rPr>
          <w:rFonts w:ascii="Times New Roman"/>
          <w:b w:val="false"/>
          <w:i w:val="false"/>
          <w:color w:val="000000"/>
          <w:sz w:val="28"/>
        </w:rPr>
        <w:t xml:space="preserve">
      Әкімнің қолы ________________________ </w:t>
      </w:r>
    </w:p>
    <w:p>
      <w:pPr>
        <w:spacing w:after="0"/>
        <w:ind w:left="0"/>
        <w:jc w:val="both"/>
      </w:pPr>
      <w:r>
        <w:rPr>
          <w:rFonts w:ascii="Times New Roman"/>
          <w:b w:val="false"/>
          <w:i w:val="false"/>
          <w:color w:val="000000"/>
          <w:sz w:val="28"/>
        </w:rPr>
        <w:t xml:space="preserve">
      (тегі, аты-жөнінің бас әріптері) </w:t>
      </w:r>
    </w:p>
    <w:p>
      <w:pPr>
        <w:spacing w:after="0"/>
        <w:ind w:left="0"/>
        <w:jc w:val="both"/>
      </w:pPr>
      <w:r>
        <w:rPr>
          <w:rFonts w:ascii="Times New Roman"/>
          <w:b w:val="false"/>
          <w:i w:val="false"/>
          <w:color w:val="000000"/>
          <w:sz w:val="28"/>
        </w:rPr>
        <w:t>
      20___жылғы "______"_________________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Қолхат</w:t>
      </w:r>
    </w:p>
    <w:p>
      <w:pPr>
        <w:spacing w:after="0"/>
        <w:ind w:left="0"/>
        <w:jc w:val="both"/>
      </w:pPr>
      <w:r>
        <w:rPr>
          <w:rFonts w:ascii="Times New Roman"/>
          <w:b w:val="false"/>
          <w:i w:val="false"/>
          <w:color w:val="000000"/>
          <w:sz w:val="28"/>
        </w:rPr>
        <w:t>
      Беткі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4"/>
        <w:gridCol w:w="609"/>
        <w:gridCol w:w="6007"/>
      </w:tblGrid>
      <w:tr>
        <w:trPr>
          <w:trHeight w:val="30" w:hRule="atLeast"/>
        </w:trPr>
        <w:tc>
          <w:tcPr>
            <w:tcW w:w="5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____ҚОЛХАТ ТҮБІРТЕГІ</w:t>
            </w:r>
            <w:r>
              <w:br/>
            </w:r>
            <w:r>
              <w:rPr>
                <w:rFonts w:ascii="Times New Roman"/>
                <w:b/>
                <w:i w:val="false"/>
                <w:color w:val="000000"/>
                <w:sz w:val="20"/>
              </w:rPr>
              <w:t xml:space="preserve">
әскери міндеттіден (әскерге шақырылушыдан) </w:t>
            </w:r>
            <w:r>
              <w:br/>
            </w:r>
            <w:r>
              <w:rPr>
                <w:rFonts w:ascii="Times New Roman"/>
                <w:b/>
                <w:i w:val="false"/>
                <w:color w:val="000000"/>
                <w:sz w:val="20"/>
              </w:rPr>
              <w:t xml:space="preserve">
әскери билетті (әскерге шақыру учаскесіне </w:t>
            </w:r>
            <w:r>
              <w:br/>
            </w:r>
            <w:r>
              <w:rPr>
                <w:rFonts w:ascii="Times New Roman"/>
                <w:b/>
                <w:i w:val="false"/>
                <w:color w:val="000000"/>
                <w:sz w:val="20"/>
              </w:rPr>
              <w:t>
тіркеу туралы куәлікті) қабылдағаны туралы</w:t>
            </w:r>
            <w:r>
              <w:br/>
            </w:r>
            <w:r>
              <w:rPr>
                <w:rFonts w:ascii="Times New Roman"/>
                <w:b/>
                <w:i w:val="false"/>
                <w:color w:val="000000"/>
                <w:sz w:val="20"/>
              </w:rPr>
              <w:t xml:space="preserve">
__________________________________ </w:t>
            </w:r>
            <w:r>
              <w:br/>
            </w:r>
            <w:r>
              <w:rPr>
                <w:rFonts w:ascii="Times New Roman"/>
                <w:b/>
                <w:i w:val="false"/>
                <w:color w:val="000000"/>
                <w:sz w:val="20"/>
              </w:rPr>
              <w:t>
(тегі, аты, әкесінің аты (ол бар болған кезде))</w:t>
            </w:r>
            <w:r>
              <w:br/>
            </w:r>
            <w:r>
              <w:rPr>
                <w:rFonts w:ascii="Times New Roman"/>
                <w:b/>
                <w:i w:val="false"/>
                <w:color w:val="000000"/>
                <w:sz w:val="20"/>
              </w:rPr>
              <w:t>
Туған жылы _________________________</w:t>
            </w:r>
            <w:r>
              <w:br/>
            </w:r>
            <w:r>
              <w:rPr>
                <w:rFonts w:ascii="Times New Roman"/>
                <w:b/>
                <w:i w:val="false"/>
                <w:color w:val="000000"/>
                <w:sz w:val="20"/>
              </w:rPr>
              <w:t>
Әскери атағы________________________</w:t>
            </w:r>
            <w:r>
              <w:br/>
            </w:r>
            <w:r>
              <w:rPr>
                <w:rFonts w:ascii="Times New Roman"/>
                <w:b/>
                <w:i w:val="false"/>
                <w:color w:val="000000"/>
                <w:sz w:val="20"/>
              </w:rPr>
              <w:t>
ӘЕМ № ____________________________</w:t>
            </w:r>
            <w:r>
              <w:br/>
            </w:r>
            <w:r>
              <w:rPr>
                <w:rFonts w:ascii="Times New Roman"/>
                <w:b/>
                <w:i w:val="false"/>
                <w:color w:val="000000"/>
                <w:sz w:val="20"/>
              </w:rPr>
              <w:t>
___ сериялы №_____________________</w:t>
            </w:r>
            <w:r>
              <w:br/>
            </w:r>
            <w:r>
              <w:rPr>
                <w:rFonts w:ascii="Times New Roman"/>
                <w:b/>
                <w:i w:val="false"/>
                <w:color w:val="000000"/>
                <w:sz w:val="20"/>
              </w:rPr>
              <w:t xml:space="preserve">
әскери билет (тіркеу туралы куәлік) </w:t>
            </w:r>
            <w:r>
              <w:br/>
            </w:r>
            <w:r>
              <w:rPr>
                <w:rFonts w:ascii="Times New Roman"/>
                <w:b/>
                <w:i w:val="false"/>
                <w:color w:val="000000"/>
                <w:sz w:val="20"/>
              </w:rPr>
              <w:t>
қандай мақсат үшін қабылданды:</w:t>
            </w:r>
            <w:r>
              <w:br/>
            </w:r>
            <w:r>
              <w:rPr>
                <w:rFonts w:ascii="Times New Roman"/>
                <w:b/>
                <w:i w:val="false"/>
                <w:color w:val="000000"/>
                <w:sz w:val="20"/>
              </w:rPr>
              <w:t xml:space="preserve">
____________________________ </w:t>
            </w:r>
            <w:r>
              <w:br/>
            </w:r>
            <w:r>
              <w:rPr>
                <w:rFonts w:ascii="Times New Roman"/>
                <w:b/>
                <w:i w:val="false"/>
                <w:color w:val="000000"/>
                <w:sz w:val="20"/>
              </w:rPr>
              <w:t>
(қандай мақсат үшін екені көрсетілсін)</w:t>
            </w:r>
            <w:r>
              <w:br/>
            </w:r>
            <w:r>
              <w:rPr>
                <w:rFonts w:ascii="Times New Roman"/>
                <w:b/>
                <w:i w:val="false"/>
                <w:color w:val="000000"/>
                <w:sz w:val="20"/>
              </w:rPr>
              <w:t>
Қолы ___________________________</w:t>
            </w:r>
            <w:r>
              <w:br/>
            </w:r>
            <w:r>
              <w:rPr>
                <w:rFonts w:ascii="Times New Roman"/>
                <w:b/>
                <w:i w:val="false"/>
                <w:color w:val="000000"/>
                <w:sz w:val="20"/>
              </w:rPr>
              <w:t xml:space="preserve">
___________________________________ </w:t>
            </w:r>
            <w:r>
              <w:br/>
            </w:r>
            <w:r>
              <w:rPr>
                <w:rFonts w:ascii="Times New Roman"/>
                <w:b/>
                <w:i w:val="false"/>
                <w:color w:val="000000"/>
                <w:sz w:val="20"/>
              </w:rPr>
              <w:t>
(ә/билетті қабылдаған адамның тегі мен лауазымы)</w:t>
            </w:r>
            <w:r>
              <w:br/>
            </w:r>
            <w:r>
              <w:rPr>
                <w:rFonts w:ascii="Times New Roman"/>
                <w:b/>
                <w:i w:val="false"/>
                <w:color w:val="000000"/>
                <w:sz w:val="20"/>
              </w:rPr>
              <w:t>
Әскери міндеттінің</w:t>
            </w:r>
            <w:r>
              <w:br/>
            </w:r>
            <w:r>
              <w:rPr>
                <w:rFonts w:ascii="Times New Roman"/>
                <w:b/>
                <w:i w:val="false"/>
                <w:color w:val="000000"/>
                <w:sz w:val="20"/>
              </w:rPr>
              <w:t>
_______________ сериялы № ______</w:t>
            </w:r>
            <w:r>
              <w:br/>
            </w:r>
            <w:r>
              <w:rPr>
                <w:rFonts w:ascii="Times New Roman"/>
                <w:b/>
                <w:i w:val="false"/>
                <w:color w:val="000000"/>
                <w:sz w:val="20"/>
              </w:rPr>
              <w:t>
ә/билетті тапсырғаны туралы қолхаты</w:t>
            </w:r>
            <w:r>
              <w:br/>
            </w:r>
            <w:r>
              <w:rPr>
                <w:rFonts w:ascii="Times New Roman"/>
                <w:b/>
                <w:i w:val="false"/>
                <w:color w:val="000000"/>
                <w:sz w:val="20"/>
              </w:rPr>
              <w:t>
20___ ж. "____" ________________</w:t>
            </w:r>
            <w:r>
              <w:br/>
            </w:r>
            <w:r>
              <w:rPr>
                <w:rFonts w:ascii="Times New Roman"/>
                <w:b/>
                <w:i w:val="false"/>
                <w:color w:val="000000"/>
                <w:sz w:val="20"/>
              </w:rPr>
              <w:t xml:space="preserve">
____________________________ </w:t>
            </w:r>
            <w:r>
              <w:br/>
            </w:r>
            <w:r>
              <w:rPr>
                <w:rFonts w:ascii="Times New Roman"/>
                <w:b/>
                <w:i w:val="false"/>
                <w:color w:val="000000"/>
                <w:sz w:val="20"/>
              </w:rPr>
              <w:t>
(қолы)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540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54000" cy="140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____ ҚОЛХАТ</w:t>
            </w:r>
            <w:r>
              <w:br/>
            </w:r>
            <w:r>
              <w:rPr>
                <w:rFonts w:ascii="Times New Roman"/>
                <w:b/>
                <w:i w:val="false"/>
                <w:color w:val="000000"/>
                <w:sz w:val="20"/>
              </w:rPr>
              <w:t xml:space="preserve">
әскери міндеттіден (әскерге шақырылушыдан) </w:t>
            </w:r>
            <w:r>
              <w:br/>
            </w:r>
            <w:r>
              <w:rPr>
                <w:rFonts w:ascii="Times New Roman"/>
                <w:b/>
                <w:i w:val="false"/>
                <w:color w:val="000000"/>
                <w:sz w:val="20"/>
              </w:rPr>
              <w:t xml:space="preserve">
әскери билетті (әскерге шақыру учаскесіне </w:t>
            </w:r>
            <w:r>
              <w:br/>
            </w:r>
            <w:r>
              <w:rPr>
                <w:rFonts w:ascii="Times New Roman"/>
                <w:b/>
                <w:i w:val="false"/>
                <w:color w:val="000000"/>
                <w:sz w:val="20"/>
              </w:rPr>
              <w:t xml:space="preserve">
тіркеу туралы куәлікті) қабылдағаны туралы запастағы__________________________ </w:t>
            </w:r>
            <w:r>
              <w:br/>
            </w:r>
            <w:r>
              <w:rPr>
                <w:rFonts w:ascii="Times New Roman"/>
                <w:b/>
                <w:i w:val="false"/>
                <w:color w:val="000000"/>
                <w:sz w:val="20"/>
              </w:rPr>
              <w:t xml:space="preserve">
___________________________________ </w:t>
            </w:r>
            <w:r>
              <w:br/>
            </w:r>
            <w:r>
              <w:rPr>
                <w:rFonts w:ascii="Times New Roman"/>
                <w:b/>
                <w:i w:val="false"/>
                <w:color w:val="000000"/>
                <w:sz w:val="20"/>
              </w:rPr>
              <w:t>
(тегі, аты, әкесінің аты (ол бар болған кезде))</w:t>
            </w:r>
            <w:r>
              <w:br/>
            </w:r>
            <w:r>
              <w:rPr>
                <w:rFonts w:ascii="Times New Roman"/>
                <w:b/>
                <w:i w:val="false"/>
                <w:color w:val="000000"/>
                <w:sz w:val="20"/>
              </w:rPr>
              <w:t>
_______________________ жылы туған</w:t>
            </w:r>
            <w:r>
              <w:br/>
            </w:r>
            <w:r>
              <w:rPr>
                <w:rFonts w:ascii="Times New Roman"/>
                <w:b/>
                <w:i w:val="false"/>
                <w:color w:val="000000"/>
                <w:sz w:val="20"/>
              </w:rPr>
              <w:t xml:space="preserve">
ӘЕМ № __________ оған тиесілі ____сериялы </w:t>
            </w:r>
            <w:r>
              <w:br/>
            </w:r>
            <w:r>
              <w:rPr>
                <w:rFonts w:ascii="Times New Roman"/>
                <w:b/>
                <w:i w:val="false"/>
                <w:color w:val="000000"/>
                <w:sz w:val="20"/>
              </w:rPr>
              <w:t xml:space="preserve">
№ _________________ әскери билет </w:t>
            </w:r>
            <w:r>
              <w:br/>
            </w:r>
            <w:r>
              <w:rPr>
                <w:rFonts w:ascii="Times New Roman"/>
                <w:b/>
                <w:i w:val="false"/>
                <w:color w:val="000000"/>
                <w:sz w:val="20"/>
              </w:rPr>
              <w:t>
(тіркеу туралы куәлік):</w:t>
            </w:r>
            <w:r>
              <w:br/>
            </w:r>
            <w:r>
              <w:rPr>
                <w:rFonts w:ascii="Times New Roman"/>
                <w:b/>
                <w:i w:val="false"/>
                <w:color w:val="000000"/>
                <w:sz w:val="20"/>
              </w:rPr>
              <w:t xml:space="preserve">
_____________________________________ </w:t>
            </w:r>
            <w:r>
              <w:br/>
            </w:r>
            <w:r>
              <w:rPr>
                <w:rFonts w:ascii="Times New Roman"/>
                <w:b/>
                <w:i w:val="false"/>
                <w:color w:val="000000"/>
                <w:sz w:val="20"/>
              </w:rPr>
              <w:t>
(қандай мақсат үшін екені көрсетілсін)</w:t>
            </w:r>
            <w:r>
              <w:br/>
            </w:r>
            <w:r>
              <w:rPr>
                <w:rFonts w:ascii="Times New Roman"/>
                <w:b/>
                <w:i w:val="false"/>
                <w:color w:val="000000"/>
                <w:sz w:val="20"/>
              </w:rPr>
              <w:t xml:space="preserve">
________________________________ </w:t>
            </w:r>
            <w:r>
              <w:br/>
            </w:r>
            <w:r>
              <w:rPr>
                <w:rFonts w:ascii="Times New Roman"/>
                <w:b/>
                <w:i w:val="false"/>
                <w:color w:val="000000"/>
                <w:sz w:val="20"/>
              </w:rPr>
              <w:t>
үшін қабылданғаны туралы берілді</w:t>
            </w:r>
            <w:r>
              <w:br/>
            </w:r>
            <w:r>
              <w:rPr>
                <w:rFonts w:ascii="Times New Roman"/>
                <w:b/>
                <w:i w:val="false"/>
                <w:color w:val="000000"/>
                <w:sz w:val="20"/>
              </w:rPr>
              <w:t>
Қолы ___________________________</w:t>
            </w:r>
            <w:r>
              <w:br/>
            </w:r>
            <w:r>
              <w:rPr>
                <w:rFonts w:ascii="Times New Roman"/>
                <w:b/>
                <w:i w:val="false"/>
                <w:color w:val="000000"/>
                <w:sz w:val="20"/>
              </w:rPr>
              <w:t>
20___ж. "____"_____________________</w:t>
            </w:r>
            <w:r>
              <w:br/>
            </w:r>
            <w:r>
              <w:rPr>
                <w:rFonts w:ascii="Times New Roman"/>
                <w:b/>
                <w:i w:val="false"/>
                <w:color w:val="000000"/>
                <w:sz w:val="20"/>
              </w:rPr>
              <w:t>
__________________________________</w:t>
            </w:r>
            <w:r>
              <w:br/>
            </w:r>
            <w:r>
              <w:rPr>
                <w:rFonts w:ascii="Times New Roman"/>
                <w:b/>
                <w:i w:val="false"/>
                <w:color w:val="000000"/>
                <w:sz w:val="20"/>
              </w:rPr>
              <w:t>
(ә/билетті қабылдаған адамның тегі мен лауазымы)</w:t>
            </w:r>
            <w:r>
              <w:br/>
            </w:r>
            <w:r>
              <w:rPr>
                <w:rFonts w:ascii="Times New Roman"/>
                <w:b/>
                <w:i w:val="false"/>
                <w:color w:val="000000"/>
                <w:sz w:val="20"/>
              </w:rPr>
              <w:t>
М.О.
</w:t>
            </w:r>
          </w:p>
        </w:tc>
      </w:tr>
    </w:tbl>
    <w:p>
      <w:pPr>
        <w:spacing w:after="0"/>
        <w:ind w:left="0"/>
        <w:jc w:val="both"/>
      </w:pPr>
      <w:r>
        <w:rPr>
          <w:rFonts w:ascii="Times New Roman"/>
          <w:b w:val="false"/>
          <w:i w:val="false"/>
          <w:color w:val="000000"/>
          <w:sz w:val="28"/>
        </w:rPr>
        <w:t>
      Қолхаттың екінші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48"/>
        <w:gridCol w:w="5052"/>
      </w:tblGrid>
      <w:tr>
        <w:trPr>
          <w:trHeight w:val="30" w:hRule="atLeast"/>
        </w:trPr>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Республикасынан тысқары жерге кеткен күні</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 келген күні</w:t>
            </w:r>
          </w:p>
        </w:tc>
      </w:tr>
      <w:tr>
        <w:trPr>
          <w:trHeight w:val="30" w:hRule="atLeast"/>
        </w:trPr>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________________________________________________________________________________________________</w:t>
      </w:r>
    </w:p>
    <w:p>
      <w:pPr>
        <w:spacing w:after="0"/>
        <w:ind w:left="0"/>
        <w:jc w:val="both"/>
      </w:pPr>
      <w:r>
        <w:rPr>
          <w:rFonts w:ascii="Times New Roman"/>
          <w:b w:val="false"/>
          <w:i w:val="false"/>
          <w:color w:val="000000"/>
          <w:sz w:val="28"/>
        </w:rPr>
        <w:t>
      (заңды тұлғаның атауы)</w:t>
      </w:r>
    </w:p>
    <w:p>
      <w:pPr>
        <w:spacing w:after="0"/>
        <w:ind w:left="0"/>
        <w:jc w:val="both"/>
      </w:pPr>
      <w:r>
        <w:rPr>
          <w:rFonts w:ascii="Times New Roman"/>
          <w:b w:val="false"/>
          <w:i w:val="false"/>
          <w:color w:val="000000"/>
          <w:sz w:val="28"/>
        </w:rPr>
        <w:t>
      ________________________________________________________________________________________________</w:t>
      </w:r>
    </w:p>
    <w:p>
      <w:pPr>
        <w:spacing w:after="0"/>
        <w:ind w:left="0"/>
        <w:jc w:val="both"/>
      </w:pPr>
      <w:r>
        <w:rPr>
          <w:rFonts w:ascii="Times New Roman"/>
          <w:b w:val="false"/>
          <w:i w:val="false"/>
          <w:color w:val="000000"/>
          <w:sz w:val="28"/>
        </w:rPr>
        <w:t>
      жұмыс істейтін (оқитын) _______ жылы туған</w:t>
      </w:r>
    </w:p>
    <w:p>
      <w:pPr>
        <w:spacing w:after="0"/>
        <w:ind w:left="0"/>
        <w:jc w:val="left"/>
      </w:pPr>
      <w:r>
        <w:rPr>
          <w:rFonts w:ascii="Times New Roman"/>
          <w:b/>
          <w:i w:val="false"/>
          <w:color w:val="000000"/>
        </w:rPr>
        <w:t xml:space="preserve"> мерзімді әскери қызметке даярлауға тиіс жасөспірімдердің тізімі</w:t>
      </w:r>
    </w:p>
    <w:p>
      <w:pPr>
        <w:spacing w:after="0"/>
        <w:ind w:left="0"/>
        <w:jc w:val="both"/>
      </w:pPr>
      <w:r>
        <w:rPr>
          <w:rFonts w:ascii="Times New Roman"/>
          <w:b w:val="false"/>
          <w:i w:val="false"/>
          <w:color w:val="000000"/>
          <w:sz w:val="28"/>
        </w:rPr>
        <w:t>
      20__жыл "____" _________________ жағдай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2849"/>
        <w:gridCol w:w="1559"/>
        <w:gridCol w:w="3568"/>
        <w:gridCol w:w="1203"/>
        <w:gridCol w:w="774"/>
        <w:gridCol w:w="774"/>
        <w:gridCol w:w="774"/>
      </w:tblGrid>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бар болған кезде)</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көрсетіледі)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қайда және нешінші сыныпта, нешінші курста оқиды немесе неше сыныпты және курсты бітірді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тілдерді меңгерген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20 __жыл "___" ___________ Басшының қолы____________</w:t>
      </w:r>
    </w:p>
    <w:p>
      <w:pPr>
        <w:spacing w:after="0"/>
        <w:ind w:left="0"/>
        <w:jc w:val="left"/>
      </w:pPr>
      <w:r>
        <w:rPr>
          <w:rFonts w:ascii="Times New Roman"/>
          <w:b/>
          <w:i w:val="false"/>
          <w:color w:val="000000"/>
        </w:rPr>
        <w:t xml:space="preserve"> Әскери есепке қабылдау/ әскери есептен алу (шығару) туралы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0"/>
        <w:gridCol w:w="1084"/>
        <w:gridCol w:w="5741"/>
        <w:gridCol w:w="1085"/>
      </w:tblGrid>
      <w:tr>
        <w:trPr>
          <w:trHeight w:val="30" w:hRule="atLeast"/>
        </w:trPr>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қабылданды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 (Б)-ға қашан хабарланды</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 (шығарылды)</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 (Б)-ға қашан хабарланды</w:t>
            </w:r>
          </w:p>
        </w:tc>
      </w:tr>
      <w:tr>
        <w:trPr>
          <w:trHeight w:val="30" w:hRule="atLeast"/>
        </w:trPr>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w:t>
            </w:r>
            <w:r>
              <w:br/>
            </w:r>
            <w:r>
              <w:rPr>
                <w:rFonts w:ascii="Times New Roman"/>
                <w:b w:val="false"/>
                <w:i w:val="false"/>
                <w:color w:val="000000"/>
                <w:sz w:val="20"/>
              </w:rPr>
              <w:t>
_____________ келді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"__"___________</w:t>
            </w:r>
            <w:r>
              <w:br/>
            </w:r>
            <w:r>
              <w:rPr>
                <w:rFonts w:ascii="Times New Roman"/>
                <w:b w:val="false"/>
                <w:i w:val="false"/>
                <w:color w:val="000000"/>
                <w:sz w:val="20"/>
              </w:rPr>
              <w:t>
______________________</w:t>
            </w:r>
            <w:r>
              <w:br/>
            </w:r>
            <w:r>
              <w:rPr>
                <w:rFonts w:ascii="Times New Roman"/>
                <w:b w:val="false"/>
                <w:i w:val="false"/>
                <w:color w:val="000000"/>
                <w:sz w:val="20"/>
              </w:rPr>
              <w:t>
(қандай себеп бойынша және қайда кетті)</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w:t>
            </w:r>
            <w:r>
              <w:br/>
            </w:r>
            <w:r>
              <w:rPr>
                <w:rFonts w:ascii="Times New Roman"/>
                <w:b w:val="false"/>
                <w:i w:val="false"/>
                <w:color w:val="000000"/>
                <w:sz w:val="20"/>
              </w:rPr>
              <w:t>
_____________ келді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"__"___________</w:t>
            </w:r>
            <w:r>
              <w:br/>
            </w:r>
            <w:r>
              <w:rPr>
                <w:rFonts w:ascii="Times New Roman"/>
                <w:b w:val="false"/>
                <w:i w:val="false"/>
                <w:color w:val="000000"/>
                <w:sz w:val="20"/>
              </w:rPr>
              <w:t>
______________________</w:t>
            </w:r>
            <w:r>
              <w:br/>
            </w:r>
            <w:r>
              <w:rPr>
                <w:rFonts w:ascii="Times New Roman"/>
                <w:b w:val="false"/>
                <w:i w:val="false"/>
                <w:color w:val="000000"/>
                <w:sz w:val="20"/>
              </w:rPr>
              <w:t>
(қандай себеп бойынша және қайда кетті)</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w:t>
            </w:r>
            <w:r>
              <w:br/>
            </w:r>
            <w:r>
              <w:rPr>
                <w:rFonts w:ascii="Times New Roman"/>
                <w:b w:val="false"/>
                <w:i w:val="false"/>
                <w:color w:val="000000"/>
                <w:sz w:val="20"/>
              </w:rPr>
              <w:t>
_____________ келді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"__"___________</w:t>
            </w:r>
            <w:r>
              <w:br/>
            </w:r>
            <w:r>
              <w:rPr>
                <w:rFonts w:ascii="Times New Roman"/>
                <w:b w:val="false"/>
                <w:i w:val="false"/>
                <w:color w:val="000000"/>
                <w:sz w:val="20"/>
              </w:rPr>
              <w:t>
______________________</w:t>
            </w:r>
            <w:r>
              <w:br/>
            </w:r>
            <w:r>
              <w:rPr>
                <w:rFonts w:ascii="Times New Roman"/>
                <w:b w:val="false"/>
                <w:i w:val="false"/>
                <w:color w:val="000000"/>
                <w:sz w:val="20"/>
              </w:rPr>
              <w:t>
(қандай себеп бойынша және қайда кетті)</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___________________________________________________________________________________________</w:t>
      </w:r>
    </w:p>
    <w:p>
      <w:pPr>
        <w:spacing w:after="0"/>
        <w:ind w:left="0"/>
        <w:jc w:val="both"/>
      </w:pPr>
      <w:r>
        <w:rPr>
          <w:rFonts w:ascii="Times New Roman"/>
          <w:b w:val="false"/>
          <w:i w:val="false"/>
          <w:color w:val="000000"/>
          <w:sz w:val="28"/>
        </w:rPr>
        <w:t>
      (жергілікті атқарушы орган жұмыскерінің немесе әскери есепке алуды жүргізу жүктелген адамның</w:t>
      </w:r>
    </w:p>
    <w:p>
      <w:pPr>
        <w:spacing w:after="0"/>
        <w:ind w:left="0"/>
        <w:jc w:val="both"/>
      </w:pPr>
      <w:r>
        <w:rPr>
          <w:rFonts w:ascii="Times New Roman"/>
          <w:b w:val="false"/>
          <w:i w:val="false"/>
          <w:color w:val="000000"/>
          <w:sz w:val="28"/>
        </w:rPr>
        <w:t>
      (қолы) тегі мен аты-жөнінің бас әріптері)</w:t>
      </w:r>
    </w:p>
    <w:p>
      <w:pPr>
        <w:spacing w:after="0"/>
        <w:ind w:left="0"/>
        <w:jc w:val="both"/>
      </w:pPr>
      <w:r>
        <w:rPr>
          <w:rFonts w:ascii="Times New Roman"/>
          <w:b w:val="false"/>
          <w:i w:val="false"/>
          <w:color w:val="000000"/>
          <w:sz w:val="28"/>
        </w:rPr>
        <w:t>
      20__жыл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Әскери міндеттілерді, әскерге шақырылушыларды әскери есепке алудың және броньға қоюдың жай-күйін тексеру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1"/>
        <w:gridCol w:w="1133"/>
        <w:gridCol w:w="3128"/>
        <w:gridCol w:w="1764"/>
        <w:gridCol w:w="2709"/>
        <w:gridCol w:w="2395"/>
      </w:tblGrid>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күні</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лауазымы, тегі мен аты-жөнінің бас әріптері</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барысында қандай кемшіліктер анықталды</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 бойынша қорытындылар. Кемшіліктерді жою мерзімдері</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тексеру нәтижелері бойынша қандай шаралар қабылдады</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Құқық қорғау және арнаулы органдардағы лауазымдарға қабылданған азаматтардың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2510"/>
        <w:gridCol w:w="681"/>
        <w:gridCol w:w="681"/>
        <w:gridCol w:w="933"/>
        <w:gridCol w:w="3459"/>
        <w:gridCol w:w="3332"/>
      </w:tblGrid>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(ол бар болған кезде)</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мамандықтың нөмірі</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бұйрығымен және қандай лауазымға тағайындалды, бұйрықтың нөмірі мен күні (арнайы мемлекеттік органдарда толтырылмайды)</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құжаттары кімге, қашан және қандай шығ. № ҚІБ(Б)-да жолданды</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(атағы, қолы, аты-жөнінің бас әріптері,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p>
      <w:pPr>
        <w:spacing w:after="0"/>
        <w:ind w:left="0"/>
        <w:jc w:val="both"/>
      </w:pPr>
      <w:r>
        <w:rPr>
          <w:rFonts w:ascii="Times New Roman"/>
          <w:b w:val="false"/>
          <w:i w:val="false"/>
          <w:color w:val="000000"/>
          <w:sz w:val="28"/>
        </w:rPr>
        <w:t>
      Әскери бөлімнің</w:t>
      </w:r>
    </w:p>
    <w:p>
      <w:pPr>
        <w:spacing w:after="0"/>
        <w:ind w:left="0"/>
        <w:jc w:val="both"/>
      </w:pPr>
      <w:r>
        <w:rPr>
          <w:rFonts w:ascii="Times New Roman"/>
          <w:b w:val="false"/>
          <w:i w:val="false"/>
          <w:color w:val="000000"/>
          <w:sz w:val="28"/>
        </w:rPr>
        <w:t>
      (мекеменің) бұрыштама</w:t>
      </w:r>
    </w:p>
    <w:p>
      <w:pPr>
        <w:spacing w:after="0"/>
        <w:ind w:left="0"/>
        <w:jc w:val="both"/>
      </w:pPr>
      <w:r>
        <w:rPr>
          <w:rFonts w:ascii="Times New Roman"/>
          <w:b w:val="false"/>
          <w:i w:val="false"/>
          <w:color w:val="000000"/>
          <w:sz w:val="28"/>
        </w:rPr>
        <w:t>
      мөртаңбасы</w:t>
      </w:r>
    </w:p>
    <w:p>
      <w:pPr>
        <w:spacing w:after="0"/>
        <w:ind w:left="0"/>
        <w:jc w:val="left"/>
      </w:pPr>
      <w:r>
        <w:rPr>
          <w:rFonts w:ascii="Times New Roman"/>
          <w:b/>
          <w:i w:val="false"/>
          <w:color w:val="000000"/>
        </w:rPr>
        <w:t xml:space="preserve"> Нұсқама</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(әскери атағы)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бар болған кезде))</w:t>
      </w:r>
    </w:p>
    <w:p>
      <w:pPr>
        <w:spacing w:after="0"/>
        <w:ind w:left="0"/>
        <w:jc w:val="both"/>
      </w:pPr>
      <w:r>
        <w:rPr>
          <w:rFonts w:ascii="Times New Roman"/>
          <w:b w:val="false"/>
          <w:i w:val="false"/>
          <w:color w:val="000000"/>
          <w:sz w:val="28"/>
        </w:rPr>
        <w:t xml:space="preserve">
      Сізге 20___жылғы "____"______________ әскери есепке қою үшін </w:t>
      </w:r>
    </w:p>
    <w:p>
      <w:pPr>
        <w:spacing w:after="0"/>
        <w:ind w:left="0"/>
        <w:jc w:val="both"/>
      </w:pPr>
      <w:r>
        <w:rPr>
          <w:rFonts w:ascii="Times New Roman"/>
          <w:b w:val="false"/>
          <w:i w:val="false"/>
          <w:color w:val="000000"/>
          <w:sz w:val="28"/>
        </w:rPr>
        <w:t>
      ______________________________________________ (ауданының, қаласының)</w:t>
      </w:r>
    </w:p>
    <w:p>
      <w:pPr>
        <w:spacing w:after="0"/>
        <w:ind w:left="0"/>
        <w:jc w:val="both"/>
      </w:pPr>
      <w:r>
        <w:rPr>
          <w:rFonts w:ascii="Times New Roman"/>
          <w:b w:val="false"/>
          <w:i w:val="false"/>
          <w:color w:val="000000"/>
          <w:sz w:val="28"/>
        </w:rPr>
        <w:t xml:space="preserve">
      ____________________________________________________________ҚІБ(Б)-ға </w:t>
      </w:r>
    </w:p>
    <w:p>
      <w:pPr>
        <w:spacing w:after="0"/>
        <w:ind w:left="0"/>
        <w:jc w:val="both"/>
      </w:pPr>
      <w:r>
        <w:rPr>
          <w:rFonts w:ascii="Times New Roman"/>
          <w:b w:val="false"/>
          <w:i w:val="false"/>
          <w:color w:val="000000"/>
          <w:sz w:val="28"/>
        </w:rPr>
        <w:t>
      баруды ұсынамын.</w:t>
      </w:r>
    </w:p>
    <w:p>
      <w:pPr>
        <w:spacing w:after="0"/>
        <w:ind w:left="0"/>
        <w:jc w:val="both"/>
      </w:pPr>
      <w:r>
        <w:rPr>
          <w:rFonts w:ascii="Times New Roman"/>
          <w:b w:val="false"/>
          <w:i w:val="false"/>
          <w:color w:val="000000"/>
          <w:sz w:val="28"/>
        </w:rPr>
        <w:t>
      Келу мерзімі 20___жыл "____" _______________</w:t>
      </w:r>
    </w:p>
    <w:p>
      <w:pPr>
        <w:spacing w:after="0"/>
        <w:ind w:left="0"/>
        <w:jc w:val="both"/>
      </w:pPr>
      <w:r>
        <w:rPr>
          <w:rFonts w:ascii="Times New Roman"/>
          <w:b w:val="false"/>
          <w:i w:val="false"/>
          <w:color w:val="000000"/>
          <w:sz w:val="28"/>
        </w:rPr>
        <w:t>
      Негіз:</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Жеке басын куәландыратын құжатты көрсеткен кезде жарамды.</w:t>
      </w:r>
    </w:p>
    <w:p>
      <w:pPr>
        <w:spacing w:after="0"/>
        <w:ind w:left="0"/>
        <w:jc w:val="both"/>
      </w:pPr>
      <w:r>
        <w:rPr>
          <w:rFonts w:ascii="Times New Roman"/>
          <w:b w:val="false"/>
          <w:i w:val="false"/>
          <w:color w:val="000000"/>
          <w:sz w:val="28"/>
        </w:rPr>
        <w:t xml:space="preserve">
      Командир (бастық) ______________________________________________ </w:t>
      </w:r>
    </w:p>
    <w:p>
      <w:pPr>
        <w:spacing w:after="0"/>
        <w:ind w:left="0"/>
        <w:jc w:val="both"/>
      </w:pPr>
      <w:r>
        <w:rPr>
          <w:rFonts w:ascii="Times New Roman"/>
          <w:b w:val="false"/>
          <w:i w:val="false"/>
          <w:color w:val="000000"/>
          <w:sz w:val="28"/>
        </w:rPr>
        <w:t>
      (қолы, тегі мен аты-жөнінің бас әріптері)</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210 х 148 форматы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(құқық қорғау немесе арнайы органның атауы)</w:t>
      </w:r>
    </w:p>
    <w:p>
      <w:pPr>
        <w:spacing w:after="0"/>
        <w:ind w:left="0"/>
        <w:jc w:val="left"/>
      </w:pPr>
      <w:r>
        <w:rPr>
          <w:rFonts w:ascii="Times New Roman"/>
          <w:b/>
          <w:i w:val="false"/>
          <w:color w:val="000000"/>
        </w:rPr>
        <w:t xml:space="preserve"> қызмет өткеретін әскери міндеттілер мен әскерге шақырылушылардың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6"/>
        <w:gridCol w:w="5872"/>
        <w:gridCol w:w="1594"/>
        <w:gridCol w:w="1594"/>
        <w:gridCol w:w="1594"/>
      </w:tblGrid>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(ол бар болған кезде)</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қабылдаған күні</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______________________________________________________________________________________________</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______________________________________________________________________________________________ </w:t>
      </w:r>
    </w:p>
    <w:p>
      <w:pPr>
        <w:spacing w:after="0"/>
        <w:ind w:left="0"/>
        <w:jc w:val="both"/>
      </w:pPr>
      <w:r>
        <w:rPr>
          <w:rFonts w:ascii="Times New Roman"/>
          <w:b w:val="false"/>
          <w:i w:val="false"/>
          <w:color w:val="000000"/>
          <w:sz w:val="28"/>
        </w:rPr>
        <w:t>
      (қолы, аты-жөнінің бас әріптері,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әкесінің аты </w:t>
            </w:r>
            <w:r>
              <w:br/>
            </w:r>
            <w:r>
              <w:rPr>
                <w:rFonts w:ascii="Times New Roman"/>
                <w:b w:val="false"/>
                <w:i w:val="false"/>
                <w:color w:val="000000"/>
                <w:sz w:val="20"/>
              </w:rPr>
              <w:t>(ол бар болған кезде)</w:t>
            </w:r>
            <w:r>
              <w:br/>
            </w:r>
            <w:r>
              <w:rPr>
                <w:rFonts w:ascii="Times New Roman"/>
                <w:b w:val="false"/>
                <w:i w:val="false"/>
                <w:color w:val="000000"/>
                <w:sz w:val="20"/>
              </w:rPr>
              <w:t>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 бөлімі (мекенжайын көрсету) Сіздің мемлекеттік көрсетілетін қызмет стандартында көзделген тізбеге сәйкес құжаттар топтамасын толық ұсынбауыңызға байланысты мемлекеттік қызмет көрсетуге </w:t>
      </w:r>
    </w:p>
    <w:p>
      <w:pPr>
        <w:spacing w:after="0"/>
        <w:ind w:left="0"/>
        <w:jc w:val="both"/>
      </w:pPr>
      <w:r>
        <w:rPr>
          <w:rFonts w:ascii="Times New Roman"/>
          <w:b w:val="false"/>
          <w:i w:val="false"/>
          <w:color w:val="000000"/>
          <w:sz w:val="28"/>
        </w:rPr>
        <w:t xml:space="preserve">
      _______________________________________________________________________________________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_______________________________________________________________________________________ </w:t>
      </w:r>
    </w:p>
    <w:p>
      <w:pPr>
        <w:spacing w:after="0"/>
        <w:ind w:left="0"/>
        <w:jc w:val="both"/>
      </w:pPr>
      <w:r>
        <w:rPr>
          <w:rFonts w:ascii="Times New Roman"/>
          <w:b w:val="false"/>
          <w:i w:val="false"/>
          <w:color w:val="000000"/>
          <w:sz w:val="28"/>
        </w:rPr>
        <w:t xml:space="preserve">
      (мемлекеттік көрсетілетін қызметтің атауын стандартқа сәйкес көрсету) </w:t>
      </w:r>
    </w:p>
    <w:p>
      <w:pPr>
        <w:spacing w:after="0"/>
        <w:ind w:left="0"/>
        <w:jc w:val="both"/>
      </w:pPr>
      <w:r>
        <w:rPr>
          <w:rFonts w:ascii="Times New Roman"/>
          <w:b w:val="false"/>
          <w:i w:val="false"/>
          <w:color w:val="000000"/>
          <w:sz w:val="28"/>
        </w:rPr>
        <w:t xml:space="preserve">
      құжаттарды қабылдаудан бас тартады, атап айтқанда: </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xml:space="preserve">
      1)________________________________________________; </w:t>
      </w:r>
    </w:p>
    <w:p>
      <w:pPr>
        <w:spacing w:after="0"/>
        <w:ind w:left="0"/>
        <w:jc w:val="both"/>
      </w:pPr>
      <w:r>
        <w:rPr>
          <w:rFonts w:ascii="Times New Roman"/>
          <w:b w:val="false"/>
          <w:i w:val="false"/>
          <w:color w:val="000000"/>
          <w:sz w:val="28"/>
        </w:rPr>
        <w:t>
      2)________________________________________________;</w:t>
      </w:r>
    </w:p>
    <w:p>
      <w:pPr>
        <w:spacing w:after="0"/>
        <w:ind w:left="0"/>
        <w:jc w:val="both"/>
      </w:pPr>
      <w:r>
        <w:rPr>
          <w:rFonts w:ascii="Times New Roman"/>
          <w:b w:val="false"/>
          <w:i w:val="false"/>
          <w:color w:val="000000"/>
          <w:sz w:val="28"/>
        </w:rPr>
        <w:t>
      Осы қолхат әрбір тарап үшін бір-бірден 2 данада жасалды.</w:t>
      </w:r>
    </w:p>
    <w:p>
      <w:pPr>
        <w:spacing w:after="0"/>
        <w:ind w:left="0"/>
        <w:jc w:val="both"/>
      </w:pPr>
      <w:r>
        <w:rPr>
          <w:rFonts w:ascii="Times New Roman"/>
          <w:b w:val="false"/>
          <w:i w:val="false"/>
          <w:color w:val="000000"/>
          <w:sz w:val="28"/>
        </w:rPr>
        <w:t xml:space="preserve">
      ________________________________________________             _______________ </w:t>
      </w:r>
    </w:p>
    <w:p>
      <w:pPr>
        <w:spacing w:after="0"/>
        <w:ind w:left="0"/>
        <w:jc w:val="both"/>
      </w:pPr>
      <w:r>
        <w:rPr>
          <w:rFonts w:ascii="Times New Roman"/>
          <w:b w:val="false"/>
          <w:i w:val="false"/>
          <w:color w:val="000000"/>
          <w:sz w:val="28"/>
        </w:rPr>
        <w:t xml:space="preserve">
      (Мемлекеттік корпорация жұмыскерінің                                     (қолы) </w:t>
      </w:r>
    </w:p>
    <w:p>
      <w:pPr>
        <w:spacing w:after="0"/>
        <w:ind w:left="0"/>
        <w:jc w:val="both"/>
      </w:pPr>
      <w:r>
        <w:rPr>
          <w:rFonts w:ascii="Times New Roman"/>
          <w:b w:val="false"/>
          <w:i w:val="false"/>
          <w:color w:val="000000"/>
          <w:sz w:val="28"/>
        </w:rPr>
        <w:t>
      тегі, аты, әкесінің аты (ол бар болған кезде)</w:t>
      </w:r>
    </w:p>
    <w:p>
      <w:pPr>
        <w:spacing w:after="0"/>
        <w:ind w:left="0"/>
        <w:jc w:val="both"/>
      </w:pPr>
      <w:r>
        <w:rPr>
          <w:rFonts w:ascii="Times New Roman"/>
          <w:b w:val="false"/>
          <w:i w:val="false"/>
          <w:color w:val="000000"/>
          <w:sz w:val="28"/>
        </w:rPr>
        <w:t xml:space="preserve">
      Орындаушы: тегі, аты, әкесінің аты (ол бар болған кезде) ________________________ </w:t>
      </w:r>
    </w:p>
    <w:p>
      <w:pPr>
        <w:spacing w:after="0"/>
        <w:ind w:left="0"/>
        <w:jc w:val="both"/>
      </w:pPr>
      <w:r>
        <w:rPr>
          <w:rFonts w:ascii="Times New Roman"/>
          <w:b w:val="false"/>
          <w:i w:val="false"/>
          <w:color w:val="000000"/>
          <w:sz w:val="28"/>
        </w:rPr>
        <w:t>
      Телефоны___________</w:t>
      </w:r>
    </w:p>
    <w:p>
      <w:pPr>
        <w:spacing w:after="0"/>
        <w:ind w:left="0"/>
        <w:jc w:val="both"/>
      </w:pPr>
      <w:r>
        <w:rPr>
          <w:rFonts w:ascii="Times New Roman"/>
          <w:b w:val="false"/>
          <w:i w:val="false"/>
          <w:color w:val="000000"/>
          <w:sz w:val="28"/>
        </w:rPr>
        <w:t xml:space="preserve">
      Алдым: </w:t>
      </w:r>
    </w:p>
    <w:p>
      <w:pPr>
        <w:spacing w:after="0"/>
        <w:ind w:left="0"/>
        <w:jc w:val="both"/>
      </w:pPr>
      <w:r>
        <w:rPr>
          <w:rFonts w:ascii="Times New Roman"/>
          <w:b w:val="false"/>
          <w:i w:val="false"/>
          <w:color w:val="000000"/>
          <w:sz w:val="28"/>
        </w:rPr>
        <w:t xml:space="preserve">
      ____________________________________________________       _______________ </w:t>
      </w:r>
    </w:p>
    <w:p>
      <w:pPr>
        <w:spacing w:after="0"/>
        <w:ind w:left="0"/>
        <w:jc w:val="both"/>
      </w:pPr>
      <w:r>
        <w:rPr>
          <w:rFonts w:ascii="Times New Roman"/>
          <w:b w:val="false"/>
          <w:i w:val="false"/>
          <w:color w:val="000000"/>
          <w:sz w:val="28"/>
        </w:rPr>
        <w:t xml:space="preserve">
      Көрсетілетін қызметті алушының                                          (қолы) </w:t>
      </w:r>
    </w:p>
    <w:p>
      <w:pPr>
        <w:spacing w:after="0"/>
        <w:ind w:left="0"/>
        <w:jc w:val="both"/>
      </w:pPr>
      <w:r>
        <w:rPr>
          <w:rFonts w:ascii="Times New Roman"/>
          <w:b w:val="false"/>
          <w:i w:val="false"/>
          <w:color w:val="000000"/>
          <w:sz w:val="28"/>
        </w:rPr>
        <w:t>
      тегі, аты,әкесінің аты (ол бар болған кезде)</w:t>
      </w:r>
    </w:p>
    <w:p>
      <w:pPr>
        <w:spacing w:after="0"/>
        <w:ind w:left="0"/>
        <w:jc w:val="both"/>
      </w:pPr>
      <w:r>
        <w:rPr>
          <w:rFonts w:ascii="Times New Roman"/>
          <w:b w:val="false"/>
          <w:i w:val="false"/>
          <w:color w:val="000000"/>
          <w:sz w:val="28"/>
        </w:rPr>
        <w:t>
      20___ жылғы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 xml:space="preserve">31-қосымша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
        <w:gridCol w:w="2134"/>
        <w:gridCol w:w="949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шақырылушыларға әскерге шақыру учаскелеріне тіркеу туралы куәліктер және куәліктердің телнұсқаларын беру" мемлекеттік көрсетілетін қызмет стандарты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Қазақстан Республикасының Қорғаныс министрлігі ЖӘБО арқылы көрсетеді. </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r>
              <w:br/>
            </w: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0"/>
              </w:rPr>
              <w:t>
2)www.egov.kz "электрондық үкімет" веб-порталы (бұдан әрі – портал) арқылы жүзеге асырылады.</w:t>
            </w:r>
            <w:r>
              <w:br/>
            </w:r>
            <w:r>
              <w:rPr>
                <w:rFonts w:ascii="Times New Roman"/>
                <w:b w:val="false"/>
                <w:i w:val="false"/>
                <w:color w:val="000000"/>
                <w:sz w:val="20"/>
              </w:rPr>
              <w:t>
Мемлекеттік көрсетілетін қызмет нәтижесін беру "Мемлекеттік корпорация" арқылы жүзеге асырылады.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r>
              <w:br/>
            </w:r>
            <w:r>
              <w:rPr>
                <w:rFonts w:ascii="Times New Roman"/>
                <w:b w:val="false"/>
                <w:i w:val="false"/>
                <w:color w:val="000000"/>
                <w:sz w:val="20"/>
              </w:rPr>
              <w:t>
Мемлекеттік корпорация арқылы өтініш жасаған кезде:</w:t>
            </w:r>
            <w:r>
              <w:br/>
            </w:r>
            <w:r>
              <w:rPr>
                <w:rFonts w:ascii="Times New Roman"/>
                <w:b w:val="false"/>
                <w:i w:val="false"/>
                <w:color w:val="000000"/>
                <w:sz w:val="20"/>
              </w:rPr>
              <w:t xml:space="preserve">
құжаттар топтамасын тапсыру үшін күтудің рұқсат етілген ең ұзақ уақыты – 15 (он бес) минут. </w:t>
            </w:r>
            <w:r>
              <w:br/>
            </w:r>
            <w:r>
              <w:rPr>
                <w:rFonts w:ascii="Times New Roman"/>
                <w:b w:val="false"/>
                <w:i w:val="false"/>
                <w:color w:val="000000"/>
                <w:sz w:val="20"/>
              </w:rPr>
              <w:t>
Мемлекеттік корпорацияда қызмет көрсетудің рұқсат етілген ең ұзақ уақыты – 15 (он бес) минут.</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(ішінара автоматтандырылған) және (немесе) қағазда. </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туралы куәлік не осы Стандарттың 9-бөлімінде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0"/>
              </w:rPr>
              <w:t>
Мемлекеттік қызмет көрсету нәтижесін ұсыну нысаны: қағазда.</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қызмет алушыдан алынатын төлем көлемі және ҚР заңнамасында көзделген жағдайларда оны алу тәсілдері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 13.00-ден 14.00-ге дейін;</w:t>
            </w:r>
            <w:r>
              <w:br/>
            </w:r>
            <w:r>
              <w:rPr>
                <w:rFonts w:ascii="Times New Roman"/>
                <w:b w:val="false"/>
                <w:i w:val="false"/>
                <w:color w:val="000000"/>
                <w:sz w:val="20"/>
              </w:rPr>
              <w:t>
2) Мемлекеттік корпорацияда – Қазақстан Республикасының еңбек заңнамасына сәйкес жексенбіні және мереке күндерін қоспағанда, дүйсенбіден сенбіге дейінгіні қоса алғанда, белгіленген жұмыс кестесіне сәйкес түскі асқа үзіліссіз сағат 9.00-ден 20.00-ге дейін.</w:t>
            </w:r>
            <w:r>
              <w:br/>
            </w:r>
            <w:r>
              <w:rPr>
                <w:rFonts w:ascii="Times New Roman"/>
                <w:b w:val="false"/>
                <w:i w:val="false"/>
                <w:color w:val="000000"/>
                <w:sz w:val="20"/>
              </w:rPr>
              <w:t>
Қабылдау көрсетілетін қызметті алушының тіркелу орны бойынша жедел қызмет көрсетусіз "электрондық кезек" тәртібінде жүзеге асырылады, сондай-ақ электрондық кезекті портал арқылы броньдауға болады;</w:t>
            </w:r>
            <w:r>
              <w:br/>
            </w:r>
            <w:r>
              <w:rPr>
                <w:rFonts w:ascii="Times New Roman"/>
                <w:b w:val="false"/>
                <w:i w:val="false"/>
                <w:color w:val="000000"/>
                <w:sz w:val="20"/>
              </w:rPr>
              <w:t>
3) порталға – жөндеу жұмыстарының жүргізілуімен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 соң, демалыс және мереке күндері өтініш жасаған кезде өтінішті қабылдау күні келесі жұмыс күні болып табылады).</w:t>
            </w:r>
            <w:r>
              <w:br/>
            </w:r>
            <w:r>
              <w:rPr>
                <w:rFonts w:ascii="Times New Roman"/>
                <w:b w:val="false"/>
                <w:i w:val="false"/>
                <w:color w:val="000000"/>
                <w:sz w:val="20"/>
              </w:rPr>
              <w:t xml:space="preserve">
Мемлекеттік қызмет көрсету орындарының мекенжайлары: </w:t>
            </w:r>
            <w:r>
              <w:br/>
            </w:r>
            <w:r>
              <w:rPr>
                <w:rFonts w:ascii="Times New Roman"/>
                <w:b w:val="false"/>
                <w:i w:val="false"/>
                <w:color w:val="000000"/>
                <w:sz w:val="20"/>
              </w:rPr>
              <w:t>
1) ҚР Қорғаныс министрлігінің www.mod.gov.kz интернет-ресурсында;</w:t>
            </w:r>
            <w:r>
              <w:br/>
            </w:r>
            <w:r>
              <w:rPr>
                <w:rFonts w:ascii="Times New Roman"/>
                <w:b w:val="false"/>
                <w:i w:val="false"/>
                <w:color w:val="000000"/>
                <w:sz w:val="20"/>
              </w:rPr>
              <w:t>
2) www.gov4c.kz мемлекеттік корпорациясында;</w:t>
            </w:r>
            <w:r>
              <w:br/>
            </w:r>
            <w:r>
              <w:rPr>
                <w:rFonts w:ascii="Times New Roman"/>
                <w:b w:val="false"/>
                <w:i w:val="false"/>
                <w:color w:val="000000"/>
                <w:sz w:val="20"/>
              </w:rPr>
              <w:t>
3) www.egov.kz порталында орналастырылған.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үшін қажетті құжаттар тізбесі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w:t>
            </w:r>
            <w:r>
              <w:br/>
            </w:r>
            <w:r>
              <w:rPr>
                <w:rFonts w:ascii="Times New Roman"/>
                <w:b w:val="false"/>
                <w:i w:val="false"/>
                <w:color w:val="000000"/>
                <w:sz w:val="20"/>
              </w:rPr>
              <w:t>
1) он жеті жасқа толған жылы қаңтар – наурызда тіркеуден өтпеген және 18 жасқа толмаған көрсетілетін қызметті алушы алғаш рет өтініш жасаған кезде:</w:t>
            </w:r>
            <w:r>
              <w:br/>
            </w:r>
            <w:r>
              <w:rPr>
                <w:rFonts w:ascii="Times New Roman"/>
                <w:b w:val="false"/>
                <w:i w:val="false"/>
                <w:color w:val="000000"/>
                <w:sz w:val="20"/>
              </w:rPr>
              <w:t>
әскерге шақыру учаскесіне тіркеу туралы куәлікті және куәліктің телнұсқаларын беруге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xml:space="preserve">
"Әкімшілік құқық бұзушылық туралы" Қазақстан Республикасы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есепке алу жөніндегі міндеттерді орындамағаны үшін айыппұлды төлегені туралы түбіртек (бұзушылық фактісі бар болған кезде) ("электрондық үкімет" шлюзі (бұдан әрі – ЭҮШП) арқылы тиісті мемлекеттік ақпараттық жүйелерден алынатындардан басқа);</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туу туралы, некеге тұру туралы, балаларының туу туралы, білімі туралы, тұрғылықты жері немесе уақытша келген жері бойынша тіркелуі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2) бұдан бұрын он сегіз жастан жиырма жеті жасқа дейін әскери есепке тұрмаған және әскерге шақыру учаскесіне тіркелмеген көрсетілетін қызметті алушы алғаш рет өтініш жасаған кезде (құжаттар ЖӘБО-да медициналық куәландырудан өткеннен соң қабылданады):</w:t>
            </w:r>
            <w:r>
              <w:br/>
            </w:r>
            <w:r>
              <w:rPr>
                <w:rFonts w:ascii="Times New Roman"/>
                <w:b w:val="false"/>
                <w:i w:val="false"/>
                <w:color w:val="000000"/>
                <w:sz w:val="20"/>
              </w:rPr>
              <w:t xml:space="preserve">
әскерге шақыру учаскесіне тіркеу туралы куәлікті және куәліктің телнұсқаларын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xml:space="preserve">
"Әкімшілік құқық бұзушылық туралы" Қазақстан Республикасы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есепке алу жөніндегі міндеттерді орындамағаны үшін айыппұлды төлегені туралы түбіртек (бұзушылық фактісі бар болған кезде) (ЭҮШП басқа);</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Аудандық (қалалық) әскерге шақыру комиссиясының хаттамалары кітабынан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туу туралы, некеге тұру туралы, балаларының туу туралы, білімі туралы, тұрғылықты жері немесе уақытша келген жері бойынша тіркелуі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3) тіркеу туралы куәлікті жоғалтқан немесе ол бүлінген кезде:</w:t>
            </w:r>
            <w:r>
              <w:br/>
            </w:r>
            <w:r>
              <w:rPr>
                <w:rFonts w:ascii="Times New Roman"/>
                <w:b w:val="false"/>
                <w:i w:val="false"/>
                <w:color w:val="000000"/>
                <w:sz w:val="20"/>
              </w:rPr>
              <w:t>
әскерге шақыру учаскесіне тіркеу туралы куәлікті және куәліктің телнұсқаларын беруге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тіркеу туралы куәліктің түпнұсқасы (бүлінген жағдайда);</w:t>
            </w:r>
            <w:r>
              <w:br/>
            </w:r>
            <w:r>
              <w:rPr>
                <w:rFonts w:ascii="Times New Roman"/>
                <w:b w:val="false"/>
                <w:i w:val="false"/>
                <w:color w:val="000000"/>
                <w:sz w:val="20"/>
              </w:rPr>
              <w:t xml:space="preserve">
"Әкімшілік құқық бұзушылық туралы" Қазақстан Республикасы Кодексінің </w:t>
            </w:r>
            <w:r>
              <w:rPr>
                <w:rFonts w:ascii="Times New Roman"/>
                <w:b w:val="false"/>
                <w:i w:val="false"/>
                <w:color w:val="000000"/>
                <w:sz w:val="20"/>
              </w:rPr>
              <w:t>649-бабында</w:t>
            </w:r>
            <w:r>
              <w:rPr>
                <w:rFonts w:ascii="Times New Roman"/>
                <w:b w:val="false"/>
                <w:i w:val="false"/>
                <w:color w:val="000000"/>
                <w:sz w:val="20"/>
              </w:rPr>
              <w:t xml:space="preserve"> көзделген айыппұлды төлегені туралы түбіртек (құқық бұзушылық бар болған кезде) (ЭҮШП басқа);</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4) тегін, атын, әкесінің атын өзгерткен кезде:</w:t>
            </w:r>
            <w:r>
              <w:br/>
            </w:r>
            <w:r>
              <w:rPr>
                <w:rFonts w:ascii="Times New Roman"/>
                <w:b w:val="false"/>
                <w:i w:val="false"/>
                <w:color w:val="000000"/>
                <w:sz w:val="20"/>
              </w:rPr>
              <w:t>
әскерге шақыру учаскесіне тіркеу туралы куәлікті және куәліктердің телнұсқаларын беруге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қолда бар тіркеу туралы куәліктің түпнұсқасы;</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2. Порталға:</w:t>
            </w:r>
            <w:r>
              <w:br/>
            </w:r>
            <w:r>
              <w:rPr>
                <w:rFonts w:ascii="Times New Roman"/>
                <w:b w:val="false"/>
                <w:i w:val="false"/>
                <w:color w:val="000000"/>
                <w:sz w:val="20"/>
              </w:rPr>
              <w:t>
1) он жеті жасқа толған жылы қаңтар – наурызда тіркеуден өтпеген және 18 жасқа толмаған көрсетілетін қызметті алушы алғаш рет өтініш жасаған кезде көрсетілетін қызметті алушының электрондық цифрлық қолтаңбасымен (бұдан әрі – ЭЦҚ) немесе бір реттік парольмен расталған электрондық құжат нысанында әскерге шақыру учаскесіне тіркеу туралы куәлікті және куәліктердің телнұсқаларын беруге өтініш толтырылады.</w:t>
            </w:r>
            <w:r>
              <w:br/>
            </w:r>
            <w:r>
              <w:rPr>
                <w:rFonts w:ascii="Times New Roman"/>
                <w:b w:val="false"/>
                <w:i w:val="false"/>
                <w:color w:val="000000"/>
                <w:sz w:val="20"/>
              </w:rPr>
              <w:t>
Көрсетілетін қызметті алушының жеке басын куәландыратын, туу туралы, некеге тұру туралы, балаларының туу туралы, білімі туралы, тұрғылықты жері немесе уақытша келген жері бойынша тіркелуі туралы құжаттар туралы, графикалық файл түріндегі көлемі 30х40 мм цифрлық фотосуретін, айыппұл төлегені туралы түбіртекті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2) бұдан бұрын он сегіз жастан жиырма жеті жасқа дейін әскери есепке тұрмаған және әскерге шақыру учаскесіне тіркелмеген көрсетілетін қызметті алушы алғаш рет өтініш жасаған кезде (құжаттар ЖӘБО-да медициналық куәландырудан өткеннен соң қабылданады) көрсетілетін қызметті алушының электрондық цифрлық қолтаңбасымен немесе бір реттік парольмен расталған электрондық құжат нысанында әскерге шақыру учаскесіне тіркеу туралы куәлікті және куәліктердің телнұсқаларын беруге өтініш толтырылады.</w:t>
            </w:r>
            <w:r>
              <w:br/>
            </w:r>
            <w:r>
              <w:rPr>
                <w:rFonts w:ascii="Times New Roman"/>
                <w:b w:val="false"/>
                <w:i w:val="false"/>
                <w:color w:val="000000"/>
                <w:sz w:val="20"/>
              </w:rPr>
              <w:t>
Аудандық (қалалық) әскерге шақыру комиссиясының хаттамалары кітабынан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туу туралы, некеге тұру туралы, балаларының туу туралы, білімі туралы, тұрғылықты жері немесе уақытша келген жері бойынша тіркелуі туралы құжаттар туралы, графикалық файл түріндегі көлемі 30х40 мм цифрлық фотосуретін, айыппұл төлегені туралы түбіртекті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3) тіркеу туралы куәлікті жоғалтқан және ол бүлінген кезде:</w:t>
            </w:r>
            <w:r>
              <w:br/>
            </w:r>
            <w:r>
              <w:rPr>
                <w:rFonts w:ascii="Times New Roman"/>
                <w:b w:val="false"/>
                <w:i w:val="false"/>
                <w:color w:val="000000"/>
                <w:sz w:val="20"/>
              </w:rPr>
              <w:t>
көрсетілетін қызметті алушының ЭЦҚ немесе бір реттік парольмен расталған электрондық құжат нысанында әскерге шақыру учаскесіне тіркеу туралы куәлікті және куәліктердің телнұсқаларын беруге өтініш;</w:t>
            </w:r>
            <w:r>
              <w:br/>
            </w:r>
            <w:r>
              <w:rPr>
                <w:rFonts w:ascii="Times New Roman"/>
                <w:b w:val="false"/>
                <w:i w:val="false"/>
                <w:color w:val="000000"/>
                <w:sz w:val="20"/>
              </w:rPr>
              <w:t>
көрсетілетін қызметті алушы тіркеу туралы куәліктің электрондық көшірмесін өтінішке қоса береді (тіркеу туралы куәліктің түпнұсқасы көрсетілетін қызметті алушы мемлекеттік көрсетілетін қызмет нәтижесін алуға келген кезде Мемлекеттік корпорацияға тапсырылуы тиіс) (бүлінген кезде).</w:t>
            </w:r>
            <w:r>
              <w:br/>
            </w:r>
            <w:r>
              <w:rPr>
                <w:rFonts w:ascii="Times New Roman"/>
                <w:b w:val="false"/>
                <w:i w:val="false"/>
                <w:color w:val="000000"/>
                <w:sz w:val="20"/>
              </w:rPr>
              <w:t>
Көрсетілетін қызметті алушының жеке басын куәландыратын құжаттар туралы, графикалық файл түріндегі көлемі 30х40 мм цифрлық фотосуретін, айыппұл төлегені туралы түбіртекті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4) тегін, атын, әкесінің атын өзгерткен кезде:</w:t>
            </w:r>
            <w:r>
              <w:br/>
            </w:r>
            <w:r>
              <w:rPr>
                <w:rFonts w:ascii="Times New Roman"/>
                <w:b w:val="false"/>
                <w:i w:val="false"/>
                <w:color w:val="000000"/>
                <w:sz w:val="20"/>
              </w:rPr>
              <w:t>
көрсетілетін қызметті алушының ЭЦҚ немесе бір реттік парольмен расталған электрондық құжат нысанында әскерге шақыру учаскесіне тіркеу туралы куәлікті және куәліктердің телнұсқаларын беруге өтініш;</w:t>
            </w:r>
            <w:r>
              <w:br/>
            </w:r>
            <w:r>
              <w:rPr>
                <w:rFonts w:ascii="Times New Roman"/>
                <w:b w:val="false"/>
                <w:i w:val="false"/>
                <w:color w:val="000000"/>
                <w:sz w:val="20"/>
              </w:rPr>
              <w:t>
көрсетілетін қызметті алушы тіркеу туралы куәліктің электрондық көшірмесін өтінішке қоса береді (тіркеу туралы куәліктің түпнұсқасы көрсетілетін қызметті алушы мемлекеттік көрсетілетін қызмет нәтижесін алуға келген кезде Мемлекеттік корпорацияға тапсырылуы тиіс).</w:t>
            </w:r>
            <w:r>
              <w:br/>
            </w:r>
            <w:r>
              <w:rPr>
                <w:rFonts w:ascii="Times New Roman"/>
                <w:b w:val="false"/>
                <w:i w:val="false"/>
                <w:color w:val="000000"/>
                <w:sz w:val="20"/>
              </w:rPr>
              <w:t>
Көрсетілетін қызметті алушының жеке басын куәландыратын құжаттар туралы, графикалық файл түріндегі көлемі 30х40 мм цифрлық фотосуретін, айыппұл төлегені туралы түбіртекті көрсетілетін қызметті беруші "электрондық үкімет" шлюзі арқылы тиісті мемлекеттік ақпараттық жүйелерден алады;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заңнамасында белгіленген мемлекеттік қызмет көрсетуден бас тарту үшін негіз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нақты еместігін анықтау;</w:t>
            </w:r>
            <w:r>
              <w:br/>
            </w:r>
            <w:r>
              <w:rPr>
                <w:rFonts w:ascii="Times New Roman"/>
                <w:b w:val="false"/>
                <w:i w:val="false"/>
                <w:color w:val="000000"/>
                <w:sz w:val="20"/>
              </w:rPr>
              <w:t>
2) көрсетілетін қызметті алушының және (немесе) ұсынылған мемлекеттік қызмет көрсету үшін қажетті материалдардың, деректердің және мәліметтердің осы Қағидаларда белгіленген талаптарға сәйкес келмеуі;</w:t>
            </w:r>
            <w:r>
              <w:br/>
            </w:r>
            <w:r>
              <w:rPr>
                <w:rFonts w:ascii="Times New Roman"/>
                <w:b w:val="false"/>
                <w:i w:val="false"/>
                <w:color w:val="000000"/>
                <w:sz w:val="20"/>
              </w:rPr>
              <w:t>
3) бұдан бұрын он сегіз жастан жиырма жеті жасқа дейін әскери есепке тұрмаған және әскерге шақыру учаскесіне тіркелмеген көрсетілетін қызметті алушы алғаш рет өтініш жасаған кезде әскерге шақыру комиссиясының хаттамалары кітабында жазбаның болмауы.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оның ішінде электрондық нұсқада және Мемлекеттік корпорация арқылы қызмет көрсету ерекшеліктері ескерілген өзге де талаптар</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Тіршілік әрекетін шектейтін организм қызметінің тұрақты бұзылуымен денсаулығы нашарлаған көрсетілетін қызметті алушыларға мемлекеттік қызмет көрсету үшін құжаттарды қабылдауды қажет болған жағдайда Бірыңғай байланыс орталығының 1414, 8 800 080 7777 телефоны арқылы өтініш жасау жолымен тұрғылықты жеріне барумен Мемлекеттік корпорацияның жұмыскері жүргізеді.</w:t>
            </w:r>
            <w:r>
              <w:br/>
            </w:r>
            <w:r>
              <w:rPr>
                <w:rFonts w:ascii="Times New Roman"/>
                <w:b w:val="false"/>
                <w:i w:val="false"/>
                <w:color w:val="000000"/>
                <w:sz w:val="20"/>
              </w:rPr>
              <w:t>
Көрсетілетін қызметті алушының қашықтықтан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мәртебесі туралы ақпарат алу мүмкіндігі бар.</w:t>
            </w:r>
            <w:r>
              <w:br/>
            </w:r>
            <w:r>
              <w:rPr>
                <w:rFonts w:ascii="Times New Roman"/>
                <w:b w:val="false"/>
                <w:i w:val="false"/>
                <w:color w:val="000000"/>
                <w:sz w:val="20"/>
              </w:rPr>
              <w:t>
Көрсетілетін қызметті алушы ЭЦҚ бар болған кезде мемлекеттік көрсетілетін қызметті портал арқылы электрондық нысан түрінде ала алады.</w:t>
            </w:r>
            <w:r>
              <w:br/>
            </w:r>
            <w:r>
              <w:rPr>
                <w:rFonts w:ascii="Times New Roman"/>
                <w:b w:val="false"/>
                <w:i w:val="false"/>
                <w:color w:val="000000"/>
                <w:sz w:val="20"/>
              </w:rPr>
              <w:t>
Мемлекеттік қызмет көрсету орындарының мекенжайлары Қазақстан Республикасы Қорғаныс министрлігінің www.mod.gov.kz интернет-ресурсында, сондай-ақ Мемлекеттік корпорацияның www.gov4c.kz интернет-ресурсында орналастырылған.</w:t>
            </w:r>
            <w:r>
              <w:br/>
            </w: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 xml:space="preserve">32-қосымша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1861"/>
        <w:gridCol w:w="984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"Запастағы офицерлерге, сержанттарға, сарбаздарға әскери билеттер (әскери билеттердің орнына уақытша куәліктер) немесе олардың телнұсқаларын беру" мемлекеттік көрсетілетін қызмет стандарты</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Қазақстан Республикасының Қорғаныс министрлігі ЖӘБО арқылы көрсетеді.</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r>
              <w:br/>
            </w: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0"/>
              </w:rPr>
              <w:t>
2) www.egov.kz "электрондық үкімет" веб-порталы (бұдан әрі – портал) арқылы жүзеге асырылады.</w:t>
            </w:r>
            <w:r>
              <w:br/>
            </w:r>
            <w:r>
              <w:rPr>
                <w:rFonts w:ascii="Times New Roman"/>
                <w:b w:val="false"/>
                <w:i w:val="false"/>
                <w:color w:val="000000"/>
                <w:sz w:val="20"/>
              </w:rPr>
              <w:t>
Мемлекеттік көрсетілетін қызмет нәтижесін беру "Мемлекеттік корпорация" арқылы жүзеге асырылады.</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r>
              <w:br/>
            </w:r>
            <w:r>
              <w:rPr>
                <w:rFonts w:ascii="Times New Roman"/>
                <w:b w:val="false"/>
                <w:i w:val="false"/>
                <w:color w:val="000000"/>
                <w:sz w:val="20"/>
              </w:rPr>
              <w:t>
Мемлекеттік корпорация арқылы өтініш жасаған кезде:</w:t>
            </w:r>
            <w:r>
              <w:br/>
            </w:r>
            <w:r>
              <w:rPr>
                <w:rFonts w:ascii="Times New Roman"/>
                <w:b w:val="false"/>
                <w:i w:val="false"/>
                <w:color w:val="000000"/>
                <w:sz w:val="20"/>
              </w:rPr>
              <w:t xml:space="preserve">
құжаттар топтамасын тапсыру үшін күтудің рұқсат етілген ең ұзақ уақыты – 15 (он бес) минут. </w:t>
            </w:r>
            <w:r>
              <w:br/>
            </w:r>
            <w:r>
              <w:rPr>
                <w:rFonts w:ascii="Times New Roman"/>
                <w:b w:val="false"/>
                <w:i w:val="false"/>
                <w:color w:val="000000"/>
                <w:sz w:val="20"/>
              </w:rPr>
              <w:t>
Мемлекеттік корпорацияда қызмет көрсетудің рұқсат етілген ең ұзақ уақыты – 15 (он бес) минут.</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қағазда.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Запастағы офицерлерге, сержанттарға, сарбаздарға әскери билеттер (әскери билеттердің орнына уақытша куәліктер) және олардың телнұсқаларын (бұдан әрі – әскери билет) беру не осы Стандарттың 9-бөлімінде көзделген жағдайларда және негiздер бойынша мемлекеттiк қызметтi көрсетуден бас тарту туралы дәлелдi жауап. </w:t>
            </w:r>
            <w:r>
              <w:br/>
            </w:r>
            <w:r>
              <w:rPr>
                <w:rFonts w:ascii="Times New Roman"/>
                <w:b w:val="false"/>
                <w:i w:val="false"/>
                <w:color w:val="000000"/>
                <w:sz w:val="20"/>
              </w:rPr>
              <w:t>
Мемлекеттік қызмет көрсету нәтижесін ұсыну нысаны: қағазда.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қызмет алушыдан алынатын төлем көлемі және ҚР заңнамасында көзделген жағдайларда оны алу тәсілдері </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 қоспағанда, дүйсенбіден бастап жұмаға дейін сағат 9.00-ден 18.00-ге дейін, түскі асқа үзіліс сағат13.00-ден 14.00-ге дейін;</w:t>
            </w:r>
            <w:r>
              <w:br/>
            </w:r>
            <w:r>
              <w:rPr>
                <w:rFonts w:ascii="Times New Roman"/>
                <w:b w:val="false"/>
                <w:i w:val="false"/>
                <w:color w:val="000000"/>
                <w:sz w:val="20"/>
              </w:rPr>
              <w:t>
2) Мемлекеттік корпорацияда – Қазақстан Республикасының еңбек заңнамасына сәйкес жексенбіні және мереке күндерін қоспағанда, дүйсенбіден сенбіге дейінгіні қоса алғанда, белгіленген жұмыс кестесіне сәйкес түскі асқа үзіліссіз сағат 9.00-ден 20.00-ге дейін.</w:t>
            </w:r>
            <w:r>
              <w:br/>
            </w:r>
            <w:r>
              <w:rPr>
                <w:rFonts w:ascii="Times New Roman"/>
                <w:b w:val="false"/>
                <w:i w:val="false"/>
                <w:color w:val="000000"/>
                <w:sz w:val="20"/>
              </w:rPr>
              <w:t>
Қабылдау көрсетілетін қызметті алушының тұрақты тіркелу орны бойынша жедел қызмет көрсетусіз жүзеге асырылады, электрондық кезекті портал арқылы броньдауға болады.</w:t>
            </w:r>
            <w:r>
              <w:br/>
            </w:r>
            <w:r>
              <w:rPr>
                <w:rFonts w:ascii="Times New Roman"/>
                <w:b w:val="false"/>
                <w:i w:val="false"/>
                <w:color w:val="000000"/>
                <w:sz w:val="20"/>
              </w:rPr>
              <w:t xml:space="preserve">
3) порталға – жөндеу жұмыстарының жүргізілуімен байланысты техникалық үзілістерді қоспағанда тәулік бойы (Қазақстан Республикасының еңбек заңнамасына сәйкес қызмет алушы жұмыс уақыты аяқталған соң, демалыс және мереке күндері өтініш жасаған кезде өтінішті қабылдау күні келесі жұмыс күні болып табылады). </w:t>
            </w:r>
            <w:r>
              <w:br/>
            </w:r>
            <w:r>
              <w:rPr>
                <w:rFonts w:ascii="Times New Roman"/>
                <w:b w:val="false"/>
                <w:i w:val="false"/>
                <w:color w:val="000000"/>
                <w:sz w:val="20"/>
              </w:rPr>
              <w:t>
Мемлекеттік қызметтің көрсетілу орындарының мекенжайлары:</w:t>
            </w:r>
            <w:r>
              <w:br/>
            </w:r>
            <w:r>
              <w:rPr>
                <w:rFonts w:ascii="Times New Roman"/>
                <w:b w:val="false"/>
                <w:i w:val="false"/>
                <w:color w:val="000000"/>
                <w:sz w:val="20"/>
              </w:rPr>
              <w:t>
1) ҚР Қорғаныс министрлігінің www.mod.gov.kz; интернет-ресурсында;</w:t>
            </w:r>
            <w:r>
              <w:br/>
            </w:r>
            <w:r>
              <w:rPr>
                <w:rFonts w:ascii="Times New Roman"/>
                <w:b w:val="false"/>
                <w:i w:val="false"/>
                <w:color w:val="000000"/>
                <w:sz w:val="20"/>
              </w:rPr>
              <w:t>
2) www.gov4c.kz мемлекеттік корпорациясында;</w:t>
            </w:r>
            <w:r>
              <w:br/>
            </w:r>
            <w:r>
              <w:rPr>
                <w:rFonts w:ascii="Times New Roman"/>
                <w:b w:val="false"/>
                <w:i w:val="false"/>
                <w:color w:val="000000"/>
                <w:sz w:val="20"/>
              </w:rPr>
              <w:t>
3) www.egov.kz порталында орналастырылған.</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үшін қажетті құжаттар тізбесі </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w:t>
            </w:r>
            <w:r>
              <w:br/>
            </w:r>
            <w:r>
              <w:rPr>
                <w:rFonts w:ascii="Times New Roman"/>
                <w:b w:val="false"/>
                <w:i w:val="false"/>
                <w:color w:val="000000"/>
                <w:sz w:val="20"/>
              </w:rPr>
              <w:t>
1) жоғары оқу орындарының әскери кафедраларында запастағы офицерлер бағдарламасы бойынша дайындықтан өткен, сондай-ақ офицерлер құрамына аттестатталған азаматтар үшін:</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xml:space="preserve">
тіркеу туралы куәліктің немесе запастағы сержант, сарбаз әскери билетінің түпнұсқасы; </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2)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азаматтар үшін:</w:t>
            </w:r>
            <w:r>
              <w:br/>
            </w:r>
            <w:r>
              <w:rPr>
                <w:rFonts w:ascii="Times New Roman"/>
                <w:b w:val="false"/>
                <w:i w:val="false"/>
                <w:color w:val="000000"/>
                <w:sz w:val="20"/>
              </w:rPr>
              <w:t>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жергілікті әскери басқару органында әскери есепке қою туралы анықтама;</w:t>
            </w:r>
            <w:r>
              <w:br/>
            </w:r>
            <w:r>
              <w:rPr>
                <w:rFonts w:ascii="Times New Roman"/>
                <w:b w:val="false"/>
                <w:i w:val="false"/>
                <w:color w:val="000000"/>
                <w:sz w:val="20"/>
              </w:rPr>
              <w:t>
әскери қызметке жарамдылық санатын растайтын құжат (денсаулық жағдайы бойынша шығарылған азаматтар үшін);</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3) басқа мемлекеттерден Қазақстан Республикасына тұрақты тұруға келген және ҚР азаматтығын алған запастағы офицерлер, сарбаздар, сержанттар қатарындағы азаматтар үшін:</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әскери қызметке қатынасын растайтын құжат (нотариат растаған және мемлекеттік (орыс) тілге аударылған) (бар болған кезде);</w:t>
            </w:r>
            <w:r>
              <w:br/>
            </w:r>
            <w:r>
              <w:rPr>
                <w:rFonts w:ascii="Times New Roman"/>
                <w:b w:val="false"/>
                <w:i w:val="false"/>
                <w:color w:val="000000"/>
                <w:sz w:val="20"/>
              </w:rPr>
              <w:t>
некеге тұру туралы куәлік (бар болған кезде мемлекеттік (орыс) тілге аударылған) (түпнұсқасы салыстыру үшін);</w:t>
            </w:r>
            <w:r>
              <w:br/>
            </w:r>
            <w:r>
              <w:rPr>
                <w:rFonts w:ascii="Times New Roman"/>
                <w:b w:val="false"/>
                <w:i w:val="false"/>
                <w:color w:val="000000"/>
                <w:sz w:val="20"/>
              </w:rPr>
              <w:t>
білімі туралы құжаттың көшірмесі (бар болған кезде мемлекеттік (орыс) тілге аударылған (түпнұсқасы салыстыру үшін);</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4) ескі үлгідегі әскери билетті жаңасына ауыстырған кезде: </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xml:space="preserve">
әскери билеттің түпнұсқасы (ескі үлгідегі); </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5) әскери билетті жоғалтқан және ол бүлінген кезде:</w:t>
            </w:r>
            <w:r>
              <w:br/>
            </w:r>
            <w:r>
              <w:rPr>
                <w:rFonts w:ascii="Times New Roman"/>
                <w:b w:val="false"/>
                <w:i w:val="false"/>
                <w:color w:val="000000"/>
                <w:sz w:val="20"/>
              </w:rPr>
              <w:t>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жергілікті әскери басқару органында әскери есепке қою туралы анықтама (тұрғылықты жерін ауыстыру кезінде жеке әскери-есептік құжатын жоғалтқан запастағы офицерлер, сержанттар, сарбаздар қатарындағы азаматтар үшін);</w:t>
            </w:r>
            <w:r>
              <w:br/>
            </w:r>
            <w:r>
              <w:rPr>
                <w:rFonts w:ascii="Times New Roman"/>
                <w:b w:val="false"/>
                <w:i w:val="false"/>
                <w:color w:val="000000"/>
                <w:sz w:val="20"/>
              </w:rPr>
              <w:t xml:space="preserve">
әскери билеттің түпнұсқасы (бүлінген жағдайда); </w:t>
            </w:r>
            <w:r>
              <w:br/>
            </w:r>
            <w:r>
              <w:rPr>
                <w:rFonts w:ascii="Times New Roman"/>
                <w:b w:val="false"/>
                <w:i w:val="false"/>
                <w:color w:val="000000"/>
                <w:sz w:val="20"/>
              </w:rPr>
              <w:t xml:space="preserve">
"Әкімшілік құқық бұзушылықтар туралы" Қазақстан Республикасы Кодексінің </w:t>
            </w:r>
            <w:r>
              <w:rPr>
                <w:rFonts w:ascii="Times New Roman"/>
                <w:b w:val="false"/>
                <w:i w:val="false"/>
                <w:color w:val="000000"/>
                <w:sz w:val="20"/>
              </w:rPr>
              <w:t>649-бабында</w:t>
            </w:r>
            <w:r>
              <w:rPr>
                <w:rFonts w:ascii="Times New Roman"/>
                <w:b w:val="false"/>
                <w:i w:val="false"/>
                <w:color w:val="000000"/>
                <w:sz w:val="20"/>
              </w:rPr>
              <w:t xml:space="preserve"> көзделген айыппұлдың төленгені туралы түбіртек (құқық бұзушылық бар болған кезде) (ЭҮШП басқа);</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6) тегін, атын, әкесінің атын өзгерткен кезде:</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бар әскери билеттің түпнұсқасы;</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7) офицерлер құрамының әскери атағы қалпына келтірілгендер:</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әскери атағын қалпына келтіру туралы сот қаулысын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8) денсаулық жағдайы бойынша әскери есепке берілуге тиіс </w:t>
            </w:r>
            <w:r>
              <w:br/>
            </w:r>
            <w:r>
              <w:rPr>
                <w:rFonts w:ascii="Times New Roman"/>
                <w:b w:val="false"/>
                <w:i w:val="false"/>
                <w:color w:val="000000"/>
                <w:sz w:val="20"/>
              </w:rPr>
              <w:t>
27 жасқа толмаған әскери міндеттілер:</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тіркеу туралы куәліктің түпнұсқасы (бар болған кезде);</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Аудандық (қалалық) әскерге шақыру комиссиясының хаттамалары кітабынан үзінді, облыстық (республикалық маңызы бар қаланың және астананың) әскерге шақыру комиссиясының бейбіт уақытта әскери қызметке жарамсыз, соғыс уақытында шектеулі жарамды немесе бейбіт уақытта әскерге шақыру бойынша әскери қызметке шақырылудан босатылған деп тану туралы шешімінен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9) әскерге шақырудың кейінге қалдырылуына (босатылуына) байланысты әскери қызмет өткермеген және осы ЖӘБО-да әскери есепте тұрған 27 жасқа толғандарға:</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тіркеу туралы куәліктің түпнұсқасы (бар болған кезде);</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Аудандық (қалалық) әскерге шақыру комиссиясының хаттамалары кітабынан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10) бұдан бұрын әскери есепте тұрмаған және әскерге шақыру учаскесіне тіркеуден өтпегендер қатарынан әскери қызмет өткермеген 27 жасқа толғандарға;</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осы Қағидаларға 54-қосымшаға сәйкес нысан бойынша запаста тұратын азаматты медициналық куәландыру картасы (әскери қызметке жарамдылық дәрежесін айқындау туралы қорытындысы бар);</w:t>
            </w:r>
            <w:r>
              <w:br/>
            </w:r>
            <w:r>
              <w:rPr>
                <w:rFonts w:ascii="Times New Roman"/>
                <w:b w:val="false"/>
                <w:i w:val="false"/>
                <w:color w:val="000000"/>
                <w:sz w:val="20"/>
              </w:rPr>
              <w:t>
көлемі 30х40 мм төрт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11) бас бостандығынан айыру орындарынан босатылғандар: </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қылмыстық-атқару жүйесі мекемесінен босатылғаны туралы анықтаманың көшірмесі;</w:t>
            </w:r>
            <w:r>
              <w:br/>
            </w:r>
            <w:r>
              <w:rPr>
                <w:rFonts w:ascii="Times New Roman"/>
                <w:b w:val="false"/>
                <w:i w:val="false"/>
                <w:color w:val="000000"/>
                <w:sz w:val="20"/>
              </w:rPr>
              <w:t>
жергілікті әскери басқару органында әскери есепке қою туралы анықтама;</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Егер сотталғанға дейін әскерге шақырылушылар есебінде тұрса, аудандық (қалалық) әскерге шақыру комиссиясының хаттамалары кітабынан не есептік-әліпбилік кітаптан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12) медициналық білім беру ұйымдарын бітірген соң әскери-есептік мамандығын алған әйелдерге:</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әскери қызметке жарамдылық санатын растайтын құжат;</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13) әскери-техникалық және басқа да мамандықтар бойынша даярлықтан өткен азаматтарға: </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әскери оқытылған резервті даярлау бағдарламасы бойынша оқуды аяқтағаны туралы сертификаттың нотариат бекіткен көшірмесі;</w:t>
            </w:r>
            <w:r>
              <w:br/>
            </w:r>
            <w:r>
              <w:rPr>
                <w:rFonts w:ascii="Times New Roman"/>
                <w:b w:val="false"/>
                <w:i w:val="false"/>
                <w:color w:val="000000"/>
                <w:sz w:val="20"/>
              </w:rPr>
              <w:t>
тіркеу туралы куәліктің түпнұсқасы (бар болған кезде);</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70 %-ін алатындай жасалуға тиіс).</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14) туыстарының бiрi (әкесi, анасы, аға-інілерi немесе әпке-сіңлілері) әскери қызмет өткеру кезеңiнде қызметтік мiндеттерiн орындау кезiнде қаза тапқан, қайтыс болған немесе бiрiншi немесе екінші топтағы мүгедек болып қалған әскерге шақыру жасындағы азаматтарға:</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xml:space="preserve">
"Әскери қызмет және әскери қызметшілердің мәртебесі туралы" 2012 жылғы 16 ақпандағы № 561-IV Қазақстан Республикасының Заңы 36-бабының </w:t>
            </w:r>
            <w:r>
              <w:rPr>
                <w:rFonts w:ascii="Times New Roman"/>
                <w:b w:val="false"/>
                <w:i w:val="false"/>
                <w:color w:val="000000"/>
                <w:sz w:val="20"/>
              </w:rPr>
              <w:t>1-тармағына</w:t>
            </w:r>
            <w:r>
              <w:rPr>
                <w:rFonts w:ascii="Times New Roman"/>
                <w:b w:val="false"/>
                <w:i w:val="false"/>
                <w:color w:val="000000"/>
                <w:sz w:val="20"/>
              </w:rPr>
              <w:t xml:space="preserve"> сәйкес әскери қызметке шақырудан босату туралы аудандық (қалалық) әскерге шақыру комиссиясының хаттамалары кітабынан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15) ғылыми дәрежесі барларға:</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xml:space="preserve">
"Әскери қызмет және әскери қызметшілердің мәртебесі туралы" 2012 жылғы 16 ақпандағы № 561-IV Қазақстан Республикасының Заңы 36-бабының </w:t>
            </w:r>
            <w:r>
              <w:rPr>
                <w:rFonts w:ascii="Times New Roman"/>
                <w:b w:val="false"/>
                <w:i w:val="false"/>
                <w:color w:val="000000"/>
                <w:sz w:val="20"/>
              </w:rPr>
              <w:t>1-тармағына</w:t>
            </w:r>
            <w:r>
              <w:rPr>
                <w:rFonts w:ascii="Times New Roman"/>
                <w:b w:val="false"/>
                <w:i w:val="false"/>
                <w:color w:val="000000"/>
                <w:sz w:val="20"/>
              </w:rPr>
              <w:t xml:space="preserve"> сәйкес әскери қызметке шақырудан босату туралы аудандық (қалалық) әскерге шақыру комиссиясының хаттамалары кітабынан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16) тіркелген діни бірлестіктердің дін қызметкерлеріне:</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куәлігі (сәйкестендіру үшін);</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xml:space="preserve">
"Әскери қызмет және әскери қызметшілердің мәртебесі туралы" 2012 жылғы 16 ақпандағы № 561-IV Қазақстан Республикасының Заңы 36-бабының </w:t>
            </w:r>
            <w:r>
              <w:rPr>
                <w:rFonts w:ascii="Times New Roman"/>
                <w:b w:val="false"/>
                <w:i w:val="false"/>
                <w:color w:val="000000"/>
                <w:sz w:val="20"/>
              </w:rPr>
              <w:t>1-тармағына</w:t>
            </w:r>
            <w:r>
              <w:rPr>
                <w:rFonts w:ascii="Times New Roman"/>
                <w:b w:val="false"/>
                <w:i w:val="false"/>
                <w:color w:val="000000"/>
                <w:sz w:val="20"/>
              </w:rPr>
              <w:t xml:space="preserve"> сәйкес әскери қызметке шақырудан босату туралы аудандық (қалалық) әскерге шақыру комиссиясының хаттамалары кітабынан үзінді (көрсетілетін қызметті беруші қоса береді).</w:t>
            </w:r>
            <w:r>
              <w:br/>
            </w:r>
            <w:r>
              <w:rPr>
                <w:rFonts w:ascii="Times New Roman"/>
                <w:b w:val="false"/>
                <w:i w:val="false"/>
                <w:color w:val="000000"/>
                <w:sz w:val="20"/>
              </w:rPr>
              <w:t>
Көрсетілетін қызметті алушының жеке басын куәландыратын құжаттар туралы мәліметті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17) келісімшарт бойынша әскери қызмет өткеру үшін Қазақстан Республикасының Қарулы Күштеріне әскерге шақырылған әйелдерге:</w:t>
            </w:r>
            <w:r>
              <w:br/>
            </w:r>
            <w:r>
              <w:rPr>
                <w:rFonts w:ascii="Times New Roman"/>
                <w:b w:val="false"/>
                <w:i w:val="false"/>
                <w:color w:val="000000"/>
                <w:sz w:val="20"/>
              </w:rPr>
              <w:t xml:space="preserve">
запастағы офицер, сержант, сарбаз әскери билетін немесе оның телнұсқасын (әскери билет орнына уақытша куәлік) беруге өтініш; </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келісімшарт бойынша әскери қызмет өткеру туралы шарт жасау туралы әскери бөлім (мекеме) командирінің (бастығының) бұйрығынан үзінді (көрсетілетін қызметті алушы әскери бөлімнен (мекемеден) алады);</w:t>
            </w:r>
            <w:r>
              <w:br/>
            </w:r>
            <w:r>
              <w:rPr>
                <w:rFonts w:ascii="Times New Roman"/>
                <w:b w:val="false"/>
                <w:i w:val="false"/>
                <w:color w:val="000000"/>
                <w:sz w:val="20"/>
              </w:rPr>
              <w:t>
әскери қызметке жарамдылық санатын растайтын құжат;</w:t>
            </w:r>
            <w:r>
              <w:br/>
            </w:r>
            <w:r>
              <w:rPr>
                <w:rFonts w:ascii="Times New Roman"/>
                <w:b w:val="false"/>
                <w:i w:val="false"/>
                <w:color w:val="000000"/>
                <w:sz w:val="20"/>
              </w:rPr>
              <w:t>
көлемі 30х40 мм екі фотосурет (фотосуреттер өтініш иесінің жасына сәйкес болуға және қатаң түрде жарық жерде алдынан түсірілген, беті фотосуреттің жалпы ауданының шамамен 70%-ін алатындай жасалуға тиіс).</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2. Порталға:</w:t>
            </w:r>
            <w:r>
              <w:br/>
            </w:r>
            <w:r>
              <w:rPr>
                <w:rFonts w:ascii="Times New Roman"/>
                <w:b w:val="false"/>
                <w:i w:val="false"/>
                <w:color w:val="000000"/>
                <w:sz w:val="20"/>
              </w:rPr>
              <w:t>
1) жоғары оқу орындарының әскери кафедраларында запастағы офицерлер бағдарламасы бойынша даярлықтан өткен, сондай-ақ офицерлер құрамына аттестатталған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тіркеу туралы куәліктің немесе запастағы сержант, сарбаз әскери билетінің электрондық көшірмесі (көрсетілетін қызметті алушы мемлекеттік қызмет көрсету нәтижесін алуға келген кезде тіркеу туралы куәліктің немесе әскери билеттің түпнұсқасы Мемлекеттік корпорацияға тапсырылуы тиіс).</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2)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жергілікті әскери басқару органында әскери есепке қою туралы электрондық хабарлама, оны көрсетілетін қызметті алушы өтінішке қоса береді;</w:t>
            </w:r>
            <w:r>
              <w:br/>
            </w:r>
            <w:r>
              <w:rPr>
                <w:rFonts w:ascii="Times New Roman"/>
                <w:b w:val="false"/>
                <w:i w:val="false"/>
                <w:color w:val="000000"/>
                <w:sz w:val="20"/>
              </w:rPr>
              <w:t>
әскери қызметке жарамдылық санатын растайтын құжаттың электрондық көшірмесі (денсаулық жағдайы бойынша шығарылған азаматтар үшін), оны көрсетілетін қызметті алушы өтінішке қоса береді.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3) басқа мемлекеттерден Қазақстан Республикасына тұрақты тұруға келген және ҚР азаматтығын алған запастағы офицерлер, сержанттар, сарбаздар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әскери қызметке қатынасын растайтын электрондық құжат (бар болған кезде мемлекеттік (орыс) тілге аударылған, көрсетілген қызметті алушы өтінішке тіркейді);</w:t>
            </w:r>
            <w:r>
              <w:br/>
            </w:r>
            <w:r>
              <w:rPr>
                <w:rFonts w:ascii="Times New Roman"/>
                <w:b w:val="false"/>
                <w:i w:val="false"/>
                <w:color w:val="000000"/>
                <w:sz w:val="20"/>
              </w:rPr>
              <w:t>
некеге тұру туралы құжаттың электрондық көшірмесі (бар болған кезде мемлекеттік (орыс) тілге аударылған, көрсетілген қызметті алушы өтінішке тіркейді);</w:t>
            </w:r>
            <w:r>
              <w:br/>
            </w:r>
            <w:r>
              <w:rPr>
                <w:rFonts w:ascii="Times New Roman"/>
                <w:b w:val="false"/>
                <w:i w:val="false"/>
                <w:color w:val="000000"/>
                <w:sz w:val="20"/>
              </w:rPr>
              <w:t>
білімі туралы құжаттың электрондық көшірмесі (бар болған кезде мемлекеттік (орыс) тілге аударылған, көрсетілген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4) ескі үлгідегі әскери билетті жаңасына ауыстырған кезде: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қолда бар запастағы офицер, сержант, сарбаз әскери билетінің (ескі үлгідегі) электрондық көшірмесі, оны көрсетілетін қызметті алушы өтінішке қоса береді (көрсетілетін қызметті алушы мемлекеттік қызмет көрсету нәтижесін алуға келген кезде әскери билеттің түпнұсқасы (ескі үлгідегі) Мемлекеттік корпорацияға тапсырылуы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5) әскери билетті жоғалтқан және ол бүлінген кезде: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әскери есепке қою туралы электрондық хабарлама, оны көрсетілетін қызметті алушы өтінішке қоса береді (тұрғылықты жерін ауыстыру кезінде жеке әскери-есептік құжатын жоғалтқан запастағы офицерлер, сержанттар, сарбаздар қатарындағы азаматтар үшін);</w:t>
            </w:r>
            <w:r>
              <w:br/>
            </w:r>
            <w:r>
              <w:rPr>
                <w:rFonts w:ascii="Times New Roman"/>
                <w:b w:val="false"/>
                <w:i w:val="false"/>
                <w:color w:val="000000"/>
                <w:sz w:val="20"/>
              </w:rPr>
              <w:t>
қолда бар запастағы офицер, сержант, сарбаз әскери билетінің (ескі үлгідегі) электрондық көшірмесі, оны көрсетілетін қызметті алушы өтінішке қоса береді (көрсетілетін қызметті алушы мемлекеттік қызмет көрсету нәтижесін алуға келген кезде әскери билеттің түпнұсқасы (ескі үлгідегі) Мемлекеттік корпорацияға тапсырылуы тиіс) (әскери билет бүлінген жағдайда).</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айыппұл төлегені туралы электрондық түбіртекті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6) тегін, атын, әкесінің атын өзгерткен кезде: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әскери билеттің (ескі үлгідегі) электрондық көшірмесі, оны көрсетілетін қызметті алушы өтінішке қоса береді (көрсетілетін қызметті алушы мемлекеттік қызмет көрсету нәтижесін алуға келген кезде әскери билеттің түпнұсқасы (ескі үлгідегі) Мемлекеттік корпорацияға тапсырылуы тиіс).</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7) офицерлер құрамының әскери атағы қалпына келтірілгендерге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 толтырылады.</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әскери атағын қалпына келтіру туралы сот қаулысын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8) денсаулық жағдайы бойынша әскери міндеттілердің әскери есебіне беруге тиіс 27 жасқа толмаған әскери міндеттілерге: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тіркеу туралы куәліктің электрондық көшірмесі, оны көрсетілетін қызметті алушы өтінішке қоса береді (көрсетілетін қызметті алушы мемлекеттік қызмет көрсету нәтижесін алуға келген кезде тіркеу туралы куәліктің түпнұсқасы Мемлекеттік корпорацияға тапсырылуы тиіс).</w:t>
            </w:r>
            <w:r>
              <w:br/>
            </w:r>
            <w:r>
              <w:rPr>
                <w:rFonts w:ascii="Times New Roman"/>
                <w:b w:val="false"/>
                <w:i w:val="false"/>
                <w:color w:val="000000"/>
                <w:sz w:val="20"/>
              </w:rPr>
              <w:t>
Аудандық (қалалық) әскерге шақыру комиссиясының хаттамалары кітабынан үзінді, облыстық (республикалық маңызы бар қаланың және астананың) әскерге шақыру комиссиясының бейбіт уақытта әскери қызметке жарамсыз, соғыс уақытында шектеулі жарамды немесе бейбіт уақытта әскерге шақыру бойынша әскери қызметке шақырылудан босатылған деп тану туралы шешімінен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9) әскерге шақырудің кейінге қалдырылуына (босату) байланысты әскери қызмет өткермеген және осы ЖӘБО-да әскери есепте тұрған 27 жасқа толғандарға:</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тіркеу туралы куәліктің электрондық көшірмесі, оны көрсетілетін қызметті алушы өтінішке қоса береді (көрсетілетін қызметті алушы мемлекеттік қызмет көрсету нәтижесін алуға келген кезде тіркеу туралы куәліктің түпнұсқасы Мемлекеттік корпорацияға тапсырылуы тиіс).</w:t>
            </w:r>
            <w:r>
              <w:br/>
            </w:r>
            <w:r>
              <w:rPr>
                <w:rFonts w:ascii="Times New Roman"/>
                <w:b w:val="false"/>
                <w:i w:val="false"/>
                <w:color w:val="000000"/>
                <w:sz w:val="20"/>
              </w:rPr>
              <w:t>
Аудандық (қалалық) әскерге шақыру комиссиясының хаттамалары кітабынан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10) әскери қызмет өткермеген, бұдан бұрын әскери есепте тұрмаған және әскерге шақыру учаскесіне тіркеуден өтпеген </w:t>
            </w:r>
            <w:r>
              <w:br/>
            </w:r>
            <w:r>
              <w:rPr>
                <w:rFonts w:ascii="Times New Roman"/>
                <w:b w:val="false"/>
                <w:i w:val="false"/>
                <w:color w:val="000000"/>
                <w:sz w:val="20"/>
              </w:rPr>
              <w:t>
27 жасқа толғандарға:</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запаста тұратын азаматты медициналық куәландыру картасының электрондық көшірмесі (әскери қызметке жарамдылық деңгейін айқындау туралы қорытындысы бар), оны көрсетілетін қызметті алушы өтінішке қоса береді.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11) бас бостандығынан айыру орындарынан босатылғандарға:</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қылмыстық-атқару жүйесі мекемесінен босатылғаны туралы анықтаманың электрондық көшірмесі, оны көрсетілетін қызметті алушы өтінішке тіркейді;</w:t>
            </w:r>
            <w:r>
              <w:br/>
            </w:r>
            <w:r>
              <w:rPr>
                <w:rFonts w:ascii="Times New Roman"/>
                <w:b w:val="false"/>
                <w:i w:val="false"/>
                <w:color w:val="000000"/>
                <w:sz w:val="20"/>
              </w:rPr>
              <w:t>
әскери есепке қою туралы электрондық хабарлама, оны көрсетілетін қызметті алушы өтінішке тіркейді;</w:t>
            </w:r>
            <w:r>
              <w:br/>
            </w:r>
            <w:r>
              <w:rPr>
                <w:rFonts w:ascii="Times New Roman"/>
                <w:b w:val="false"/>
                <w:i w:val="false"/>
                <w:color w:val="000000"/>
                <w:sz w:val="20"/>
              </w:rPr>
              <w:t>
Егер сотталғанға дейін әскерге шақырылушылар есебінде тұрса, аудандық (қалалық) әскерге шақыру комиссиясының хаттамалары кітабынан не есептік-әліпбилік кітаптан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білімі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12) медициналық білім беру ұйымдарын бітіргеннен кейін әскери-есептік мамандықтар алған әйелдерге: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әскери қызметке жарамдылық санатын растайтын құжаттың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13) әскери-техникалық және басқа да мамандықтар бойынша даярлықтан өткен азаматтарға:</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xml:space="preserve">
әскери оқытылған резервті даярлау бағдарламасы бойынша оқуды аяқтағаны туралы сертификаттың нотариат растаған электрондық көшірмесі, оны көрсетілетін қызметті алушы өтінішке тіркейді; </w:t>
            </w:r>
            <w:r>
              <w:br/>
            </w:r>
            <w:r>
              <w:rPr>
                <w:rFonts w:ascii="Times New Roman"/>
                <w:b w:val="false"/>
                <w:i w:val="false"/>
                <w:color w:val="000000"/>
                <w:sz w:val="20"/>
              </w:rPr>
              <w:t>
тіркеу туралы куәліктің электрондық көшірмесі, оны көрсетілетін қызметті алушы өтінішке қоса береді (көрсетілетін қызметті алушы мемлекеттік қызмет көрсету нәтижесін алуға келген кезде тіркеу туралы куәліктің түпнұсқасы Мемлекеттік корпорацияға тапсырылуы тиіс).</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14) туыстарының бiрi (әкесi, анасы, аға-інілерi немесе әпке-сіңлілері) әскери қызмет өткеру кезеңiнде қызметтік мiндеттерiн орындау кезiнде қаза тапқан, қайтыс болған немесе бiрiншi немесе екінші топтағы мүгедек болып қалған әскерге шақыру жасындағы азаматтарға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 толтырылады.</w:t>
            </w:r>
            <w:r>
              <w:br/>
            </w:r>
            <w:r>
              <w:rPr>
                <w:rFonts w:ascii="Times New Roman"/>
                <w:b w:val="false"/>
                <w:i w:val="false"/>
                <w:color w:val="000000"/>
                <w:sz w:val="20"/>
              </w:rPr>
              <w:t xml:space="preserve">
"Әскери қызмет және әскери қызметшілердің мәртебесі туралы" 2012 жылғы 16 ақпандағы № 561-IV Қазақстан Республикасы Заңы 36-бабының </w:t>
            </w:r>
            <w:r>
              <w:rPr>
                <w:rFonts w:ascii="Times New Roman"/>
                <w:b w:val="false"/>
                <w:i w:val="false"/>
                <w:color w:val="000000"/>
                <w:sz w:val="20"/>
              </w:rPr>
              <w:t>1-тармағына</w:t>
            </w:r>
            <w:r>
              <w:rPr>
                <w:rFonts w:ascii="Times New Roman"/>
                <w:b w:val="false"/>
                <w:i w:val="false"/>
                <w:color w:val="000000"/>
                <w:sz w:val="20"/>
              </w:rPr>
              <w:t xml:space="preserve"> сәйкес әскери қызметке шақырудан босату туралы аудандық (қалалық) әскерге шақыру комиссиясының хаттамалары кітабынан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15) ғылыми дәрежесi барларға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 толтырылады.</w:t>
            </w:r>
            <w:r>
              <w:br/>
            </w:r>
            <w:r>
              <w:rPr>
                <w:rFonts w:ascii="Times New Roman"/>
                <w:b w:val="false"/>
                <w:i w:val="false"/>
                <w:color w:val="000000"/>
                <w:sz w:val="20"/>
              </w:rPr>
              <w:t xml:space="preserve">
"Әскери қызмет және әскери қызметшілердің мәртебесі туралы" 2012 жылғы 16 ақпандағы № 561-IV Қазақстан Республикасы Заңы 36-бабының </w:t>
            </w:r>
            <w:r>
              <w:rPr>
                <w:rFonts w:ascii="Times New Roman"/>
                <w:b w:val="false"/>
                <w:i w:val="false"/>
                <w:color w:val="000000"/>
                <w:sz w:val="20"/>
              </w:rPr>
              <w:t>1-тармағына</w:t>
            </w:r>
            <w:r>
              <w:rPr>
                <w:rFonts w:ascii="Times New Roman"/>
                <w:b w:val="false"/>
                <w:i w:val="false"/>
                <w:color w:val="000000"/>
                <w:sz w:val="20"/>
              </w:rPr>
              <w:t xml:space="preserve"> сәйкес әскери қызметке шақырудан босату туралы аудандық (қалалық) әскерге шақыру комиссиясының хаттамалары кітабынан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16) тіркелген діни бірлестіктердің дін қызметкерлеріне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 толтырылады.</w:t>
            </w:r>
            <w:r>
              <w:br/>
            </w:r>
            <w:r>
              <w:rPr>
                <w:rFonts w:ascii="Times New Roman"/>
                <w:b w:val="false"/>
                <w:i w:val="false"/>
                <w:color w:val="000000"/>
                <w:sz w:val="20"/>
              </w:rPr>
              <w:t xml:space="preserve">
"Әскери қызмет және әскери қызметшілердің мәртебесі туралы" 2012 жылғы 16 ақпандағы № 561-IV Қазақстан Республикасы Заңы 36-бабының </w:t>
            </w:r>
            <w:r>
              <w:rPr>
                <w:rFonts w:ascii="Times New Roman"/>
                <w:b w:val="false"/>
                <w:i w:val="false"/>
                <w:color w:val="000000"/>
                <w:sz w:val="20"/>
              </w:rPr>
              <w:t>1-тармағына</w:t>
            </w:r>
            <w:r>
              <w:rPr>
                <w:rFonts w:ascii="Times New Roman"/>
                <w:b w:val="false"/>
                <w:i w:val="false"/>
                <w:color w:val="000000"/>
                <w:sz w:val="20"/>
              </w:rPr>
              <w:t xml:space="preserve"> сәйкес әскери қызметке шақырудан босату туралы аудандық (қалалық) әскерге шақыру комиссиясының хаттамалары кітабынан үзінді (көрсетілетін қызметті беруші тіркейді).</w:t>
            </w:r>
            <w:r>
              <w:br/>
            </w:r>
            <w:r>
              <w:rPr>
                <w:rFonts w:ascii="Times New Roman"/>
                <w:b w:val="false"/>
                <w:i w:val="false"/>
                <w:color w:val="000000"/>
                <w:sz w:val="20"/>
              </w:rPr>
              <w:t>
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17) келісімшарт бойынша әскери қызмет өткеру үшін Қазақстан Республикасының Қарулы Күштеріне әскерге шақырылған әйелдерге: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 сержант, сарбаз әскери билетін немесе оның телнұсқасын (әскери билет орнына уақытша куәлік) беруге өтініш;</w:t>
            </w:r>
            <w:r>
              <w:br/>
            </w:r>
            <w:r>
              <w:rPr>
                <w:rFonts w:ascii="Times New Roman"/>
                <w:b w:val="false"/>
                <w:i w:val="false"/>
                <w:color w:val="000000"/>
                <w:sz w:val="20"/>
              </w:rPr>
              <w:t xml:space="preserve">
келісімшарт бойынша әскери қызмет өткеру туралы келісімшарт жасау туралы әскери бөлім (мекеме) командирінің (бастығының) бұйрығынан үзіндінің электрондық көшірмесі (көрсетілетін қызметті алушы әскери бөлімнен (мекемеден) алады), оны көрсетілетін қызметті алушы өтінішке тіркейді; </w:t>
            </w:r>
            <w:r>
              <w:br/>
            </w:r>
            <w:r>
              <w:rPr>
                <w:rFonts w:ascii="Times New Roman"/>
                <w:b w:val="false"/>
                <w:i w:val="false"/>
                <w:color w:val="000000"/>
                <w:sz w:val="20"/>
              </w:rPr>
              <w:t>
әскери қызметке жарамдылық санатын растайтын құжаттың электрондық көшірмесі, оны көрсетілетін қызметті алушы өтінішке қоса береді.</w:t>
            </w:r>
            <w:r>
              <w:br/>
            </w:r>
            <w:r>
              <w:rPr>
                <w:rFonts w:ascii="Times New Roman"/>
                <w:b w:val="false"/>
                <w:i w:val="false"/>
                <w:color w:val="000000"/>
                <w:sz w:val="20"/>
              </w:rPr>
              <w:t>
Көрсетілетін қызметті алушының жеке басын куәландыратын, білімі туралы, некеге тұру туралы құжаттар туралы мәліметтерді,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жүйелерден алады;</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заңнамасында белгіленген мемлекеттік қызмет көрсетуден бас тарту үшін негіз </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нақты еместігін анықтау;</w:t>
            </w:r>
            <w:r>
              <w:br/>
            </w: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осы Қағидаларда белгіленген талаптарға сәйкес келмеуі;</w:t>
            </w:r>
            <w:r>
              <w:br/>
            </w:r>
            <w:r>
              <w:rPr>
                <w:rFonts w:ascii="Times New Roman"/>
                <w:b w:val="false"/>
                <w:i w:val="false"/>
                <w:color w:val="000000"/>
                <w:sz w:val="20"/>
              </w:rPr>
              <w:t>
3) әскерге шақыру комиссиясы хаттамалары кітабында жазбаның болмауы:</w:t>
            </w:r>
            <w:r>
              <w:br/>
            </w:r>
            <w:r>
              <w:rPr>
                <w:rFonts w:ascii="Times New Roman"/>
                <w:b w:val="false"/>
                <w:i w:val="false"/>
                <w:color w:val="000000"/>
                <w:sz w:val="20"/>
              </w:rPr>
              <w:t xml:space="preserve">
денсаулық жағдайы бойынша әскери есепке берілуге тиіс </w:t>
            </w:r>
            <w:r>
              <w:br/>
            </w:r>
            <w:r>
              <w:rPr>
                <w:rFonts w:ascii="Times New Roman"/>
                <w:b w:val="false"/>
                <w:i w:val="false"/>
                <w:color w:val="000000"/>
                <w:sz w:val="20"/>
              </w:rPr>
              <w:t>
27 жасқа толмаған әскери міндеттілер;</w:t>
            </w:r>
            <w:r>
              <w:br/>
            </w:r>
            <w:r>
              <w:rPr>
                <w:rFonts w:ascii="Times New Roman"/>
                <w:b w:val="false"/>
                <w:i w:val="false"/>
                <w:color w:val="000000"/>
                <w:sz w:val="20"/>
              </w:rPr>
              <w:t>
әскерге шақырудың кейінге қалдырылуына (босатылуына) байланысты әскери қызмет өткермеген және осы ЖӘБО-да әскери есепте тұрған 27 жасқа толғандарға;</w:t>
            </w:r>
            <w:r>
              <w:br/>
            </w:r>
            <w:r>
              <w:rPr>
                <w:rFonts w:ascii="Times New Roman"/>
                <w:b w:val="false"/>
                <w:i w:val="false"/>
                <w:color w:val="000000"/>
                <w:sz w:val="20"/>
              </w:rPr>
              <w:t xml:space="preserve">
бас бостандығынан айыру орындарынан босатылғандарға: </w:t>
            </w:r>
            <w:r>
              <w:br/>
            </w:r>
            <w:r>
              <w:rPr>
                <w:rFonts w:ascii="Times New Roman"/>
                <w:b w:val="false"/>
                <w:i w:val="false"/>
                <w:color w:val="000000"/>
                <w:sz w:val="20"/>
              </w:rPr>
              <w:t>
туыстарының бiрi (әкесi, анасы, аға-інілерi немесе әпке-сіңлілері) әскери қызмет өткеру кезеңiнде қызметтік мiндеттерiн орындау кезiнде қаза тапқан, қайтыс болған немесе бiрiншi немесе екінші топтағы мүгедек болып қалған әскерге шақыру жасындағы азаматтарға;</w:t>
            </w:r>
            <w:r>
              <w:br/>
            </w:r>
            <w:r>
              <w:rPr>
                <w:rFonts w:ascii="Times New Roman"/>
                <w:b w:val="false"/>
                <w:i w:val="false"/>
                <w:color w:val="000000"/>
                <w:sz w:val="20"/>
              </w:rPr>
              <w:t>
ғылыми дәрежесі барларға;</w:t>
            </w:r>
            <w:r>
              <w:br/>
            </w:r>
            <w:r>
              <w:rPr>
                <w:rFonts w:ascii="Times New Roman"/>
                <w:b w:val="false"/>
                <w:i w:val="false"/>
                <w:color w:val="000000"/>
                <w:sz w:val="20"/>
              </w:rPr>
              <w:t>
тіркелген діни бірлестіктердің дін қызметкерлері болып табылатындарға.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оның ішінде электрондық нұсқада және Мемлекеттік корпорация арқылы қызмет көрсету ерекшеліктері ескерілген өзге де талаптар</w:t>
            </w:r>
          </w:p>
        </w:tc>
        <w:tc>
          <w:tcPr>
            <w:tcW w:w="9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Тіршілік әрекетін шектейтін организм қызметінің тұрақты бұзылуымен денсаулығы нашарлаған көрсетілетін қызметті алушыларға мемлекеттік қызмет көрсету үшін құжаттарды қабылдауды қажет болған жағдайда Бірыңғай байланыс орталығының 1414, 8 800 080 7777 телефоны арқылы өтініш жасау жолымен тұрғылықты жеріне барумен Мемлекеттік корпорацияның жұмыскері жүргізеді.</w:t>
            </w:r>
            <w:r>
              <w:br/>
            </w:r>
            <w:r>
              <w:rPr>
                <w:rFonts w:ascii="Times New Roman"/>
                <w:b w:val="false"/>
                <w:i w:val="false"/>
                <w:color w:val="000000"/>
                <w:sz w:val="20"/>
              </w:rPr>
              <w:t>
Көрсетілетін қызметті алушының қашықтықтан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мәртебесі туралы ақпарат алу мүмкіндігі бар.</w:t>
            </w:r>
            <w:r>
              <w:br/>
            </w:r>
            <w:r>
              <w:rPr>
                <w:rFonts w:ascii="Times New Roman"/>
                <w:b w:val="false"/>
                <w:i w:val="false"/>
                <w:color w:val="000000"/>
                <w:sz w:val="20"/>
              </w:rPr>
              <w:t>
Көрсетілетін қызметті алушы ЭЦҚ бар болған кезде мемлекеттік көрсетілетін қызметті портал арқылы электрондық нысан түрінде ала алады.</w:t>
            </w:r>
            <w:r>
              <w:br/>
            </w:r>
            <w:r>
              <w:rPr>
                <w:rFonts w:ascii="Times New Roman"/>
                <w:b w:val="false"/>
                <w:i w:val="false"/>
                <w:color w:val="000000"/>
                <w:sz w:val="20"/>
              </w:rPr>
              <w:t>
Мемлекеттік қызмет көрсету орындарының мекенжайлары Қазақстан Республикасы Қорғаныс министрлігінің www.mod.gov.kz интернет-ресурсында, сондай-ақ Мемлекеттік корпорацияның www.gov4c.kz интернет-ресурсында орналастырылған.</w:t>
            </w:r>
            <w:r>
              <w:br/>
            </w: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
        <w:gridCol w:w="2134"/>
        <w:gridCol w:w="949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міндеттілер мен әскерге шақырылушыларды әскери есепке қою және одан шығару" мемлекеттік көрсетілетін қызмет стандарты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Қазақстан Республикасының Қорғаныс министрлігі ЖӘБО арқылы көрсетеді.</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r>
              <w:br/>
            </w: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0"/>
              </w:rPr>
              <w:t>
2) www.egov.kz "электрондық үкімет" веб-порталы (бұдан әрі – портал) арқылы жүзеге асырылады.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r>
              <w:br/>
            </w:r>
            <w:r>
              <w:rPr>
                <w:rFonts w:ascii="Times New Roman"/>
                <w:b w:val="false"/>
                <w:i w:val="false"/>
                <w:color w:val="000000"/>
                <w:sz w:val="20"/>
              </w:rPr>
              <w:t>
Мемлекеттік корпорация арқылы өтініш жасаған кезде:</w:t>
            </w:r>
            <w:r>
              <w:br/>
            </w:r>
            <w:r>
              <w:rPr>
                <w:rFonts w:ascii="Times New Roman"/>
                <w:b w:val="false"/>
                <w:i w:val="false"/>
                <w:color w:val="000000"/>
                <w:sz w:val="20"/>
              </w:rPr>
              <w:t xml:space="preserve">
құжаттар топтамасын тапсыру үшін күтудің рұқсат етілген ең ұзақ уақыты – 15 (он бес) минут. </w:t>
            </w:r>
            <w:r>
              <w:br/>
            </w:r>
            <w:r>
              <w:rPr>
                <w:rFonts w:ascii="Times New Roman"/>
                <w:b w:val="false"/>
                <w:i w:val="false"/>
                <w:color w:val="000000"/>
                <w:sz w:val="20"/>
              </w:rPr>
              <w:t>
Мемлекеттік корпорацияда қызмет көрсетудің рұқсат етілген ең ұзақ уақыты – 15 (он бес) минут.</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(ішінара автоматтандырылған) және (немесе) қағазда. </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 өтініш жасаған кезде әскери міндеттілер мен әскерге шақырылушылардың жеке әскери-есептік құжаттарына белгіленген үлгідегі мөртаңбаны қою;</w:t>
            </w:r>
            <w:r>
              <w:br/>
            </w:r>
            <w:r>
              <w:rPr>
                <w:rFonts w:ascii="Times New Roman"/>
                <w:b w:val="false"/>
                <w:i w:val="false"/>
                <w:color w:val="000000"/>
                <w:sz w:val="20"/>
              </w:rPr>
              <w:t>
2) Мемлекеттік корпорацияға өтініш жасаған кезде жергілікті әскери басқару органына әскери есепке қою туралы анықтама беру, мынадай санаттағы азаматтар үшін:</w:t>
            </w:r>
            <w:r>
              <w:br/>
            </w:r>
            <w:r>
              <w:rPr>
                <w:rFonts w:ascii="Times New Roman"/>
                <w:b w:val="false"/>
                <w:i w:val="false"/>
                <w:color w:val="000000"/>
                <w:sz w:val="20"/>
              </w:rPr>
              <w:t>
Қазақстан Республикасынан тыс жерлерге уақытша шыққан (6 айдан асатын мерзімге), Қазақстан Республикасына тұрақты тұруға келген запастағы офицерлер, сержанттар, сарбаздар қатарындағы;</w:t>
            </w:r>
            <w:r>
              <w:br/>
            </w:r>
            <w:r>
              <w:rPr>
                <w:rFonts w:ascii="Times New Roman"/>
                <w:b w:val="false"/>
                <w:i w:val="false"/>
                <w:color w:val="000000"/>
                <w:sz w:val="20"/>
              </w:rPr>
              <w:t>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азаматтар үшін (әскери билет немесе әскери билеттің орнынан уақытша куәлік болмаған кезде);</w:t>
            </w:r>
            <w:r>
              <w:br/>
            </w:r>
            <w:r>
              <w:rPr>
                <w:rFonts w:ascii="Times New Roman"/>
                <w:b w:val="false"/>
                <w:i w:val="false"/>
                <w:color w:val="000000"/>
                <w:sz w:val="20"/>
              </w:rPr>
              <w:t>
білім беру ұйымдарын бітірген және офицер әскери атағын бере отырып, офицерлер құрамына аттестатталған азаматтар үшін;</w:t>
            </w:r>
            <w:r>
              <w:br/>
            </w:r>
            <w:r>
              <w:rPr>
                <w:rFonts w:ascii="Times New Roman"/>
                <w:b w:val="false"/>
                <w:i w:val="false"/>
                <w:color w:val="000000"/>
                <w:sz w:val="20"/>
              </w:rPr>
              <w:t>
тұрғылықты жерін ауыстыру кезінде жеке әскери-есептік құжатын жоғалтқан запастағы офицерлер, сержанттар, сабаздар қатарындағы;</w:t>
            </w:r>
            <w:r>
              <w:br/>
            </w:r>
            <w:r>
              <w:rPr>
                <w:rFonts w:ascii="Times New Roman"/>
                <w:b w:val="false"/>
                <w:i w:val="false"/>
                <w:color w:val="000000"/>
                <w:sz w:val="20"/>
              </w:rPr>
              <w:t>
3)әскери міндеттіден әскери билетін немесе әскерге шақырылушыдан әскерге шақыру учаскесіне тіркеу туралы куәлігін қабылдауда әскери есептен шығарылғаны туралы қолхат беру (Қазақстан Республикасынан тыс жерлерге 6 айдан асатын мерзімге шығатын әскери міндеттілер мен әскерге шақырылушылар қатарындағы азаматтарға);</w:t>
            </w:r>
            <w:r>
              <w:br/>
            </w:r>
            <w:r>
              <w:rPr>
                <w:rFonts w:ascii="Times New Roman"/>
                <w:b w:val="false"/>
                <w:i w:val="false"/>
                <w:color w:val="000000"/>
                <w:sz w:val="20"/>
              </w:rPr>
              <w:t>
4) порталға өтініш жасаған кезде көрсетілетін қызметті берушінің ЭЦҚ қойылған электрондық құжат нысанында әскери міндеттілер мен әскерге шақырылушыларды әскери есепке қою және одан шығару туралы хабарлама;</w:t>
            </w:r>
            <w:r>
              <w:br/>
            </w:r>
            <w:r>
              <w:rPr>
                <w:rFonts w:ascii="Times New Roman"/>
                <w:b w:val="false"/>
                <w:i w:val="false"/>
                <w:color w:val="000000"/>
                <w:sz w:val="20"/>
              </w:rPr>
              <w:t>
5)осы Стандарттың 9-бөлімінде көзделген жағдайларда және негіздер бойынша мемлекеттік қызмет көрсетуден бас тарту туралы дәлелді жауап.</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қызмет алушыдан алынатын төлем көлемі және ҚР заңнамасында көзделген жағдайларда оны алу тәсілдері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 қоспағанда, дүйсенбіден бастап жұмаға дейін сағат 9.00-ден 18.00-ге дейін, түскі асқа үзіліс сағат 13.00-ден 14.00-ге дейін;</w:t>
            </w:r>
            <w:r>
              <w:br/>
            </w:r>
            <w:r>
              <w:rPr>
                <w:rFonts w:ascii="Times New Roman"/>
                <w:b w:val="false"/>
                <w:i w:val="false"/>
                <w:color w:val="000000"/>
                <w:sz w:val="20"/>
              </w:rPr>
              <w:t>
2) Мемлекеттік корпорацияда – Қазақстан Республикасының еңбек заңнамасына сәйкес жексенбіні және мереке күндерін қоспағанда, дүйсенбіден сенбіге дейінгіні қоса алғанда, белгіленген жұмыс кестесіне сәйкес түскі асқа үзіліссіз сағат 9.00-ден 20.00-ге дейін.</w:t>
            </w:r>
            <w:r>
              <w:br/>
            </w:r>
            <w:r>
              <w:rPr>
                <w:rFonts w:ascii="Times New Roman"/>
                <w:b w:val="false"/>
                <w:i w:val="false"/>
                <w:color w:val="000000"/>
                <w:sz w:val="20"/>
              </w:rPr>
              <w:t>
Әскери міндеттілер мен әскерге шақырылушыларды әскери есепке, оның ішінде уақытша әскери есепке қою және одан шығару (3 (үш) айдан асатын) көрсетілетін қызметті алушыны тұрақты тіркелген немесе уақытша тұратын орны бойынша тіркеу кезінде жедел қызмет көрсетусіз "электрондық кезек" тәртібінде ғана жүзеге асырылады, сондай-ақ электрондық кезекті "электрондық үкімет" веб-порталы арқылы броньдауға болады;</w:t>
            </w:r>
            <w:r>
              <w:br/>
            </w:r>
            <w:r>
              <w:rPr>
                <w:rFonts w:ascii="Times New Roman"/>
                <w:b w:val="false"/>
                <w:i w:val="false"/>
                <w:color w:val="000000"/>
                <w:sz w:val="20"/>
              </w:rPr>
              <w:t xml:space="preserve">
3) порталға – жөндеу жұмыстарының жүргізілуімен байланысты техникалық үзілістерді қоспағанда тәулік бойы (Қазақстан Республикасының еңбек заңнамасына сәйкес қызмет алушы жұмыс уақыты аяқталған соң, демалыс және мереке күндері өтініш жасаған кезде өтінішті қабылдау күні келесі жұмыс күні болып табылады). </w:t>
            </w:r>
            <w:r>
              <w:br/>
            </w:r>
            <w:r>
              <w:rPr>
                <w:rFonts w:ascii="Times New Roman"/>
                <w:b w:val="false"/>
                <w:i w:val="false"/>
                <w:color w:val="000000"/>
                <w:sz w:val="20"/>
              </w:rPr>
              <w:t>
Мемлекеттік қызметтің көрсетілу орындарының мекенжайлары:</w:t>
            </w:r>
            <w:r>
              <w:br/>
            </w:r>
            <w:r>
              <w:rPr>
                <w:rFonts w:ascii="Times New Roman"/>
                <w:b w:val="false"/>
                <w:i w:val="false"/>
                <w:color w:val="000000"/>
                <w:sz w:val="20"/>
              </w:rPr>
              <w:t>
1) ҚР Қорғаныс министрлігінің www.mod.gov.kz; интернет-ресурсында;</w:t>
            </w:r>
            <w:r>
              <w:br/>
            </w:r>
            <w:r>
              <w:rPr>
                <w:rFonts w:ascii="Times New Roman"/>
                <w:b w:val="false"/>
                <w:i w:val="false"/>
                <w:color w:val="000000"/>
                <w:sz w:val="20"/>
              </w:rPr>
              <w:t>
2) www.gov4c.kz мемлекеттік корпорациясында;</w:t>
            </w:r>
            <w:r>
              <w:br/>
            </w:r>
            <w:r>
              <w:rPr>
                <w:rFonts w:ascii="Times New Roman"/>
                <w:b w:val="false"/>
                <w:i w:val="false"/>
                <w:color w:val="000000"/>
                <w:sz w:val="20"/>
              </w:rPr>
              <w:t>
3) www.egov.kz порталында орналастырылған.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үшін қажетті құжаттар тізбесі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 әскери есепке қою бойынша:</w:t>
            </w:r>
            <w:r>
              <w:br/>
            </w:r>
            <w:r>
              <w:rPr>
                <w:rFonts w:ascii="Times New Roman"/>
                <w:b w:val="false"/>
                <w:i w:val="false"/>
                <w:color w:val="000000"/>
                <w:sz w:val="20"/>
              </w:rPr>
              <w:t>
1) тұрғылықты жерін ауыстырған кезде әскерге шақырылушылар қатарындағы азаматтар үшін:</w:t>
            </w:r>
            <w:r>
              <w:br/>
            </w:r>
            <w:r>
              <w:rPr>
                <w:rFonts w:ascii="Times New Roman"/>
                <w:b w:val="false"/>
                <w:i w:val="false"/>
                <w:color w:val="000000"/>
                <w:sz w:val="20"/>
              </w:rPr>
              <w:t>
әскерге шақырылушылардың әскери есебіне қою туралы өтініш;</w:t>
            </w:r>
            <w:r>
              <w:br/>
            </w:r>
            <w:r>
              <w:rPr>
                <w:rFonts w:ascii="Times New Roman"/>
                <w:b w:val="false"/>
                <w:i w:val="false"/>
                <w:color w:val="000000"/>
                <w:sz w:val="20"/>
              </w:rPr>
              <w:t xml:space="preserve">
жеке куәлік (сәйкестендіру үшін); </w:t>
            </w:r>
            <w:r>
              <w:br/>
            </w:r>
            <w:r>
              <w:rPr>
                <w:rFonts w:ascii="Times New Roman"/>
                <w:b w:val="false"/>
                <w:i w:val="false"/>
                <w:color w:val="000000"/>
                <w:sz w:val="20"/>
              </w:rPr>
              <w:t>
тіркеу туралы куәлік.</w:t>
            </w:r>
            <w:r>
              <w:br/>
            </w:r>
            <w:r>
              <w:rPr>
                <w:rFonts w:ascii="Times New Roman"/>
                <w:b w:val="false"/>
                <w:i w:val="false"/>
                <w:color w:val="000000"/>
                <w:sz w:val="20"/>
              </w:rPr>
              <w:t>
Көрсетілетін қызметті алушының жеке басын куәландыратын, тұрғылықты жері немесе уақытша келген орны бойынша тіркелуі туралы құжаттар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2) тұрғылықты жерін ауыстырған кезде немесе уақытша келген орнында (3 айдан асатын мерзімге) 7 жұмыс күні ішінде әскери есепке тұрмаған әскерге шақырылушылар қатарындағы азаматтар үшін:</w:t>
            </w:r>
            <w:r>
              <w:br/>
            </w:r>
            <w:r>
              <w:rPr>
                <w:rFonts w:ascii="Times New Roman"/>
                <w:b w:val="false"/>
                <w:i w:val="false"/>
                <w:color w:val="000000"/>
                <w:sz w:val="20"/>
              </w:rPr>
              <w:t>
әскерге шақырылушылардың әскери есебіне қою туралы өтініш;</w:t>
            </w:r>
            <w:r>
              <w:br/>
            </w:r>
            <w:r>
              <w:rPr>
                <w:rFonts w:ascii="Times New Roman"/>
                <w:b w:val="false"/>
                <w:i w:val="false"/>
                <w:color w:val="000000"/>
                <w:sz w:val="20"/>
              </w:rPr>
              <w:t xml:space="preserve">
жеке куәлік(сәйкестендіру үшін); </w:t>
            </w:r>
            <w:r>
              <w:br/>
            </w:r>
            <w:r>
              <w:rPr>
                <w:rFonts w:ascii="Times New Roman"/>
                <w:b w:val="false"/>
                <w:i w:val="false"/>
                <w:color w:val="000000"/>
                <w:sz w:val="20"/>
              </w:rPr>
              <w:t>
тіркеу туралы куәлік;</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3) құқық қорғау және арнаулы мемлекеттік органдардан шығарылған, сондай-ақ құқық қорғау және арнаулы мемлекеттік органдардың арнайы (әскери) оқу орындарының курсанттары, тыңдаушылары, оқудан шығарылған және (немесе) келісімшартты бұзған, бірақ 27 жасқа толмаған және әскерге шақыру бойынша әскери қызметтің белгіленген мерзімін өткермеген азаматтар үшін:</w:t>
            </w:r>
            <w:r>
              <w:br/>
            </w:r>
            <w:r>
              <w:rPr>
                <w:rFonts w:ascii="Times New Roman"/>
                <w:b w:val="false"/>
                <w:i w:val="false"/>
                <w:color w:val="000000"/>
                <w:sz w:val="20"/>
              </w:rPr>
              <w:t>
әскерге шақырылушылардың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тіркеу туралы куәлік;</w:t>
            </w:r>
            <w:r>
              <w:br/>
            </w:r>
            <w:r>
              <w:rPr>
                <w:rFonts w:ascii="Times New Roman"/>
                <w:b w:val="false"/>
                <w:i w:val="false"/>
                <w:color w:val="000000"/>
                <w:sz w:val="20"/>
              </w:rPr>
              <w:t>
құқық қорғау және арнаулы мемлекеттік органдардың әскери есепке қою туралы нұсқамасы;</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4) Қазақстан Республикасынан тыс жерлерге уақытша шыққан (6 айдан асатын мерзімге), Қазақстан Республикасына тұрақты тұруға келген әскерге шақырылушылар қатарындағы азаматтар үшін:</w:t>
            </w:r>
            <w:r>
              <w:br/>
            </w:r>
            <w:r>
              <w:rPr>
                <w:rFonts w:ascii="Times New Roman"/>
                <w:b w:val="false"/>
                <w:i w:val="false"/>
                <w:color w:val="000000"/>
                <w:sz w:val="20"/>
              </w:rPr>
              <w:t>
әскерге шақырылушылардың әскери есебіне қою туралы өтініш;</w:t>
            </w:r>
            <w:r>
              <w:br/>
            </w:r>
            <w:r>
              <w:rPr>
                <w:rFonts w:ascii="Times New Roman"/>
                <w:b w:val="false"/>
                <w:i w:val="false"/>
                <w:color w:val="000000"/>
                <w:sz w:val="20"/>
              </w:rPr>
              <w:t xml:space="preserve">
жеке куәлік (сәйкестендіру үшін); </w:t>
            </w:r>
            <w:r>
              <w:br/>
            </w:r>
            <w:r>
              <w:rPr>
                <w:rFonts w:ascii="Times New Roman"/>
                <w:b w:val="false"/>
                <w:i w:val="false"/>
                <w:color w:val="000000"/>
                <w:sz w:val="20"/>
              </w:rPr>
              <w:t>
тіркеу туралы куәлік;</w:t>
            </w:r>
            <w:r>
              <w:br/>
            </w:r>
            <w:r>
              <w:rPr>
                <w:rFonts w:ascii="Times New Roman"/>
                <w:b w:val="false"/>
                <w:i w:val="false"/>
                <w:color w:val="000000"/>
                <w:sz w:val="20"/>
              </w:rPr>
              <w:t>
Қазақстан Республикасы Ұлттық қауіпсіздік комитеті Шекара қызметінің белгісі бар әскерге шақыру учаскесіне тіркеу туралы куәлікті сақтауға қабылдау туралы аудан (облыстық маңызы бар қала) ЖӘБО-сы уәкілетті адамының қолхаты (оны жергілікті әскери басқару органында сақтаған жағдайда әскери есеп құжатын қайтару үшін);</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5) тұрғылықты жерін ауыстыру кезінде запастағы офицерлер, сержанттар, сарбаздар қатарындағы азаматтар үшін:</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запастағы офицер, сержант, сарбаз әскери билеті немесе әскери билеттің орнына берілетін уақытша куәлік.</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6) тұрғылықты жерін ауыстырған кезде 7 жұмыс күні ішінде әскери есепке тұрмаған запастағы офицерлер, сержанттар, сарбаздар қатарындағы азаматтар үшін:</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запастағы офицер, сержант, сарбаз әскери билеті немесе әскери билеттің орнына берілетін уақытша куәлік.</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7)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офицерлер, сержанттар, сарбаздар қатарындағы азаматтар үшін (әскери билет немесе әскери билеттің орнынан берілетін уақытша куәлік бар болған кезде);</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запастағы офицер, сержант, сарбаз әскери билеті немесе әскери билеттің орнына берілетін уақытша куәлік.</w:t>
            </w:r>
            <w:r>
              <w:br/>
            </w:r>
            <w:r>
              <w:rPr>
                <w:rFonts w:ascii="Times New Roman"/>
                <w:b w:val="false"/>
                <w:i w:val="false"/>
                <w:color w:val="000000"/>
                <w:sz w:val="20"/>
              </w:rPr>
              <w:t>
әскери есепке қою туралы нұсқама;</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8)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офицерлер, сержанттар, сарбаздар қатарындағы азаматтар үшін (әскери билет немесе әскери билеттің орнынан берілетін уақытша куәлік болмаған кезде);</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әскери есепке қою туралы нұсқама;</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9) Қазақстан Республикасынан тыс жерлерге уақытша шыққан (6 айдан асатын мерзімге), Қазақстан Республикасына тұрақты тұруға келген запастағы офицерлер, сержанттар, сарбаздар қатарындағы азаматтар үшін:</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Қазақстан Республикасы Ұлттық қауіпсіздік комитеті Шекара қызметінің белгісі бар әскерге шақыру учаскесіне тіркеу туралы куәлікті сақтауға қабылдау туралы аудан (облыстық маңызы бар) ЖӘБО-сы уәкілетті адамының қолхаты (оны жергілікті әскери басқару органында сақтаған жағдайда әскери есеп құжатын қайтару үшін);</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10) бас бостандығынан айыру орындарынан босатылған запастағы офицерлер, сержанттар, сарбаздар қатарындағы азаматтар үшін: </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қылмыстық-атқару жүйесі мекемесінен босатылғаны туралы анықтаманың көшірмесі (оны жергілікті әскери басқару органында сақтаған жағдайда әскери есеп құжатын қайтару үшін);</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11) білім беру ұйымдарын бітірген және офицер әскери атағын бере отырып, офицерлер құрамына аттестатталған азаматтар үшін;</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тіркеу туралы куәлік немесе запастағы сарбаздардың, сержанттардың әскери билеті;</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12) тұрғылықты жерін ауыстыру кезінде жеке әскери-есептік құжатын жоғалтқан запастағы офицерлер, сержанттар, сарбаздар қатарындағы азаматтар үшін: </w:t>
            </w:r>
            <w:r>
              <w:br/>
            </w:r>
            <w:r>
              <w:rPr>
                <w:rFonts w:ascii="Times New Roman"/>
                <w:b w:val="false"/>
                <w:i w:val="false"/>
                <w:color w:val="000000"/>
                <w:sz w:val="20"/>
              </w:rPr>
              <w:t>
запастағы офицердің, сержанттың, сарбаздың әскери есебіне қою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xml:space="preserve">
"Әкімшілік құқық бұзушылықтар туралы" ҚР Кодексінің </w:t>
            </w:r>
            <w:r>
              <w:rPr>
                <w:rFonts w:ascii="Times New Roman"/>
                <w:b w:val="false"/>
                <w:i w:val="false"/>
                <w:color w:val="000000"/>
                <w:sz w:val="20"/>
              </w:rPr>
              <w:t>647-бабы</w:t>
            </w:r>
            <w:r>
              <w:rPr>
                <w:rFonts w:ascii="Times New Roman"/>
                <w:b w:val="false"/>
                <w:i w:val="false"/>
                <w:color w:val="000000"/>
                <w:sz w:val="20"/>
              </w:rPr>
              <w:t xml:space="preserve"> бойынша азаматтардың әскери есеп жөніндегі міндеттерді орындамағаны үшін айыппұлдың төленгені туралы түбіртек (құқық бұзушылық фактісі бар болған кезде).</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2. Порталға әскери есепке қою бойынша:</w:t>
            </w:r>
            <w:r>
              <w:br/>
            </w:r>
            <w:r>
              <w:rPr>
                <w:rFonts w:ascii="Times New Roman"/>
                <w:b w:val="false"/>
                <w:i w:val="false"/>
                <w:color w:val="000000"/>
                <w:sz w:val="20"/>
              </w:rPr>
              <w:t>
1) тұрғылықты жерін ауыстырған кезде әскерге шақырылушылар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әскерге шақырылушылардың әскери есебіне қою туралы өтініш;</w:t>
            </w:r>
            <w:r>
              <w:br/>
            </w:r>
            <w:r>
              <w:rPr>
                <w:rFonts w:ascii="Times New Roman"/>
                <w:b w:val="false"/>
                <w:i w:val="false"/>
                <w:color w:val="000000"/>
                <w:sz w:val="20"/>
              </w:rPr>
              <w:t>
тіркеу туралы куәліктің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2) тұрғылықты жерін ауыстырған кезде немесе уақытша келген орнында (3 айдан асатын мерзімге) 7 жұмыс күні ішінде әскери есепке тұрмаған әскерге шақырылушылар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әскерге шақырылушылардың әскери есебіне қою туралы өтініш;</w:t>
            </w:r>
            <w:r>
              <w:br/>
            </w:r>
            <w:r>
              <w:rPr>
                <w:rFonts w:ascii="Times New Roman"/>
                <w:b w:val="false"/>
                <w:i w:val="false"/>
                <w:color w:val="000000"/>
                <w:sz w:val="20"/>
              </w:rPr>
              <w:t>
тіркеу туралы куәліктің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3) құқық қорғау және арнаулы мемлекеттік органдардан шығарылған, сондай-ақ құқық қорғау және арнаулы мемлекеттік органдардың арнайы (әскери) оқу орындарының курсанттары, тыңдаушылары, оқудан шығарылған және (немесе) келісімшартты бұзған, бірақ 27 жасқа толмаған және әскерге шақыру бойынша әскери қызметтің белгіленген мерзімін өткермеген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әскерге шақырылушылардың әскери есебіне қою туралы өтініш;</w:t>
            </w:r>
            <w:r>
              <w:br/>
            </w:r>
            <w:r>
              <w:rPr>
                <w:rFonts w:ascii="Times New Roman"/>
                <w:b w:val="false"/>
                <w:i w:val="false"/>
                <w:color w:val="000000"/>
                <w:sz w:val="20"/>
              </w:rPr>
              <w:t xml:space="preserve">
құқық қорғау және арнаулы мемлекеттік органдардың әскери есепке қою туралы нұсқамасының электрондық көшірмесі, оны көрсетілетін қызметті алушы өтінішке тіркейді; </w:t>
            </w:r>
            <w:r>
              <w:br/>
            </w:r>
            <w:r>
              <w:rPr>
                <w:rFonts w:ascii="Times New Roman"/>
                <w:b w:val="false"/>
                <w:i w:val="false"/>
                <w:color w:val="000000"/>
                <w:sz w:val="20"/>
              </w:rPr>
              <w:t>
тіркеу туралы куәліктің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4) Қазақстан Республикасынан тыс жерлерге уақытша шыққан (6 айдан асатын мерзімге), Қазақстан Республикасына тұрақты тұруға келген әскерге шақырылушылар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әскерге шақырылушылардың әскери есебіне қою туралы өтініш;</w:t>
            </w:r>
            <w:r>
              <w:br/>
            </w:r>
            <w:r>
              <w:rPr>
                <w:rFonts w:ascii="Times New Roman"/>
                <w:b w:val="false"/>
                <w:i w:val="false"/>
                <w:color w:val="000000"/>
                <w:sz w:val="20"/>
              </w:rPr>
              <w:t xml:space="preserve">
Қазақстан Республикасы Ұлттық қауіпсіздік комитеті Шекара қызметінің белгісі бар әскерге шақыру учаскесіне тіркеу туралы куәлікті сақтауға қабылдау туралы аудан (облыстық маңызы бар қала) ЖӘБО-сы уәкілетті адамының қолхаты (оны жергілікті әскери басқару органында сақтаған жағдайда әскери есеп құжатын қайтару үшін), оны көрсетілетін қызметті алушы өтінішке тіркейді. </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5) тұрғылықты жерін ауыстыру кезінде запастағы офицерлер, сержанттар, сарбаздар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қолда бар запастағы офицер, сержант, сарбаз әскери билетінің (әскери билеттің орнына берілетін уақытша куәліктің)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6) тұрғылықты жерін ауыстырған кезде 7 жұмыс күні ішінде әскери есепке тұрмаған запастағы офицерлер, сержанттар, сарбаздар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қолда бар запастағы офицер, сержант, сарбаз әскери билетінің (әскери билеттің орнына берілетін уақытша куәліктің)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7)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офицерлер, сержанттар, сарбаздар қатарындағы азаматтар үшін (әскери билет немесе әскери билеттің орнынан берілетін уақытша куәлік бар болған кезде);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қолда бар запастағы офицер, сержант, сарбаз әскери билетінің (әскери билеттің орнына берілетін уақытша куәліктің) электрондық көшірмесі, оны көрсетілетін қызметті алушы өтінішке тіркейді;</w:t>
            </w:r>
            <w:r>
              <w:br/>
            </w:r>
            <w:r>
              <w:rPr>
                <w:rFonts w:ascii="Times New Roman"/>
                <w:b w:val="false"/>
                <w:i w:val="false"/>
                <w:color w:val="000000"/>
                <w:sz w:val="20"/>
              </w:rPr>
              <w:t>
әскери есепке қою туралы нұсқаманың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8) Қазақстан Республикасының Қарулы Күштерінен, басқа да әскерлері мен әскери құралымдарынан, Мемлекеттік күзет қызметінен және құқық қорғау органдарынан запасқа шығарылған офицерлер, сержанттар, сарбаздар қатарындағы азаматтар үшін (әскери билет немесе әскери билеттің орнынан берілетін уақытша куәлік болмаған кезде);</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әскери есепке қою туралы нұсқаманың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9) Қазақстан Республикасынан тыс жерлерге уақытша шыққан (6 айдан асатын мерзімге), Қазақстан Республикасына тұрақты тұруға келген запастағы офицерлер, сержанттар, сарбаздар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Қазақстан Республикасы Ұлттық қауіпсіздік комитеті Шекара қызметінің белгісі бар әскерге шақыру учаскесіне тіркеу туралы куәлікті сақтауға қабылдау туралы аудан (облыстық маңызы бар) ЖӘБО-сы уәкілетті адамы қолхатының электрондық көшірмесі (оны жергілікті әскери басқару органында сақтаған жағдайда әскери есеп құжатын қайтару үшін);</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10) бас бостандығынан айыру орындарынан босатылған запастағы офицерлер, сержанттар, сарбаздар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қылмыстық-атқару жүйесі мекемесінен босатылғаны туралы анықтаманың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11) білім беру ұйымдарын бітірген және офицер әскери атағын бере отырып, офицерлер құрамына аттестатталған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тіркеу туралы куәліктің немесе запастағы сержант, сарбаз әскери билетінің электрондық көшірмесі,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xml:space="preserve">
12) тұрғылықты жерін ауыстыру кезінде жеке әскери-есептік құжатын жоғалтқан запастағы офицерлер, сержанттар, сарбаздар қатарындағы азаматтар үшін: </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запастағы офицердің, сержанттың, сарбаздың әскери есебіне қою туралы өтініш;</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айыппұлды төлегені туралы электрондық түбіртекті (құқық бұзушылық фактісі бар болған кезде)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0"/>
              </w:rPr>
              <w:t>
3. Мемлекеттік корпорацияда әскери есептен шығару бойынша, тұрғылықты жерін ауыстыру кезінде және 6 айдан асатын мерзімге Қазақстан Республикасынан тыс жерлерге шығатын әскери міндеттілер мен әскерге шықырылушылар қатарындағы азаматтар үшін:</w:t>
            </w:r>
            <w:r>
              <w:br/>
            </w:r>
            <w:r>
              <w:rPr>
                <w:rFonts w:ascii="Times New Roman"/>
                <w:b w:val="false"/>
                <w:i w:val="false"/>
                <w:color w:val="000000"/>
                <w:sz w:val="20"/>
              </w:rPr>
              <w:t>
әскери есептен шығару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xml:space="preserve">
тіркеу туралы куәлік (әскерге шақырылушылар үшін), әскери билет немесе уақытша куәлік (запастағы офицерлер, сержанттар, сарбаздар үшін). </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r>
              <w:br/>
            </w:r>
            <w:r>
              <w:rPr>
                <w:rFonts w:ascii="Times New Roman"/>
                <w:b w:val="false"/>
                <w:i w:val="false"/>
                <w:color w:val="000000"/>
                <w:sz w:val="20"/>
              </w:rPr>
              <w:t>
4. Порталда әскери есептен шығару бойынша, тұрғылықты жерін ауыстыру кезінде және 6 айдан асатын мерзімге Қазақстан Республикасынан тыс жерлерге шығатын әскери міндеттілер мен әскерге шықырылушылар қатарындағы азаматтар үшін:</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әскери есептен шығару туралы өтініш;</w:t>
            </w:r>
            <w:r>
              <w:br/>
            </w:r>
            <w:r>
              <w:rPr>
                <w:rFonts w:ascii="Times New Roman"/>
                <w:b w:val="false"/>
                <w:i w:val="false"/>
                <w:color w:val="000000"/>
                <w:sz w:val="20"/>
              </w:rPr>
              <w:t>
қолда бар тіркеу туралы куәліктің (әскерге шақырылушылар үшін), әскери билеттің немесе уақытша куәліктің электрондық көшірмесі (запастағы офицерлер, сержанттар, сарбаздар үшін), оны көрсетілетін қызметті алушы өтінішке тіркейді.</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көрсетілетін қызметті беруші "электрондық үкімет" шлюзі арқылы тиісті мемлекеттік ақпараттық жүйелерден алады.</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заңнамасында белгіленген мемлекеттік қызмет көрсетуден бас тарту үшін негіз </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нақты еместігін анықтау;</w:t>
            </w:r>
            <w:r>
              <w:br/>
            </w: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осы Қағидаларда белгіленген талаптарға сәйкес келмеуі.</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оның ішінде электрондық нұсқада және Мемлекеттік корпорация арқылы қызмет көрсету ерекшеліктері ескерілген өзге де талаптар</w:t>
            </w:r>
          </w:p>
        </w:tc>
        <w:tc>
          <w:tcPr>
            <w:tcW w:w="9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Тіршілік әрекетін шектейтін организм қызметінің тұрақты бұзылуымен денсаулығы нашарлаған көрсетілетін қызметті алушыларға мемлекеттік қызмет көрсету үшін құжаттарды қабылдауды қажет болған жағдайда Бірыңғай байланыс орталығының 1414, 8 800 080 7777 телефоны арқылы өтініш жасау жолымен тұрғылықты жеріне барумен Мемлекеттік корпорацияның жұмыскері жүргізеді.</w:t>
            </w:r>
            <w:r>
              <w:br/>
            </w:r>
            <w:r>
              <w:rPr>
                <w:rFonts w:ascii="Times New Roman"/>
                <w:b w:val="false"/>
                <w:i w:val="false"/>
                <w:color w:val="000000"/>
                <w:sz w:val="20"/>
              </w:rPr>
              <w:t>
Көрсетілетін қызметті алушының қашықтықтан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мәртебесі туралы ақпарат алу мүмкіндігі бар.</w:t>
            </w:r>
            <w:r>
              <w:br/>
            </w:r>
            <w:r>
              <w:rPr>
                <w:rFonts w:ascii="Times New Roman"/>
                <w:b w:val="false"/>
                <w:i w:val="false"/>
                <w:color w:val="000000"/>
                <w:sz w:val="20"/>
              </w:rPr>
              <w:t>
Көрсетілетін қызметті алушы ЭЦҚ бар болған кезде мемлекеттік көрсетілетін қызметті портал арқылы электрондық нысан түрінде ала алады.</w:t>
            </w:r>
            <w:r>
              <w:br/>
            </w:r>
            <w:r>
              <w:rPr>
                <w:rFonts w:ascii="Times New Roman"/>
                <w:b w:val="false"/>
                <w:i w:val="false"/>
                <w:color w:val="000000"/>
                <w:sz w:val="20"/>
              </w:rPr>
              <w:t>
Мемлекеттік қызмет көрсету орындарының мекенжайлары Қазақстан Республикасы Қорғаныс министрлігінің www.mod.gov.kz интернет-ресурсында, сондай-ақ Мемлекеттік корпорацияның www.gov4c.kz интернет-ресурсында орналастырылған.</w:t>
            </w:r>
            <w:r>
              <w:br/>
            </w: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2155"/>
        <w:gridCol w:w="946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"Азаматтың әскери қызметке қатынасы туралы анықтамалар беру" мемлекеттік көрсетілетін қызмет стандарты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Қазақстан Республикасының Қорғаныс министрлігі ЖӘБО арқылы көрсетеді.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r>
              <w:br/>
            </w: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0"/>
              </w:rPr>
              <w:t>
2) www.egov.kz "электрондық үкімет" веб-порталы (бұдан әрі – портал) арқылы жүзеге асырылады.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r>
              <w:br/>
            </w:r>
            <w:r>
              <w:rPr>
                <w:rFonts w:ascii="Times New Roman"/>
                <w:b w:val="false"/>
                <w:i w:val="false"/>
                <w:color w:val="000000"/>
                <w:sz w:val="20"/>
              </w:rPr>
              <w:t>
Мемлекеттік корпорация арқылы өтініш жасаған кезде:</w:t>
            </w:r>
            <w:r>
              <w:br/>
            </w:r>
            <w:r>
              <w:rPr>
                <w:rFonts w:ascii="Times New Roman"/>
                <w:b w:val="false"/>
                <w:i w:val="false"/>
                <w:color w:val="000000"/>
                <w:sz w:val="20"/>
              </w:rPr>
              <w:t xml:space="preserve">
құжаттар топтамасын тапсыру үшін күтудің рұқсат етілген ең ұзақ уақыты – 15 (он бес) минут. </w:t>
            </w:r>
            <w:r>
              <w:br/>
            </w:r>
            <w:r>
              <w:rPr>
                <w:rFonts w:ascii="Times New Roman"/>
                <w:b w:val="false"/>
                <w:i w:val="false"/>
                <w:color w:val="000000"/>
                <w:sz w:val="20"/>
              </w:rPr>
              <w:t>
Мемлекеттік корпорацияда қызмет көрсетудің рұқсат етілген ең ұзақ уақыты – 15 (он бес) минут.</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қағазда.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Азаматтың әскери қызметке қатынасы туралы анықтамалар беру немесе осы Стандарттың 9-бөлімінде көзделген жағдайларда және негiздер бойынша мемлекеттiк қызметтi көрсетуден бас тарту туралы дәлелдi жауап.</w:t>
            </w:r>
            <w:r>
              <w:br/>
            </w:r>
            <w:r>
              <w:rPr>
                <w:rFonts w:ascii="Times New Roman"/>
                <w:b w:val="false"/>
                <w:i w:val="false"/>
                <w:color w:val="000000"/>
                <w:sz w:val="20"/>
              </w:rPr>
              <w:t>
Мемлекеттік қызмет көрсету нәтижесін ұсыну нысаны: электрондық және қағазда.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қызмет алушыдан алынатын төлем көлемі және ҚР заңнамасында көзделген жағдайларда оны алу тәсілдері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 қоспағанда, дүйсенбіден бастап жұмаға дейін сағат 9.00-ден 18.00-ге дейін, түскі асқа үзіліс сағат13.00-ден 14.00-ге дейін;</w:t>
            </w:r>
            <w:r>
              <w:br/>
            </w:r>
            <w:r>
              <w:rPr>
                <w:rFonts w:ascii="Times New Roman"/>
                <w:b w:val="false"/>
                <w:i w:val="false"/>
                <w:color w:val="000000"/>
                <w:sz w:val="20"/>
              </w:rPr>
              <w:t>
2) Мемлекеттік корпорацияда – Қазақстан Республикасының еңбек заңнамасына сәйкес жексенбіні және мереке күндерін қоспағанда, дүйсенбіден сенбіге дейінгіні қоса алғанда, белгіленген жұмыс кестесіне сәйкес түскі асқа үзіліссіз сағат 9.00-ден 20.00-ге дейін.</w:t>
            </w:r>
            <w:r>
              <w:br/>
            </w:r>
            <w:r>
              <w:rPr>
                <w:rFonts w:ascii="Times New Roman"/>
                <w:b w:val="false"/>
                <w:i w:val="false"/>
                <w:color w:val="000000"/>
                <w:sz w:val="20"/>
              </w:rPr>
              <w:t>
Қабылдау көрсетілетін қызметті алушының тұрақты тіркелу немесе уақытша тұру орны бойынша жедел қызмет көрсетусіз "электрондық кезек" тәртібінде жүзеге асырылады, сондай-ақ электрондық кезекті портал арқылы броньдауға болады;</w:t>
            </w:r>
            <w:r>
              <w:br/>
            </w:r>
            <w:r>
              <w:rPr>
                <w:rFonts w:ascii="Times New Roman"/>
                <w:b w:val="false"/>
                <w:i w:val="false"/>
                <w:color w:val="000000"/>
                <w:sz w:val="20"/>
              </w:rPr>
              <w:t xml:space="preserve">
3) порталға – жөндеу жұмыстарының жүргізілуімен байланысты техникалық үзілістерді қоспағанда тәулік бойы (Қазақстан Республикасының еңбек заңнамасына сәйкес қызмет алушы жұмыс уақыты аяқталған соң, демалыс және мереке күндері өтініш жасаған кезде өтінішті қабылдау күні келесі жұмыс күні болып табылады). </w:t>
            </w:r>
            <w:r>
              <w:br/>
            </w:r>
            <w:r>
              <w:rPr>
                <w:rFonts w:ascii="Times New Roman"/>
                <w:b w:val="false"/>
                <w:i w:val="false"/>
                <w:color w:val="000000"/>
                <w:sz w:val="20"/>
              </w:rPr>
              <w:t>
Мемлекеттік қызметтің көрсетілу орындарының мекенжайлары:</w:t>
            </w:r>
            <w:r>
              <w:br/>
            </w:r>
            <w:r>
              <w:rPr>
                <w:rFonts w:ascii="Times New Roman"/>
                <w:b w:val="false"/>
                <w:i w:val="false"/>
                <w:color w:val="000000"/>
                <w:sz w:val="20"/>
              </w:rPr>
              <w:t>
1) ҚР Қорғаныс министрлігінің www.mod.gov.kz; интернет-ресурсында;</w:t>
            </w:r>
            <w:r>
              <w:br/>
            </w:r>
            <w:r>
              <w:rPr>
                <w:rFonts w:ascii="Times New Roman"/>
                <w:b w:val="false"/>
                <w:i w:val="false"/>
                <w:color w:val="000000"/>
                <w:sz w:val="20"/>
              </w:rPr>
              <w:t>
2) www.gov4c.kz мемлекеттік корпорациясында;</w:t>
            </w:r>
            <w:r>
              <w:br/>
            </w:r>
            <w:r>
              <w:rPr>
                <w:rFonts w:ascii="Times New Roman"/>
                <w:b w:val="false"/>
                <w:i w:val="false"/>
                <w:color w:val="000000"/>
                <w:sz w:val="20"/>
              </w:rPr>
              <w:t>
3) www.egov.kz порталында орналастырылған.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үшін қажетті құжаттар тізбесі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w:t>
            </w:r>
            <w:r>
              <w:br/>
            </w:r>
            <w:r>
              <w:rPr>
                <w:rFonts w:ascii="Times New Roman"/>
                <w:b w:val="false"/>
                <w:i w:val="false"/>
                <w:color w:val="000000"/>
                <w:sz w:val="20"/>
              </w:rPr>
              <w:t>
азаматтың әскери қызметке қатынасы туралы анықтама беру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2. Порталға:</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азаматтың әскери қызметке қатынасы туралы анықтама беру туралы өтініш.</w:t>
            </w:r>
            <w:r>
              <w:br/>
            </w:r>
            <w:r>
              <w:rPr>
                <w:rFonts w:ascii="Times New Roman"/>
                <w:b w:val="false"/>
                <w:i w:val="false"/>
                <w:color w:val="000000"/>
                <w:sz w:val="20"/>
              </w:rPr>
              <w:t>
Көрсетілетін қызметті алушының жеке басын куәландыратын құжаттар, тұрғылықты жері немесе уақытша келген орны бойынша тіркелуі туралы мәліметтерді Мемлекеттік корпорация жұмыскері "электрондық үкімет" шлюзі арқылы тиісті мемлекеттік ақпараттық жүйелерден алады.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заңнамасында белгіленген мемлекеттік қызмет көрсетуден бас тарту үшін негіз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нақты еместігін анықтау;</w:t>
            </w:r>
            <w:r>
              <w:br/>
            </w: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осы Қағидаларда белгіленген талаптарға сәйкес келмеуі.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оның ішінде электрондық нұсқада және Мемлекеттік корпорация арқылы қызмет көрсету ерекшеліктері ескерілген өзге де талаптар</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Тіршілік әрекетін шектейтін организм қызметінің тұрақты бұзылуымен денсаулығы нашарлаған көрсетілетін қызметті алушыларға мемлекеттік қызмет көрсету үшін құжаттарды қабылдауды қажет болған жағдайда Бірыңғай байланыс орталығының 1414, 8 800 080 7777 телефоны арқылы өтініш жасау жолымен тұрғылықты жеріне барумен Мемлекеттік корпорацияның жұмыскері жүргізеді.</w:t>
            </w:r>
            <w:r>
              <w:br/>
            </w:r>
            <w:r>
              <w:rPr>
                <w:rFonts w:ascii="Times New Roman"/>
                <w:b w:val="false"/>
                <w:i w:val="false"/>
                <w:color w:val="000000"/>
                <w:sz w:val="20"/>
              </w:rPr>
              <w:t>
Көрсетілетін қызметті алушының қашықтықтан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мәртебесі туралы ақпарат алу мүмкіндігі бар.</w:t>
            </w:r>
            <w:r>
              <w:br/>
            </w:r>
            <w:r>
              <w:rPr>
                <w:rFonts w:ascii="Times New Roman"/>
                <w:b w:val="false"/>
                <w:i w:val="false"/>
                <w:color w:val="000000"/>
                <w:sz w:val="20"/>
              </w:rPr>
              <w:t>
Көрсетілетін қызметті алушы ЭЦҚ бар болған кезде мемлекеттік көрсетілетін қызметті портал арқылы электрондық нысан түрінде ала алады.</w:t>
            </w:r>
            <w:r>
              <w:br/>
            </w:r>
            <w:r>
              <w:rPr>
                <w:rFonts w:ascii="Times New Roman"/>
                <w:b w:val="false"/>
                <w:i w:val="false"/>
                <w:color w:val="000000"/>
                <w:sz w:val="20"/>
              </w:rPr>
              <w:t>
Мемлекеттік қызмет көрсету орындарының мекенжайлары Қазақстан Республикасы Қорғаныс министрлігінің www.mod.gov.kz интернет-ресурсында, сондай-ақ Мемлекеттік корпорацияның www.gov4c.kz интернет-ресурсында орналастырылған.</w:t>
            </w:r>
            <w:r>
              <w:br/>
            </w: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2155"/>
        <w:gridCol w:w="946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Республикасынан тыс жерлерге тұрақты тұру үшін шығатын азаматтарға анықтамалар беру" мемлекеттік көрсетілетін қызмет стандарты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Қазақстан Республикасының Қорғаныс министрлігі ЖӘБО арқылы көрсетеді.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r>
              <w:br/>
            </w: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0"/>
              </w:rPr>
              <w:t>
2) www.egov.kz "электрондық үкімет" веб-порталы (бұдан әрі – портал) арқылы жүзеге асырылады.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r>
              <w:br/>
            </w:r>
            <w:r>
              <w:rPr>
                <w:rFonts w:ascii="Times New Roman"/>
                <w:b w:val="false"/>
                <w:i w:val="false"/>
                <w:color w:val="000000"/>
                <w:sz w:val="20"/>
              </w:rPr>
              <w:t>
Мемлекеттік корпорация арқылы өтініш жасаған кезде:</w:t>
            </w:r>
            <w:r>
              <w:br/>
            </w:r>
            <w:r>
              <w:rPr>
                <w:rFonts w:ascii="Times New Roman"/>
                <w:b w:val="false"/>
                <w:i w:val="false"/>
                <w:color w:val="000000"/>
                <w:sz w:val="20"/>
              </w:rPr>
              <w:t xml:space="preserve">
құжаттар топтамасын тапсыру үшін күтудің рұқсат етілген ең ұзақ уақыты – 15 (он бес) минут. </w:t>
            </w:r>
            <w:r>
              <w:br/>
            </w:r>
            <w:r>
              <w:rPr>
                <w:rFonts w:ascii="Times New Roman"/>
                <w:b w:val="false"/>
                <w:i w:val="false"/>
                <w:color w:val="000000"/>
                <w:sz w:val="20"/>
              </w:rPr>
              <w:t>
Мемлекеттік корпорацияда қызмет көрсетудің рұқсат етілген ең ұзақ уақыты – 15 (он бес) минут.</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қағазда.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Республикасынан тыс жерлерге тұрақты тұру үшін шығатын азаматтарға 3 (үш) данада немесе көрсетілетін қызметті берушінің ЭЦҚ қойылған электрондық құжат нысанында анықтама беру, не осы Стандарттың 9-бөлімінде көзделген жағдайларда және негiздер бойынша мемлекеттiк қызметтi көрсетуден бас тарту туралы дәлелдi жауап.</w:t>
            </w:r>
            <w:r>
              <w:br/>
            </w:r>
            <w:r>
              <w:rPr>
                <w:rFonts w:ascii="Times New Roman"/>
                <w:b w:val="false"/>
                <w:i w:val="false"/>
                <w:color w:val="000000"/>
                <w:sz w:val="20"/>
              </w:rPr>
              <w:t>
Мемлекеттік қызмет көрсету нәтижесін ұсыну нысаны: электрондық немесе қағазда.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қызмет алушыдан алынатын төлем көлемі және ҚР заңнамасында көзделген жағдайларда оны алу тәсілдері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 қоспағанда, дүйсенбіден бастап жұмаға дейін сағат 9.00-ден 18.00-ге дейін, түскі асқа үзіліс сағат13.00-ден 14.00-ге дейін;</w:t>
            </w:r>
            <w:r>
              <w:br/>
            </w:r>
            <w:r>
              <w:rPr>
                <w:rFonts w:ascii="Times New Roman"/>
                <w:b w:val="false"/>
                <w:i w:val="false"/>
                <w:color w:val="000000"/>
                <w:sz w:val="20"/>
              </w:rPr>
              <w:t>
2) Мемлекеттік корпорацияда – Қазақстан Республикасының еңбек заңнамасына сәйкес жексенбіні және мереке күндерін қоспағанда, дүйсенбіден сенбіге дейінгіні қоса алғанда, белгіленген жұмыс кестесіне сәйкес түскі асқа үзіліссіз сағат 9.00-ден 20.00-ге дейін.</w:t>
            </w:r>
            <w:r>
              <w:br/>
            </w:r>
            <w:r>
              <w:rPr>
                <w:rFonts w:ascii="Times New Roman"/>
                <w:b w:val="false"/>
                <w:i w:val="false"/>
                <w:color w:val="000000"/>
                <w:sz w:val="20"/>
              </w:rPr>
              <w:t>
Қабылдау көрсетілетін қызметті алушының тұрақты тіркелу немесе уақытша тұру орны бойынша жедел қызмет көрсетусіз "электрондық кезек" тәртібінде жүзеге асырылады, сондай-ақ электрондық кезекті портал арқылы броньдауға болады;</w:t>
            </w:r>
            <w:r>
              <w:br/>
            </w:r>
            <w:r>
              <w:rPr>
                <w:rFonts w:ascii="Times New Roman"/>
                <w:b w:val="false"/>
                <w:i w:val="false"/>
                <w:color w:val="000000"/>
                <w:sz w:val="20"/>
              </w:rPr>
              <w:t xml:space="preserve">
3) порталға – жөндеу жұмыстарының жүргізілуімен байланысты техникалық үзілістерді қоспағанда тәулік бойы (Қазақстан Республикасының еңбек заңнамасына сәйкес қызмет алушы жұмыс уақыты аяқталған соң, демалыс және мереке күндері өтініш жасаған кезде өтінішті қабылдау күні келесі жұмыс күні болып табылады). </w:t>
            </w:r>
            <w:r>
              <w:br/>
            </w:r>
            <w:r>
              <w:rPr>
                <w:rFonts w:ascii="Times New Roman"/>
                <w:b w:val="false"/>
                <w:i w:val="false"/>
                <w:color w:val="000000"/>
                <w:sz w:val="20"/>
              </w:rPr>
              <w:t>
Мемлекеттік қызметтің көрсетілу орындарының мекенжайлары:</w:t>
            </w:r>
            <w:r>
              <w:br/>
            </w:r>
            <w:r>
              <w:rPr>
                <w:rFonts w:ascii="Times New Roman"/>
                <w:b w:val="false"/>
                <w:i w:val="false"/>
                <w:color w:val="000000"/>
                <w:sz w:val="20"/>
              </w:rPr>
              <w:t>
1) ҚР Қорғаныс министрлігінің www.mod.gov.kz; интернет-ресурсында;</w:t>
            </w:r>
            <w:r>
              <w:br/>
            </w:r>
            <w:r>
              <w:rPr>
                <w:rFonts w:ascii="Times New Roman"/>
                <w:b w:val="false"/>
                <w:i w:val="false"/>
                <w:color w:val="000000"/>
                <w:sz w:val="20"/>
              </w:rPr>
              <w:t>
2) www.gov4c.kz мемлекеттік корпорациясында;</w:t>
            </w:r>
            <w:r>
              <w:br/>
            </w:r>
            <w:r>
              <w:rPr>
                <w:rFonts w:ascii="Times New Roman"/>
                <w:b w:val="false"/>
                <w:i w:val="false"/>
                <w:color w:val="000000"/>
                <w:sz w:val="20"/>
              </w:rPr>
              <w:t>
3) www.egov.kz порталында орналастырылған.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үшін қажетті құжаттар тізбесі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w:t>
            </w:r>
            <w:r>
              <w:br/>
            </w:r>
            <w:r>
              <w:rPr>
                <w:rFonts w:ascii="Times New Roman"/>
                <w:b w:val="false"/>
                <w:i w:val="false"/>
                <w:color w:val="000000"/>
                <w:sz w:val="20"/>
              </w:rPr>
              <w:t>
Қазақстан Республикасынан тыс жерлерге тұрақты тұру үшін шығуына байланысты әскери есептен шығару туралы анықтама беруге және әскери-есептік құжатын тапсыруға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тіркеу туралы куәлік (әскерге шақырылушылар үшін), әскери билет немесе уақытша куәлік (запастағы офицерлер, сержанттар, сарбаздар үшін).</w:t>
            </w:r>
            <w:r>
              <w:br/>
            </w:r>
            <w:r>
              <w:rPr>
                <w:rFonts w:ascii="Times New Roman"/>
                <w:b w:val="false"/>
                <w:i w:val="false"/>
                <w:color w:val="000000"/>
                <w:sz w:val="20"/>
              </w:rPr>
              <w:t>
Қазақстан Республикасынан тыс жерлерге тұрақты тұру үшін шығатынын растайтын құжат.</w:t>
            </w:r>
            <w:r>
              <w:br/>
            </w:r>
            <w:r>
              <w:rPr>
                <w:rFonts w:ascii="Times New Roman"/>
                <w:b w:val="false"/>
                <w:i w:val="false"/>
                <w:color w:val="000000"/>
                <w:sz w:val="20"/>
              </w:rPr>
              <w:t>
2. Порталға:</w:t>
            </w:r>
            <w:r>
              <w:br/>
            </w:r>
            <w:r>
              <w:rPr>
                <w:rFonts w:ascii="Times New Roman"/>
                <w:b w:val="false"/>
                <w:i w:val="false"/>
                <w:color w:val="000000"/>
                <w:sz w:val="20"/>
              </w:rPr>
              <w:t>
көрсетілетін қызметті алушының ЭЦҚ немесе бір реттік парольмен куәландырылған электрондық құжат нысанында Қазақстан Республикасынан тыс жерлерге тұрақты тұру үшін шығуына байланысты әскери есептен шығару туралы анықтама беруге және әскери-есептік құжатын тапсыруға өтініш;</w:t>
            </w:r>
            <w:r>
              <w:br/>
            </w:r>
            <w:r>
              <w:rPr>
                <w:rFonts w:ascii="Times New Roman"/>
                <w:b w:val="false"/>
                <w:i w:val="false"/>
                <w:color w:val="000000"/>
                <w:sz w:val="20"/>
              </w:rPr>
              <w:t>
тіркеу туралы куәліктің (әскерге шақырылушылар үшін), әскери билеттің немесе уақытша куәліктің электрондық көшірмесі (запастағы офицерлер, сержанттар, сарбаздар үшін) (түпнұсқасы кететін кезде көші-қон полициясы органдарына тапсырылады).</w:t>
            </w:r>
            <w:r>
              <w:br/>
            </w:r>
            <w:r>
              <w:rPr>
                <w:rFonts w:ascii="Times New Roman"/>
                <w:b w:val="false"/>
                <w:i w:val="false"/>
                <w:color w:val="000000"/>
                <w:sz w:val="20"/>
              </w:rPr>
              <w:t>
Көрсетілетін қызметті алушының жеке басын куәландыратын құжаттар мәліметті Мемлекеттік корпорация жұмыскері "электрондық үкімет" шлюзі арқылы тиісті мемлекеттік ақпараттық жүйелерден алады.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заңнамасында белгіленген мемлекеттік қызмет көрсетуден бас тарту үшін негіз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нақты еместігін анықтау;</w:t>
            </w:r>
            <w:r>
              <w:br/>
            </w: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осы Қағидаларда белгіленген талаптарға сәйкес келмеуі.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оның ішінде электрондық нұсқада және Мемлекеттік корпорация арқылы қызмет көрсету ерекшеліктері ескерілген өзге де талаптар</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Республикасынан тыс жерлерге тұрақты тұру үшін шығуға құжаттар ресімдеу" мемлекеттік көрсетілетін қызметін ҚР ІІМ көші-қон полициясының ақпараттық жүйесі арқылы алу кезінде "бір өтініш" қағидаты бойынша мемлекеттік қызмет көрсетілуі мүмкін.</w:t>
            </w:r>
            <w:r>
              <w:br/>
            </w:r>
            <w:r>
              <w:rPr>
                <w:rFonts w:ascii="Times New Roman"/>
                <w:b w:val="false"/>
                <w:i w:val="false"/>
                <w:color w:val="000000"/>
                <w:sz w:val="20"/>
              </w:rPr>
              <w:t>
Тіршілік әрекетін шектейтін организм қызметінің тұрақты бұзылуымен денсаулығы нашарлаған көрсетілетін қызметті алушыларға мемлекеттік қызмет көрсету үшін құжаттарды қабылдауды қажет болған жағдайда Бірыңғай байланыс орталығының 1414, 8 800 080 7777 телефоны арқылы өтініш жасау жолымен тұрғылықты жеріне барумен Мемлекеттік корпорацияның жұмыскері жүргізеді.</w:t>
            </w:r>
            <w:r>
              <w:br/>
            </w:r>
            <w:r>
              <w:rPr>
                <w:rFonts w:ascii="Times New Roman"/>
                <w:b w:val="false"/>
                <w:i w:val="false"/>
                <w:color w:val="000000"/>
                <w:sz w:val="20"/>
              </w:rPr>
              <w:t>
Көрсетілетін қызметті алушының қашықтықтан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мәртебесі туралы ақпарат алу мүмкіндігі бар.</w:t>
            </w:r>
            <w:r>
              <w:br/>
            </w:r>
            <w:r>
              <w:rPr>
                <w:rFonts w:ascii="Times New Roman"/>
                <w:b w:val="false"/>
                <w:i w:val="false"/>
                <w:color w:val="000000"/>
                <w:sz w:val="20"/>
              </w:rPr>
              <w:t>
Көрсетілетін қызметті алушы ЭЦҚ бар болған кезде мемлекеттік көрсетілетін қызметті портал арқылы электрондық нысан түрінде ала алады.</w:t>
            </w:r>
            <w:r>
              <w:br/>
            </w:r>
            <w:r>
              <w:rPr>
                <w:rFonts w:ascii="Times New Roman"/>
                <w:b w:val="false"/>
                <w:i w:val="false"/>
                <w:color w:val="000000"/>
                <w:sz w:val="20"/>
              </w:rPr>
              <w:t>
Мемлекеттік қызмет көрсету орындарының мекенжайлары Қазақстан Республикасы Қорғаныс министрлігінің www.mod.gov.kz интернет-ресурсында, сондай-ақ Мемлекеттік корпорацияның www.gov4c.kz интернет-ресурсында орналастырылған.</w:t>
            </w:r>
            <w:r>
              <w:br/>
            </w: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36-қосымша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2155"/>
        <w:gridCol w:w="946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 өткеруді растау туралы анықтамалар беру" көрсетілетін мемлекеттік қызмет стандарты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Қазақстан Республикасының Қорғаныс министрлігі ЖӘБО арқылы көрсетеді.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r>
              <w:br/>
            </w: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0"/>
              </w:rPr>
              <w:t>
2) www.egov.kz "электрондық үкімет" веб-порталы (бұдан әрі – портал) арқылы жүзеге асырылады.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ақпараттық жүйеде мәліметтер бар болған кезде – 5 (бес) минут;</w:t>
            </w:r>
            <w:r>
              <w:br/>
            </w:r>
            <w:r>
              <w:rPr>
                <w:rFonts w:ascii="Times New Roman"/>
                <w:b w:val="false"/>
                <w:i w:val="false"/>
                <w:color w:val="000000"/>
                <w:sz w:val="20"/>
              </w:rPr>
              <w:t>
2) мемлекеттік ақпараттық жүйеде мәліметтер болмаған кезде – 1 (бір) жұмыс күні;</w:t>
            </w:r>
            <w:r>
              <w:br/>
            </w:r>
            <w:r>
              <w:rPr>
                <w:rFonts w:ascii="Times New Roman"/>
                <w:b w:val="false"/>
                <w:i w:val="false"/>
                <w:color w:val="000000"/>
                <w:sz w:val="20"/>
              </w:rPr>
              <w:t>
3) анықтама беру үшін ақпарат және қажетті мәліметтер болмаған кезде мерзім 30 (отыз) жұмыс күніне дейін ұзартылады. Жергілікті әскери басқару органы (бұдан әрі – ЖӘБО) кейіннен өтініш берген жеке тұлғаны бір жұмыс күні ішінде мерзімді ұзарту туралы хабардар ете отырып, сұрау салынған ақпаратты растау үшін тиісті органдарға сұрау салу жолдайды.</w:t>
            </w:r>
            <w:r>
              <w:br/>
            </w:r>
            <w:r>
              <w:rPr>
                <w:rFonts w:ascii="Times New Roman"/>
                <w:b w:val="false"/>
                <w:i w:val="false"/>
                <w:color w:val="000000"/>
                <w:sz w:val="20"/>
              </w:rPr>
              <w:t>
4) бұрынғы Кеңестік Социалистік Республикалар Одағы елдерінің архивтерінен ақпарат алу қажет болған жағдайда кейіннен көрсетілетін қызметті алушыны бір жұмыс күні ішінде мерзімді ұзарту туралы хабардар ете отырып, анықтама беру мерзімі 90 (тоқсан) жұмыс күніне дейін ұзартылады.</w:t>
            </w:r>
            <w:r>
              <w:br/>
            </w:r>
            <w:r>
              <w:rPr>
                <w:rFonts w:ascii="Times New Roman"/>
                <w:b w:val="false"/>
                <w:i w:val="false"/>
                <w:color w:val="000000"/>
                <w:sz w:val="20"/>
              </w:rPr>
              <w:t>
Мемлекеттік корпорация арқылы өтініш жасаған кезде:</w:t>
            </w:r>
            <w:r>
              <w:br/>
            </w:r>
            <w:r>
              <w:rPr>
                <w:rFonts w:ascii="Times New Roman"/>
                <w:b w:val="false"/>
                <w:i w:val="false"/>
                <w:color w:val="000000"/>
                <w:sz w:val="20"/>
              </w:rPr>
              <w:t xml:space="preserve">
құжаттар топтамасын тапсыру үшін күтудің рұқсат етілген ең ұзақ уақыты – 15 (он бес) минут. </w:t>
            </w:r>
            <w:r>
              <w:br/>
            </w:r>
            <w:r>
              <w:rPr>
                <w:rFonts w:ascii="Times New Roman"/>
                <w:b w:val="false"/>
                <w:i w:val="false"/>
                <w:color w:val="000000"/>
                <w:sz w:val="20"/>
              </w:rPr>
              <w:t>
Мемлекеттік корпорацияда қызмет көрсетудің рұқсат етілген ең ұзақ уақыты – 15 (он бес) минут.</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(немесе) қағазда.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 өткеруді растау туралы немесе көрсетілетін қызметті берушінің ЭЦҚ қойылған электрондық құжат нысанында анықтама беру, не осы Стандарттың 9-бөлімінде көзделген жағдайларда және негiздер бойынша мемлекеттiк қызметтi көрсетуден бас тарту туралы дәлелдi жауап.</w:t>
            </w:r>
            <w:r>
              <w:br/>
            </w:r>
            <w:r>
              <w:rPr>
                <w:rFonts w:ascii="Times New Roman"/>
                <w:b w:val="false"/>
                <w:i w:val="false"/>
                <w:color w:val="000000"/>
                <w:sz w:val="20"/>
              </w:rPr>
              <w:t>
Мемлекеттік қызмет көрсету нәтижесін ұсыну нысаны: электрондық немесе қағазда.</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қызмет алушыдан алынатын төлем көлемі және ҚР заңнамасында көзделген жағдайларда оны алу тәсілдері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 қоспағанда, дүйсенбіден бастап жұмаға дейін сағат 9.00-ден 18.00-ге дейін, түскі асқа үзіліс сағат13.00-ден 14.00-ге дейін;</w:t>
            </w:r>
            <w:r>
              <w:br/>
            </w:r>
            <w:r>
              <w:rPr>
                <w:rFonts w:ascii="Times New Roman"/>
                <w:b w:val="false"/>
                <w:i w:val="false"/>
                <w:color w:val="000000"/>
                <w:sz w:val="20"/>
              </w:rPr>
              <w:t>
2) Мемлекеттік корпорацияда – Қазақстан Республикасының еңбек заңнамасына сәйкес жексенбіні және мереке күндерін қоспағанда, дүйсенбіден сенбіге дейінгіні қоса алғанда, белгіленген жұмыс кестесіне сәйкес түскі асқа үзіліссіз сағат 9.00-ден 20.00-ге дейін.</w:t>
            </w:r>
            <w:r>
              <w:br/>
            </w:r>
            <w:r>
              <w:rPr>
                <w:rFonts w:ascii="Times New Roman"/>
                <w:b w:val="false"/>
                <w:i w:val="false"/>
                <w:color w:val="000000"/>
                <w:sz w:val="20"/>
              </w:rPr>
              <w:t>
Қабылдау көрсетілетін қызметті алушының тұрақты тіркелу немесе уақытша тұру орны бойынша жедел қызмет көрсетусіз "электрондық кезек" тәртібінде жүзеге асырылады, сондай-ақ электрондық кезекті портал арқылы броньдауға болады;</w:t>
            </w:r>
            <w:r>
              <w:br/>
            </w:r>
            <w:r>
              <w:rPr>
                <w:rFonts w:ascii="Times New Roman"/>
                <w:b w:val="false"/>
                <w:i w:val="false"/>
                <w:color w:val="000000"/>
                <w:sz w:val="20"/>
              </w:rPr>
              <w:t xml:space="preserve">
3) порталға – жөндеу жұмыстарының жүргізілуімен байланысты техникалық үзілістерді қоспағанда тәулік бойы (Қазақстан Республикасының еңбек заңнамасына сәйкес қызмет алушы жұмыс уақыты аяқталған соң, демалыс және мереке күндері өтініш жасаған кезде өтінішті қабылдау күні келесі жұмыс күні болып табылады). </w:t>
            </w:r>
            <w:r>
              <w:br/>
            </w:r>
            <w:r>
              <w:rPr>
                <w:rFonts w:ascii="Times New Roman"/>
                <w:b w:val="false"/>
                <w:i w:val="false"/>
                <w:color w:val="000000"/>
                <w:sz w:val="20"/>
              </w:rPr>
              <w:t>
Мемлекеттік қызметтің көрсетілу орындарының мекенжайлары: Адреса мест оказания государственной услуги размещены на:</w:t>
            </w:r>
            <w:r>
              <w:br/>
            </w:r>
            <w:r>
              <w:rPr>
                <w:rFonts w:ascii="Times New Roman"/>
                <w:b w:val="false"/>
                <w:i w:val="false"/>
                <w:color w:val="000000"/>
                <w:sz w:val="20"/>
              </w:rPr>
              <w:t>
1) ҚР Қорғаныс министрлігінің www.mod.gov.kz; интернет-ресурсында;</w:t>
            </w:r>
            <w:r>
              <w:br/>
            </w:r>
            <w:r>
              <w:rPr>
                <w:rFonts w:ascii="Times New Roman"/>
                <w:b w:val="false"/>
                <w:i w:val="false"/>
                <w:color w:val="000000"/>
                <w:sz w:val="20"/>
              </w:rPr>
              <w:t>
2) www.gov4c.kz мемлекеттік корпорациясында;</w:t>
            </w:r>
            <w:r>
              <w:br/>
            </w:r>
            <w:r>
              <w:rPr>
                <w:rFonts w:ascii="Times New Roman"/>
                <w:b w:val="false"/>
                <w:i w:val="false"/>
                <w:color w:val="000000"/>
                <w:sz w:val="20"/>
              </w:rPr>
              <w:t>
3) www.egov.kz порталында орналастырылған.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үшін қажетті құжаттар тізбесі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корпорацияға:</w:t>
            </w:r>
            <w:r>
              <w:br/>
            </w:r>
            <w:r>
              <w:rPr>
                <w:rFonts w:ascii="Times New Roman"/>
                <w:b w:val="false"/>
                <w:i w:val="false"/>
                <w:color w:val="000000"/>
                <w:sz w:val="20"/>
              </w:rPr>
              <w:t>
әскери қызмет өткеруді растау туралы өтініш;</w:t>
            </w:r>
            <w:r>
              <w:br/>
            </w:r>
            <w:r>
              <w:rPr>
                <w:rFonts w:ascii="Times New Roman"/>
                <w:b w:val="false"/>
                <w:i w:val="false"/>
                <w:color w:val="000000"/>
                <w:sz w:val="20"/>
              </w:rPr>
              <w:t>
жеке куәлік (сәйкестендіру үшін).</w:t>
            </w:r>
            <w:r>
              <w:br/>
            </w:r>
            <w:r>
              <w:rPr>
                <w:rFonts w:ascii="Times New Roman"/>
                <w:b w:val="false"/>
                <w:i w:val="false"/>
                <w:color w:val="000000"/>
                <w:sz w:val="20"/>
              </w:rPr>
              <w:t>
2. Порталға:</w:t>
            </w:r>
            <w:r>
              <w:br/>
            </w:r>
            <w:r>
              <w:rPr>
                <w:rFonts w:ascii="Times New Roman"/>
                <w:b w:val="false"/>
                <w:i w:val="false"/>
                <w:color w:val="000000"/>
                <w:sz w:val="20"/>
              </w:rPr>
              <w:t>
көрсетілетін қызмет алушының ЭЦҚ немесе бір реттік парольмен куәландырылған электрондық құжат нысанында әскери қызмет өткеруді растау туралы өтінші.</w:t>
            </w:r>
            <w:r>
              <w:br/>
            </w:r>
            <w:r>
              <w:rPr>
                <w:rFonts w:ascii="Times New Roman"/>
                <w:b w:val="false"/>
                <w:i w:val="false"/>
                <w:color w:val="000000"/>
                <w:sz w:val="20"/>
              </w:rPr>
              <w:t>
3. Көрсетілетін қызметті алушының электрондық құжат нысанындағы сұрау салуы (көрсетілетін қызметті алушының абоненттік нөмірі морбильді байланыс операторы ұсынған порталдың есепке алу жазбасына тіркелген және қосылған жағдайда).</w:t>
            </w:r>
            <w:r>
              <w:br/>
            </w:r>
            <w:r>
              <w:rPr>
                <w:rFonts w:ascii="Times New Roman"/>
                <w:b w:val="false"/>
                <w:i w:val="false"/>
                <w:color w:val="000000"/>
                <w:sz w:val="20"/>
              </w:rPr>
              <w:t>
Көрсетілетін қызметті алушының жеке басын куәландыратын құжаттар мәліметті Мемлекеттік корпорация жұмыскері "электрондық үкімет" шлюзі арқылы тиісті мемлекеттік ақпараттық жүйелерден алады.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заңнамасында белгіленген мемлекеттік қызмет көрсетуден бас тарту үшін негіз </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нақты еместігін анықтау;</w:t>
            </w:r>
            <w:r>
              <w:br/>
            </w: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осы Қағидаларда белгіленген талаптарға сәйкес келмеуі;</w:t>
            </w:r>
            <w:r>
              <w:br/>
            </w:r>
            <w:r>
              <w:rPr>
                <w:rFonts w:ascii="Times New Roman"/>
                <w:b w:val="false"/>
                <w:i w:val="false"/>
                <w:color w:val="000000"/>
                <w:sz w:val="20"/>
              </w:rPr>
              <w:t>
3) көрсетілетін қызметті алушы ұсынған және жолдаған сұрау салуға сәйкес алынған әскери қызмет өткеруді растау үшін қажетті ақпарат пен мәліметтердің жеткіліксіз болуы.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оның ішінде электрондық нұсқада және Мемлекеттік корпорация арқылы қызмет көрсету ерекшеліктері ескерілген өзге де талаптар</w:t>
            </w:r>
          </w:p>
        </w:tc>
        <w:tc>
          <w:tcPr>
            <w:tcW w:w="9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Тіршілік әрекетін шектейтін организм қызметінің тұрақты бұзылуымен денсаулығы нашарлаған көрсетілетін қызметті алушыларға мемлекеттік қызмет көрсету үшін құжаттарды қабылдауды қажет болған жағдайда Бірыңғай байланыс орталығының 1414, 8 800 080 7777 телефоны арқылы өтініш жасау жолымен тұрғылықты жеріне барумен Мемлекеттік корпорацияның жұмыскері жүргізеді.</w:t>
            </w:r>
            <w:r>
              <w:br/>
            </w:r>
            <w:r>
              <w:rPr>
                <w:rFonts w:ascii="Times New Roman"/>
                <w:b w:val="false"/>
                <w:i w:val="false"/>
                <w:color w:val="000000"/>
                <w:sz w:val="20"/>
              </w:rPr>
              <w:t>
Көрсетілетін қызметті алушының қашықтықтан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мәртебесі туралы ақпарат алу мүмкіндігі бар.</w:t>
            </w:r>
            <w:r>
              <w:br/>
            </w:r>
            <w:r>
              <w:rPr>
                <w:rFonts w:ascii="Times New Roman"/>
                <w:b w:val="false"/>
                <w:i w:val="false"/>
                <w:color w:val="000000"/>
                <w:sz w:val="20"/>
              </w:rPr>
              <w:t>
Көрсетілетін қызметті алушы ЭЦҚ бар болған кезде мемлекеттік көрсетілетін қызметті портал арқылы электрондық нысан түрінде ала алады.</w:t>
            </w:r>
            <w:r>
              <w:br/>
            </w:r>
            <w:r>
              <w:rPr>
                <w:rFonts w:ascii="Times New Roman"/>
                <w:b w:val="false"/>
                <w:i w:val="false"/>
                <w:color w:val="000000"/>
                <w:sz w:val="20"/>
              </w:rPr>
              <w:t>
Мемлекеттік қызмет көрсету орындарының мекенжайлары Қазақстан Республикасы Қорғаныс министрлігінің www.mod.gov.kz интернет-ресурсында, сондай-ақ Мемлекеттік корпорацияның www.gov4c.kz интернет-ресурсында орналастырылған.</w:t>
            </w:r>
            <w:r>
              <w:br/>
            </w: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18542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8542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___________________________________</w:t>
            </w:r>
            <w:r>
              <w:br/>
            </w:r>
            <w:r>
              <w:rPr>
                <w:rFonts w:ascii="Times New Roman"/>
                <w:b w:val="false"/>
                <w:i w:val="false"/>
                <w:color w:val="000000"/>
                <w:sz w:val="20"/>
              </w:rPr>
              <w:t>(ауданы (қаласы) қорғанысістеріжөніндегі</w:t>
            </w:r>
            <w:r>
              <w:br/>
            </w:r>
            <w:r>
              <w:rPr>
                <w:rFonts w:ascii="Times New Roman"/>
                <w:b w:val="false"/>
                <w:i w:val="false"/>
                <w:color w:val="000000"/>
                <w:sz w:val="20"/>
              </w:rPr>
              <w:t xml:space="preserve">басқармасының (бөлімінің) бастығына </w:t>
            </w:r>
            <w:r>
              <w:br/>
            </w:r>
            <w:r>
              <w:rPr>
                <w:rFonts w:ascii="Times New Roman"/>
                <w:b w:val="false"/>
                <w:i w:val="false"/>
                <w:color w:val="000000"/>
                <w:sz w:val="20"/>
              </w:rPr>
              <w:t>(области)</w:t>
            </w:r>
          </w:p>
        </w:tc>
      </w:tr>
    </w:tbl>
    <w:p>
      <w:pPr>
        <w:spacing w:after="0"/>
        <w:ind w:left="0"/>
        <w:jc w:val="left"/>
      </w:pPr>
      <w:r>
        <w:rPr>
          <w:rFonts w:ascii="Times New Roman"/>
          <w:b/>
          <w:i w:val="false"/>
          <w:color w:val="000000"/>
        </w:rPr>
        <w:t xml:space="preserve"> Әскерге шақыру учаскесіне тіркеу туралы куәлік және куәліктердің телнұсқаларын беруге өтініш</w:t>
      </w:r>
    </w:p>
    <w:p>
      <w:pPr>
        <w:spacing w:after="0"/>
        <w:ind w:left="0"/>
        <w:jc w:val="both"/>
      </w:pPr>
      <w:r>
        <w:rPr>
          <w:rFonts w:ascii="Times New Roman"/>
          <w:b w:val="false"/>
          <w:i w:val="false"/>
          <w:color w:val="000000"/>
          <w:sz w:val="28"/>
        </w:rPr>
        <w:t xml:space="preserve">
      1.________________________________________________________________________ </w:t>
      </w:r>
    </w:p>
    <w:p>
      <w:pPr>
        <w:spacing w:after="0"/>
        <w:ind w:left="0"/>
        <w:jc w:val="both"/>
      </w:pPr>
      <w:r>
        <w:rPr>
          <w:rFonts w:ascii="Times New Roman"/>
          <w:b w:val="false"/>
          <w:i w:val="false"/>
          <w:color w:val="000000"/>
          <w:sz w:val="28"/>
        </w:rPr>
        <w:t>
      (тегі, аты және әкесінің аты (ол бар болған кезде)</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(туған күні, айы, жылы, жеке куәлігінің (төлқұжатының) №,жеке сәйкестендіру нөмірі)</w:t>
      </w:r>
    </w:p>
    <w:p>
      <w:pPr>
        <w:spacing w:after="0"/>
        <w:ind w:left="0"/>
        <w:jc w:val="both"/>
      </w:pPr>
      <w:r>
        <w:rPr>
          <w:rFonts w:ascii="Times New Roman"/>
          <w:b w:val="false"/>
          <w:i w:val="false"/>
          <w:color w:val="000000"/>
          <w:sz w:val="28"/>
        </w:rPr>
        <w:t xml:space="preserve">
      3. _______________________________________________________________________ </w:t>
      </w:r>
    </w:p>
    <w:p>
      <w:pPr>
        <w:spacing w:after="0"/>
        <w:ind w:left="0"/>
        <w:jc w:val="both"/>
      </w:pPr>
      <w:r>
        <w:rPr>
          <w:rFonts w:ascii="Times New Roman"/>
          <w:b w:val="false"/>
          <w:i w:val="false"/>
          <w:color w:val="000000"/>
          <w:sz w:val="28"/>
        </w:rPr>
        <w:t>
      (туған жері: ауыл, кент, аудан, облыс)</w:t>
      </w:r>
    </w:p>
    <w:p>
      <w:pPr>
        <w:spacing w:after="0"/>
        <w:ind w:left="0"/>
        <w:jc w:val="both"/>
      </w:pPr>
      <w:r>
        <w:rPr>
          <w:rFonts w:ascii="Times New Roman"/>
          <w:b w:val="false"/>
          <w:i w:val="false"/>
          <w:color w:val="000000"/>
          <w:sz w:val="28"/>
        </w:rPr>
        <w:t xml:space="preserve">
      4. ________________________________________________________________________ </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xml:space="preserve">
      5. ________________________________________________________________________ </w:t>
      </w:r>
    </w:p>
    <w:p>
      <w:pPr>
        <w:spacing w:after="0"/>
        <w:ind w:left="0"/>
        <w:jc w:val="both"/>
      </w:pPr>
      <w:r>
        <w:rPr>
          <w:rFonts w:ascii="Times New Roman"/>
          <w:b w:val="false"/>
          <w:i w:val="false"/>
          <w:color w:val="000000"/>
          <w:sz w:val="28"/>
        </w:rPr>
        <w:t>
      (отбасы жағдайы)</w:t>
      </w:r>
    </w:p>
    <w:p>
      <w:pPr>
        <w:spacing w:after="0"/>
        <w:ind w:left="0"/>
        <w:jc w:val="both"/>
      </w:pPr>
      <w:r>
        <w:rPr>
          <w:rFonts w:ascii="Times New Roman"/>
          <w:b w:val="false"/>
          <w:i w:val="false"/>
          <w:color w:val="000000"/>
          <w:sz w:val="28"/>
        </w:rPr>
        <w:t xml:space="preserve">
      6. _______________________________________________________________________ </w:t>
      </w:r>
    </w:p>
    <w:p>
      <w:pPr>
        <w:spacing w:after="0"/>
        <w:ind w:left="0"/>
        <w:jc w:val="both"/>
      </w:pPr>
      <w:r>
        <w:rPr>
          <w:rFonts w:ascii="Times New Roman"/>
          <w:b w:val="false"/>
          <w:i w:val="false"/>
          <w:color w:val="000000"/>
          <w:sz w:val="28"/>
        </w:rPr>
        <w:t>
      (тұрғылықты жері бойынша тіркелген мекенжайы)</w:t>
      </w:r>
    </w:p>
    <w:p>
      <w:pPr>
        <w:spacing w:after="0"/>
        <w:ind w:left="0"/>
        <w:jc w:val="both"/>
      </w:pPr>
      <w:r>
        <w:rPr>
          <w:rFonts w:ascii="Times New Roman"/>
          <w:b w:val="false"/>
          <w:i w:val="false"/>
          <w:color w:val="000000"/>
          <w:sz w:val="28"/>
        </w:rPr>
        <w:t xml:space="preserve">
      7. ________________________________________________________________________ </w:t>
      </w:r>
    </w:p>
    <w:p>
      <w:pPr>
        <w:spacing w:after="0"/>
        <w:ind w:left="0"/>
        <w:jc w:val="both"/>
      </w:pPr>
      <w:r>
        <w:rPr>
          <w:rFonts w:ascii="Times New Roman"/>
          <w:b w:val="false"/>
          <w:i w:val="false"/>
          <w:color w:val="000000"/>
          <w:sz w:val="28"/>
        </w:rPr>
        <w:t>
      (уақытша келген, тұратын мекенжайы (бар болған кезде)</w:t>
      </w:r>
    </w:p>
    <w:p>
      <w:pPr>
        <w:spacing w:after="0"/>
        <w:ind w:left="0"/>
        <w:jc w:val="both"/>
      </w:pPr>
      <w:r>
        <w:rPr>
          <w:rFonts w:ascii="Times New Roman"/>
          <w:b w:val="false"/>
          <w:i w:val="false"/>
          <w:color w:val="000000"/>
          <w:sz w:val="28"/>
        </w:rPr>
        <w:t xml:space="preserve">
      с_________________________________________________________________________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
       байланысты әскерге шақыру учаскесіне тіркеу туралы куәлік беруіңізді сұраймын.</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xml:space="preserve">
      ____________________________ 20__ жылғы "___" _____ ___________________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w:t>
            </w:r>
            <w:r>
              <w:br/>
            </w:r>
            <w:r>
              <w:rPr>
                <w:rFonts w:ascii="Times New Roman"/>
                <w:b w:val="false"/>
                <w:i w:val="false"/>
                <w:color w:val="000000"/>
                <w:sz w:val="20"/>
              </w:rPr>
              <w:t>(ауданы (қаласы) қорғаныс істері жөніндегі</w:t>
            </w:r>
            <w:r>
              <w:br/>
            </w:r>
            <w:r>
              <w:rPr>
                <w:rFonts w:ascii="Times New Roman"/>
                <w:b w:val="false"/>
                <w:i w:val="false"/>
                <w:color w:val="000000"/>
                <w:sz w:val="20"/>
              </w:rPr>
              <w:t>басқармасының (бөлімінің) бастығына</w:t>
            </w:r>
          </w:p>
        </w:tc>
      </w:tr>
    </w:tbl>
    <w:p>
      <w:pPr>
        <w:spacing w:after="0"/>
        <w:ind w:left="0"/>
        <w:jc w:val="left"/>
      </w:pPr>
      <w:r>
        <w:br/>
      </w:r>
    </w:p>
    <w:p>
      <w:pPr>
        <w:spacing w:after="0"/>
        <w:ind w:left="0"/>
        <w:jc w:val="both"/>
      </w:pPr>
      <w:r>
        <w:drawing>
          <wp:inline distT="0" distB="0" distL="0" distR="0">
            <wp:extent cx="18542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8542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Запастағы офицер, сержант сарбаз әскери билетін (әскери билеттің орнына уақытша куәлік) немесе оның телнұсқасын беруге өтініш</w:t>
      </w:r>
    </w:p>
    <w:p>
      <w:pPr>
        <w:spacing w:after="0"/>
        <w:ind w:left="0"/>
        <w:jc w:val="both"/>
      </w:pPr>
      <w:r>
        <w:rPr>
          <w:rFonts w:ascii="Times New Roman"/>
          <w:b w:val="false"/>
          <w:i w:val="false"/>
          <w:color w:val="000000"/>
          <w:sz w:val="28"/>
        </w:rPr>
        <w:t xml:space="preserve">
      1._________________________________________________________________ </w:t>
      </w:r>
    </w:p>
    <w:p>
      <w:pPr>
        <w:spacing w:after="0"/>
        <w:ind w:left="0"/>
        <w:jc w:val="both"/>
      </w:pPr>
      <w:r>
        <w:rPr>
          <w:rFonts w:ascii="Times New Roman"/>
          <w:b w:val="false"/>
          <w:i w:val="false"/>
          <w:color w:val="000000"/>
          <w:sz w:val="28"/>
        </w:rPr>
        <w:t>
      (тегі, аты және әкесінің аты (ол бар болған кезде)</w:t>
      </w:r>
    </w:p>
    <w:p>
      <w:pPr>
        <w:spacing w:after="0"/>
        <w:ind w:left="0"/>
        <w:jc w:val="both"/>
      </w:pPr>
      <w:r>
        <w:rPr>
          <w:rFonts w:ascii="Times New Roman"/>
          <w:b w:val="false"/>
          <w:i w:val="false"/>
          <w:color w:val="000000"/>
          <w:sz w:val="28"/>
        </w:rPr>
        <w:t xml:space="preserve">
      2._________________________________________________________________ </w:t>
      </w:r>
    </w:p>
    <w:p>
      <w:pPr>
        <w:spacing w:after="0"/>
        <w:ind w:left="0"/>
        <w:jc w:val="both"/>
      </w:pPr>
      <w:r>
        <w:rPr>
          <w:rFonts w:ascii="Times New Roman"/>
          <w:b w:val="false"/>
          <w:i w:val="false"/>
          <w:color w:val="000000"/>
          <w:sz w:val="28"/>
        </w:rPr>
        <w:t>
      (туған күні, айы, жылы, жеке куәлігінің (төлқұжатының) №, жеке сәйкестендіру нөмірі)</w:t>
      </w:r>
    </w:p>
    <w:p>
      <w:pPr>
        <w:spacing w:after="0"/>
        <w:ind w:left="0"/>
        <w:jc w:val="both"/>
      </w:pPr>
      <w:r>
        <w:rPr>
          <w:rFonts w:ascii="Times New Roman"/>
          <w:b w:val="false"/>
          <w:i w:val="false"/>
          <w:color w:val="000000"/>
          <w:sz w:val="28"/>
        </w:rPr>
        <w:t xml:space="preserve">
      3. ________________________________________________________________ </w:t>
      </w:r>
    </w:p>
    <w:p>
      <w:pPr>
        <w:spacing w:after="0"/>
        <w:ind w:left="0"/>
        <w:jc w:val="both"/>
      </w:pPr>
      <w:r>
        <w:rPr>
          <w:rFonts w:ascii="Times New Roman"/>
          <w:b w:val="false"/>
          <w:i w:val="false"/>
          <w:color w:val="000000"/>
          <w:sz w:val="28"/>
        </w:rPr>
        <w:t>
      (туған жері – ауыл, кент, аудан, облыс)</w:t>
      </w:r>
    </w:p>
    <w:p>
      <w:pPr>
        <w:spacing w:after="0"/>
        <w:ind w:left="0"/>
        <w:jc w:val="both"/>
      </w:pPr>
      <w:r>
        <w:rPr>
          <w:rFonts w:ascii="Times New Roman"/>
          <w:b w:val="false"/>
          <w:i w:val="false"/>
          <w:color w:val="000000"/>
          <w:sz w:val="28"/>
        </w:rPr>
        <w:t xml:space="preserve">
      4. ________________________________________________________________ </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xml:space="preserve">
      5. _______________________________________________________________ </w:t>
      </w:r>
    </w:p>
    <w:p>
      <w:pPr>
        <w:spacing w:after="0"/>
        <w:ind w:left="0"/>
        <w:jc w:val="both"/>
      </w:pPr>
      <w:r>
        <w:rPr>
          <w:rFonts w:ascii="Times New Roman"/>
          <w:b w:val="false"/>
          <w:i w:val="false"/>
          <w:color w:val="000000"/>
          <w:sz w:val="28"/>
        </w:rPr>
        <w:t>
      (отбасы жағдайы)</w:t>
      </w:r>
    </w:p>
    <w:p>
      <w:pPr>
        <w:spacing w:after="0"/>
        <w:ind w:left="0"/>
        <w:jc w:val="both"/>
      </w:pPr>
      <w:r>
        <w:rPr>
          <w:rFonts w:ascii="Times New Roman"/>
          <w:b w:val="false"/>
          <w:i w:val="false"/>
          <w:color w:val="000000"/>
          <w:sz w:val="28"/>
        </w:rPr>
        <w:t xml:space="preserve">
      6. ______________________________________________________________ </w:t>
      </w:r>
    </w:p>
    <w:p>
      <w:pPr>
        <w:spacing w:after="0"/>
        <w:ind w:left="0"/>
        <w:jc w:val="both"/>
      </w:pPr>
      <w:r>
        <w:rPr>
          <w:rFonts w:ascii="Times New Roman"/>
          <w:b w:val="false"/>
          <w:i w:val="false"/>
          <w:color w:val="000000"/>
          <w:sz w:val="28"/>
        </w:rPr>
        <w:t>
      (тұрғылықты жері бойынша тіркелген мекенжайы)</w:t>
      </w:r>
    </w:p>
    <w:p>
      <w:pPr>
        <w:spacing w:after="0"/>
        <w:ind w:left="0"/>
        <w:jc w:val="both"/>
      </w:pPr>
      <w:r>
        <w:rPr>
          <w:rFonts w:ascii="Times New Roman"/>
          <w:b w:val="false"/>
          <w:i w:val="false"/>
          <w:color w:val="000000"/>
          <w:sz w:val="28"/>
        </w:rPr>
        <w:t xml:space="preserve">
      7. ________________________________________________________________ </w:t>
      </w:r>
    </w:p>
    <w:p>
      <w:pPr>
        <w:spacing w:after="0"/>
        <w:ind w:left="0"/>
        <w:jc w:val="both"/>
      </w:pPr>
      <w:r>
        <w:rPr>
          <w:rFonts w:ascii="Times New Roman"/>
          <w:b w:val="false"/>
          <w:i w:val="false"/>
          <w:color w:val="000000"/>
          <w:sz w:val="28"/>
        </w:rPr>
        <w:t>
      (уақытша келген, тұратын мекенжайы (бар болған кезде)</w:t>
      </w:r>
    </w:p>
    <w:p>
      <w:pPr>
        <w:spacing w:after="0"/>
        <w:ind w:left="0"/>
        <w:jc w:val="both"/>
      </w:pPr>
      <w:r>
        <w:rPr>
          <w:rFonts w:ascii="Times New Roman"/>
          <w:b w:val="false"/>
          <w:i w:val="false"/>
          <w:color w:val="000000"/>
          <w:sz w:val="28"/>
        </w:rPr>
        <w:t xml:space="preserve">
      8._________________________________________________________________ </w:t>
      </w:r>
    </w:p>
    <w:p>
      <w:pPr>
        <w:spacing w:after="0"/>
        <w:ind w:left="0"/>
        <w:jc w:val="both"/>
      </w:pPr>
      <w:r>
        <w:rPr>
          <w:rFonts w:ascii="Times New Roman"/>
          <w:b w:val="false"/>
          <w:i w:val="false"/>
          <w:color w:val="000000"/>
          <w:sz w:val="28"/>
        </w:rPr>
        <w:t>
      (әскери атағы)</w:t>
      </w:r>
    </w:p>
    <w:p>
      <w:pPr>
        <w:spacing w:after="0"/>
        <w:ind w:left="0"/>
        <w:jc w:val="both"/>
      </w:pPr>
      <w:r>
        <w:rPr>
          <w:rFonts w:ascii="Times New Roman"/>
          <w:b w:val="false"/>
          <w:i w:val="false"/>
          <w:color w:val="000000"/>
          <w:sz w:val="28"/>
        </w:rPr>
        <w:t xml:space="preserve">
      байланысты әскери билет (әскери билеттің орнына уақытша куәлік) немесе оның </w:t>
      </w:r>
    </w:p>
    <w:p>
      <w:pPr>
        <w:spacing w:after="0"/>
        <w:ind w:left="0"/>
        <w:jc w:val="both"/>
      </w:pPr>
      <w:r>
        <w:rPr>
          <w:rFonts w:ascii="Times New Roman"/>
          <w:b w:val="false"/>
          <w:i w:val="false"/>
          <w:color w:val="000000"/>
          <w:sz w:val="28"/>
        </w:rPr>
        <w:t>
      телнұсқасын беруіңізді сұраймын.</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xml:space="preserve">
      __________________________ 20__жылғы "___"________ _____________________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r>
              <w:br/>
            </w:r>
            <w:r>
              <w:rPr>
                <w:rFonts w:ascii="Times New Roman"/>
                <w:b w:val="false"/>
                <w:i w:val="false"/>
                <w:color w:val="000000"/>
                <w:sz w:val="20"/>
              </w:rPr>
              <w:t>ауданы (қаласы) қорғаныс істері жөніндегі</w:t>
            </w:r>
            <w:r>
              <w:br/>
            </w:r>
            <w:r>
              <w:rPr>
                <w:rFonts w:ascii="Times New Roman"/>
                <w:b w:val="false"/>
                <w:i w:val="false"/>
                <w:color w:val="000000"/>
                <w:sz w:val="20"/>
              </w:rPr>
              <w:t>басқармасының (бөлімінің) бастығына</w:t>
            </w:r>
          </w:p>
        </w:tc>
      </w:tr>
    </w:tbl>
    <w:p>
      <w:pPr>
        <w:spacing w:after="0"/>
        <w:ind w:left="0"/>
        <w:jc w:val="left"/>
      </w:pPr>
      <w:r>
        <w:rPr>
          <w:rFonts w:ascii="Times New Roman"/>
          <w:b/>
          <w:i w:val="false"/>
          <w:color w:val="000000"/>
        </w:rPr>
        <w:t xml:space="preserve"> Әскерге шақырылушыларды әскери есепке қоюға өтініш</w:t>
      </w:r>
    </w:p>
    <w:p>
      <w:pPr>
        <w:spacing w:after="0"/>
        <w:ind w:left="0"/>
        <w:jc w:val="both"/>
      </w:pPr>
      <w:r>
        <w:rPr>
          <w:rFonts w:ascii="Times New Roman"/>
          <w:b w:val="false"/>
          <w:i w:val="false"/>
          <w:color w:val="000000"/>
          <w:sz w:val="28"/>
        </w:rPr>
        <w:t>
      1.Тегі ___________________________ Аты__________________________________________</w:t>
      </w:r>
    </w:p>
    <w:p>
      <w:pPr>
        <w:spacing w:after="0"/>
        <w:ind w:left="0"/>
        <w:jc w:val="both"/>
      </w:pPr>
      <w:r>
        <w:rPr>
          <w:rFonts w:ascii="Times New Roman"/>
          <w:b w:val="false"/>
          <w:i w:val="false"/>
          <w:color w:val="000000"/>
          <w:sz w:val="28"/>
        </w:rPr>
        <w:t xml:space="preserve">
      Әкесінің аты___________________________________________________________________ </w:t>
      </w:r>
    </w:p>
    <w:p>
      <w:pPr>
        <w:spacing w:after="0"/>
        <w:ind w:left="0"/>
        <w:jc w:val="both"/>
      </w:pPr>
      <w:r>
        <w:rPr>
          <w:rFonts w:ascii="Times New Roman"/>
          <w:b w:val="false"/>
          <w:i w:val="false"/>
          <w:color w:val="000000"/>
          <w:sz w:val="28"/>
        </w:rPr>
        <w:t>
      (ол бар болған кезде)</w:t>
      </w:r>
    </w:p>
    <w:p>
      <w:pPr>
        <w:spacing w:after="0"/>
        <w:ind w:left="0"/>
        <w:jc w:val="both"/>
      </w:pPr>
      <w:r>
        <w:rPr>
          <w:rFonts w:ascii="Times New Roman"/>
          <w:b w:val="false"/>
          <w:i w:val="false"/>
          <w:color w:val="000000"/>
          <w:sz w:val="28"/>
        </w:rPr>
        <w:t xml:space="preserve">
      2.Туған жылы ________ "___" ______________ </w:t>
      </w:r>
    </w:p>
    <w:p>
      <w:pPr>
        <w:spacing w:after="0"/>
        <w:ind w:left="0"/>
        <w:jc w:val="both"/>
      </w:pPr>
      <w:r>
        <w:rPr>
          <w:rFonts w:ascii="Times New Roman"/>
          <w:b w:val="false"/>
          <w:i w:val="false"/>
          <w:color w:val="000000"/>
          <w:sz w:val="28"/>
        </w:rPr>
        <w:t xml:space="preserve">
      3.Туған жері ___________________________________________________________________ </w:t>
      </w:r>
    </w:p>
    <w:p>
      <w:pPr>
        <w:spacing w:after="0"/>
        <w:ind w:left="0"/>
        <w:jc w:val="both"/>
      </w:pPr>
      <w:r>
        <w:rPr>
          <w:rFonts w:ascii="Times New Roman"/>
          <w:b w:val="false"/>
          <w:i w:val="false"/>
          <w:color w:val="000000"/>
          <w:sz w:val="28"/>
        </w:rPr>
        <w:t>
      (ауыл, кент, аудан, қала, облыс, республика)</w:t>
      </w:r>
    </w:p>
    <w:p>
      <w:pPr>
        <w:spacing w:after="0"/>
        <w:ind w:left="0"/>
        <w:jc w:val="both"/>
      </w:pPr>
      <w:r>
        <w:rPr>
          <w:rFonts w:ascii="Times New Roman"/>
          <w:b w:val="false"/>
          <w:i w:val="false"/>
          <w:color w:val="000000"/>
          <w:sz w:val="28"/>
        </w:rPr>
        <w:t>
      4.Ұлты________________________________________________________________________</w:t>
      </w:r>
    </w:p>
    <w:p>
      <w:pPr>
        <w:spacing w:after="0"/>
        <w:ind w:left="0"/>
        <w:jc w:val="both"/>
      </w:pPr>
      <w:r>
        <w:rPr>
          <w:rFonts w:ascii="Times New Roman"/>
          <w:b w:val="false"/>
          <w:i w:val="false"/>
          <w:color w:val="000000"/>
          <w:sz w:val="28"/>
        </w:rPr>
        <w:t>
      5.Құжат түрі___________ № _______________ сериясы</w:t>
      </w:r>
    </w:p>
    <w:p>
      <w:pPr>
        <w:spacing w:after="0"/>
        <w:ind w:left="0"/>
        <w:jc w:val="both"/>
      </w:pPr>
      <w:r>
        <w:rPr>
          <w:rFonts w:ascii="Times New Roman"/>
          <w:b w:val="false"/>
          <w:i w:val="false"/>
          <w:color w:val="000000"/>
          <w:sz w:val="28"/>
        </w:rPr>
        <w:t xml:space="preserve">
      Қолданылу мерзімі_____________________________________________ берілген күні </w:t>
      </w:r>
    </w:p>
    <w:p>
      <w:pPr>
        <w:spacing w:after="0"/>
        <w:ind w:left="0"/>
        <w:jc w:val="both"/>
      </w:pPr>
      <w:r>
        <w:rPr>
          <w:rFonts w:ascii="Times New Roman"/>
          <w:b w:val="false"/>
          <w:i w:val="false"/>
          <w:color w:val="000000"/>
          <w:sz w:val="28"/>
        </w:rPr>
        <w:t>
      __________ кім берді________________</w:t>
      </w:r>
    </w:p>
    <w:p>
      <w:pPr>
        <w:spacing w:after="0"/>
        <w:ind w:left="0"/>
        <w:jc w:val="both"/>
      </w:pPr>
      <w:r>
        <w:rPr>
          <w:rFonts w:ascii="Times New Roman"/>
          <w:b w:val="false"/>
          <w:i w:val="false"/>
          <w:color w:val="000000"/>
          <w:sz w:val="28"/>
        </w:rPr>
        <w:t>
      6.ЖСН_________________________________________________________________________</w:t>
      </w:r>
    </w:p>
    <w:p>
      <w:pPr>
        <w:spacing w:after="0"/>
        <w:ind w:left="0"/>
        <w:jc w:val="both"/>
      </w:pPr>
      <w:r>
        <w:rPr>
          <w:rFonts w:ascii="Times New Roman"/>
          <w:b w:val="false"/>
          <w:i w:val="false"/>
          <w:color w:val="000000"/>
          <w:sz w:val="28"/>
        </w:rPr>
        <w:t xml:space="preserve">
      7.Отбасы жағдайы және отбасы құрамы_____________________________________________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бойдақ, ажырасқан (анасының Т.А.Ә. толық, туған жылы, тұрғылықты жерінің мекенжайы); </w:t>
      </w:r>
    </w:p>
    <w:p>
      <w:pPr>
        <w:spacing w:after="0"/>
        <w:ind w:left="0"/>
        <w:jc w:val="both"/>
      </w:pPr>
      <w:r>
        <w:rPr>
          <w:rFonts w:ascii="Times New Roman"/>
          <w:b w:val="false"/>
          <w:i w:val="false"/>
          <w:color w:val="000000"/>
          <w:sz w:val="28"/>
        </w:rPr>
        <w:t xml:space="preserve">
      үйленген (әйелінің Т.А.Ә. толық, 18 жасқа дейінгі балаларының аттары, туған жылы және </w:t>
      </w:r>
    </w:p>
    <w:p>
      <w:pPr>
        <w:spacing w:after="0"/>
        <w:ind w:left="0"/>
        <w:jc w:val="both"/>
      </w:pPr>
      <w:r>
        <w:rPr>
          <w:rFonts w:ascii="Times New Roman"/>
          <w:b w:val="false"/>
          <w:i w:val="false"/>
          <w:color w:val="000000"/>
          <w:sz w:val="28"/>
        </w:rPr>
        <w:t>
      тұрғылықты жерінің мекенжайы) (бар болған кезде)</w:t>
      </w:r>
    </w:p>
    <w:p>
      <w:pPr>
        <w:spacing w:after="0"/>
        <w:ind w:left="0"/>
        <w:jc w:val="both"/>
      </w:pPr>
      <w:r>
        <w:rPr>
          <w:rFonts w:ascii="Times New Roman"/>
          <w:b w:val="false"/>
          <w:i w:val="false"/>
          <w:color w:val="000000"/>
          <w:sz w:val="28"/>
        </w:rPr>
        <w:t>
      8.Білімі ______________________________ оқу орны ________________________________</w:t>
      </w:r>
    </w:p>
    <w:p>
      <w:pPr>
        <w:spacing w:after="0"/>
        <w:ind w:left="0"/>
        <w:jc w:val="both"/>
      </w:pPr>
      <w:r>
        <w:rPr>
          <w:rFonts w:ascii="Times New Roman"/>
          <w:b w:val="false"/>
          <w:i w:val="false"/>
          <w:color w:val="000000"/>
          <w:sz w:val="28"/>
        </w:rPr>
        <w:t>
      мамандығы ____________________________бітірген жылы "___" ______________жыл</w:t>
      </w:r>
    </w:p>
    <w:p>
      <w:pPr>
        <w:spacing w:after="0"/>
        <w:ind w:left="0"/>
        <w:jc w:val="both"/>
      </w:pPr>
      <w:r>
        <w:rPr>
          <w:rFonts w:ascii="Times New Roman"/>
          <w:b w:val="false"/>
          <w:i w:val="false"/>
          <w:color w:val="000000"/>
          <w:sz w:val="28"/>
        </w:rPr>
        <w:t>
      9.Жүргізуші куәлігінің № _________________________санаты _________________________</w:t>
      </w:r>
    </w:p>
    <w:p>
      <w:pPr>
        <w:spacing w:after="0"/>
        <w:ind w:left="0"/>
        <w:jc w:val="both"/>
      </w:pPr>
      <w:r>
        <w:rPr>
          <w:rFonts w:ascii="Times New Roman"/>
          <w:b w:val="false"/>
          <w:i w:val="false"/>
          <w:color w:val="000000"/>
          <w:sz w:val="28"/>
        </w:rPr>
        <w:t>
      Сериясы_____________берілген күні ______________________________________________</w:t>
      </w:r>
    </w:p>
    <w:p>
      <w:pPr>
        <w:spacing w:after="0"/>
        <w:ind w:left="0"/>
        <w:jc w:val="both"/>
      </w:pPr>
      <w:r>
        <w:rPr>
          <w:rFonts w:ascii="Times New Roman"/>
          <w:b w:val="false"/>
          <w:i w:val="false"/>
          <w:color w:val="000000"/>
          <w:sz w:val="28"/>
        </w:rPr>
        <w:t>
      10.Тіркелген мекенжайы_________________________________________________________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11.Нақты тұратын мекенжайы_____________________________________________________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12.Телефон нөмірі (қалалық, ұялы) ________________________________________________</w:t>
      </w:r>
    </w:p>
    <w:p>
      <w:pPr>
        <w:spacing w:after="0"/>
        <w:ind w:left="0"/>
        <w:jc w:val="both"/>
      </w:pPr>
      <w:r>
        <w:rPr>
          <w:rFonts w:ascii="Times New Roman"/>
          <w:b w:val="false"/>
          <w:i w:val="false"/>
          <w:color w:val="000000"/>
          <w:sz w:val="28"/>
        </w:rPr>
        <w:t>
      13.Жұмыс (оқу) орны____________________________________________________________</w:t>
      </w:r>
    </w:p>
    <w:p>
      <w:pPr>
        <w:spacing w:after="0"/>
        <w:ind w:left="0"/>
        <w:jc w:val="both"/>
      </w:pPr>
      <w:r>
        <w:rPr>
          <w:rFonts w:ascii="Times New Roman"/>
          <w:b w:val="false"/>
          <w:i w:val="false"/>
          <w:color w:val="000000"/>
          <w:sz w:val="28"/>
        </w:rPr>
        <w:t>
      ұйымның мекенжайы_____________________________________________________________</w:t>
      </w:r>
    </w:p>
    <w:p>
      <w:pPr>
        <w:spacing w:after="0"/>
        <w:ind w:left="0"/>
        <w:jc w:val="both"/>
      </w:pPr>
      <w:r>
        <w:rPr>
          <w:rFonts w:ascii="Times New Roman"/>
          <w:b w:val="false"/>
          <w:i w:val="false"/>
          <w:color w:val="000000"/>
          <w:sz w:val="28"/>
        </w:rPr>
        <w:t>
      лауазымы___________________________ телефон № __________________________________</w:t>
      </w:r>
    </w:p>
    <w:p>
      <w:pPr>
        <w:spacing w:after="0"/>
        <w:ind w:left="0"/>
        <w:jc w:val="both"/>
      </w:pPr>
      <w:r>
        <w:rPr>
          <w:rFonts w:ascii="Times New Roman"/>
          <w:b w:val="false"/>
          <w:i w:val="false"/>
          <w:color w:val="000000"/>
          <w:sz w:val="28"/>
        </w:rPr>
        <w:t xml:space="preserve">
      14.Бастапқы әскери даярлықтан өтуі________________________________________________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(қашан, қайда БӘД-дан өтті)</w:t>
      </w:r>
    </w:p>
    <w:p>
      <w:pPr>
        <w:spacing w:after="0"/>
        <w:ind w:left="0"/>
        <w:jc w:val="both"/>
      </w:pPr>
      <w:r>
        <w:rPr>
          <w:rFonts w:ascii="Times New Roman"/>
          <w:b w:val="false"/>
          <w:i w:val="false"/>
          <w:color w:val="000000"/>
          <w:sz w:val="28"/>
        </w:rPr>
        <w:t>
      15.Спорттық разрядтарының бар болуы_____________________________________________</w:t>
      </w:r>
    </w:p>
    <w:p>
      <w:pPr>
        <w:spacing w:after="0"/>
        <w:ind w:left="0"/>
        <w:jc w:val="both"/>
      </w:pPr>
      <w:r>
        <w:rPr>
          <w:rFonts w:ascii="Times New Roman"/>
          <w:b w:val="false"/>
          <w:i w:val="false"/>
          <w:color w:val="000000"/>
          <w:sz w:val="28"/>
        </w:rPr>
        <w:t>
      16.Қандай ҚІБ-да(Б-да) тіркеуден өтті______________________________________________</w:t>
      </w:r>
    </w:p>
    <w:p>
      <w:pPr>
        <w:spacing w:after="0"/>
        <w:ind w:left="0"/>
        <w:jc w:val="both"/>
      </w:pPr>
      <w:r>
        <w:rPr>
          <w:rFonts w:ascii="Times New Roman"/>
          <w:b w:val="false"/>
          <w:i w:val="false"/>
          <w:color w:val="000000"/>
          <w:sz w:val="28"/>
        </w:rPr>
        <w:t>
      17.Бұдан бұрын әскери есепте тұрған_______________________________________________</w:t>
      </w:r>
    </w:p>
    <w:p>
      <w:pPr>
        <w:spacing w:after="0"/>
        <w:ind w:left="0"/>
        <w:jc w:val="both"/>
      </w:pPr>
      <w:r>
        <w:rPr>
          <w:rFonts w:ascii="Times New Roman"/>
          <w:b w:val="false"/>
          <w:i w:val="false"/>
          <w:color w:val="000000"/>
          <w:sz w:val="28"/>
        </w:rPr>
        <w:t xml:space="preserve">
      18.Медициналық және әскерге шақыру комиссияларынан өтуі, жарамдылық дәрежесі </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19.Қосымша мәліметтер__________________________________________________________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xml:space="preserve">
      (Т.А.Ә. өзгергені, жеңілдіктері, денсаулық жағдайының өзгергені, соттылығы туралы, тілдерді </w:t>
      </w:r>
    </w:p>
    <w:p>
      <w:pPr>
        <w:spacing w:after="0"/>
        <w:ind w:left="0"/>
        <w:jc w:val="both"/>
      </w:pPr>
      <w:r>
        <w:rPr>
          <w:rFonts w:ascii="Times New Roman"/>
          <w:b w:val="false"/>
          <w:i w:val="false"/>
          <w:color w:val="000000"/>
          <w:sz w:val="28"/>
        </w:rPr>
        <w:t>
      білетіні туралы мәліметтер)</w:t>
      </w:r>
    </w:p>
    <w:p>
      <w:pPr>
        <w:spacing w:after="0"/>
        <w:ind w:left="0"/>
        <w:jc w:val="both"/>
      </w:pPr>
      <w:r>
        <w:rPr>
          <w:rFonts w:ascii="Times New Roman"/>
          <w:b w:val="false"/>
          <w:i w:val="false"/>
          <w:color w:val="000000"/>
          <w:sz w:val="28"/>
        </w:rPr>
        <w:t xml:space="preserve">
      20._____________байланысты әскерге шақырылушылардың әскери есебіне қоюыңызды </w:t>
      </w:r>
    </w:p>
    <w:p>
      <w:pPr>
        <w:spacing w:after="0"/>
        <w:ind w:left="0"/>
        <w:jc w:val="both"/>
      </w:pPr>
      <w:r>
        <w:rPr>
          <w:rFonts w:ascii="Times New Roman"/>
          <w:b w:val="false"/>
          <w:i w:val="false"/>
          <w:color w:val="000000"/>
          <w:sz w:val="28"/>
        </w:rPr>
        <w:t xml:space="preserve">
      сұраймын______________________________________________________________________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 </w:t>
      </w:r>
    </w:p>
    <w:p>
      <w:pPr>
        <w:spacing w:after="0"/>
        <w:ind w:left="0"/>
        <w:jc w:val="both"/>
      </w:pPr>
      <w:r>
        <w:rPr>
          <w:rFonts w:ascii="Times New Roman"/>
          <w:b w:val="false"/>
          <w:i w:val="false"/>
          <w:color w:val="000000"/>
          <w:sz w:val="28"/>
        </w:rPr>
        <w:t>
      (себебі көрсетілсін)</w:t>
      </w:r>
    </w:p>
    <w:p>
      <w:pPr>
        <w:spacing w:after="0"/>
        <w:ind w:left="0"/>
        <w:jc w:val="both"/>
      </w:pPr>
      <w:r>
        <w:rPr>
          <w:rFonts w:ascii="Times New Roman"/>
          <w:b w:val="false"/>
          <w:i w:val="false"/>
          <w:color w:val="000000"/>
          <w:sz w:val="28"/>
        </w:rPr>
        <w:t>
      Өтінішке мыналарды қоса беремін:</w:t>
      </w:r>
    </w:p>
    <w:p>
      <w:pPr>
        <w:spacing w:after="0"/>
        <w:ind w:left="0"/>
        <w:jc w:val="both"/>
      </w:pPr>
      <w:r>
        <w:rPr>
          <w:rFonts w:ascii="Times New Roman"/>
          <w:b w:val="false"/>
          <w:i w:val="false"/>
          <w:color w:val="000000"/>
          <w:sz w:val="28"/>
        </w:rPr>
        <w:t>
      1.__________________________________________________________________________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6.__________________________________________________________________________</w:t>
      </w:r>
    </w:p>
    <w:p>
      <w:pPr>
        <w:spacing w:after="0"/>
        <w:ind w:left="0"/>
        <w:jc w:val="both"/>
      </w:pPr>
      <w:r>
        <w:rPr>
          <w:rFonts w:ascii="Times New Roman"/>
          <w:b w:val="false"/>
          <w:i w:val="false"/>
          <w:color w:val="000000"/>
          <w:sz w:val="28"/>
        </w:rPr>
        <w:t>
      7.__________________________________________________________________________</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20__жылғы "___"________</w:t>
      </w:r>
    </w:p>
    <w:p>
      <w:pPr>
        <w:spacing w:after="0"/>
        <w:ind w:left="0"/>
        <w:jc w:val="both"/>
      </w:pPr>
      <w:r>
        <w:rPr>
          <w:rFonts w:ascii="Times New Roman"/>
          <w:b w:val="false"/>
          <w:i w:val="false"/>
          <w:color w:val="000000"/>
          <w:sz w:val="28"/>
        </w:rPr>
        <w:t xml:space="preserve">
      _____________________________________ 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_________________________________</w:t>
            </w:r>
            <w:r>
              <w:br/>
            </w:r>
            <w:r>
              <w:rPr>
                <w:rFonts w:ascii="Times New Roman"/>
                <w:b w:val="false"/>
                <w:i w:val="false"/>
                <w:color w:val="000000"/>
                <w:sz w:val="20"/>
              </w:rPr>
              <w:t>ауданы (қаласы) қорғаныс істері жөніндегі</w:t>
            </w:r>
            <w:r>
              <w:br/>
            </w:r>
            <w:r>
              <w:rPr>
                <w:rFonts w:ascii="Times New Roman"/>
                <w:b w:val="false"/>
                <w:i w:val="false"/>
                <w:color w:val="000000"/>
                <w:sz w:val="20"/>
              </w:rPr>
              <w:t xml:space="preserve">басқармасының (бөлімінің) бастығына </w:t>
            </w:r>
          </w:p>
        </w:tc>
      </w:tr>
    </w:tbl>
    <w:p>
      <w:pPr>
        <w:spacing w:after="0"/>
        <w:ind w:left="0"/>
        <w:jc w:val="left"/>
      </w:pPr>
      <w:r>
        <w:rPr>
          <w:rFonts w:ascii="Times New Roman"/>
          <w:b/>
          <w:i w:val="false"/>
          <w:color w:val="000000"/>
        </w:rPr>
        <w:t xml:space="preserve"> Запастағы офицер, сержант, сарбаз әскери есебіне қою туралы өтініш</w:t>
      </w:r>
    </w:p>
    <w:p>
      <w:pPr>
        <w:spacing w:after="0"/>
        <w:ind w:left="0"/>
        <w:jc w:val="both"/>
      </w:pPr>
      <w:r>
        <w:rPr>
          <w:rFonts w:ascii="Times New Roman"/>
          <w:b w:val="false"/>
          <w:i w:val="false"/>
          <w:color w:val="000000"/>
          <w:sz w:val="28"/>
        </w:rPr>
        <w:t>
      (қажетін сызыңыз)</w:t>
      </w:r>
    </w:p>
    <w:p>
      <w:pPr>
        <w:spacing w:after="0"/>
        <w:ind w:left="0"/>
        <w:jc w:val="both"/>
      </w:pPr>
      <w:r>
        <w:rPr>
          <w:rFonts w:ascii="Times New Roman"/>
          <w:b w:val="false"/>
          <w:i w:val="false"/>
          <w:color w:val="000000"/>
          <w:sz w:val="28"/>
        </w:rPr>
        <w:t xml:space="preserve">
      1. Тегі ___________________________ Аты__________________________________________ </w:t>
      </w:r>
    </w:p>
    <w:p>
      <w:pPr>
        <w:spacing w:after="0"/>
        <w:ind w:left="0"/>
        <w:jc w:val="both"/>
      </w:pPr>
      <w:r>
        <w:rPr>
          <w:rFonts w:ascii="Times New Roman"/>
          <w:b w:val="false"/>
          <w:i w:val="false"/>
          <w:color w:val="000000"/>
          <w:sz w:val="28"/>
        </w:rPr>
        <w:t xml:space="preserve">
      Әкесінің аты____________________________________________________________________ </w:t>
      </w:r>
    </w:p>
    <w:p>
      <w:pPr>
        <w:spacing w:after="0"/>
        <w:ind w:left="0"/>
        <w:jc w:val="both"/>
      </w:pPr>
      <w:r>
        <w:rPr>
          <w:rFonts w:ascii="Times New Roman"/>
          <w:b w:val="false"/>
          <w:i w:val="false"/>
          <w:color w:val="000000"/>
          <w:sz w:val="28"/>
        </w:rPr>
        <w:t>
      (ол бар болған кезде)</w:t>
      </w:r>
    </w:p>
    <w:p>
      <w:pPr>
        <w:spacing w:after="0"/>
        <w:ind w:left="0"/>
        <w:jc w:val="both"/>
      </w:pPr>
      <w:r>
        <w:rPr>
          <w:rFonts w:ascii="Times New Roman"/>
          <w:b w:val="false"/>
          <w:i w:val="false"/>
          <w:color w:val="000000"/>
          <w:sz w:val="28"/>
        </w:rPr>
        <w:t>
      2. Туған жылы ____________ "___" ______________</w:t>
      </w:r>
    </w:p>
    <w:p>
      <w:pPr>
        <w:spacing w:after="0"/>
        <w:ind w:left="0"/>
        <w:jc w:val="both"/>
      </w:pPr>
      <w:r>
        <w:rPr>
          <w:rFonts w:ascii="Times New Roman"/>
          <w:b w:val="false"/>
          <w:i w:val="false"/>
          <w:color w:val="000000"/>
          <w:sz w:val="28"/>
        </w:rPr>
        <w:t xml:space="preserve">
      3. Туған жері ___________________________________________________________________ </w:t>
      </w:r>
    </w:p>
    <w:p>
      <w:pPr>
        <w:spacing w:after="0"/>
        <w:ind w:left="0"/>
        <w:jc w:val="both"/>
      </w:pPr>
      <w:r>
        <w:rPr>
          <w:rFonts w:ascii="Times New Roman"/>
          <w:b w:val="false"/>
          <w:i w:val="false"/>
          <w:color w:val="000000"/>
          <w:sz w:val="28"/>
        </w:rPr>
        <w:t>
      (ауыл, кент, аудан, қала, облыс, республика)</w:t>
      </w:r>
    </w:p>
    <w:p>
      <w:pPr>
        <w:spacing w:after="0"/>
        <w:ind w:left="0"/>
        <w:jc w:val="both"/>
      </w:pPr>
      <w:r>
        <w:rPr>
          <w:rFonts w:ascii="Times New Roman"/>
          <w:b w:val="false"/>
          <w:i w:val="false"/>
          <w:color w:val="000000"/>
          <w:sz w:val="28"/>
        </w:rPr>
        <w:t>
      4. Ұлты ________________________________________________________________________</w:t>
      </w:r>
    </w:p>
    <w:p>
      <w:pPr>
        <w:spacing w:after="0"/>
        <w:ind w:left="0"/>
        <w:jc w:val="both"/>
      </w:pPr>
      <w:r>
        <w:rPr>
          <w:rFonts w:ascii="Times New Roman"/>
          <w:b w:val="false"/>
          <w:i w:val="false"/>
          <w:color w:val="000000"/>
          <w:sz w:val="28"/>
        </w:rPr>
        <w:t>
      5. Құжат түрі___________ № _______________ сериясы _______________________________</w:t>
      </w:r>
    </w:p>
    <w:p>
      <w:pPr>
        <w:spacing w:after="0"/>
        <w:ind w:left="0"/>
        <w:jc w:val="both"/>
      </w:pPr>
      <w:r>
        <w:rPr>
          <w:rFonts w:ascii="Times New Roman"/>
          <w:b w:val="false"/>
          <w:i w:val="false"/>
          <w:color w:val="000000"/>
          <w:sz w:val="28"/>
        </w:rPr>
        <w:t>
      Қолданылу мерзімі________________ берілген күні __________ кім берді________________</w:t>
      </w:r>
    </w:p>
    <w:p>
      <w:pPr>
        <w:spacing w:after="0"/>
        <w:ind w:left="0"/>
        <w:jc w:val="both"/>
      </w:pPr>
      <w:r>
        <w:rPr>
          <w:rFonts w:ascii="Times New Roman"/>
          <w:b w:val="false"/>
          <w:i w:val="false"/>
          <w:color w:val="000000"/>
          <w:sz w:val="28"/>
        </w:rPr>
        <w:t>
      6. ЖСН_________________________________________________________________________</w:t>
      </w:r>
    </w:p>
    <w:p>
      <w:pPr>
        <w:spacing w:after="0"/>
        <w:ind w:left="0"/>
        <w:jc w:val="both"/>
      </w:pPr>
      <w:r>
        <w:rPr>
          <w:rFonts w:ascii="Times New Roman"/>
          <w:b w:val="false"/>
          <w:i w:val="false"/>
          <w:color w:val="000000"/>
          <w:sz w:val="28"/>
        </w:rPr>
        <w:t>
      7. Отбасы жағдайы және отбасы құрамы_____________________________________________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бойдақ, ажырасқан (анасының Т.А.Ә. толық, туған жылы, тұрғылықты жерінің мекенжайы); </w:t>
      </w:r>
    </w:p>
    <w:p>
      <w:pPr>
        <w:spacing w:after="0"/>
        <w:ind w:left="0"/>
        <w:jc w:val="both"/>
      </w:pPr>
      <w:r>
        <w:rPr>
          <w:rFonts w:ascii="Times New Roman"/>
          <w:b w:val="false"/>
          <w:i w:val="false"/>
          <w:color w:val="000000"/>
          <w:sz w:val="28"/>
        </w:rPr>
        <w:t xml:space="preserve">
      үйленген (әйелінің Т.А.Ә. толық, 18 жасқа дейінгі балаларының аттары, туған жылы және </w:t>
      </w:r>
    </w:p>
    <w:p>
      <w:pPr>
        <w:spacing w:after="0"/>
        <w:ind w:left="0"/>
        <w:jc w:val="both"/>
      </w:pPr>
      <w:r>
        <w:rPr>
          <w:rFonts w:ascii="Times New Roman"/>
          <w:b w:val="false"/>
          <w:i w:val="false"/>
          <w:color w:val="000000"/>
          <w:sz w:val="28"/>
        </w:rPr>
        <w:t>
      тұрғылықты жерінің мекенжайы) (бар болған кезде)</w:t>
      </w:r>
    </w:p>
    <w:p>
      <w:pPr>
        <w:spacing w:after="0"/>
        <w:ind w:left="0"/>
        <w:jc w:val="both"/>
      </w:pPr>
      <w:r>
        <w:rPr>
          <w:rFonts w:ascii="Times New Roman"/>
          <w:b w:val="false"/>
          <w:i w:val="false"/>
          <w:color w:val="000000"/>
          <w:sz w:val="28"/>
        </w:rPr>
        <w:t>
      1.Білімі ___________________________оқу орны ____________________________________</w:t>
      </w:r>
    </w:p>
    <w:p>
      <w:pPr>
        <w:spacing w:after="0"/>
        <w:ind w:left="0"/>
        <w:jc w:val="both"/>
      </w:pPr>
      <w:r>
        <w:rPr>
          <w:rFonts w:ascii="Times New Roman"/>
          <w:b w:val="false"/>
          <w:i w:val="false"/>
          <w:color w:val="000000"/>
          <w:sz w:val="28"/>
        </w:rPr>
        <w:t>
      мамандығы ___________________________бітірген жылы "___" ______________жыл</w:t>
      </w:r>
    </w:p>
    <w:p>
      <w:pPr>
        <w:spacing w:after="0"/>
        <w:ind w:left="0"/>
        <w:jc w:val="both"/>
      </w:pPr>
      <w:r>
        <w:rPr>
          <w:rFonts w:ascii="Times New Roman"/>
          <w:b w:val="false"/>
          <w:i w:val="false"/>
          <w:color w:val="000000"/>
          <w:sz w:val="28"/>
        </w:rPr>
        <w:t>
      2.Жүргізуші куәлігінің № _______________________санаты ___________________________</w:t>
      </w:r>
    </w:p>
    <w:p>
      <w:pPr>
        <w:spacing w:after="0"/>
        <w:ind w:left="0"/>
        <w:jc w:val="both"/>
      </w:pPr>
      <w:r>
        <w:rPr>
          <w:rFonts w:ascii="Times New Roman"/>
          <w:b w:val="false"/>
          <w:i w:val="false"/>
          <w:color w:val="000000"/>
          <w:sz w:val="28"/>
        </w:rPr>
        <w:t>
      Сериясы__________________берілген күні __________________________________________</w:t>
      </w:r>
    </w:p>
    <w:p>
      <w:pPr>
        <w:spacing w:after="0"/>
        <w:ind w:left="0"/>
        <w:jc w:val="both"/>
      </w:pPr>
      <w:r>
        <w:rPr>
          <w:rFonts w:ascii="Times New Roman"/>
          <w:b w:val="false"/>
          <w:i w:val="false"/>
          <w:color w:val="000000"/>
          <w:sz w:val="28"/>
        </w:rPr>
        <w:t>
      3.Тіркелген мекенжайы__________________________________________________________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4.Нақты тұратын мекенжайы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12. Телефон нөмірі (қалалық, ұялы) ________________________________________________</w:t>
      </w:r>
    </w:p>
    <w:p>
      <w:pPr>
        <w:spacing w:after="0"/>
        <w:ind w:left="0"/>
        <w:jc w:val="both"/>
      </w:pPr>
      <w:r>
        <w:rPr>
          <w:rFonts w:ascii="Times New Roman"/>
          <w:b w:val="false"/>
          <w:i w:val="false"/>
          <w:color w:val="000000"/>
          <w:sz w:val="28"/>
        </w:rPr>
        <w:t>
      13. Жұмыс орны_________________________________________________________________</w:t>
      </w:r>
    </w:p>
    <w:p>
      <w:pPr>
        <w:spacing w:after="0"/>
        <w:ind w:left="0"/>
        <w:jc w:val="both"/>
      </w:pPr>
      <w:r>
        <w:rPr>
          <w:rFonts w:ascii="Times New Roman"/>
          <w:b w:val="false"/>
          <w:i w:val="false"/>
          <w:color w:val="000000"/>
          <w:sz w:val="28"/>
        </w:rPr>
        <w:t>
      ұйымның мекенжайы_____________________________________________________________</w:t>
      </w:r>
    </w:p>
    <w:p>
      <w:pPr>
        <w:spacing w:after="0"/>
        <w:ind w:left="0"/>
        <w:jc w:val="both"/>
      </w:pPr>
      <w:r>
        <w:rPr>
          <w:rFonts w:ascii="Times New Roman"/>
          <w:b w:val="false"/>
          <w:i w:val="false"/>
          <w:color w:val="000000"/>
          <w:sz w:val="28"/>
        </w:rPr>
        <w:t>
      лауазымы___________________________телефон №__________________________________</w:t>
      </w:r>
    </w:p>
    <w:p>
      <w:pPr>
        <w:spacing w:after="0"/>
        <w:ind w:left="0"/>
        <w:jc w:val="both"/>
      </w:pPr>
      <w:r>
        <w:rPr>
          <w:rFonts w:ascii="Times New Roman"/>
          <w:b w:val="false"/>
          <w:i w:val="false"/>
          <w:color w:val="000000"/>
          <w:sz w:val="28"/>
        </w:rPr>
        <w:t>
      14. Қандай ҚІБ-да(Б-да) әскери есепте тұр (тұрған) ___________________________________</w:t>
      </w:r>
    </w:p>
    <w:p>
      <w:pPr>
        <w:spacing w:after="0"/>
        <w:ind w:left="0"/>
        <w:jc w:val="both"/>
      </w:pPr>
      <w:r>
        <w:rPr>
          <w:rFonts w:ascii="Times New Roman"/>
          <w:b w:val="false"/>
          <w:i w:val="false"/>
          <w:color w:val="000000"/>
          <w:sz w:val="28"/>
        </w:rPr>
        <w:t>
      15. Қосымша мәліметтер 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(Т.А.Ә. өзгергені туралы, жауынгерлік іс-қимылдарға қатысқаны, наградалары, жеңілдіктері, </w:t>
      </w:r>
    </w:p>
    <w:p>
      <w:pPr>
        <w:spacing w:after="0"/>
        <w:ind w:left="0"/>
        <w:jc w:val="both"/>
      </w:pPr>
      <w:r>
        <w:rPr>
          <w:rFonts w:ascii="Times New Roman"/>
          <w:b w:val="false"/>
          <w:i w:val="false"/>
          <w:color w:val="000000"/>
          <w:sz w:val="28"/>
        </w:rPr>
        <w:t>
      денсаулық жағдайының өзгергені, соттылығы, тілдерді білетіні туралы мәліметтер)</w:t>
      </w:r>
    </w:p>
    <w:p>
      <w:pPr>
        <w:spacing w:after="0"/>
        <w:ind w:left="0"/>
        <w:jc w:val="both"/>
      </w:pPr>
      <w:r>
        <w:rPr>
          <w:rFonts w:ascii="Times New Roman"/>
          <w:b w:val="false"/>
          <w:i w:val="false"/>
          <w:color w:val="000000"/>
          <w:sz w:val="28"/>
        </w:rPr>
        <w:t>
      16. Антропометрикалық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6"/>
        <w:gridCol w:w="2726"/>
        <w:gridCol w:w="4121"/>
        <w:gridCol w:w="3777"/>
      </w:tblGrid>
      <w:tr>
        <w:trPr>
          <w:trHeight w:val="30" w:hRule="atLeast"/>
        </w:trPr>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Бастың өлшемі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Киім-кешектің өлшемі</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киімнің өлшемі</w:t>
            </w:r>
          </w:p>
        </w:tc>
      </w:tr>
      <w:tr>
        <w:trPr>
          <w:trHeight w:val="30" w:hRule="atLeast"/>
        </w:trPr>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17. __________________________________________ байланысты запастағы сержанттардың, </w:t>
      </w:r>
    </w:p>
    <w:p>
      <w:pPr>
        <w:spacing w:after="0"/>
        <w:ind w:left="0"/>
        <w:jc w:val="both"/>
      </w:pPr>
      <w:r>
        <w:rPr>
          <w:rFonts w:ascii="Times New Roman"/>
          <w:b w:val="false"/>
          <w:i w:val="false"/>
          <w:color w:val="000000"/>
          <w:sz w:val="28"/>
        </w:rPr>
        <w:t>
      (себебі көрсетілсін) сарбаздардың әскери есебіне қоюыңызды сұраймын.</w:t>
      </w:r>
    </w:p>
    <w:p>
      <w:pPr>
        <w:spacing w:after="0"/>
        <w:ind w:left="0"/>
        <w:jc w:val="both"/>
      </w:pPr>
      <w:r>
        <w:rPr>
          <w:rFonts w:ascii="Times New Roman"/>
          <w:b w:val="false"/>
          <w:i w:val="false"/>
          <w:color w:val="000000"/>
          <w:sz w:val="28"/>
        </w:rPr>
        <w:t>
      Өтінішке мыналарды қоса беремін:</w:t>
      </w:r>
    </w:p>
    <w:p>
      <w:pPr>
        <w:spacing w:after="0"/>
        <w:ind w:left="0"/>
        <w:jc w:val="both"/>
      </w:pPr>
      <w:r>
        <w:rPr>
          <w:rFonts w:ascii="Times New Roman"/>
          <w:b w:val="false"/>
          <w:i w:val="false"/>
          <w:color w:val="000000"/>
          <w:sz w:val="28"/>
        </w:rPr>
        <w:t>
      1. _____________________________________________________________________________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_____________________________________________________________________________</w:t>
      </w:r>
    </w:p>
    <w:p>
      <w:pPr>
        <w:spacing w:after="0"/>
        <w:ind w:left="0"/>
        <w:jc w:val="both"/>
      </w:pPr>
      <w:r>
        <w:rPr>
          <w:rFonts w:ascii="Times New Roman"/>
          <w:b w:val="false"/>
          <w:i w:val="false"/>
          <w:color w:val="000000"/>
          <w:sz w:val="28"/>
        </w:rPr>
        <w:t>
      6. _____________________________________________________________________________</w:t>
      </w:r>
    </w:p>
    <w:p>
      <w:pPr>
        <w:spacing w:after="0"/>
        <w:ind w:left="0"/>
        <w:jc w:val="both"/>
      </w:pPr>
      <w:r>
        <w:rPr>
          <w:rFonts w:ascii="Times New Roman"/>
          <w:b w:val="false"/>
          <w:i w:val="false"/>
          <w:color w:val="000000"/>
          <w:sz w:val="28"/>
        </w:rPr>
        <w:t>
      7. _____________________________________________________________________________</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20__жылғы "___"_____________</w:t>
      </w:r>
    </w:p>
    <w:p>
      <w:pPr>
        <w:spacing w:after="0"/>
        <w:ind w:left="0"/>
        <w:jc w:val="both"/>
      </w:pPr>
      <w:r>
        <w:rPr>
          <w:rFonts w:ascii="Times New Roman"/>
          <w:b w:val="false"/>
          <w:i w:val="false"/>
          <w:color w:val="000000"/>
          <w:sz w:val="28"/>
        </w:rPr>
        <w:t xml:space="preserve">
      ________________________________________ ______________________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_____________________________</w:t>
            </w:r>
            <w:r>
              <w:br/>
            </w:r>
            <w:r>
              <w:rPr>
                <w:rFonts w:ascii="Times New Roman"/>
                <w:b w:val="false"/>
                <w:i w:val="false"/>
                <w:color w:val="000000"/>
                <w:sz w:val="20"/>
              </w:rPr>
              <w:t>ауданы (қаласы) қорғаныс істері жөніндегі</w:t>
            </w:r>
            <w:r>
              <w:br/>
            </w:r>
            <w:r>
              <w:rPr>
                <w:rFonts w:ascii="Times New Roman"/>
                <w:b w:val="false"/>
                <w:i w:val="false"/>
                <w:color w:val="000000"/>
                <w:sz w:val="20"/>
              </w:rPr>
              <w:t>басқармасының (бөлімінің) бастығына</w:t>
            </w:r>
          </w:p>
        </w:tc>
      </w:tr>
    </w:tbl>
    <w:p>
      <w:pPr>
        <w:spacing w:after="0"/>
        <w:ind w:left="0"/>
        <w:jc w:val="left"/>
      </w:pPr>
      <w:r>
        <w:rPr>
          <w:rFonts w:ascii="Times New Roman"/>
          <w:b/>
          <w:i w:val="false"/>
          <w:color w:val="000000"/>
        </w:rPr>
        <w:t xml:space="preserve"> Әскерге шақырылушылар, офицерлер, сержанттар, сарбаздар әскери есебінен шығаруға өтініш</w:t>
      </w:r>
    </w:p>
    <w:p>
      <w:pPr>
        <w:spacing w:after="0"/>
        <w:ind w:left="0"/>
        <w:jc w:val="both"/>
      </w:pPr>
      <w:r>
        <w:rPr>
          <w:rFonts w:ascii="Times New Roman"/>
          <w:b w:val="false"/>
          <w:i w:val="false"/>
          <w:color w:val="000000"/>
          <w:sz w:val="28"/>
        </w:rPr>
        <w:t>
      (қажетін сызыңыз)</w:t>
      </w:r>
    </w:p>
    <w:p>
      <w:pPr>
        <w:spacing w:after="0"/>
        <w:ind w:left="0"/>
        <w:jc w:val="both"/>
      </w:pPr>
      <w:r>
        <w:rPr>
          <w:rFonts w:ascii="Times New Roman"/>
          <w:b w:val="false"/>
          <w:i w:val="false"/>
          <w:color w:val="000000"/>
          <w:sz w:val="28"/>
        </w:rPr>
        <w:t xml:space="preserve">
      1. Тегі _______________________________ Аты______________________________________ </w:t>
      </w:r>
    </w:p>
    <w:p>
      <w:pPr>
        <w:spacing w:after="0"/>
        <w:ind w:left="0"/>
        <w:jc w:val="both"/>
      </w:pPr>
      <w:r>
        <w:rPr>
          <w:rFonts w:ascii="Times New Roman"/>
          <w:b w:val="false"/>
          <w:i w:val="false"/>
          <w:color w:val="000000"/>
          <w:sz w:val="28"/>
        </w:rPr>
        <w:t xml:space="preserve">
      Әкесінің аты____________________________________________________________________ </w:t>
      </w:r>
    </w:p>
    <w:p>
      <w:pPr>
        <w:spacing w:after="0"/>
        <w:ind w:left="0"/>
        <w:jc w:val="both"/>
      </w:pPr>
      <w:r>
        <w:rPr>
          <w:rFonts w:ascii="Times New Roman"/>
          <w:b w:val="false"/>
          <w:i w:val="false"/>
          <w:color w:val="000000"/>
          <w:sz w:val="28"/>
        </w:rPr>
        <w:t>
      (ол бар болған кезде)</w:t>
      </w:r>
    </w:p>
    <w:p>
      <w:pPr>
        <w:spacing w:after="0"/>
        <w:ind w:left="0"/>
        <w:jc w:val="both"/>
      </w:pPr>
      <w:r>
        <w:rPr>
          <w:rFonts w:ascii="Times New Roman"/>
          <w:b w:val="false"/>
          <w:i w:val="false"/>
          <w:color w:val="000000"/>
          <w:sz w:val="28"/>
        </w:rPr>
        <w:t>
      2. Туған жылы ________ "___" ______________</w:t>
      </w:r>
    </w:p>
    <w:p>
      <w:pPr>
        <w:spacing w:after="0"/>
        <w:ind w:left="0"/>
        <w:jc w:val="both"/>
      </w:pPr>
      <w:r>
        <w:rPr>
          <w:rFonts w:ascii="Times New Roman"/>
          <w:b w:val="false"/>
          <w:i w:val="false"/>
          <w:color w:val="000000"/>
          <w:sz w:val="28"/>
        </w:rPr>
        <w:t xml:space="preserve">
      3. _______________________________________________________байланысты мені әскерге </w:t>
      </w:r>
    </w:p>
    <w:p>
      <w:pPr>
        <w:spacing w:after="0"/>
        <w:ind w:left="0"/>
        <w:jc w:val="both"/>
      </w:pPr>
      <w:r>
        <w:rPr>
          <w:rFonts w:ascii="Times New Roman"/>
          <w:b w:val="false"/>
          <w:i w:val="false"/>
          <w:color w:val="000000"/>
          <w:sz w:val="28"/>
        </w:rPr>
        <w:t xml:space="preserve">
      (себебі көрсетілсін) </w:t>
      </w:r>
    </w:p>
    <w:p>
      <w:pPr>
        <w:spacing w:after="0"/>
        <w:ind w:left="0"/>
        <w:jc w:val="both"/>
      </w:pPr>
      <w:r>
        <w:rPr>
          <w:rFonts w:ascii="Times New Roman"/>
          <w:b w:val="false"/>
          <w:i w:val="false"/>
          <w:color w:val="000000"/>
          <w:sz w:val="28"/>
        </w:rPr>
        <w:t>
      шақырылушылардың әскери есебінен шығаруыңызды сұраймын</w:t>
      </w:r>
    </w:p>
    <w:p>
      <w:pPr>
        <w:spacing w:after="0"/>
        <w:ind w:left="0"/>
        <w:jc w:val="both"/>
      </w:pPr>
      <w:r>
        <w:rPr>
          <w:rFonts w:ascii="Times New Roman"/>
          <w:b w:val="false"/>
          <w:i w:val="false"/>
          <w:color w:val="000000"/>
          <w:sz w:val="28"/>
        </w:rPr>
        <w:t>
      4. Жаңа тұрғылықты жердің елді мекені 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Өтінішке</w:t>
      </w:r>
      <w:r>
        <w:rPr>
          <w:rFonts w:ascii="Times New Roman"/>
          <w:b w:val="false"/>
          <w:i w:val="false"/>
          <w:color w:val="000000"/>
          <w:sz w:val="28"/>
        </w:rPr>
        <w:t xml:space="preserve"> </w:t>
      </w:r>
      <w:r>
        <w:rPr>
          <w:rFonts w:ascii="Times New Roman"/>
          <w:b/>
          <w:i w:val="false"/>
          <w:color w:val="000000"/>
          <w:sz w:val="28"/>
        </w:rPr>
        <w:t>мыналарды</w:t>
      </w:r>
      <w:r>
        <w:rPr>
          <w:rFonts w:ascii="Times New Roman"/>
          <w:b w:val="false"/>
          <w:i w:val="false"/>
          <w:color w:val="000000"/>
          <w:sz w:val="28"/>
        </w:rPr>
        <w:t xml:space="preserve"> </w:t>
      </w:r>
      <w:r>
        <w:rPr>
          <w:rFonts w:ascii="Times New Roman"/>
          <w:b/>
          <w:i w:val="false"/>
          <w:color w:val="000000"/>
          <w:sz w:val="28"/>
        </w:rPr>
        <w:t>қоса</w:t>
      </w:r>
      <w:r>
        <w:rPr>
          <w:rFonts w:ascii="Times New Roman"/>
          <w:b w:val="false"/>
          <w:i w:val="false"/>
          <w:color w:val="000000"/>
          <w:sz w:val="28"/>
        </w:rPr>
        <w:t xml:space="preserve"> </w:t>
      </w:r>
      <w:r>
        <w:rPr>
          <w:rFonts w:ascii="Times New Roman"/>
          <w:b/>
          <w:i w:val="false"/>
          <w:color w:val="000000"/>
          <w:sz w:val="28"/>
        </w:rPr>
        <w:t>беремін:</w:t>
      </w:r>
    </w:p>
    <w:p>
      <w:pPr>
        <w:spacing w:after="0"/>
        <w:ind w:left="0"/>
        <w:jc w:val="both"/>
      </w:pPr>
      <w:r>
        <w:rPr>
          <w:rFonts w:ascii="Times New Roman"/>
          <w:b w:val="false"/>
          <w:i w:val="false"/>
          <w:color w:val="000000"/>
          <w:sz w:val="28"/>
        </w:rPr>
        <w:t>
      1. _____________________________________________________________________________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_____________________________________________________________________________</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20__жылғы "___"____________</w:t>
      </w:r>
    </w:p>
    <w:p>
      <w:pPr>
        <w:spacing w:after="0"/>
        <w:ind w:left="0"/>
        <w:jc w:val="both"/>
      </w:pPr>
      <w:r>
        <w:rPr>
          <w:rFonts w:ascii="Times New Roman"/>
          <w:b w:val="false"/>
          <w:i w:val="false"/>
          <w:color w:val="000000"/>
          <w:sz w:val="28"/>
        </w:rPr>
        <w:t xml:space="preserve">
      ________________________________________ ___________________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Аудан (қала)</w:t>
      </w:r>
    </w:p>
    <w:p>
      <w:pPr>
        <w:spacing w:after="0"/>
        <w:ind w:left="0"/>
        <w:jc w:val="both"/>
      </w:pPr>
      <w:r>
        <w:rPr>
          <w:rFonts w:ascii="Times New Roman"/>
          <w:b w:val="false"/>
          <w:i w:val="false"/>
          <w:color w:val="000000"/>
          <w:sz w:val="28"/>
        </w:rPr>
        <w:t>
      қорғаныс істері жөніндегі</w:t>
      </w:r>
    </w:p>
    <w:p>
      <w:pPr>
        <w:spacing w:after="0"/>
        <w:ind w:left="0"/>
        <w:jc w:val="both"/>
      </w:pPr>
      <w:r>
        <w:rPr>
          <w:rFonts w:ascii="Times New Roman"/>
          <w:b w:val="false"/>
          <w:i w:val="false"/>
          <w:color w:val="000000"/>
          <w:sz w:val="28"/>
        </w:rPr>
        <w:t>
      басқармасының (бөлімінің)</w:t>
      </w:r>
    </w:p>
    <w:p>
      <w:pPr>
        <w:spacing w:after="0"/>
        <w:ind w:left="0"/>
        <w:jc w:val="both"/>
      </w:pPr>
      <w:r>
        <w:rPr>
          <w:rFonts w:ascii="Times New Roman"/>
          <w:b w:val="false"/>
          <w:i w:val="false"/>
          <w:color w:val="000000"/>
          <w:sz w:val="28"/>
        </w:rPr>
        <w:t>
      бұрыштама мөртаңбасы</w:t>
      </w:r>
    </w:p>
    <w:p>
      <w:pPr>
        <w:spacing w:after="0"/>
        <w:ind w:left="0"/>
        <w:jc w:val="left"/>
      </w:pPr>
      <w:r>
        <w:rPr>
          <w:rFonts w:ascii="Times New Roman"/>
          <w:b/>
          <w:i w:val="false"/>
          <w:color w:val="000000"/>
        </w:rPr>
        <w:t xml:space="preserve"> Әскери есепке қою туралы анықтама</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бар болған кезде)</w:t>
      </w:r>
    </w:p>
    <w:p>
      <w:pPr>
        <w:spacing w:after="0"/>
        <w:ind w:left="0"/>
        <w:jc w:val="both"/>
      </w:pPr>
      <w:r>
        <w:rPr>
          <w:rFonts w:ascii="Times New Roman"/>
          <w:b w:val="false"/>
          <w:i w:val="false"/>
          <w:color w:val="000000"/>
          <w:sz w:val="28"/>
        </w:rPr>
        <w:t xml:space="preserve">
      оның _______________________________________________жергілікті әскери басқару </w:t>
      </w:r>
    </w:p>
    <w:p>
      <w:pPr>
        <w:spacing w:after="0"/>
        <w:ind w:left="0"/>
        <w:jc w:val="both"/>
      </w:pPr>
      <w:r>
        <w:rPr>
          <w:rFonts w:ascii="Times New Roman"/>
          <w:b w:val="false"/>
          <w:i w:val="false"/>
          <w:color w:val="000000"/>
          <w:sz w:val="28"/>
        </w:rPr>
        <w:t xml:space="preserve">
      органында әскери есепке қойылғаны туралы берілді </w:t>
      </w:r>
    </w:p>
    <w:p>
      <w:pPr>
        <w:spacing w:after="0"/>
        <w:ind w:left="0"/>
        <w:jc w:val="both"/>
      </w:pPr>
      <w:r>
        <w:rPr>
          <w:rFonts w:ascii="Times New Roman"/>
          <w:b w:val="false"/>
          <w:i w:val="false"/>
          <w:color w:val="000000"/>
          <w:sz w:val="28"/>
        </w:rPr>
        <w:t xml:space="preserve">
      осы қағидаларға 16-қосымшаға сәйкес әскери міндеттілер мен әскерге шақырылушыларды </w:t>
      </w:r>
    </w:p>
    <w:p>
      <w:pPr>
        <w:spacing w:after="0"/>
        <w:ind w:left="0"/>
        <w:jc w:val="both"/>
      </w:pPr>
      <w:r>
        <w:rPr>
          <w:rFonts w:ascii="Times New Roman"/>
          <w:b w:val="false"/>
          <w:i w:val="false"/>
          <w:color w:val="000000"/>
          <w:sz w:val="28"/>
        </w:rPr>
        <w:t>
      әскери есепке қабылдау туралы МӨРТАҢБА</w:t>
      </w:r>
    </w:p>
    <w:p>
      <w:pPr>
        <w:spacing w:after="0"/>
        <w:ind w:left="0"/>
        <w:jc w:val="left"/>
      </w:pPr>
      <w:r>
        <w:rPr>
          <w:rFonts w:ascii="Times New Roman"/>
          <w:b/>
          <w:i w:val="false"/>
          <w:color w:val="000000"/>
        </w:rPr>
        <w:t xml:space="preserve"> Әскери міндеттіге (әскерге шақырылушыға) ақпарат (ұсыным)</w:t>
      </w:r>
    </w:p>
    <w:p>
      <w:pPr>
        <w:spacing w:after="0"/>
        <w:ind w:left="0"/>
        <w:jc w:val="left"/>
      </w:pPr>
      <w:r>
        <w:br/>
      </w:r>
    </w:p>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Әскери есепке қою туралы анықтама азамат әскери есепке қабылданған жергілікті әскери басқару органында жеке әскери-есептік құжатты алғанға дейін ғана жарамды. Азамат жеке әскери-есептік құжатты алған кезде анықтама қайтарылуға тиіс.</w:t>
      </w:r>
    </w:p>
    <w:p>
      <w:pPr>
        <w:spacing w:after="0"/>
        <w:ind w:left="0"/>
        <w:jc w:val="both"/>
      </w:pPr>
      <w:r>
        <w:rPr>
          <w:rFonts w:ascii="Times New Roman"/>
          <w:b w:val="false"/>
          <w:i w:val="false"/>
          <w:color w:val="000000"/>
          <w:sz w:val="28"/>
        </w:rPr>
        <w:t xml:space="preserve">
      ҚІБ(Б) бастығының қолы_________________________________ </w:t>
      </w:r>
    </w:p>
    <w:p>
      <w:pPr>
        <w:spacing w:after="0"/>
        <w:ind w:left="0"/>
        <w:jc w:val="both"/>
      </w:pPr>
      <w:r>
        <w:rPr>
          <w:rFonts w:ascii="Times New Roman"/>
          <w:b w:val="false"/>
          <w:i w:val="false"/>
          <w:color w:val="000000"/>
          <w:sz w:val="28"/>
        </w:rPr>
        <w:t>
      (елтаңбалы мөр)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br/>
      </w:r>
    </w:p>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Өтінішті беру № _______________ "Тіркеу нөмірі" ______________ "Өтінішті беру күні"</w:t>
      </w:r>
    </w:p>
    <w:p>
      <w:pPr>
        <w:spacing w:after="0"/>
        <w:ind w:left="0"/>
        <w:jc w:val="left"/>
      </w:pPr>
      <w:r>
        <w:rPr>
          <w:rFonts w:ascii="Times New Roman"/>
          <w:b/>
          <w:i w:val="false"/>
          <w:color w:val="000000"/>
        </w:rPr>
        <w:t xml:space="preserve"> Әскери есепке қою туралы хабарлама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(тегі, аты, әкесінің аты (бар болған кезде)</w:t>
      </w:r>
    </w:p>
    <w:p>
      <w:pPr>
        <w:spacing w:after="0"/>
        <w:ind w:left="0"/>
        <w:jc w:val="both"/>
      </w:pPr>
      <w:r>
        <w:rPr>
          <w:rFonts w:ascii="Times New Roman"/>
          <w:b w:val="false"/>
          <w:i w:val="false"/>
          <w:color w:val="000000"/>
          <w:sz w:val="28"/>
        </w:rPr>
        <w:t xml:space="preserve">
      оның жергілікті әскери басқару органында әскери есепке қойылғаны туралы берілді </w:t>
      </w:r>
    </w:p>
    <w:p>
      <w:pPr>
        <w:spacing w:after="0"/>
        <w:ind w:left="0"/>
        <w:jc w:val="both"/>
      </w:pPr>
      <w:r>
        <w:rPr>
          <w:rFonts w:ascii="Times New Roman"/>
          <w:b w:val="false"/>
          <w:i w:val="false"/>
          <w:color w:val="000000"/>
          <w:sz w:val="28"/>
        </w:rPr>
        <w:t xml:space="preserve">
      _____________________________________________________________________________ </w:t>
      </w:r>
    </w:p>
    <w:p>
      <w:pPr>
        <w:spacing w:after="0"/>
        <w:ind w:left="0"/>
        <w:jc w:val="both"/>
      </w:pPr>
      <w:r>
        <w:rPr>
          <w:rFonts w:ascii="Times New Roman"/>
          <w:b w:val="false"/>
          <w:i w:val="false"/>
          <w:color w:val="000000"/>
          <w:sz w:val="28"/>
        </w:rPr>
        <w:t>
      (жергілікті әскери басқару органының атауы)</w:t>
      </w:r>
    </w:p>
    <w:p>
      <w:pPr>
        <w:spacing w:after="0"/>
        <w:ind w:left="0"/>
        <w:jc w:val="both"/>
      </w:pPr>
      <w:r>
        <w:rPr>
          <w:rFonts w:ascii="Times New Roman"/>
          <w:b w:val="false"/>
          <w:i w:val="false"/>
          <w:color w:val="000000"/>
          <w:sz w:val="28"/>
        </w:rPr>
        <w:t xml:space="preserve">
      ЖӘБО атауы: _______________ "ЖӘБО қызметкері" </w:t>
      </w:r>
    </w:p>
    <w:p>
      <w:pPr>
        <w:spacing w:after="0"/>
        <w:ind w:left="0"/>
        <w:jc w:val="both"/>
      </w:pPr>
      <w:r>
        <w:rPr>
          <w:rFonts w:ascii="Times New Roman"/>
          <w:b w:val="false"/>
          <w:i w:val="false"/>
          <w:color w:val="000000"/>
          <w:sz w:val="28"/>
        </w:rPr>
        <w:t xml:space="preserve">
      "Электрондық құжат және электрондық цифрлық қолтаңба туралы" 2003 жылғы 7 қаңтардағы Қазақстан Республикасы Заңының </w:t>
      </w:r>
      <w:r>
        <w:rPr>
          <w:rFonts w:ascii="Times New Roman"/>
          <w:b w:val="false"/>
          <w:i w:val="false"/>
          <w:color w:val="000000"/>
          <w:sz w:val="28"/>
        </w:rPr>
        <w:t>7-бабына</w:t>
      </w:r>
      <w:r>
        <w:rPr>
          <w:rFonts w:ascii="Times New Roman"/>
          <w:b w:val="false"/>
          <w:i w:val="false"/>
          <w:color w:val="000000"/>
          <w:sz w:val="28"/>
        </w:rPr>
        <w:t xml:space="preserve"> сәйкес аталған құжат қағаз тасығыштағы құжатқа барабар.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5433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br/>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_______________ "Тіркеу нөмірі" ______________ "Өтінішті беру күні"</w:t>
      </w:r>
    </w:p>
    <w:p>
      <w:pPr>
        <w:spacing w:after="0"/>
        <w:ind w:left="0"/>
        <w:jc w:val="left"/>
      </w:pPr>
      <w:r>
        <w:rPr>
          <w:rFonts w:ascii="Times New Roman"/>
          <w:b/>
          <w:i w:val="false"/>
          <w:color w:val="000000"/>
        </w:rPr>
        <w:t xml:space="preserve"> Әскери есептен шығару туралы хабарлама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(тегі, аты, әкесінің аты (бар болған кезде)</w:t>
      </w:r>
    </w:p>
    <w:p>
      <w:pPr>
        <w:spacing w:after="0"/>
        <w:ind w:left="0"/>
        <w:jc w:val="both"/>
      </w:pPr>
      <w:r>
        <w:rPr>
          <w:rFonts w:ascii="Times New Roman"/>
          <w:b w:val="false"/>
          <w:i w:val="false"/>
          <w:color w:val="000000"/>
          <w:sz w:val="28"/>
        </w:rPr>
        <w:t xml:space="preserve">
      оның жергілікті әскери басқару органында әскери есептен шығарылғаны туралы берілді </w:t>
      </w:r>
    </w:p>
    <w:p>
      <w:pPr>
        <w:spacing w:after="0"/>
        <w:ind w:left="0"/>
        <w:jc w:val="both"/>
      </w:pPr>
      <w:r>
        <w:rPr>
          <w:rFonts w:ascii="Times New Roman"/>
          <w:b w:val="false"/>
          <w:i w:val="false"/>
          <w:color w:val="000000"/>
          <w:sz w:val="28"/>
        </w:rPr>
        <w:t xml:space="preserve">
      _____________________________________________________________________________ </w:t>
      </w:r>
    </w:p>
    <w:p>
      <w:pPr>
        <w:spacing w:after="0"/>
        <w:ind w:left="0"/>
        <w:jc w:val="both"/>
      </w:pPr>
      <w:r>
        <w:rPr>
          <w:rFonts w:ascii="Times New Roman"/>
          <w:b w:val="false"/>
          <w:i w:val="false"/>
          <w:color w:val="000000"/>
          <w:sz w:val="28"/>
        </w:rPr>
        <w:t>
      (жергілікті әскери басқару органының атауы)</w:t>
      </w:r>
    </w:p>
    <w:p>
      <w:pPr>
        <w:spacing w:after="0"/>
        <w:ind w:left="0"/>
        <w:jc w:val="both"/>
      </w:pPr>
      <w:r>
        <w:rPr>
          <w:rFonts w:ascii="Times New Roman"/>
          <w:b w:val="false"/>
          <w:i w:val="false"/>
          <w:color w:val="000000"/>
          <w:sz w:val="28"/>
        </w:rPr>
        <w:t xml:space="preserve">
      ЖӘБО атауы: _______________ "ЖӘБО қызметкері" </w:t>
      </w:r>
    </w:p>
    <w:p>
      <w:pPr>
        <w:spacing w:after="0"/>
        <w:ind w:left="0"/>
        <w:jc w:val="both"/>
      </w:pPr>
      <w:r>
        <w:rPr>
          <w:rFonts w:ascii="Times New Roman"/>
          <w:b w:val="false"/>
          <w:i w:val="false"/>
          <w:color w:val="000000"/>
          <w:sz w:val="28"/>
        </w:rPr>
        <w:t xml:space="preserve">
      "Электрондық құжат және электрондық цифрлық қолтаңба туралы" 2003 жылғы 7 қаңтардағы Қазақстан Республикасы Заңының </w:t>
      </w:r>
      <w:r>
        <w:rPr>
          <w:rFonts w:ascii="Times New Roman"/>
          <w:b w:val="false"/>
          <w:i w:val="false"/>
          <w:color w:val="000000"/>
          <w:sz w:val="28"/>
        </w:rPr>
        <w:t>7-бабына</w:t>
      </w:r>
      <w:r>
        <w:rPr>
          <w:rFonts w:ascii="Times New Roman"/>
          <w:b w:val="false"/>
          <w:i w:val="false"/>
          <w:color w:val="000000"/>
          <w:sz w:val="28"/>
        </w:rPr>
        <w:t xml:space="preserve"> сәйкес аталған құжат қағаз тасығыштағы құжатқа барабар.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433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_____________________________</w:t>
            </w:r>
            <w:r>
              <w:br/>
            </w:r>
            <w:r>
              <w:rPr>
                <w:rFonts w:ascii="Times New Roman"/>
                <w:b w:val="false"/>
                <w:i w:val="false"/>
                <w:color w:val="000000"/>
                <w:sz w:val="20"/>
              </w:rPr>
              <w:t xml:space="preserve">(ауданы (қаласы) қорғаныс істері жөніндегі </w:t>
            </w:r>
            <w:r>
              <w:br/>
            </w:r>
            <w:r>
              <w:rPr>
                <w:rFonts w:ascii="Times New Roman"/>
                <w:b w:val="false"/>
                <w:i w:val="false"/>
                <w:color w:val="000000"/>
                <w:sz w:val="20"/>
              </w:rPr>
              <w:t>басқармасының(бөлімінің) бастығына</w:t>
            </w:r>
          </w:p>
        </w:tc>
      </w:tr>
    </w:tbl>
    <w:p>
      <w:pPr>
        <w:spacing w:after="0"/>
        <w:ind w:left="0"/>
        <w:jc w:val="left"/>
      </w:pPr>
      <w:r>
        <w:rPr>
          <w:rFonts w:ascii="Times New Roman"/>
          <w:b/>
          <w:i w:val="false"/>
          <w:color w:val="000000"/>
        </w:rPr>
        <w:t xml:space="preserve"> Азаматтың әскери қызметке қатынасы туралы анықтама беруге өтініш</w:t>
      </w:r>
    </w:p>
    <w:p>
      <w:pPr>
        <w:spacing w:after="0"/>
        <w:ind w:left="0"/>
        <w:jc w:val="both"/>
      </w:pPr>
      <w:r>
        <w:rPr>
          <w:rFonts w:ascii="Times New Roman"/>
          <w:b w:val="false"/>
          <w:i w:val="false"/>
          <w:color w:val="000000"/>
          <w:sz w:val="28"/>
        </w:rPr>
        <w:t xml:space="preserve">
      1. ________________________________________________________________ </w:t>
      </w:r>
    </w:p>
    <w:p>
      <w:pPr>
        <w:spacing w:after="0"/>
        <w:ind w:left="0"/>
        <w:jc w:val="both"/>
      </w:pPr>
      <w:r>
        <w:rPr>
          <w:rFonts w:ascii="Times New Roman"/>
          <w:b w:val="false"/>
          <w:i w:val="false"/>
          <w:color w:val="000000"/>
          <w:sz w:val="28"/>
        </w:rPr>
        <w:t>
      (тегі, аты және әкесінің аты (ол бар болған кезде)</w:t>
      </w:r>
    </w:p>
    <w:p>
      <w:pPr>
        <w:spacing w:after="0"/>
        <w:ind w:left="0"/>
        <w:jc w:val="both"/>
      </w:pPr>
      <w:r>
        <w:rPr>
          <w:rFonts w:ascii="Times New Roman"/>
          <w:b w:val="false"/>
          <w:i w:val="false"/>
          <w:color w:val="000000"/>
          <w:sz w:val="28"/>
        </w:rPr>
        <w:t xml:space="preserve">
      2. ________________________________________________________________ </w:t>
      </w:r>
    </w:p>
    <w:p>
      <w:pPr>
        <w:spacing w:after="0"/>
        <w:ind w:left="0"/>
        <w:jc w:val="both"/>
      </w:pPr>
      <w:r>
        <w:rPr>
          <w:rFonts w:ascii="Times New Roman"/>
          <w:b w:val="false"/>
          <w:i w:val="false"/>
          <w:color w:val="000000"/>
          <w:sz w:val="28"/>
        </w:rPr>
        <w:t>
      (туған күні, айы, жылы, жеке куәлігінің (төлқұжатының) №, жеке сәйкестендіру нөмірі)</w:t>
      </w:r>
    </w:p>
    <w:p>
      <w:pPr>
        <w:spacing w:after="0"/>
        <w:ind w:left="0"/>
        <w:jc w:val="both"/>
      </w:pPr>
      <w:r>
        <w:rPr>
          <w:rFonts w:ascii="Times New Roman"/>
          <w:b w:val="false"/>
          <w:i w:val="false"/>
          <w:color w:val="000000"/>
          <w:sz w:val="28"/>
        </w:rPr>
        <w:t xml:space="preserve">
      3. ________________________________________________________________ </w:t>
      </w:r>
    </w:p>
    <w:p>
      <w:pPr>
        <w:spacing w:after="0"/>
        <w:ind w:left="0"/>
        <w:jc w:val="both"/>
      </w:pPr>
      <w:r>
        <w:rPr>
          <w:rFonts w:ascii="Times New Roman"/>
          <w:b w:val="false"/>
          <w:i w:val="false"/>
          <w:color w:val="000000"/>
          <w:sz w:val="28"/>
        </w:rPr>
        <w:t>
      (туған жері – ауыл, кент, аудан, облыс)</w:t>
      </w:r>
    </w:p>
    <w:p>
      <w:pPr>
        <w:spacing w:after="0"/>
        <w:ind w:left="0"/>
        <w:jc w:val="both"/>
      </w:pPr>
      <w:r>
        <w:rPr>
          <w:rFonts w:ascii="Times New Roman"/>
          <w:b w:val="false"/>
          <w:i w:val="false"/>
          <w:color w:val="000000"/>
          <w:sz w:val="28"/>
        </w:rPr>
        <w:t xml:space="preserve">
      4. ________________________________________________________________ </w:t>
      </w:r>
    </w:p>
    <w:p>
      <w:pPr>
        <w:spacing w:after="0"/>
        <w:ind w:left="0"/>
        <w:jc w:val="both"/>
      </w:pPr>
      <w:r>
        <w:rPr>
          <w:rFonts w:ascii="Times New Roman"/>
          <w:b w:val="false"/>
          <w:i w:val="false"/>
          <w:color w:val="000000"/>
          <w:sz w:val="28"/>
        </w:rPr>
        <w:t>
      (отбасы жағдайы)</w:t>
      </w:r>
    </w:p>
    <w:p>
      <w:pPr>
        <w:spacing w:after="0"/>
        <w:ind w:left="0"/>
        <w:jc w:val="both"/>
      </w:pPr>
      <w:r>
        <w:rPr>
          <w:rFonts w:ascii="Times New Roman"/>
          <w:b w:val="false"/>
          <w:i w:val="false"/>
          <w:color w:val="000000"/>
          <w:sz w:val="28"/>
        </w:rPr>
        <w:t xml:space="preserve">
      5. _______________________________________________________________ </w:t>
      </w:r>
    </w:p>
    <w:p>
      <w:pPr>
        <w:spacing w:after="0"/>
        <w:ind w:left="0"/>
        <w:jc w:val="both"/>
      </w:pPr>
      <w:r>
        <w:rPr>
          <w:rFonts w:ascii="Times New Roman"/>
          <w:b w:val="false"/>
          <w:i w:val="false"/>
          <w:color w:val="000000"/>
          <w:sz w:val="28"/>
        </w:rPr>
        <w:t>
      (тұрғылықты жері бойынша тіркелген мекенжайы)</w:t>
      </w:r>
    </w:p>
    <w:p>
      <w:pPr>
        <w:spacing w:after="0"/>
        <w:ind w:left="0"/>
        <w:jc w:val="both"/>
      </w:pPr>
      <w:r>
        <w:rPr>
          <w:rFonts w:ascii="Times New Roman"/>
          <w:b w:val="false"/>
          <w:i w:val="false"/>
          <w:color w:val="000000"/>
          <w:sz w:val="28"/>
        </w:rPr>
        <w:t xml:space="preserve">
      6. ________________________________________________________________ </w:t>
      </w:r>
    </w:p>
    <w:p>
      <w:pPr>
        <w:spacing w:after="0"/>
        <w:ind w:left="0"/>
        <w:jc w:val="both"/>
      </w:pPr>
      <w:r>
        <w:rPr>
          <w:rFonts w:ascii="Times New Roman"/>
          <w:b w:val="false"/>
          <w:i w:val="false"/>
          <w:color w:val="000000"/>
          <w:sz w:val="28"/>
        </w:rPr>
        <w:t>
      (уақытша келген, тұратын мекенжайы (бар болған кезде)</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xml:space="preserve">
      _____________________________ 20__жылғы "___"____________ _______________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Анықтама берген мекеменің</w:t>
      </w:r>
    </w:p>
    <w:p>
      <w:pPr>
        <w:spacing w:after="0"/>
        <w:ind w:left="0"/>
        <w:jc w:val="both"/>
      </w:pPr>
      <w:r>
        <w:rPr>
          <w:rFonts w:ascii="Times New Roman"/>
          <w:b w:val="false"/>
          <w:i w:val="false"/>
          <w:color w:val="000000"/>
          <w:sz w:val="28"/>
        </w:rPr>
        <w:t>
      "бұрыштама мөртаңбасы"</w:t>
      </w:r>
    </w:p>
    <w:p>
      <w:pPr>
        <w:spacing w:after="0"/>
        <w:ind w:left="0"/>
        <w:jc w:val="left"/>
      </w:pPr>
      <w:r>
        <w:rPr>
          <w:rFonts w:ascii="Times New Roman"/>
          <w:b/>
          <w:i w:val="false"/>
          <w:color w:val="000000"/>
        </w:rPr>
        <w:t xml:space="preserve"> Анықтама</w:t>
      </w:r>
    </w:p>
    <w:p>
      <w:pPr>
        <w:spacing w:after="0"/>
        <w:ind w:left="0"/>
        <w:jc w:val="both"/>
      </w:pPr>
      <w:r>
        <w:rPr>
          <w:rFonts w:ascii="Times New Roman"/>
          <w:b w:val="false"/>
          <w:i w:val="false"/>
          <w:color w:val="000000"/>
          <w:sz w:val="28"/>
        </w:rPr>
        <w:t xml:space="preserve">
      _______________________________________ "Тегі", "Аты", "Әкесінің аты" (ол бар болған кезде), </w:t>
      </w:r>
    </w:p>
    <w:p>
      <w:pPr>
        <w:spacing w:after="0"/>
        <w:ind w:left="0"/>
        <w:jc w:val="both"/>
      </w:pPr>
      <w:r>
        <w:rPr>
          <w:rFonts w:ascii="Times New Roman"/>
          <w:b w:val="false"/>
          <w:i w:val="false"/>
          <w:color w:val="000000"/>
          <w:sz w:val="28"/>
        </w:rPr>
        <w:t xml:space="preserve">
      "туған күні" "туған жылы", _________________________ (облысының, республикалық маңызы бар </w:t>
      </w:r>
    </w:p>
    <w:p>
      <w:pPr>
        <w:spacing w:after="0"/>
        <w:ind w:left="0"/>
        <w:jc w:val="both"/>
      </w:pPr>
      <w:r>
        <w:rPr>
          <w:rFonts w:ascii="Times New Roman"/>
          <w:b w:val="false"/>
          <w:i w:val="false"/>
          <w:color w:val="000000"/>
          <w:sz w:val="28"/>
        </w:rPr>
        <w:t xml:space="preserve">
      қаланың немесе астананың) ____________________________ (қаласы, ауданы) қорғаныс істері </w:t>
      </w:r>
    </w:p>
    <w:p>
      <w:pPr>
        <w:spacing w:after="0"/>
        <w:ind w:left="0"/>
        <w:jc w:val="both"/>
      </w:pPr>
      <w:r>
        <w:rPr>
          <w:rFonts w:ascii="Times New Roman"/>
          <w:b w:val="false"/>
          <w:i w:val="false"/>
          <w:color w:val="000000"/>
          <w:sz w:val="28"/>
        </w:rPr>
        <w:t xml:space="preserve">
      жөніндегі басқармасында (бөлімінде) әскери есепте тұратын әскери міндетті (әскерге шақырылушы) </w:t>
      </w:r>
    </w:p>
    <w:p>
      <w:pPr>
        <w:spacing w:after="0"/>
        <w:ind w:left="0"/>
        <w:jc w:val="both"/>
      </w:pPr>
      <w:r>
        <w:rPr>
          <w:rFonts w:ascii="Times New Roman"/>
          <w:b w:val="false"/>
          <w:i w:val="false"/>
          <w:color w:val="000000"/>
          <w:sz w:val="28"/>
        </w:rPr>
        <w:t>
      болып табылады.</w:t>
      </w:r>
    </w:p>
    <w:p>
      <w:pPr>
        <w:spacing w:after="0"/>
        <w:ind w:left="0"/>
        <w:jc w:val="both"/>
      </w:pPr>
      <w:r>
        <w:rPr>
          <w:rFonts w:ascii="Times New Roman"/>
          <w:b w:val="false"/>
          <w:i w:val="false"/>
          <w:color w:val="000000"/>
          <w:sz w:val="28"/>
        </w:rPr>
        <w:t>
      Анықтама талап етілген жерге ұсыну үшін берілді.</w:t>
      </w:r>
    </w:p>
    <w:p>
      <w:pPr>
        <w:spacing w:after="0"/>
        <w:ind w:left="0"/>
        <w:jc w:val="both"/>
      </w:pPr>
      <w:r>
        <w:rPr>
          <w:rFonts w:ascii="Times New Roman"/>
          <w:b w:val="false"/>
          <w:i w:val="false"/>
          <w:color w:val="000000"/>
          <w:sz w:val="28"/>
        </w:rPr>
        <w:t>
      Анықтаманың берілген күні "Берілген күні".</w:t>
      </w:r>
    </w:p>
    <w:p>
      <w:pPr>
        <w:spacing w:after="0"/>
        <w:ind w:left="0"/>
        <w:jc w:val="both"/>
      </w:pPr>
      <w:r>
        <w:rPr>
          <w:rFonts w:ascii="Times New Roman"/>
          <w:b w:val="false"/>
          <w:i w:val="false"/>
          <w:color w:val="000000"/>
          <w:sz w:val="28"/>
        </w:rPr>
        <w:t>
      Анықтама 20__ жылғы "___" ________ дейін жарамды.</w:t>
      </w:r>
    </w:p>
    <w:p>
      <w:pPr>
        <w:spacing w:after="0"/>
        <w:ind w:left="0"/>
        <w:jc w:val="both"/>
      </w:pPr>
      <w:r>
        <w:rPr>
          <w:rFonts w:ascii="Times New Roman"/>
          <w:b w:val="false"/>
          <w:i w:val="false"/>
          <w:color w:val="000000"/>
          <w:sz w:val="28"/>
        </w:rPr>
        <w:t>
      Жергілікті әскери басқару органы бастығының қолы: _________________________</w:t>
      </w:r>
    </w:p>
    <w:p>
      <w:pPr>
        <w:spacing w:after="0"/>
        <w:ind w:left="0"/>
        <w:jc w:val="both"/>
      </w:pPr>
      <w:r>
        <w:rPr>
          <w:rFonts w:ascii="Times New Roman"/>
          <w:b w:val="false"/>
          <w:i w:val="false"/>
          <w:color w:val="000000"/>
          <w:sz w:val="28"/>
        </w:rPr>
        <w:t>
      (елтаңбалы мөр)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 есепке</w:t>
            </w:r>
            <w:r>
              <w:br/>
            </w:r>
            <w:r>
              <w:rPr>
                <w:rFonts w:ascii="Times New Roman"/>
                <w:b w:val="false"/>
                <w:i w:val="false"/>
                <w:color w:val="000000"/>
                <w:sz w:val="20"/>
              </w:rPr>
              <w:t>алу қағидаларына</w:t>
            </w:r>
            <w:r>
              <w:br/>
            </w:r>
            <w:r>
              <w:rPr>
                <w:rFonts w:ascii="Times New Roman"/>
                <w:b w:val="false"/>
                <w:i w:val="false"/>
                <w:color w:val="000000"/>
                <w:sz w:val="20"/>
              </w:rPr>
              <w:t>47-қосымша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br/>
      </w:r>
    </w:p>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 "Тіркеу нөмірі" __________"Өтінішті беру күні"</w:t>
      </w:r>
    </w:p>
    <w:p>
      <w:pPr>
        <w:spacing w:after="0"/>
        <w:ind w:left="0"/>
        <w:jc w:val="left"/>
      </w:pPr>
      <w:r>
        <w:rPr>
          <w:rFonts w:ascii="Times New Roman"/>
          <w:b/>
          <w:i w:val="false"/>
          <w:color w:val="000000"/>
        </w:rPr>
        <w:t xml:space="preserve"> Анықтама </w:t>
      </w:r>
    </w:p>
    <w:p>
      <w:pPr>
        <w:spacing w:after="0"/>
        <w:ind w:left="0"/>
        <w:jc w:val="both"/>
      </w:pPr>
      <w:r>
        <w:rPr>
          <w:rFonts w:ascii="Times New Roman"/>
          <w:b w:val="false"/>
          <w:i w:val="false"/>
          <w:color w:val="000000"/>
          <w:sz w:val="28"/>
        </w:rPr>
        <w:t xml:space="preserve">
      _______________________________________ "Тегі", "Аты", "Әкесінің аты" (бар болған кезде), ___________ </w:t>
      </w:r>
    </w:p>
    <w:p>
      <w:pPr>
        <w:spacing w:after="0"/>
        <w:ind w:left="0"/>
        <w:jc w:val="both"/>
      </w:pPr>
      <w:r>
        <w:rPr>
          <w:rFonts w:ascii="Times New Roman"/>
          <w:b w:val="false"/>
          <w:i w:val="false"/>
          <w:color w:val="000000"/>
          <w:sz w:val="28"/>
        </w:rPr>
        <w:t xml:space="preserve">
      "Туылған күні", туылған жылы, әскери есепте тұрған шынайы әскери міндетті (әскерге шақырылушы) </w:t>
      </w:r>
    </w:p>
    <w:p>
      <w:pPr>
        <w:spacing w:after="0"/>
        <w:ind w:left="0"/>
        <w:jc w:val="both"/>
      </w:pPr>
      <w:r>
        <w:rPr>
          <w:rFonts w:ascii="Times New Roman"/>
          <w:b w:val="false"/>
          <w:i w:val="false"/>
          <w:color w:val="000000"/>
          <w:sz w:val="28"/>
        </w:rPr>
        <w:t xml:space="preserve">
      болып табылады 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xml:space="preserve">
      Анықтама талап ету орнына ұсыну үшін берілді. </w:t>
      </w:r>
    </w:p>
    <w:p>
      <w:pPr>
        <w:spacing w:after="0"/>
        <w:ind w:left="0"/>
        <w:jc w:val="both"/>
      </w:pPr>
      <w:r>
        <w:rPr>
          <w:rFonts w:ascii="Times New Roman"/>
          <w:b w:val="false"/>
          <w:i w:val="false"/>
          <w:color w:val="000000"/>
          <w:sz w:val="28"/>
        </w:rPr>
        <w:t xml:space="preserve">
      Анықтаманың берілген күні _____________ "Берілген күні". </w:t>
      </w:r>
    </w:p>
    <w:p>
      <w:pPr>
        <w:spacing w:after="0"/>
        <w:ind w:left="0"/>
        <w:jc w:val="both"/>
      </w:pPr>
      <w:r>
        <w:rPr>
          <w:rFonts w:ascii="Times New Roman"/>
          <w:b w:val="false"/>
          <w:i w:val="false"/>
          <w:color w:val="000000"/>
          <w:sz w:val="28"/>
        </w:rPr>
        <w:t xml:space="preserve">
      Анықтаманың әрекет ету мерзімі: шектеусіз </w:t>
      </w:r>
    </w:p>
    <w:p>
      <w:pPr>
        <w:spacing w:after="0"/>
        <w:ind w:left="0"/>
        <w:jc w:val="both"/>
      </w:pPr>
      <w:r>
        <w:rPr>
          <w:rFonts w:ascii="Times New Roman"/>
          <w:b w:val="false"/>
          <w:i w:val="false"/>
          <w:color w:val="000000"/>
          <w:sz w:val="28"/>
        </w:rPr>
        <w:t xml:space="preserve">
      ЖӘБО атауы: ____________ "Қызметкердің ЖӘБО" </w:t>
      </w:r>
    </w:p>
    <w:p>
      <w:pPr>
        <w:spacing w:after="0"/>
        <w:ind w:left="0"/>
        <w:jc w:val="both"/>
      </w:pPr>
      <w:r>
        <w:rPr>
          <w:rFonts w:ascii="Times New Roman"/>
          <w:b w:val="false"/>
          <w:i w:val="false"/>
          <w:color w:val="000000"/>
          <w:sz w:val="28"/>
        </w:rPr>
        <w:t xml:space="preserve">
      Мәліметтер ҚР Қорғаныс министрлігінің ақпараттық жүйесінен ұсынылды </w:t>
      </w:r>
    </w:p>
    <w:p>
      <w:pPr>
        <w:spacing w:after="0"/>
        <w:ind w:left="0"/>
        <w:jc w:val="both"/>
      </w:pP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Қазақстан Республикасы Заңының </w:t>
      </w:r>
      <w:r>
        <w:rPr>
          <w:rFonts w:ascii="Times New Roman"/>
          <w:b w:val="false"/>
          <w:i w:val="false"/>
          <w:color w:val="000000"/>
          <w:sz w:val="28"/>
        </w:rPr>
        <w:t>7-бабына</w:t>
      </w:r>
      <w:r>
        <w:rPr>
          <w:rFonts w:ascii="Times New Roman"/>
          <w:b w:val="false"/>
          <w:i w:val="false"/>
          <w:color w:val="000000"/>
          <w:sz w:val="28"/>
        </w:rPr>
        <w:t xml:space="preserve"> сәйкес қағаз тасығыштағы құжатқа барабар.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5433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w:t>
            </w:r>
            <w:r>
              <w:br/>
            </w:r>
            <w:r>
              <w:rPr>
                <w:rFonts w:ascii="Times New Roman"/>
                <w:b w:val="false"/>
                <w:i w:val="false"/>
                <w:color w:val="000000"/>
                <w:sz w:val="20"/>
              </w:rPr>
              <w:t>(ауданы (қаласы) қорғанысістеріжөніндегі</w:t>
            </w:r>
            <w:r>
              <w:br/>
            </w:r>
            <w:r>
              <w:rPr>
                <w:rFonts w:ascii="Times New Roman"/>
                <w:b w:val="false"/>
                <w:i w:val="false"/>
                <w:color w:val="000000"/>
                <w:sz w:val="20"/>
              </w:rPr>
              <w:t xml:space="preserve">басқармасының (бөлімінің) бастығына </w:t>
            </w:r>
          </w:p>
        </w:tc>
      </w:tr>
    </w:tbl>
    <w:p>
      <w:pPr>
        <w:spacing w:after="0"/>
        <w:ind w:left="0"/>
        <w:jc w:val="left"/>
      </w:pPr>
      <w:r>
        <w:rPr>
          <w:rFonts w:ascii="Times New Roman"/>
          <w:b/>
          <w:i w:val="false"/>
          <w:color w:val="000000"/>
        </w:rPr>
        <w:t xml:space="preserve"> Қазақстан Республикасынан тыс жерлерге тұрақты тұру үшін шығуына байланысты адамның әскери есептен шығу және жеке әскери-есептік құжатты тапсыру туралы анықтама беруге өтініші</w:t>
      </w:r>
    </w:p>
    <w:p>
      <w:pPr>
        <w:spacing w:after="0"/>
        <w:ind w:left="0"/>
        <w:jc w:val="both"/>
      </w:pPr>
      <w:r>
        <w:rPr>
          <w:rFonts w:ascii="Times New Roman"/>
          <w:b w:val="false"/>
          <w:i w:val="false"/>
          <w:color w:val="000000"/>
          <w:sz w:val="28"/>
        </w:rPr>
        <w:t xml:space="preserve">
      1. _________________________________________________________________ </w:t>
      </w:r>
    </w:p>
    <w:p>
      <w:pPr>
        <w:spacing w:after="0"/>
        <w:ind w:left="0"/>
        <w:jc w:val="both"/>
      </w:pPr>
      <w:r>
        <w:rPr>
          <w:rFonts w:ascii="Times New Roman"/>
          <w:b w:val="false"/>
          <w:i w:val="false"/>
          <w:color w:val="000000"/>
          <w:sz w:val="28"/>
        </w:rPr>
        <w:t>
      (тегі, аты және әкесінің аты (ол бар болған кезде)</w:t>
      </w:r>
    </w:p>
    <w:p>
      <w:pPr>
        <w:spacing w:after="0"/>
        <w:ind w:left="0"/>
        <w:jc w:val="both"/>
      </w:pPr>
      <w:r>
        <w:rPr>
          <w:rFonts w:ascii="Times New Roman"/>
          <w:b w:val="false"/>
          <w:i w:val="false"/>
          <w:color w:val="000000"/>
          <w:sz w:val="28"/>
        </w:rPr>
        <w:t xml:space="preserve">
      2. __________________________________________________________________ </w:t>
      </w:r>
    </w:p>
    <w:p>
      <w:pPr>
        <w:spacing w:after="0"/>
        <w:ind w:left="0"/>
        <w:jc w:val="both"/>
      </w:pPr>
      <w:r>
        <w:rPr>
          <w:rFonts w:ascii="Times New Roman"/>
          <w:b w:val="false"/>
          <w:i w:val="false"/>
          <w:color w:val="000000"/>
          <w:sz w:val="28"/>
        </w:rPr>
        <w:t>
      (туған күні, айы, жылы, жеке куәлігінің (төлқұжатының) №, жеке сәйкестендіру нөмірі)</w:t>
      </w:r>
    </w:p>
    <w:p>
      <w:pPr>
        <w:spacing w:after="0"/>
        <w:ind w:left="0"/>
        <w:jc w:val="both"/>
      </w:pPr>
      <w:r>
        <w:rPr>
          <w:rFonts w:ascii="Times New Roman"/>
          <w:b w:val="false"/>
          <w:i w:val="false"/>
          <w:color w:val="000000"/>
          <w:sz w:val="28"/>
        </w:rPr>
        <w:t xml:space="preserve">
      3. __________________________________________________________________ </w:t>
      </w:r>
    </w:p>
    <w:p>
      <w:pPr>
        <w:spacing w:after="0"/>
        <w:ind w:left="0"/>
        <w:jc w:val="both"/>
      </w:pPr>
      <w:r>
        <w:rPr>
          <w:rFonts w:ascii="Times New Roman"/>
          <w:b w:val="false"/>
          <w:i w:val="false"/>
          <w:color w:val="000000"/>
          <w:sz w:val="28"/>
        </w:rPr>
        <w:t>
      (туған жері – ауыл, кент, аудан, облыс)</w:t>
      </w:r>
    </w:p>
    <w:p>
      <w:pPr>
        <w:spacing w:after="0"/>
        <w:ind w:left="0"/>
        <w:jc w:val="both"/>
      </w:pPr>
      <w:r>
        <w:rPr>
          <w:rFonts w:ascii="Times New Roman"/>
          <w:b w:val="false"/>
          <w:i w:val="false"/>
          <w:color w:val="000000"/>
          <w:sz w:val="28"/>
        </w:rPr>
        <w:t xml:space="preserve">
      4. _________________________________________________________________ </w:t>
      </w:r>
    </w:p>
    <w:p>
      <w:pPr>
        <w:spacing w:after="0"/>
        <w:ind w:left="0"/>
        <w:jc w:val="both"/>
      </w:pPr>
      <w:r>
        <w:rPr>
          <w:rFonts w:ascii="Times New Roman"/>
          <w:b w:val="false"/>
          <w:i w:val="false"/>
          <w:color w:val="000000"/>
          <w:sz w:val="28"/>
        </w:rPr>
        <w:t>
      (отбасы жағдайы)</w:t>
      </w:r>
    </w:p>
    <w:p>
      <w:pPr>
        <w:spacing w:after="0"/>
        <w:ind w:left="0"/>
        <w:jc w:val="both"/>
      </w:pPr>
      <w:r>
        <w:rPr>
          <w:rFonts w:ascii="Times New Roman"/>
          <w:b w:val="false"/>
          <w:i w:val="false"/>
          <w:color w:val="000000"/>
          <w:sz w:val="28"/>
        </w:rPr>
        <w:t xml:space="preserve">
      5. _________________________________________________________________ </w:t>
      </w:r>
    </w:p>
    <w:p>
      <w:pPr>
        <w:spacing w:after="0"/>
        <w:ind w:left="0"/>
        <w:jc w:val="both"/>
      </w:pPr>
      <w:r>
        <w:rPr>
          <w:rFonts w:ascii="Times New Roman"/>
          <w:b w:val="false"/>
          <w:i w:val="false"/>
          <w:color w:val="000000"/>
          <w:sz w:val="28"/>
        </w:rPr>
        <w:t>
      (тұрғылықты (уақытша келген, тұратын) жері бойынша тіркелген мекенжайы)</w:t>
      </w:r>
    </w:p>
    <w:p>
      <w:pPr>
        <w:spacing w:after="0"/>
        <w:ind w:left="0"/>
        <w:jc w:val="both"/>
      </w:pPr>
      <w:r>
        <w:rPr>
          <w:rFonts w:ascii="Times New Roman"/>
          <w:b w:val="false"/>
          <w:i w:val="false"/>
          <w:color w:val="000000"/>
          <w:sz w:val="28"/>
        </w:rPr>
        <w:t xml:space="preserve">
      6. _________________________________________________________________ </w:t>
      </w:r>
    </w:p>
    <w:p>
      <w:pPr>
        <w:spacing w:after="0"/>
        <w:ind w:left="0"/>
        <w:jc w:val="both"/>
      </w:pPr>
      <w:r>
        <w:rPr>
          <w:rFonts w:ascii="Times New Roman"/>
          <w:b w:val="false"/>
          <w:i w:val="false"/>
          <w:color w:val="000000"/>
          <w:sz w:val="28"/>
        </w:rPr>
        <w:t>
      (соңғы жұмыс орны мен атқарған лауазымы)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Қазақстан</w:t>
      </w:r>
      <w:r>
        <w:rPr>
          <w:rFonts w:ascii="Times New Roman"/>
          <w:b w:val="false"/>
          <w:i w:val="false"/>
          <w:color w:val="000000"/>
          <w:sz w:val="28"/>
        </w:rPr>
        <w:t xml:space="preserve"> </w:t>
      </w:r>
      <w:r>
        <w:rPr>
          <w:rFonts w:ascii="Times New Roman"/>
          <w:b/>
          <w:i w:val="false"/>
          <w:color w:val="000000"/>
          <w:sz w:val="28"/>
        </w:rPr>
        <w:t>Республикасынан</w:t>
      </w:r>
      <w:r>
        <w:rPr>
          <w:rFonts w:ascii="Times New Roman"/>
          <w:b w:val="false"/>
          <w:i w:val="false"/>
          <w:color w:val="000000"/>
          <w:sz w:val="28"/>
        </w:rPr>
        <w:t xml:space="preserve"> </w:t>
      </w:r>
      <w:r>
        <w:rPr>
          <w:rFonts w:ascii="Times New Roman"/>
          <w:b/>
          <w:i w:val="false"/>
          <w:color w:val="000000"/>
          <w:sz w:val="28"/>
        </w:rPr>
        <w:t>тыс</w:t>
      </w:r>
      <w:r>
        <w:rPr>
          <w:rFonts w:ascii="Times New Roman"/>
          <w:b w:val="false"/>
          <w:i w:val="false"/>
          <w:color w:val="000000"/>
          <w:sz w:val="28"/>
        </w:rPr>
        <w:t xml:space="preserve"> </w:t>
      </w:r>
      <w:r>
        <w:rPr>
          <w:rFonts w:ascii="Times New Roman"/>
          <w:b/>
          <w:i w:val="false"/>
          <w:color w:val="000000"/>
          <w:sz w:val="28"/>
        </w:rPr>
        <w:t>жерлерге</w:t>
      </w:r>
      <w:r>
        <w:rPr>
          <w:rFonts w:ascii="Times New Roman"/>
          <w:b w:val="false"/>
          <w:i w:val="false"/>
          <w:color w:val="000000"/>
          <w:sz w:val="28"/>
        </w:rPr>
        <w:t xml:space="preserve"> </w:t>
      </w:r>
      <w:r>
        <w:rPr>
          <w:rFonts w:ascii="Times New Roman"/>
          <w:b/>
          <w:i w:val="false"/>
          <w:color w:val="000000"/>
          <w:sz w:val="28"/>
        </w:rPr>
        <w:t>тұрақты</w:t>
      </w:r>
      <w:r>
        <w:rPr>
          <w:rFonts w:ascii="Times New Roman"/>
          <w:b w:val="false"/>
          <w:i w:val="false"/>
          <w:color w:val="000000"/>
          <w:sz w:val="28"/>
        </w:rPr>
        <w:t xml:space="preserve"> </w:t>
      </w:r>
      <w:r>
        <w:rPr>
          <w:rFonts w:ascii="Times New Roman"/>
          <w:b/>
          <w:i w:val="false"/>
          <w:color w:val="000000"/>
          <w:sz w:val="28"/>
        </w:rPr>
        <w:t>тұру</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шығуына</w:t>
      </w:r>
      <w:r>
        <w:rPr>
          <w:rFonts w:ascii="Times New Roman"/>
          <w:b w:val="false"/>
          <w:i w:val="false"/>
          <w:color w:val="000000"/>
          <w:sz w:val="28"/>
        </w:rPr>
        <w:t xml:space="preserve"> </w:t>
      </w:r>
      <w:r>
        <w:rPr>
          <w:rFonts w:ascii="Times New Roman"/>
          <w:b/>
          <w:i w:val="false"/>
          <w:color w:val="000000"/>
          <w:sz w:val="28"/>
        </w:rPr>
        <w:t>байланысты</w:t>
      </w:r>
      <w:r>
        <w:rPr>
          <w:rFonts w:ascii="Times New Roman"/>
          <w:b w:val="false"/>
          <w:i w:val="false"/>
          <w:color w:val="000000"/>
          <w:sz w:val="28"/>
        </w:rPr>
        <w:t xml:space="preserve"> </w:t>
      </w:r>
      <w:r>
        <w:rPr>
          <w:rFonts w:ascii="Times New Roman"/>
          <w:b/>
          <w:i w:val="false"/>
          <w:color w:val="000000"/>
          <w:sz w:val="28"/>
        </w:rPr>
        <w:t>әскери</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есептен</w:t>
      </w:r>
      <w:r>
        <w:rPr>
          <w:rFonts w:ascii="Times New Roman"/>
          <w:b w:val="false"/>
          <w:i w:val="false"/>
          <w:color w:val="000000"/>
          <w:sz w:val="28"/>
        </w:rPr>
        <w:t xml:space="preserve"> </w:t>
      </w:r>
      <w:r>
        <w:rPr>
          <w:rFonts w:ascii="Times New Roman"/>
          <w:b/>
          <w:i w:val="false"/>
          <w:color w:val="000000"/>
          <w:sz w:val="28"/>
        </w:rPr>
        <w:t>шығу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әскери-есептік</w:t>
      </w:r>
      <w:r>
        <w:rPr>
          <w:rFonts w:ascii="Times New Roman"/>
          <w:b w:val="false"/>
          <w:i w:val="false"/>
          <w:color w:val="000000"/>
          <w:sz w:val="28"/>
        </w:rPr>
        <w:t xml:space="preserve"> </w:t>
      </w:r>
      <w:r>
        <w:rPr>
          <w:rFonts w:ascii="Times New Roman"/>
          <w:b/>
          <w:i w:val="false"/>
          <w:color w:val="000000"/>
          <w:sz w:val="28"/>
        </w:rPr>
        <w:t>құжатты</w:t>
      </w:r>
      <w:r>
        <w:rPr>
          <w:rFonts w:ascii="Times New Roman"/>
          <w:b w:val="false"/>
          <w:i w:val="false"/>
          <w:color w:val="000000"/>
          <w:sz w:val="28"/>
        </w:rPr>
        <w:t xml:space="preserve"> </w:t>
      </w:r>
      <w:r>
        <w:rPr>
          <w:rFonts w:ascii="Times New Roman"/>
          <w:b/>
          <w:i w:val="false"/>
          <w:color w:val="000000"/>
          <w:sz w:val="28"/>
        </w:rPr>
        <w:t>тапсыру</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анықтама</w:t>
      </w:r>
      <w:r>
        <w:rPr>
          <w:rFonts w:ascii="Times New Roman"/>
          <w:b w:val="false"/>
          <w:i w:val="false"/>
          <w:color w:val="000000"/>
          <w:sz w:val="28"/>
        </w:rPr>
        <w:t xml:space="preserve"> </w:t>
      </w:r>
      <w:r>
        <w:rPr>
          <w:rFonts w:ascii="Times New Roman"/>
          <w:b/>
          <w:i w:val="false"/>
          <w:color w:val="000000"/>
          <w:sz w:val="28"/>
        </w:rPr>
        <w:t>беруіңізді</w:t>
      </w:r>
      <w:r>
        <w:rPr>
          <w:rFonts w:ascii="Times New Roman"/>
          <w:b w:val="false"/>
          <w:i w:val="false"/>
          <w:color w:val="000000"/>
          <w:sz w:val="28"/>
        </w:rPr>
        <w:t xml:space="preserve"> </w:t>
      </w:r>
      <w:r>
        <w:rPr>
          <w:rFonts w:ascii="Times New Roman"/>
          <w:b/>
          <w:i w:val="false"/>
          <w:color w:val="000000"/>
          <w:sz w:val="28"/>
        </w:rPr>
        <w:t>сұраймын.</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w:t>
      </w:r>
    </w:p>
    <w:p>
      <w:pPr>
        <w:spacing w:after="0"/>
        <w:ind w:left="0"/>
        <w:jc w:val="both"/>
      </w:pPr>
      <w:r>
        <w:rPr>
          <w:rFonts w:ascii="Times New Roman"/>
          <w:b w:val="false"/>
          <w:i w:val="false"/>
          <w:color w:val="000000"/>
          <w:sz w:val="28"/>
        </w:rPr>
        <w:t>
      пайдалануға келісемін.</w:t>
      </w:r>
    </w:p>
    <w:p>
      <w:pPr>
        <w:spacing w:after="0"/>
        <w:ind w:left="0"/>
        <w:jc w:val="both"/>
      </w:pPr>
      <w:r>
        <w:rPr>
          <w:rFonts w:ascii="Times New Roman"/>
          <w:b w:val="false"/>
          <w:i w:val="false"/>
          <w:color w:val="000000"/>
          <w:sz w:val="28"/>
        </w:rPr>
        <w:t xml:space="preserve">
      _______________________________ 20__жылғы "___"________ _______________ </w:t>
      </w:r>
    </w:p>
    <w:p>
      <w:pPr>
        <w:spacing w:after="0"/>
        <w:ind w:left="0"/>
        <w:jc w:val="both"/>
      </w:pPr>
      <w:r>
        <w:rPr>
          <w:rFonts w:ascii="Times New Roman"/>
          <w:b w:val="false"/>
          <w:i w:val="false"/>
          <w:color w:val="000000"/>
          <w:sz w:val="28"/>
        </w:rPr>
        <w:t>
      (тегі және инициалдары)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Республикасынан тыс жерлерге тұрақты тұру үшін шығатын азаматқа анықтама</w:t>
      </w:r>
    </w:p>
    <w:p>
      <w:pPr>
        <w:spacing w:after="0"/>
        <w:ind w:left="0"/>
        <w:jc w:val="both"/>
      </w:pPr>
      <w:r>
        <w:rPr>
          <w:rFonts w:ascii="Times New Roman"/>
          <w:b w:val="false"/>
          <w:i w:val="false"/>
          <w:color w:val="000000"/>
          <w:sz w:val="28"/>
        </w:rPr>
        <w:t>
      1. Әскери атағы (әскери міндеттілер үшін)___________________________________</w:t>
      </w:r>
    </w:p>
    <w:p>
      <w:pPr>
        <w:spacing w:after="0"/>
        <w:ind w:left="0"/>
        <w:jc w:val="both"/>
      </w:pPr>
      <w:r>
        <w:rPr>
          <w:rFonts w:ascii="Times New Roman"/>
          <w:b w:val="false"/>
          <w:i w:val="false"/>
          <w:color w:val="000000"/>
          <w:sz w:val="28"/>
        </w:rPr>
        <w:t>
      2. Тегі, аты және әкесінің аты______________________________________________</w:t>
      </w:r>
    </w:p>
    <w:p>
      <w:pPr>
        <w:spacing w:after="0"/>
        <w:ind w:left="0"/>
        <w:jc w:val="both"/>
      </w:pPr>
      <w:r>
        <w:rPr>
          <w:rFonts w:ascii="Times New Roman"/>
          <w:b w:val="false"/>
          <w:i w:val="false"/>
          <w:color w:val="000000"/>
          <w:sz w:val="28"/>
        </w:rPr>
        <w:t>
      жеке нөмірі_______________________________________________________________</w:t>
      </w:r>
    </w:p>
    <w:p>
      <w:pPr>
        <w:spacing w:after="0"/>
        <w:ind w:left="0"/>
        <w:jc w:val="both"/>
      </w:pPr>
      <w:r>
        <w:rPr>
          <w:rFonts w:ascii="Times New Roman"/>
          <w:b w:val="false"/>
          <w:i w:val="false"/>
          <w:color w:val="000000"/>
          <w:sz w:val="28"/>
        </w:rPr>
        <w:t>
      3. Туған жылы мен жері___________________________________________________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4. Соңғы жұмыс орны мен атқарған лауазымы________________________________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5. Әскери-есептік мамандықтың нөмірі______________________________________</w:t>
      </w:r>
    </w:p>
    <w:p>
      <w:pPr>
        <w:spacing w:after="0"/>
        <w:ind w:left="0"/>
        <w:jc w:val="both"/>
      </w:pPr>
      <w:r>
        <w:rPr>
          <w:rFonts w:ascii="Times New Roman"/>
          <w:b w:val="false"/>
          <w:i w:val="false"/>
          <w:color w:val="000000"/>
          <w:sz w:val="28"/>
        </w:rPr>
        <w:t>
      6. Бейін атауы___________________________________________________________</w:t>
      </w:r>
    </w:p>
    <w:p>
      <w:pPr>
        <w:spacing w:after="0"/>
        <w:ind w:left="0"/>
        <w:jc w:val="both"/>
      </w:pPr>
      <w:r>
        <w:rPr>
          <w:rFonts w:ascii="Times New Roman"/>
          <w:b w:val="false"/>
          <w:i w:val="false"/>
          <w:color w:val="000000"/>
          <w:sz w:val="28"/>
        </w:rPr>
        <w:t>
      7. Есепке алу тобы_______________________________________________________</w:t>
      </w:r>
    </w:p>
    <w:p>
      <w:pPr>
        <w:spacing w:after="0"/>
        <w:ind w:left="0"/>
        <w:jc w:val="both"/>
      </w:pPr>
      <w:r>
        <w:rPr>
          <w:rFonts w:ascii="Times New Roman"/>
          <w:b w:val="false"/>
          <w:i w:val="false"/>
          <w:color w:val="000000"/>
          <w:sz w:val="28"/>
        </w:rPr>
        <w:t>
      8. Әскери қызмет өткеруі (әскери міндеттілер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Тұрғылықты мекенжайы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10. Қандай қорғаныс істері жөніндегі басқарма (бөлім) әскери есептен шығарды____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11. Есептен шығаруды ресімдеу күні 20 ____жылғы "_______"__________________</w:t>
      </w:r>
    </w:p>
    <w:p>
      <w:pPr>
        <w:spacing w:after="0"/>
        <w:ind w:left="0"/>
        <w:jc w:val="both"/>
      </w:pPr>
      <w:r>
        <w:rPr>
          <w:rFonts w:ascii="Times New Roman"/>
          <w:b w:val="false"/>
          <w:i w:val="false"/>
          <w:color w:val="000000"/>
          <w:sz w:val="28"/>
        </w:rPr>
        <w:t xml:space="preserve">
      12. Әскери билет (тіркеу куәлігі) сериясы _____________ №_______________ сақтау үшін </w:t>
      </w:r>
    </w:p>
    <w:p>
      <w:pPr>
        <w:spacing w:after="0"/>
        <w:ind w:left="0"/>
        <w:jc w:val="both"/>
      </w:pPr>
      <w:r>
        <w:rPr>
          <w:rFonts w:ascii="Times New Roman"/>
          <w:b w:val="false"/>
          <w:i w:val="false"/>
          <w:color w:val="000000"/>
          <w:sz w:val="28"/>
        </w:rPr>
        <w:t xml:space="preserve">
      ____________________________________облысы ______________________________ ауданының (қаласының) қорғаныс істері </w:t>
      </w:r>
    </w:p>
    <w:p>
      <w:pPr>
        <w:spacing w:after="0"/>
        <w:ind w:left="0"/>
        <w:jc w:val="both"/>
      </w:pPr>
      <w:r>
        <w:rPr>
          <w:rFonts w:ascii="Times New Roman"/>
          <w:b w:val="false"/>
          <w:i w:val="false"/>
          <w:color w:val="000000"/>
          <w:sz w:val="28"/>
        </w:rPr>
        <w:t>
      жөніндегі басқармасында (бөлімінде) қалдырылды</w:t>
      </w:r>
    </w:p>
    <w:p>
      <w:pPr>
        <w:spacing w:after="0"/>
        <w:ind w:left="0"/>
        <w:jc w:val="both"/>
      </w:pPr>
      <w:r>
        <w:rPr>
          <w:rFonts w:ascii="Times New Roman"/>
          <w:b w:val="false"/>
          <w:i w:val="false"/>
          <w:color w:val="000000"/>
          <w:sz w:val="28"/>
        </w:rPr>
        <w:t>
      Жергілікті әскери басқару органы</w:t>
      </w:r>
    </w:p>
    <w:p>
      <w:pPr>
        <w:spacing w:after="0"/>
        <w:ind w:left="0"/>
        <w:jc w:val="both"/>
      </w:pPr>
      <w:r>
        <w:rPr>
          <w:rFonts w:ascii="Times New Roman"/>
          <w:b w:val="false"/>
          <w:i w:val="false"/>
          <w:color w:val="000000"/>
          <w:sz w:val="28"/>
        </w:rPr>
        <w:t xml:space="preserve">
      бастығының қолы: _____________________________________________________ </w:t>
      </w:r>
    </w:p>
    <w:p>
      <w:pPr>
        <w:spacing w:after="0"/>
        <w:ind w:left="0"/>
        <w:jc w:val="both"/>
      </w:pPr>
      <w:r>
        <w:rPr>
          <w:rFonts w:ascii="Times New Roman"/>
          <w:b w:val="false"/>
          <w:i w:val="false"/>
          <w:color w:val="000000"/>
          <w:sz w:val="28"/>
        </w:rPr>
        <w:t>
      (елтаңбалы мөр)                   (әскери атағы, қолы, инициалдары, тегі)</w:t>
      </w:r>
    </w:p>
    <w:p>
      <w:pPr>
        <w:spacing w:after="0"/>
        <w:ind w:left="0"/>
        <w:jc w:val="both"/>
      </w:pPr>
      <w:r>
        <w:rPr>
          <w:rFonts w:ascii="Times New Roman"/>
          <w:b w:val="false"/>
          <w:i w:val="false"/>
          <w:color w:val="000000"/>
          <w:sz w:val="28"/>
        </w:rPr>
        <w:t>
      20___ 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w:t>
            </w:r>
            <w:r>
              <w:br/>
            </w:r>
            <w:r>
              <w:rPr>
                <w:rFonts w:ascii="Times New Roman"/>
                <w:b w:val="false"/>
                <w:i w:val="false"/>
                <w:color w:val="000000"/>
                <w:sz w:val="20"/>
              </w:rPr>
              <w:t>(аудан, қала)</w:t>
            </w:r>
            <w:r>
              <w:br/>
            </w:r>
            <w:r>
              <w:rPr>
                <w:rFonts w:ascii="Times New Roman"/>
                <w:b w:val="false"/>
                <w:i w:val="false"/>
                <w:color w:val="000000"/>
                <w:sz w:val="20"/>
              </w:rPr>
              <w:t xml:space="preserve">қорғаныс істері жөніндегі бөлім (басқарма) </w:t>
            </w:r>
            <w:r>
              <w:br/>
            </w:r>
            <w:r>
              <w:rPr>
                <w:rFonts w:ascii="Times New Roman"/>
                <w:b w:val="false"/>
                <w:i w:val="false"/>
                <w:color w:val="000000"/>
                <w:sz w:val="20"/>
              </w:rPr>
              <w:t>бастығына</w:t>
            </w:r>
            <w:r>
              <w:br/>
            </w:r>
            <w:r>
              <w:rPr>
                <w:rFonts w:ascii="Times New Roman"/>
                <w:b w:val="false"/>
                <w:i w:val="false"/>
                <w:color w:val="000000"/>
                <w:sz w:val="20"/>
              </w:rPr>
              <w:t>________________________</w:t>
            </w:r>
            <w:r>
              <w:br/>
            </w:r>
            <w:r>
              <w:rPr>
                <w:rFonts w:ascii="Times New Roman"/>
                <w:b w:val="false"/>
                <w:i w:val="false"/>
                <w:color w:val="000000"/>
                <w:sz w:val="20"/>
              </w:rPr>
              <w:t xml:space="preserve">(тегі, аты, әкесінің аты (бар болған кезде), </w:t>
            </w:r>
            <w:r>
              <w:br/>
            </w:r>
            <w:r>
              <w:rPr>
                <w:rFonts w:ascii="Times New Roman"/>
                <w:b w:val="false"/>
                <w:i w:val="false"/>
                <w:color w:val="000000"/>
                <w:sz w:val="20"/>
              </w:rPr>
              <w:t xml:space="preserve">туылған жылы және жеке сәйкестендіру </w:t>
            </w:r>
            <w:r>
              <w:br/>
            </w:r>
            <w:r>
              <w:rPr>
                <w:rFonts w:ascii="Times New Roman"/>
                <w:b w:val="false"/>
                <w:i w:val="false"/>
                <w:color w:val="000000"/>
                <w:sz w:val="20"/>
              </w:rPr>
              <w:t>нөмірі)</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w:t>
            </w:r>
            <w:r>
              <w:br/>
            </w:r>
            <w:r>
              <w:rPr>
                <w:rFonts w:ascii="Times New Roman"/>
                <w:b w:val="false"/>
                <w:i w:val="false"/>
                <w:color w:val="000000"/>
                <w:sz w:val="20"/>
              </w:rPr>
              <w:t>___________________________ тұратын</w:t>
            </w:r>
            <w:r>
              <w:br/>
            </w:r>
            <w:r>
              <w:rPr>
                <w:rFonts w:ascii="Times New Roman"/>
                <w:b w:val="false"/>
                <w:i w:val="false"/>
                <w:color w:val="000000"/>
                <w:sz w:val="20"/>
              </w:rPr>
              <w:t>әскери есепте тұр _____________</w:t>
            </w:r>
            <w:r>
              <w:br/>
            </w:r>
            <w:r>
              <w:rPr>
                <w:rFonts w:ascii="Times New Roman"/>
                <w:b w:val="false"/>
                <w:i w:val="false"/>
                <w:color w:val="000000"/>
                <w:sz w:val="20"/>
              </w:rPr>
              <w:t>_____________________________</w:t>
            </w:r>
          </w:p>
        </w:tc>
      </w:tr>
    </w:tbl>
    <w:p>
      <w:pPr>
        <w:spacing w:after="0"/>
        <w:ind w:left="0"/>
        <w:jc w:val="left"/>
      </w:pPr>
      <w:r>
        <w:rPr>
          <w:rFonts w:ascii="Times New Roman"/>
          <w:b/>
          <w:i w:val="false"/>
          <w:color w:val="000000"/>
        </w:rPr>
        <w:t xml:space="preserve"> Өтініш </w:t>
      </w:r>
    </w:p>
    <w:p>
      <w:pPr>
        <w:spacing w:after="0"/>
        <w:ind w:left="0"/>
        <w:jc w:val="both"/>
      </w:pPr>
      <w:r>
        <w:rPr>
          <w:rFonts w:ascii="Times New Roman"/>
          <w:b w:val="false"/>
          <w:i w:val="false"/>
          <w:color w:val="000000"/>
          <w:sz w:val="28"/>
        </w:rPr>
        <w:t xml:space="preserve">
      Әскери қызмет өткеруді растау туралы анықтама беруіңізді сұраймын. </w:t>
      </w:r>
    </w:p>
    <w:p>
      <w:pPr>
        <w:spacing w:after="0"/>
        <w:ind w:left="0"/>
        <w:jc w:val="both"/>
      </w:pPr>
      <w:r>
        <w:rPr>
          <w:rFonts w:ascii="Times New Roman"/>
          <w:b w:val="false"/>
          <w:i w:val="false"/>
          <w:color w:val="000000"/>
          <w:sz w:val="28"/>
        </w:rPr>
        <w:t xml:space="preserve">
      Қашан және қандай бөлім қорғаныс істері жөніндегі (басқарма, департамент) </w:t>
      </w:r>
    </w:p>
    <w:p>
      <w:pPr>
        <w:spacing w:after="0"/>
        <w:ind w:left="0"/>
        <w:jc w:val="both"/>
      </w:pPr>
      <w:r>
        <w:rPr>
          <w:rFonts w:ascii="Times New Roman"/>
          <w:b w:val="false"/>
          <w:i w:val="false"/>
          <w:color w:val="000000"/>
          <w:sz w:val="28"/>
        </w:rPr>
        <w:t xml:space="preserve">
      (әскери комиссариат) шақырылды 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xml:space="preserve">
      Сұралған кезеңдегі әскери атағы мен лауазымы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xml:space="preserve">
      әскер тегі, әскери бөлім нөмірі, бағыныстылығы мен орналасқан орны </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xml:space="preserve">
      Қосымша мәліметтер 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xml:space="preserve">
      Ақпараттық жүйелердегі заңмен қорғалатын құпияны құрайтын мәліметтерді пайдалануға келісемін. </w:t>
      </w:r>
    </w:p>
    <w:p>
      <w:pPr>
        <w:spacing w:after="0"/>
        <w:ind w:left="0"/>
        <w:jc w:val="both"/>
      </w:pPr>
      <w:r>
        <w:rPr>
          <w:rFonts w:ascii="Times New Roman"/>
          <w:b w:val="false"/>
          <w:i w:val="false"/>
          <w:color w:val="000000"/>
          <w:sz w:val="28"/>
        </w:rPr>
        <w:t xml:space="preserve">
      ____________________________             20__жылғы "___"________ ______________ </w:t>
      </w:r>
    </w:p>
    <w:p>
      <w:pPr>
        <w:spacing w:after="0"/>
        <w:ind w:left="0"/>
        <w:jc w:val="both"/>
      </w:pPr>
      <w:r>
        <w:rPr>
          <w:rFonts w:ascii="Times New Roman"/>
          <w:b w:val="false"/>
          <w:i w:val="false"/>
          <w:color w:val="000000"/>
          <w:sz w:val="28"/>
        </w:rPr>
        <w:t>
      (тегі және инициалдары)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 "Тіркеу нөмірі" __________"Өтініштің берілген күні"</w:t>
      </w:r>
    </w:p>
    <w:p>
      <w:pPr>
        <w:spacing w:after="0"/>
        <w:ind w:left="0"/>
        <w:jc w:val="left"/>
      </w:pPr>
      <w:r>
        <w:rPr>
          <w:rFonts w:ascii="Times New Roman"/>
          <w:b/>
          <w:i w:val="false"/>
          <w:color w:val="000000"/>
        </w:rPr>
        <w:t xml:space="preserve"> Анықтама </w:t>
      </w:r>
    </w:p>
    <w:p>
      <w:pPr>
        <w:spacing w:after="0"/>
        <w:ind w:left="0"/>
        <w:jc w:val="both"/>
      </w:pPr>
      <w:r>
        <w:rPr>
          <w:rFonts w:ascii="Times New Roman"/>
          <w:b w:val="false"/>
          <w:i w:val="false"/>
          <w:color w:val="000000"/>
          <w:sz w:val="28"/>
        </w:rPr>
        <w:t xml:space="preserve">
      _______________________________________ "Тегі", "Аты", "Әкесінің аты" (бар болған кезде), </w:t>
      </w:r>
    </w:p>
    <w:p>
      <w:pPr>
        <w:spacing w:after="0"/>
        <w:ind w:left="0"/>
        <w:jc w:val="both"/>
      </w:pPr>
      <w:r>
        <w:rPr>
          <w:rFonts w:ascii="Times New Roman"/>
          <w:b w:val="false"/>
          <w:i w:val="false"/>
          <w:color w:val="000000"/>
          <w:sz w:val="28"/>
        </w:rPr>
        <w:t>
      ___________ "Туылған күні", туылған жылы, мынадай кезеңде шынымен әскери қызмет өткерді:</w:t>
      </w:r>
    </w:p>
    <w:p>
      <w:pPr>
        <w:spacing w:after="0"/>
        <w:ind w:left="0"/>
        <w:jc w:val="both"/>
      </w:pPr>
      <w:r>
        <w:rPr>
          <w:rFonts w:ascii="Times New Roman"/>
          <w:b w:val="false"/>
          <w:i w:val="false"/>
          <w:color w:val="000000"/>
          <w:sz w:val="28"/>
        </w:rPr>
        <w:t>
       ______"С" аралығында _______"" жж.,</w:t>
      </w:r>
    </w:p>
    <w:p>
      <w:pPr>
        <w:spacing w:after="0"/>
        <w:ind w:left="0"/>
        <w:jc w:val="both"/>
      </w:pPr>
      <w:r>
        <w:rPr>
          <w:rFonts w:ascii="Times New Roman"/>
          <w:b w:val="false"/>
          <w:i w:val="false"/>
          <w:color w:val="000000"/>
          <w:sz w:val="28"/>
        </w:rPr>
        <w:t>
       ______"С" аралығында _______"" жж.</w:t>
      </w:r>
    </w:p>
    <w:p>
      <w:pPr>
        <w:spacing w:after="0"/>
        <w:ind w:left="0"/>
        <w:jc w:val="both"/>
      </w:pPr>
      <w:r>
        <w:rPr>
          <w:rFonts w:ascii="Times New Roman"/>
          <w:b w:val="false"/>
          <w:i w:val="false"/>
          <w:color w:val="000000"/>
          <w:sz w:val="28"/>
        </w:rPr>
        <w:t xml:space="preserve">
      Анықтама талап ету орнына ұсыну үшін берілді. </w:t>
      </w:r>
    </w:p>
    <w:p>
      <w:pPr>
        <w:spacing w:after="0"/>
        <w:ind w:left="0"/>
        <w:jc w:val="both"/>
      </w:pPr>
      <w:r>
        <w:rPr>
          <w:rFonts w:ascii="Times New Roman"/>
          <w:b w:val="false"/>
          <w:i w:val="false"/>
          <w:color w:val="000000"/>
          <w:sz w:val="28"/>
        </w:rPr>
        <w:t xml:space="preserve">
      Анықтаманың берілген күні _____________ "Берілген күні". </w:t>
      </w:r>
    </w:p>
    <w:p>
      <w:pPr>
        <w:spacing w:after="0"/>
        <w:ind w:left="0"/>
        <w:jc w:val="both"/>
      </w:pPr>
      <w:r>
        <w:rPr>
          <w:rFonts w:ascii="Times New Roman"/>
          <w:b w:val="false"/>
          <w:i w:val="false"/>
          <w:color w:val="000000"/>
          <w:sz w:val="28"/>
        </w:rPr>
        <w:t xml:space="preserve">
      Анықтаманың әрекет ету мерзімі: шектеусіз </w:t>
      </w:r>
    </w:p>
    <w:p>
      <w:pPr>
        <w:spacing w:after="0"/>
        <w:ind w:left="0"/>
        <w:jc w:val="both"/>
      </w:pPr>
      <w:r>
        <w:rPr>
          <w:rFonts w:ascii="Times New Roman"/>
          <w:b w:val="false"/>
          <w:i w:val="false"/>
          <w:color w:val="000000"/>
          <w:sz w:val="28"/>
        </w:rPr>
        <w:t>
      ЖӘБО атауы: ____________ "ЖӘБО қызметкері"</w:t>
      </w:r>
    </w:p>
    <w:p>
      <w:pPr>
        <w:spacing w:after="0"/>
        <w:ind w:left="0"/>
        <w:jc w:val="both"/>
      </w:pPr>
      <w:r>
        <w:rPr>
          <w:rFonts w:ascii="Times New Roman"/>
          <w:b w:val="false"/>
          <w:i w:val="false"/>
          <w:color w:val="000000"/>
          <w:sz w:val="28"/>
        </w:rPr>
        <w:t xml:space="preserve">
      Мәліметтер ҚР Қорғаныс министрлігінің ақпараттық жүйесінен ұсынылды </w:t>
      </w:r>
    </w:p>
    <w:p>
      <w:pPr>
        <w:spacing w:after="0"/>
        <w:ind w:left="0"/>
        <w:jc w:val="both"/>
      </w:pP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Қазақстан Республикасы Заңының </w:t>
      </w:r>
      <w:r>
        <w:rPr>
          <w:rFonts w:ascii="Times New Roman"/>
          <w:b w:val="false"/>
          <w:i w:val="false"/>
          <w:color w:val="000000"/>
          <w:sz w:val="28"/>
        </w:rPr>
        <w:t>7-бабына</w:t>
      </w:r>
      <w:r>
        <w:rPr>
          <w:rFonts w:ascii="Times New Roman"/>
          <w:b w:val="false"/>
          <w:i w:val="false"/>
          <w:color w:val="000000"/>
          <w:sz w:val="28"/>
        </w:rPr>
        <w:t xml:space="preserve"> сәйкес қағаз тасығыштағы құжатқа барабар.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(көрсетілетін қызметті алушының тегі, аты, </w:t>
            </w:r>
            <w:r>
              <w:br/>
            </w:r>
            <w:r>
              <w:rPr>
                <w:rFonts w:ascii="Times New Roman"/>
                <w:b w:val="false"/>
                <w:i w:val="false"/>
                <w:color w:val="000000"/>
                <w:sz w:val="20"/>
              </w:rPr>
              <w:t>әкесінің аты (ол бар болған кезде)</w:t>
            </w:r>
            <w:r>
              <w:br/>
            </w:r>
            <w:r>
              <w:rPr>
                <w:rFonts w:ascii="Times New Roman"/>
                <w:b w:val="false"/>
                <w:i w:val="false"/>
                <w:color w:val="000000"/>
                <w:sz w:val="20"/>
              </w:rPr>
              <w:t>________________________________</w:t>
            </w:r>
            <w:r>
              <w:br/>
            </w:r>
            <w:r>
              <w:rPr>
                <w:rFonts w:ascii="Times New Roman"/>
                <w:b w:val="false"/>
                <w:i w:val="false"/>
                <w:color w:val="000000"/>
                <w:sz w:val="20"/>
              </w:rPr>
              <w:t xml:space="preserve">(көрсетілетін қызметті алушының </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Мемлекеттік қызмет көрсету мерзімін ұзарту туралы хабарлама</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(мемлекеттік көрсетілетін қызмет атауы)</w:t>
      </w:r>
    </w:p>
    <w:p>
      <w:pPr>
        <w:spacing w:after="0"/>
        <w:ind w:left="0"/>
        <w:jc w:val="both"/>
      </w:pPr>
      <w:r>
        <w:rPr>
          <w:rFonts w:ascii="Times New Roman"/>
          <w:b w:val="false"/>
          <w:i w:val="false"/>
          <w:color w:val="000000"/>
          <w:sz w:val="28"/>
        </w:rPr>
        <w:t xml:space="preserve">
      әскери қызмет өткеруді растау үшін қажетті мәліметтердің жеткіліксіз болуына байланысты </w:t>
      </w:r>
    </w:p>
    <w:p>
      <w:pPr>
        <w:spacing w:after="0"/>
        <w:ind w:left="0"/>
        <w:jc w:val="both"/>
      </w:pPr>
      <w:r>
        <w:rPr>
          <w:rFonts w:ascii="Times New Roman"/>
          <w:b w:val="false"/>
          <w:i w:val="false"/>
          <w:color w:val="000000"/>
          <w:sz w:val="28"/>
        </w:rPr>
        <w:t xml:space="preserve">
      __________________________________________________________________ облысы </w:t>
      </w:r>
    </w:p>
    <w:p>
      <w:pPr>
        <w:spacing w:after="0"/>
        <w:ind w:left="0"/>
        <w:jc w:val="both"/>
      </w:pPr>
      <w:r>
        <w:rPr>
          <w:rFonts w:ascii="Times New Roman"/>
          <w:b w:val="false"/>
          <w:i w:val="false"/>
          <w:color w:val="000000"/>
          <w:sz w:val="28"/>
        </w:rPr>
        <w:t>
      (республикалық маңызы бар қаланың немесе облыстың атауы)</w:t>
      </w:r>
    </w:p>
    <w:p>
      <w:pPr>
        <w:spacing w:after="0"/>
        <w:ind w:left="0"/>
        <w:jc w:val="both"/>
      </w:pPr>
      <w:r>
        <w:rPr>
          <w:rFonts w:ascii="Times New Roman"/>
          <w:b w:val="false"/>
          <w:i w:val="false"/>
          <w:color w:val="000000"/>
          <w:sz w:val="28"/>
        </w:rPr>
        <w:t xml:space="preserve">
      _______________________________________________________ </w:t>
      </w:r>
    </w:p>
    <w:p>
      <w:pPr>
        <w:spacing w:after="0"/>
        <w:ind w:left="0"/>
        <w:jc w:val="both"/>
      </w:pPr>
      <w:r>
        <w:rPr>
          <w:rFonts w:ascii="Times New Roman"/>
          <w:b w:val="false"/>
          <w:i w:val="false"/>
          <w:color w:val="000000"/>
          <w:sz w:val="28"/>
        </w:rPr>
        <w:t>
      (ауданның немесе аудандардың атауы)</w:t>
      </w:r>
    </w:p>
    <w:p>
      <w:pPr>
        <w:spacing w:after="0"/>
        <w:ind w:left="0"/>
        <w:jc w:val="both"/>
      </w:pPr>
      <w:r>
        <w:rPr>
          <w:rFonts w:ascii="Times New Roman"/>
          <w:b w:val="false"/>
          <w:i w:val="false"/>
          <w:color w:val="000000"/>
          <w:sz w:val="28"/>
        </w:rPr>
        <w:t xml:space="preserve">
      ауданының (қаласының) қорғаныс істері жөніндегі басқармасы (бөлімі) </w:t>
      </w:r>
    </w:p>
    <w:p>
      <w:pPr>
        <w:spacing w:after="0"/>
        <w:ind w:left="0"/>
        <w:jc w:val="both"/>
      </w:pPr>
      <w:r>
        <w:rPr>
          <w:rFonts w:ascii="Times New Roman"/>
          <w:b w:val="false"/>
          <w:i w:val="false"/>
          <w:color w:val="000000"/>
          <w:sz w:val="28"/>
        </w:rPr>
        <w:t xml:space="preserve">
      ______________________________________________________________________________ </w:t>
      </w:r>
    </w:p>
    <w:p>
      <w:pPr>
        <w:spacing w:after="0"/>
        <w:ind w:left="0"/>
        <w:jc w:val="both"/>
      </w:pPr>
      <w:r>
        <w:rPr>
          <w:rFonts w:ascii="Times New Roman"/>
          <w:b w:val="false"/>
          <w:i w:val="false"/>
          <w:color w:val="000000"/>
          <w:sz w:val="28"/>
        </w:rPr>
        <w:t xml:space="preserve">
      (тиісті органның атауы) </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қолда бар ақпаратты растау үшін</w:t>
      </w:r>
    </w:p>
    <w:p>
      <w:pPr>
        <w:spacing w:after="0"/>
        <w:ind w:left="0"/>
        <w:jc w:val="both"/>
      </w:pPr>
      <w:r>
        <w:rPr>
          <w:rFonts w:ascii="Times New Roman"/>
          <w:b w:val="false"/>
          <w:i w:val="false"/>
          <w:color w:val="000000"/>
          <w:sz w:val="28"/>
        </w:rPr>
        <w:t xml:space="preserve">
      20 __ жылғы "___" _________ № ______________________________________ сұрау салу </w:t>
      </w:r>
    </w:p>
    <w:p>
      <w:pPr>
        <w:spacing w:after="0"/>
        <w:ind w:left="0"/>
        <w:jc w:val="both"/>
      </w:pPr>
      <w:r>
        <w:rPr>
          <w:rFonts w:ascii="Times New Roman"/>
          <w:b w:val="false"/>
          <w:i w:val="false"/>
          <w:color w:val="000000"/>
          <w:sz w:val="28"/>
        </w:rPr>
        <w:t xml:space="preserve">
      (күні) (шығыс нөмірі) </w:t>
      </w:r>
    </w:p>
    <w:p>
      <w:pPr>
        <w:spacing w:after="0"/>
        <w:ind w:left="0"/>
        <w:jc w:val="both"/>
      </w:pPr>
      <w:r>
        <w:rPr>
          <w:rFonts w:ascii="Times New Roman"/>
          <w:b w:val="false"/>
          <w:i w:val="false"/>
          <w:color w:val="000000"/>
          <w:sz w:val="28"/>
        </w:rPr>
        <w:t>
      жолдады.</w:t>
      </w:r>
    </w:p>
    <w:p>
      <w:pPr>
        <w:spacing w:after="0"/>
        <w:ind w:left="0"/>
        <w:jc w:val="both"/>
      </w:pPr>
      <w:r>
        <w:rPr>
          <w:rFonts w:ascii="Times New Roman"/>
          <w:b w:val="false"/>
          <w:i w:val="false"/>
          <w:color w:val="000000"/>
          <w:sz w:val="28"/>
        </w:rPr>
        <w:t xml:space="preserve">
      Әскери міндеттілер мен әскерге шақырылушыларды әскери есепке алу қағидаларына сәйкес </w:t>
      </w:r>
    </w:p>
    <w:p>
      <w:pPr>
        <w:spacing w:after="0"/>
        <w:ind w:left="0"/>
        <w:jc w:val="both"/>
      </w:pPr>
      <w:r>
        <w:rPr>
          <w:rFonts w:ascii="Times New Roman"/>
          <w:b w:val="false"/>
          <w:i w:val="false"/>
          <w:color w:val="000000"/>
          <w:sz w:val="28"/>
        </w:rPr>
        <w:t>
      мемлекеттік қызмет көрсету мерзімі 30 (отыз) (немесе 90 (тоқсан)) жұмыс күніне дейін ұзартылады.</w:t>
      </w:r>
    </w:p>
    <w:p>
      <w:pPr>
        <w:spacing w:after="0"/>
        <w:ind w:left="0"/>
        <w:jc w:val="both"/>
      </w:pPr>
      <w:r>
        <w:rPr>
          <w:rFonts w:ascii="Times New Roman"/>
          <w:b w:val="false"/>
          <w:i w:val="false"/>
          <w:color w:val="000000"/>
          <w:sz w:val="28"/>
        </w:rPr>
        <w:t xml:space="preserve">
      Мемлекеттік қызмет көрсету нәтижесінің дайын болуы туралы қосымша хабарланатын болады </w:t>
      </w:r>
    </w:p>
    <w:p>
      <w:pPr>
        <w:spacing w:after="0"/>
        <w:ind w:left="0"/>
        <w:jc w:val="both"/>
      </w:pPr>
      <w:r>
        <w:rPr>
          <w:rFonts w:ascii="Times New Roman"/>
          <w:b w:val="false"/>
          <w:i w:val="false"/>
          <w:color w:val="000000"/>
          <w:sz w:val="28"/>
        </w:rPr>
        <w:t xml:space="preserve">
      Хабарлама 2 данада жасалды, әрбір жағы үшін бір данадан. </w:t>
      </w:r>
    </w:p>
    <w:p>
      <w:pPr>
        <w:spacing w:after="0"/>
        <w:ind w:left="0"/>
        <w:jc w:val="both"/>
      </w:pPr>
      <w:r>
        <w:rPr>
          <w:rFonts w:ascii="Times New Roman"/>
          <w:b w:val="false"/>
          <w:i w:val="false"/>
          <w:color w:val="000000"/>
          <w:sz w:val="28"/>
        </w:rPr>
        <w:t xml:space="preserve">
      ___________________________________________________ </w:t>
      </w:r>
      <w:r>
        <w:rPr>
          <w:rFonts w:ascii="Times New Roman"/>
          <w:b/>
          <w:i w:val="false"/>
          <w:color w:val="000000"/>
          <w:sz w:val="28"/>
        </w:rPr>
        <w:t>облысы</w:t>
      </w:r>
    </w:p>
    <w:p>
      <w:pPr>
        <w:spacing w:after="0"/>
        <w:ind w:left="0"/>
        <w:jc w:val="both"/>
      </w:pPr>
      <w:r>
        <w:rPr>
          <w:rFonts w:ascii="Times New Roman"/>
          <w:b w:val="false"/>
          <w:i w:val="false"/>
          <w:color w:val="000000"/>
          <w:sz w:val="28"/>
        </w:rPr>
        <w:t>
      (республикалық маңызы бар қаланың немесе облыстың атауы)</w:t>
      </w:r>
    </w:p>
    <w:p>
      <w:pPr>
        <w:spacing w:after="0"/>
        <w:ind w:left="0"/>
        <w:jc w:val="both"/>
      </w:pPr>
      <w:r>
        <w:rPr>
          <w:rFonts w:ascii="Times New Roman"/>
          <w:b w:val="false"/>
          <w:i w:val="false"/>
          <w:color w:val="000000"/>
          <w:sz w:val="28"/>
        </w:rPr>
        <w:t xml:space="preserve">
      ____________________________________________________ </w:t>
      </w:r>
      <w:r>
        <w:rPr>
          <w:rFonts w:ascii="Times New Roman"/>
          <w:b/>
          <w:i w:val="false"/>
          <w:color w:val="000000"/>
          <w:sz w:val="28"/>
        </w:rPr>
        <w:t>ауданы</w:t>
      </w:r>
      <w:r>
        <w:rPr>
          <w:rFonts w:ascii="Times New Roman"/>
          <w:b w:val="false"/>
          <w:i w:val="false"/>
          <w:color w:val="000000"/>
          <w:sz w:val="28"/>
        </w:rPr>
        <w:t xml:space="preserve"> </w:t>
      </w:r>
      <w:r>
        <w:rPr>
          <w:rFonts w:ascii="Times New Roman"/>
          <w:b/>
          <w:i w:val="false"/>
          <w:color w:val="000000"/>
          <w:sz w:val="28"/>
        </w:rPr>
        <w:t>(қаласы)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(ауданның немесе аудандардың атауы)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қорғаныс</w:t>
      </w:r>
      <w:r>
        <w:rPr>
          <w:rFonts w:ascii="Times New Roman"/>
          <w:b w:val="false"/>
          <w:i w:val="false"/>
          <w:color w:val="000000"/>
          <w:sz w:val="28"/>
        </w:rPr>
        <w:t xml:space="preserve"> </w:t>
      </w:r>
      <w:r>
        <w:rPr>
          <w:rFonts w:ascii="Times New Roman"/>
          <w:b/>
          <w:i w:val="false"/>
          <w:color w:val="000000"/>
          <w:sz w:val="28"/>
        </w:rPr>
        <w:t>істері</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басқармасының</w:t>
      </w:r>
      <w:r>
        <w:rPr>
          <w:rFonts w:ascii="Times New Roman"/>
          <w:b w:val="false"/>
          <w:i w:val="false"/>
          <w:color w:val="000000"/>
          <w:sz w:val="28"/>
        </w:rPr>
        <w:t xml:space="preserve"> </w:t>
      </w:r>
      <w:r>
        <w:rPr>
          <w:rFonts w:ascii="Times New Roman"/>
          <w:b/>
          <w:i w:val="false"/>
          <w:color w:val="000000"/>
          <w:sz w:val="28"/>
        </w:rPr>
        <w:t>(бөлімінің)</w:t>
      </w:r>
      <w:r>
        <w:rPr>
          <w:rFonts w:ascii="Times New Roman"/>
          <w:b w:val="false"/>
          <w:i w:val="false"/>
          <w:color w:val="000000"/>
          <w:sz w:val="28"/>
        </w:rPr>
        <w:t xml:space="preserve"> </w:t>
      </w:r>
      <w:r>
        <w:rPr>
          <w:rFonts w:ascii="Times New Roman"/>
          <w:b/>
          <w:i w:val="false"/>
          <w:color w:val="000000"/>
          <w:sz w:val="28"/>
        </w:rPr>
        <w:t>бастығы</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(әскери атағы, қолы, тегі және инициалдары)</w:t>
      </w:r>
    </w:p>
    <w:p>
      <w:pPr>
        <w:spacing w:after="0"/>
        <w:ind w:left="0"/>
        <w:jc w:val="both"/>
      </w:pPr>
      <w:r>
        <w:rPr>
          <w:rFonts w:ascii="Times New Roman"/>
          <w:b w:val="false"/>
          <w:i w:val="false"/>
          <w:color w:val="000000"/>
          <w:sz w:val="28"/>
        </w:rPr>
        <w:t xml:space="preserve">
      Орындаған _______________________________________ </w:t>
      </w:r>
    </w:p>
    <w:p>
      <w:pPr>
        <w:spacing w:after="0"/>
        <w:ind w:left="0"/>
        <w:jc w:val="both"/>
      </w:pPr>
      <w:r>
        <w:rPr>
          <w:rFonts w:ascii="Times New Roman"/>
          <w:b w:val="false"/>
          <w:i w:val="false"/>
          <w:color w:val="000000"/>
          <w:sz w:val="28"/>
        </w:rPr>
        <w:t>
      (тегі, аты, әкемінің аты (ол бар болған кезде))</w:t>
      </w:r>
    </w:p>
    <w:p>
      <w:pPr>
        <w:spacing w:after="0"/>
        <w:ind w:left="0"/>
        <w:jc w:val="both"/>
      </w:pP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xml:space="preserve">
      Алдым: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(көрсетілетін қызметті алушының тегіғ аты, әкесінің аты (ол бар болған кезде)) (қолы )</w:t>
      </w:r>
    </w:p>
    <w:p>
      <w:pPr>
        <w:spacing w:after="0"/>
        <w:ind w:left="0"/>
        <w:jc w:val="both"/>
      </w:pPr>
      <w:r>
        <w:rPr>
          <w:rFonts w:ascii="Times New Roman"/>
          <w:b w:val="false"/>
          <w:i w:val="false"/>
          <w:color w:val="000000"/>
          <w:sz w:val="28"/>
        </w:rPr>
        <w:t>
      20__жылғы "___"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w:t>
            </w:r>
            <w:r>
              <w:br/>
            </w:r>
            <w:r>
              <w:rPr>
                <w:rFonts w:ascii="Times New Roman"/>
                <w:b w:val="false"/>
                <w:i w:val="false"/>
                <w:color w:val="000000"/>
                <w:sz w:val="20"/>
              </w:rPr>
              <w:t xml:space="preserve">(көрсетілетін қызметті алушының тегі, аты, әкесінің аты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 бар болған кезде)</w:t>
            </w:r>
            <w:r>
              <w:br/>
            </w:r>
            <w:r>
              <w:rPr>
                <w:rFonts w:ascii="Times New Roman"/>
                <w:b w:val="false"/>
                <w:i w:val="false"/>
                <w:color w:val="000000"/>
                <w:sz w:val="20"/>
              </w:rPr>
              <w:t>______________________________</w:t>
            </w:r>
            <w:r>
              <w:br/>
            </w:r>
            <w:r>
              <w:rPr>
                <w:rFonts w:ascii="Times New Roman"/>
                <w:b w:val="false"/>
                <w:i w:val="false"/>
                <w:color w:val="000000"/>
                <w:sz w:val="20"/>
              </w:rPr>
              <w:t xml:space="preserve">(көрсетілетін қызметті алушының </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Мемлекеттік қызмет көрсетуден бас тарту туралы хабарлама</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(мемлекеттік көрсетілетін қызмет атауы)</w:t>
      </w:r>
    </w:p>
    <w:p>
      <w:pPr>
        <w:spacing w:after="0"/>
        <w:ind w:left="0"/>
        <w:jc w:val="both"/>
      </w:pPr>
      <w:r>
        <w:rPr>
          <w:rFonts w:ascii="Times New Roman"/>
          <w:b w:val="false"/>
          <w:i w:val="false"/>
          <w:color w:val="000000"/>
          <w:sz w:val="28"/>
        </w:rPr>
        <w:t xml:space="preserve">
      Сіз ұсынған және жолданған сұрау салуларға сәйкес алынған әскери қызмет өткеруді растау үшін </w:t>
      </w:r>
    </w:p>
    <w:p>
      <w:pPr>
        <w:spacing w:after="0"/>
        <w:ind w:left="0"/>
        <w:jc w:val="both"/>
      </w:pPr>
      <w:r>
        <w:rPr>
          <w:rFonts w:ascii="Times New Roman"/>
          <w:b w:val="false"/>
          <w:i w:val="false"/>
          <w:color w:val="000000"/>
          <w:sz w:val="28"/>
        </w:rPr>
        <w:t xml:space="preserve">
      қажетті ақпараттың және мәліметтердің жеткіліксіз болуына байланысты Сізге мемлекеттік қызмет </w:t>
      </w:r>
    </w:p>
    <w:p>
      <w:pPr>
        <w:spacing w:after="0"/>
        <w:ind w:left="0"/>
        <w:jc w:val="both"/>
      </w:pPr>
      <w:r>
        <w:rPr>
          <w:rFonts w:ascii="Times New Roman"/>
          <w:b w:val="false"/>
          <w:i w:val="false"/>
          <w:color w:val="000000"/>
          <w:sz w:val="28"/>
        </w:rPr>
        <w:t>
      көрсетуден бас тартылғаны туралы хабарлаймыз.</w:t>
      </w:r>
    </w:p>
    <w:p>
      <w:pPr>
        <w:spacing w:after="0"/>
        <w:ind w:left="0"/>
        <w:jc w:val="both"/>
      </w:pPr>
      <w:r>
        <w:rPr>
          <w:rFonts w:ascii="Times New Roman"/>
          <w:b w:val="false"/>
          <w:i w:val="false"/>
          <w:color w:val="000000"/>
          <w:sz w:val="28"/>
        </w:rPr>
        <w:t xml:space="preserve">
      Хабарлама 2 данада жасалды, әрбір жағы үшін бір данадан. </w:t>
      </w:r>
    </w:p>
    <w:p>
      <w:pPr>
        <w:spacing w:after="0"/>
        <w:ind w:left="0"/>
        <w:jc w:val="both"/>
      </w:pPr>
      <w:r>
        <w:rPr>
          <w:rFonts w:ascii="Times New Roman"/>
          <w:b w:val="false"/>
          <w:i w:val="false"/>
          <w:color w:val="000000"/>
          <w:sz w:val="28"/>
        </w:rPr>
        <w:t xml:space="preserve">
      ___________________________________________________ облысы </w:t>
      </w:r>
    </w:p>
    <w:p>
      <w:pPr>
        <w:spacing w:after="0"/>
        <w:ind w:left="0"/>
        <w:jc w:val="both"/>
      </w:pPr>
      <w:r>
        <w:rPr>
          <w:rFonts w:ascii="Times New Roman"/>
          <w:b w:val="false"/>
          <w:i w:val="false"/>
          <w:color w:val="000000"/>
          <w:sz w:val="28"/>
        </w:rPr>
        <w:t>
      (республикалық маңызы бар қаланың немесе облыстың атауы)</w:t>
      </w:r>
    </w:p>
    <w:p>
      <w:pPr>
        <w:spacing w:after="0"/>
        <w:ind w:left="0"/>
        <w:jc w:val="both"/>
      </w:pPr>
      <w:r>
        <w:rPr>
          <w:rFonts w:ascii="Times New Roman"/>
          <w:b w:val="false"/>
          <w:i w:val="false"/>
          <w:color w:val="000000"/>
          <w:sz w:val="28"/>
        </w:rPr>
        <w:t xml:space="preserve">
      ____________________________________________________ ауданы (қаласы) </w:t>
      </w:r>
    </w:p>
    <w:p>
      <w:pPr>
        <w:spacing w:after="0"/>
        <w:ind w:left="0"/>
        <w:jc w:val="both"/>
      </w:pPr>
      <w:r>
        <w:rPr>
          <w:rFonts w:ascii="Times New Roman"/>
          <w:b w:val="false"/>
          <w:i w:val="false"/>
          <w:color w:val="000000"/>
          <w:sz w:val="28"/>
        </w:rPr>
        <w:t>
      (ауданның немесе аудандардың атауы)</w:t>
      </w:r>
    </w:p>
    <w:p>
      <w:pPr>
        <w:spacing w:after="0"/>
        <w:ind w:left="0"/>
        <w:jc w:val="both"/>
      </w:pPr>
      <w:r>
        <w:rPr>
          <w:rFonts w:ascii="Times New Roman"/>
          <w:b w:val="false"/>
          <w:i w:val="false"/>
          <w:color w:val="000000"/>
          <w:sz w:val="28"/>
        </w:rPr>
        <w:t xml:space="preserve">
      қорғаныс істері жөніндегі басқармасының (бөлімінің) бастығы </w:t>
      </w:r>
    </w:p>
    <w:p>
      <w:pPr>
        <w:spacing w:after="0"/>
        <w:ind w:left="0"/>
        <w:jc w:val="both"/>
      </w:pPr>
      <w:r>
        <w:rPr>
          <w:rFonts w:ascii="Times New Roman"/>
          <w:b w:val="false"/>
          <w:i w:val="false"/>
          <w:color w:val="000000"/>
          <w:sz w:val="28"/>
        </w:rPr>
        <w:t xml:space="preserve">
      _________________________________________________ </w:t>
      </w:r>
    </w:p>
    <w:p>
      <w:pPr>
        <w:spacing w:after="0"/>
        <w:ind w:left="0"/>
        <w:jc w:val="both"/>
      </w:pPr>
      <w:r>
        <w:rPr>
          <w:rFonts w:ascii="Times New Roman"/>
          <w:b w:val="false"/>
          <w:i w:val="false"/>
          <w:color w:val="000000"/>
          <w:sz w:val="28"/>
        </w:rPr>
        <w:t>
      (әскери атағы, қолы, тегі және инициалдары)</w:t>
      </w:r>
    </w:p>
    <w:p>
      <w:pPr>
        <w:spacing w:after="0"/>
        <w:ind w:left="0"/>
        <w:jc w:val="both"/>
      </w:pPr>
      <w:r>
        <w:rPr>
          <w:rFonts w:ascii="Times New Roman"/>
          <w:b w:val="false"/>
          <w:i w:val="false"/>
          <w:color w:val="000000"/>
          <w:sz w:val="28"/>
        </w:rPr>
        <w:t xml:space="preserve">
      Орындаған _______________________________________ </w:t>
      </w:r>
    </w:p>
    <w:p>
      <w:pPr>
        <w:spacing w:after="0"/>
        <w:ind w:left="0"/>
        <w:jc w:val="both"/>
      </w:pPr>
      <w:r>
        <w:rPr>
          <w:rFonts w:ascii="Times New Roman"/>
          <w:b w:val="false"/>
          <w:i w:val="false"/>
          <w:color w:val="000000"/>
          <w:sz w:val="28"/>
        </w:rPr>
        <w:t>
      (тегі, аты, әкемінің аты (ол бар болған кезде))</w:t>
      </w:r>
    </w:p>
    <w:p>
      <w:pPr>
        <w:spacing w:after="0"/>
        <w:ind w:left="0"/>
        <w:jc w:val="both"/>
      </w:pP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Алдым:</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(көрсетілетін қызметті алушының тегіғ аты, әкесінің аты (ол бар болған кезде)) (қолы )</w:t>
      </w:r>
    </w:p>
    <w:p>
      <w:pPr>
        <w:spacing w:after="0"/>
        <w:ind w:left="0"/>
        <w:jc w:val="both"/>
      </w:pPr>
      <w:r>
        <w:rPr>
          <w:rFonts w:ascii="Times New Roman"/>
          <w:b w:val="false"/>
          <w:i w:val="false"/>
          <w:color w:val="000000"/>
          <w:sz w:val="28"/>
        </w:rPr>
        <w:t>
      20__жылғы "___"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both"/>
      </w:pPr>
      <w:r>
        <w:rPr>
          <w:rFonts w:ascii="Times New Roman"/>
          <w:b w:val="false"/>
          <w:i w:val="false"/>
          <w:color w:val="000000"/>
          <w:sz w:val="28"/>
        </w:rPr>
        <w:t>
      Фотоға арналған орын</w:t>
      </w:r>
    </w:p>
    <w:p>
      <w:pPr>
        <w:spacing w:after="0"/>
        <w:ind w:left="0"/>
        <w:jc w:val="both"/>
      </w:pPr>
      <w:r>
        <w:rPr>
          <w:rFonts w:ascii="Times New Roman"/>
          <w:b w:val="false"/>
          <w:i w:val="false"/>
          <w:color w:val="000000"/>
          <w:sz w:val="28"/>
        </w:rPr>
        <w:t xml:space="preserve">
      (қорғаныс істері жөніндегі бөлімнің </w:t>
      </w:r>
    </w:p>
    <w:p>
      <w:pPr>
        <w:spacing w:after="0"/>
        <w:ind w:left="0"/>
        <w:jc w:val="both"/>
      </w:pPr>
      <w:r>
        <w:rPr>
          <w:rFonts w:ascii="Times New Roman"/>
          <w:b w:val="false"/>
          <w:i w:val="false"/>
          <w:color w:val="000000"/>
          <w:sz w:val="28"/>
        </w:rPr>
        <w:t xml:space="preserve">
      (басқарманың) </w:t>
      </w:r>
    </w:p>
    <w:p>
      <w:pPr>
        <w:spacing w:after="0"/>
        <w:ind w:left="0"/>
        <w:jc w:val="both"/>
      </w:pPr>
      <w:r>
        <w:rPr>
          <w:rFonts w:ascii="Times New Roman"/>
          <w:b w:val="false"/>
          <w:i w:val="false"/>
          <w:color w:val="000000"/>
          <w:sz w:val="28"/>
        </w:rPr>
        <w:t>
      елтаңбалы мөрі)</w:t>
      </w:r>
    </w:p>
    <w:p>
      <w:pPr>
        <w:spacing w:after="0"/>
        <w:ind w:left="0"/>
        <w:jc w:val="left"/>
      </w:pPr>
      <w:r>
        <w:rPr>
          <w:rFonts w:ascii="Times New Roman"/>
          <w:b/>
          <w:i w:val="false"/>
          <w:color w:val="000000"/>
        </w:rPr>
        <w:t xml:space="preserve"> Запаста тұратын азаматты медициналық куәландыру  КАРТАСЫ</w:t>
      </w:r>
    </w:p>
    <w:p>
      <w:pPr>
        <w:spacing w:after="0"/>
        <w:ind w:left="0"/>
        <w:jc w:val="both"/>
      </w:pPr>
      <w:r>
        <w:rPr>
          <w:rFonts w:ascii="Times New Roman"/>
          <w:b w:val="false"/>
          <w:i w:val="false"/>
          <w:color w:val="000000"/>
          <w:sz w:val="28"/>
        </w:rPr>
        <w:t>
      1. Тегі, аты, бар болған кезде әкесінің аты___________________________________</w:t>
      </w:r>
    </w:p>
    <w:p>
      <w:pPr>
        <w:spacing w:after="0"/>
        <w:ind w:left="0"/>
        <w:jc w:val="both"/>
      </w:pPr>
      <w:r>
        <w:rPr>
          <w:rFonts w:ascii="Times New Roman"/>
          <w:b w:val="false"/>
          <w:i w:val="false"/>
          <w:color w:val="000000"/>
          <w:sz w:val="28"/>
        </w:rPr>
        <w:t>
      2. Туған күні ________________________________________________________</w:t>
      </w:r>
    </w:p>
    <w:p>
      <w:pPr>
        <w:spacing w:after="0"/>
        <w:ind w:left="0"/>
        <w:jc w:val="both"/>
      </w:pPr>
      <w:r>
        <w:rPr>
          <w:rFonts w:ascii="Times New Roman"/>
          <w:b w:val="false"/>
          <w:i w:val="false"/>
          <w:color w:val="000000"/>
          <w:sz w:val="28"/>
        </w:rPr>
        <w:t>
      3. Әскери атағы _______________________________________________________</w:t>
      </w:r>
    </w:p>
    <w:p>
      <w:pPr>
        <w:spacing w:after="0"/>
        <w:ind w:left="0"/>
        <w:jc w:val="both"/>
      </w:pPr>
      <w:r>
        <w:rPr>
          <w:rFonts w:ascii="Times New Roman"/>
          <w:b w:val="false"/>
          <w:i w:val="false"/>
          <w:color w:val="000000"/>
          <w:sz w:val="28"/>
        </w:rPr>
        <w:t>
      4. Әскери-есептік мамандығы __________________________________________</w:t>
      </w:r>
    </w:p>
    <w:p>
      <w:pPr>
        <w:spacing w:after="0"/>
        <w:ind w:left="0"/>
        <w:jc w:val="both"/>
      </w:pPr>
      <w:r>
        <w:rPr>
          <w:rFonts w:ascii="Times New Roman"/>
          <w:b w:val="false"/>
          <w:i w:val="false"/>
          <w:color w:val="000000"/>
          <w:sz w:val="28"/>
        </w:rPr>
        <w:t>
      5. Куәландыру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
        <w:gridCol w:w="5660"/>
        <w:gridCol w:w="5872"/>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20___ ж. "____" _______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20___ ж. "____" _______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Зерттеулер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қан талдауы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несеп талдауы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микропреципитацияның реакциясы (микрореакция)</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ЭКГ зерттеулер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Кеуде қуысы ағзаларының флюорографиясы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Мұрын қосалқы қуыстарының рентгенограммасы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Көздің ішкі қысымы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Қанды қантқа талдау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мәліметтер (зерттеулер)</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Бойы/дене салмағы </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Маман дәрігерлер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ӘДК қорытындысы</w:t>
            </w:r>
            <w:r>
              <w:br/>
            </w:r>
            <w:r>
              <w:rPr>
                <w:rFonts w:ascii="Times New Roman"/>
                <w:b w:val="false"/>
                <w:i w:val="false"/>
                <w:color w:val="000000"/>
                <w:sz w:val="20"/>
              </w:rPr>
              <w:t>
М.О.</w:t>
            </w:r>
          </w:p>
        </w:tc>
        <w:tc>
          <w:tcPr>
            <w:tcW w:w="5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Қорғаныс министрінің </w:t>
            </w:r>
            <w:r>
              <w:br/>
            </w:r>
            <w:r>
              <w:rPr>
                <w:rFonts w:ascii="Times New Roman"/>
                <w:b w:val="false"/>
                <w:i w:val="false"/>
                <w:color w:val="000000"/>
                <w:sz w:val="20"/>
              </w:rPr>
              <w:t>
20___ жылғы "___" ______</w:t>
            </w:r>
            <w:r>
              <w:br/>
            </w:r>
            <w:r>
              <w:rPr>
                <w:rFonts w:ascii="Times New Roman"/>
                <w:b w:val="false"/>
                <w:i w:val="false"/>
                <w:color w:val="000000"/>
                <w:sz w:val="20"/>
              </w:rPr>
              <w:t>
№ ____ бұйрығымен бекітілген Қазақстан Республикасының Қарулы Күштерінде, басқа да әскерлері мен әскери құралымдарында қызмет ету үшін адамдар денсаулық жағдайының сәйкес келуіне қойылатын талаптардың_____ бағаны</w:t>
            </w:r>
            <w:r>
              <w:br/>
            </w:r>
            <w:r>
              <w:rPr>
                <w:rFonts w:ascii="Times New Roman"/>
                <w:b w:val="false"/>
                <w:i w:val="false"/>
                <w:color w:val="000000"/>
                <w:sz w:val="20"/>
              </w:rPr>
              <w:t>
___ тармағының _____ тармақшасы негізінде</w:t>
            </w:r>
            <w:r>
              <w:br/>
            </w:r>
            <w:r>
              <w:rPr>
                <w:rFonts w:ascii="Times New Roman"/>
                <w:b w:val="false"/>
                <w:i w:val="false"/>
                <w:color w:val="000000"/>
                <w:sz w:val="20"/>
              </w:rPr>
              <w:t>
__________________________</w:t>
            </w:r>
            <w:r>
              <w:br/>
            </w:r>
            <w:r>
              <w:rPr>
                <w:rFonts w:ascii="Times New Roman"/>
                <w:b w:val="false"/>
                <w:i w:val="false"/>
                <w:color w:val="000000"/>
                <w:sz w:val="20"/>
              </w:rPr>
              <w:t xml:space="preserve">
ӘДК төрағасы </w:t>
            </w:r>
            <w:r>
              <w:br/>
            </w:r>
            <w:r>
              <w:rPr>
                <w:rFonts w:ascii="Times New Roman"/>
                <w:b w:val="false"/>
                <w:i w:val="false"/>
                <w:color w:val="000000"/>
                <w:sz w:val="20"/>
              </w:rPr>
              <w:t>
________________________</w:t>
            </w:r>
            <w:r>
              <w:br/>
            </w:r>
            <w:r>
              <w:rPr>
                <w:rFonts w:ascii="Times New Roman"/>
                <w:b w:val="false"/>
                <w:i w:val="false"/>
                <w:color w:val="000000"/>
                <w:sz w:val="20"/>
              </w:rPr>
              <w:t>
әскери атағы,</w:t>
            </w:r>
            <w:r>
              <w:br/>
            </w:r>
            <w:r>
              <w:rPr>
                <w:rFonts w:ascii="Times New Roman"/>
                <w:b w:val="false"/>
                <w:i w:val="false"/>
                <w:color w:val="000000"/>
                <w:sz w:val="20"/>
              </w:rPr>
              <w:t>
________________________</w:t>
            </w:r>
            <w:r>
              <w:br/>
            </w:r>
            <w:r>
              <w:rPr>
                <w:rFonts w:ascii="Times New Roman"/>
                <w:b w:val="false"/>
                <w:i w:val="false"/>
                <w:color w:val="000000"/>
                <w:sz w:val="20"/>
              </w:rPr>
              <w:t xml:space="preserve">
қолы, тегі және инициалдары </w:t>
            </w:r>
            <w:r>
              <w:br/>
            </w:r>
            <w:r>
              <w:rPr>
                <w:rFonts w:ascii="Times New Roman"/>
                <w:b w:val="false"/>
                <w:i w:val="false"/>
                <w:color w:val="000000"/>
                <w:sz w:val="20"/>
              </w:rPr>
              <w:t xml:space="preserve">
ӘДК хатшысы </w:t>
            </w:r>
            <w:r>
              <w:br/>
            </w:r>
            <w:r>
              <w:rPr>
                <w:rFonts w:ascii="Times New Roman"/>
                <w:b w:val="false"/>
                <w:i w:val="false"/>
                <w:color w:val="000000"/>
                <w:sz w:val="20"/>
              </w:rPr>
              <w:t>
________________________</w:t>
            </w:r>
            <w:r>
              <w:br/>
            </w:r>
            <w:r>
              <w:rPr>
                <w:rFonts w:ascii="Times New Roman"/>
                <w:b w:val="false"/>
                <w:i w:val="false"/>
                <w:color w:val="000000"/>
                <w:sz w:val="20"/>
              </w:rPr>
              <w:t xml:space="preserve">
қолы, тегі және инициалдары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Қорғаныс министрінің </w:t>
            </w:r>
            <w:r>
              <w:br/>
            </w:r>
            <w:r>
              <w:rPr>
                <w:rFonts w:ascii="Times New Roman"/>
                <w:b w:val="false"/>
                <w:i w:val="false"/>
                <w:color w:val="000000"/>
                <w:sz w:val="20"/>
              </w:rPr>
              <w:t>
20___ жылғы "___" ______</w:t>
            </w:r>
            <w:r>
              <w:br/>
            </w:r>
            <w:r>
              <w:rPr>
                <w:rFonts w:ascii="Times New Roman"/>
                <w:b w:val="false"/>
                <w:i w:val="false"/>
                <w:color w:val="000000"/>
                <w:sz w:val="20"/>
              </w:rPr>
              <w:t>
№ ____ бұйрығымен бекітілген Қазақстан Республикасының Қарулы Күштерінде, басқа да әскерлері мен әскери құралымдарында қызмет ету үшін адамдар денсаулық жағдайының сәйкес келуіне қойылатын талаптардың_____ бағаны</w:t>
            </w:r>
            <w:r>
              <w:br/>
            </w:r>
            <w:r>
              <w:rPr>
                <w:rFonts w:ascii="Times New Roman"/>
                <w:b w:val="false"/>
                <w:i w:val="false"/>
                <w:color w:val="000000"/>
                <w:sz w:val="20"/>
              </w:rPr>
              <w:t>
___ тармағының _____ тармақшасы негізінде</w:t>
            </w:r>
            <w:r>
              <w:br/>
            </w:r>
            <w:r>
              <w:rPr>
                <w:rFonts w:ascii="Times New Roman"/>
                <w:b w:val="false"/>
                <w:i w:val="false"/>
                <w:color w:val="000000"/>
                <w:sz w:val="20"/>
              </w:rPr>
              <w:t>
___________________________</w:t>
            </w:r>
            <w:r>
              <w:br/>
            </w:r>
            <w:r>
              <w:rPr>
                <w:rFonts w:ascii="Times New Roman"/>
                <w:b w:val="false"/>
                <w:i w:val="false"/>
                <w:color w:val="000000"/>
                <w:sz w:val="20"/>
              </w:rPr>
              <w:t>
ӘДК төрағасы _______________________</w:t>
            </w:r>
            <w:r>
              <w:br/>
            </w:r>
            <w:r>
              <w:rPr>
                <w:rFonts w:ascii="Times New Roman"/>
                <w:b w:val="false"/>
                <w:i w:val="false"/>
                <w:color w:val="000000"/>
                <w:sz w:val="20"/>
              </w:rPr>
              <w:t xml:space="preserve">
әскери атағы, </w:t>
            </w:r>
            <w:r>
              <w:br/>
            </w:r>
            <w:r>
              <w:rPr>
                <w:rFonts w:ascii="Times New Roman"/>
                <w:b w:val="false"/>
                <w:i w:val="false"/>
                <w:color w:val="000000"/>
                <w:sz w:val="20"/>
              </w:rPr>
              <w:t>
______________________</w:t>
            </w:r>
            <w:r>
              <w:br/>
            </w:r>
            <w:r>
              <w:rPr>
                <w:rFonts w:ascii="Times New Roman"/>
                <w:b w:val="false"/>
                <w:i w:val="false"/>
                <w:color w:val="000000"/>
                <w:sz w:val="20"/>
              </w:rPr>
              <w:t xml:space="preserve">
қолы, тегі және инициалдары </w:t>
            </w:r>
            <w:r>
              <w:br/>
            </w:r>
            <w:r>
              <w:rPr>
                <w:rFonts w:ascii="Times New Roman"/>
                <w:b w:val="false"/>
                <w:i w:val="false"/>
                <w:color w:val="000000"/>
                <w:sz w:val="20"/>
              </w:rPr>
              <w:t xml:space="preserve">
ӘДК хатшысы </w:t>
            </w:r>
            <w:r>
              <w:br/>
            </w:r>
            <w:r>
              <w:rPr>
                <w:rFonts w:ascii="Times New Roman"/>
                <w:b w:val="false"/>
                <w:i w:val="false"/>
                <w:color w:val="000000"/>
                <w:sz w:val="20"/>
              </w:rPr>
              <w:t>
_______________________</w:t>
            </w:r>
            <w:r>
              <w:br/>
            </w:r>
            <w:r>
              <w:rPr>
                <w:rFonts w:ascii="Times New Roman"/>
                <w:b w:val="false"/>
                <w:i w:val="false"/>
                <w:color w:val="000000"/>
                <w:sz w:val="20"/>
              </w:rPr>
              <w:t xml:space="preserve">
қолы, тегі және инициалдары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Қорғаныс министрінің </w:t>
            </w:r>
            <w:r>
              <w:br/>
            </w:r>
            <w:r>
              <w:rPr>
                <w:rFonts w:ascii="Times New Roman"/>
                <w:b w:val="false"/>
                <w:i w:val="false"/>
                <w:color w:val="000000"/>
                <w:sz w:val="20"/>
              </w:rPr>
              <w:t>2020 жылғы 21 мамырдағы</w:t>
            </w:r>
            <w:r>
              <w:br/>
            </w:r>
            <w:r>
              <w:rPr>
                <w:rFonts w:ascii="Times New Roman"/>
                <w:b w:val="false"/>
                <w:i w:val="false"/>
                <w:color w:val="000000"/>
                <w:sz w:val="20"/>
              </w:rPr>
              <w:t>№ 226 бұйрығына</w:t>
            </w:r>
            <w:r>
              <w:br/>
            </w:r>
            <w:r>
              <w:rPr>
                <w:rFonts w:ascii="Times New Roman"/>
                <w:b w:val="false"/>
                <w:i w:val="false"/>
                <w:color w:val="000000"/>
                <w:sz w:val="20"/>
              </w:rPr>
              <w:t>2-қосымша</w:t>
            </w:r>
          </w:p>
        </w:tc>
      </w:tr>
    </w:tbl>
    <w:bookmarkStart w:name="z186" w:id="120"/>
    <w:p>
      <w:pPr>
        <w:spacing w:after="0"/>
        <w:ind w:left="0"/>
        <w:jc w:val="both"/>
      </w:pPr>
      <w:r>
        <w:rPr>
          <w:rFonts w:ascii="Times New Roman"/>
          <w:b w:val="false"/>
          <w:i w:val="false"/>
          <w:color w:val="000000"/>
          <w:sz w:val="28"/>
        </w:rPr>
        <w:t>
      Күшін жоғалтқан деп танылсын:</w:t>
      </w:r>
    </w:p>
    <w:bookmarkEnd w:id="120"/>
    <w:bookmarkStart w:name="z187" w:id="121"/>
    <w:p>
      <w:pPr>
        <w:spacing w:after="0"/>
        <w:ind w:left="0"/>
        <w:jc w:val="both"/>
      </w:pPr>
      <w:r>
        <w:rPr>
          <w:rFonts w:ascii="Times New Roman"/>
          <w:b w:val="false"/>
          <w:i w:val="false"/>
          <w:color w:val="000000"/>
          <w:sz w:val="28"/>
        </w:rPr>
        <w:t xml:space="preserve">
      1) "Қазақстан Республикасы Қорғаныс министрлігінің мемлекеттік көрсетілетін қызметтер стандарттарын бекіту туралы" Қазақстан Республикасы Қорғаныс министрінің 2017 жылғы 14 наурыздағы № 113 бұйрығы </w:t>
      </w:r>
      <w:r>
        <w:rPr>
          <w:rFonts w:ascii="Times New Roman"/>
          <w:b w:val="false"/>
          <w:i w:val="false"/>
          <w:color w:val="000000"/>
          <w:sz w:val="28"/>
        </w:rPr>
        <w:t>1-тармағының</w:t>
      </w:r>
      <w:r>
        <w:rPr>
          <w:rFonts w:ascii="Times New Roman"/>
          <w:b w:val="false"/>
          <w:i w:val="false"/>
          <w:color w:val="000000"/>
          <w:sz w:val="28"/>
        </w:rPr>
        <w:t xml:space="preserve"> 1), 2), 3) 6), 7) және 8) тармақшалары (Нормативтік құқықтық актілерді мемлекеттік тіркеу тізілімінде № 15393 болып тіркелген, электрондық түрде Қазақстан Республикасы нормативтік құқықтық актілерінің эталондық бақылау банкінде 2017 жылғы 11 тамызда жарияланған);</w:t>
      </w:r>
    </w:p>
    <w:bookmarkEnd w:id="121"/>
    <w:bookmarkStart w:name="z188" w:id="122"/>
    <w:p>
      <w:pPr>
        <w:spacing w:after="0"/>
        <w:ind w:left="0"/>
        <w:jc w:val="both"/>
      </w:pPr>
      <w:r>
        <w:rPr>
          <w:rFonts w:ascii="Times New Roman"/>
          <w:b w:val="false"/>
          <w:i w:val="false"/>
          <w:color w:val="000000"/>
          <w:sz w:val="28"/>
        </w:rPr>
        <w:t xml:space="preserve">
      2) "Қазақстан Республикасы Қорғаныс министрлігінің мемлекеттік көрсетілетін қызметтер регламенттерін бекіту туралы" Қазақстан Республикасы Қорғаныс министрінің 2017 жылғы 11 қыркүйектегі № 515 бұйрығы </w:t>
      </w:r>
      <w:r>
        <w:rPr>
          <w:rFonts w:ascii="Times New Roman"/>
          <w:b w:val="false"/>
          <w:i w:val="false"/>
          <w:color w:val="000000"/>
          <w:sz w:val="28"/>
        </w:rPr>
        <w:t>1-тармағының</w:t>
      </w:r>
      <w:r>
        <w:rPr>
          <w:rFonts w:ascii="Times New Roman"/>
          <w:b w:val="false"/>
          <w:i w:val="false"/>
          <w:color w:val="000000"/>
          <w:sz w:val="28"/>
        </w:rPr>
        <w:t xml:space="preserve"> 1), 2), 3) 6), 7) және 8) тармақшалары (Нормативтік құқықтық актілерді мемлекеттік тіркеу тізілімінде № 15792 болып тіркелген, электрондық түрде Қазақстан Республикасы нормативтік құқықтық актілерінің эталондық бақылау банкінде 2017 жылғы 24 қазанда жарияланған);</w:t>
      </w:r>
    </w:p>
    <w:bookmarkEnd w:id="122"/>
    <w:bookmarkStart w:name="z189" w:id="123"/>
    <w:p>
      <w:pPr>
        <w:spacing w:after="0"/>
        <w:ind w:left="0"/>
        <w:jc w:val="both"/>
      </w:pPr>
      <w:r>
        <w:rPr>
          <w:rFonts w:ascii="Times New Roman"/>
          <w:b w:val="false"/>
          <w:i w:val="false"/>
          <w:color w:val="000000"/>
          <w:sz w:val="28"/>
        </w:rPr>
        <w:t xml:space="preserve">
      3) ""Қазақстан Республикасы Қорғаныс министрлігінің мемлекеттік көрсетілетін қызметтер стандарттарын бекіту туралы" Қазақстан Республикасы Қорғаныс министрінің 2017 жылғы 14 наурыздағы № 113 бұйрығына өзгерістер енгізу туралы" Қазақстан Республикасы Қорғаныс министрінің 2019 жылғы 11 маусымдағы № 442 бұйрығы </w:t>
      </w:r>
      <w:r>
        <w:rPr>
          <w:rFonts w:ascii="Times New Roman"/>
          <w:b w:val="false"/>
          <w:i w:val="false"/>
          <w:color w:val="000000"/>
          <w:sz w:val="28"/>
        </w:rPr>
        <w:t>1 тармағының</w:t>
      </w:r>
      <w:r>
        <w:rPr>
          <w:rFonts w:ascii="Times New Roman"/>
          <w:b w:val="false"/>
          <w:i w:val="false"/>
          <w:color w:val="000000"/>
          <w:sz w:val="28"/>
        </w:rPr>
        <w:t xml:space="preserve"> 1), 2), 3) 6), 7) және 8) тармақшалары (Нормативтік құқықтық актілерді мемлекеттік тіркеу тізілімінде № 18846 болып тіркелген, электрондық түрде Қазақстан Республикасы нормативтік құқықтық актілерінің эталондық бақылау банкінде 2019 жылғы 24 маусымда жарияланған).</w:t>
      </w:r>
    </w:p>
    <w:bookmarkEnd w:id="12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