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c7ca" w14:textId="dc7c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18 мамырдағы № 207 бұйрығы. Қазақстан Республикасының Әділет министрлігінде 2020 жылғы 18 мамырда № 20651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2018 жылғы 14 қарашада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 (бастауыш, негізгі орта және жалпы орта білім)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білімнің білім беру бағдарламаларын іске асыратын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"10. Жұмыс оқу жоспарлары мен жұмыс оқу бағдарламаларын Қазақстан Республикасы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болып тіркелген) бекітілген ТжКБ-ның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ТжКБ білім беру бағдарламаларын іске асыратын ұйымдар әзірлейді.";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"14.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10475 болып тіркелген) Білім беру ұйымдарында білім алушыларға академиялық демалыстар беру қағидаларына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"21. ТжКБ білім беру бағдарламаларын іске асыратын білім беру ұйымдарының оқу процесінің қатысушылары студенттер, педагогтер және кәмелетке толмаған студенттердің заңды өкілдері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"23. ТжКБ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8"/>
    <w:bookmarkStart w:name="z14" w:id="9"/>
    <w:p>
      <w:pPr>
        <w:spacing w:after="0"/>
        <w:ind w:left="0"/>
        <w:jc w:val="both"/>
      </w:pPr>
      <w:r>
        <w:rPr>
          <w:rFonts w:ascii="Times New Roman"/>
          <w:b w:val="false"/>
          <w:i w:val="false"/>
          <w:color w:val="000000"/>
          <w:sz w:val="28"/>
        </w:rPr>
        <w:t xml:space="preserve">
      24. ТжКБ білім беру бағдарламаларын іске асыратын білім беру ұйымдарындағы педагогтер саны және педагогтер лауазымдарының тізбесі "Білім туралы" Қазақстан Республикасы Заңының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44-бабының </w:t>
      </w:r>
      <w:r>
        <w:rPr>
          <w:rFonts w:ascii="Times New Roman"/>
          <w:b w:val="false"/>
          <w:i w:val="false"/>
          <w:color w:val="000000"/>
          <w:sz w:val="28"/>
        </w:rPr>
        <w:t>9-1-тармағының</w:t>
      </w:r>
      <w:r>
        <w:rPr>
          <w:rFonts w:ascii="Times New Roman"/>
          <w:b w:val="false"/>
          <w:i w:val="false"/>
          <w:color w:val="000000"/>
          <w:sz w:val="28"/>
        </w:rPr>
        <w:t xml:space="preserve"> 1) тармақшасына сәйкес айқындалады.</w:t>
      </w:r>
    </w:p>
    <w:bookmarkEnd w:id="9"/>
    <w:bookmarkStart w:name="z15" w:id="10"/>
    <w:p>
      <w:pPr>
        <w:spacing w:after="0"/>
        <w:ind w:left="0"/>
        <w:jc w:val="both"/>
      </w:pPr>
      <w:r>
        <w:rPr>
          <w:rFonts w:ascii="Times New Roman"/>
          <w:b w:val="false"/>
          <w:i w:val="false"/>
          <w:color w:val="000000"/>
          <w:sz w:val="28"/>
        </w:rPr>
        <w:t>
      25. Меншік нысандары мен ведомстволық бағыныстылығына қарамастан, ТжКБ білім беру бағдарламаларын іске асыратын білім беру ұйымдары педагогінің лауазымдарын алмастыру Қазақстан Республикасының заңнамасында белгіленген тәртіппен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"36. ТжКБ білім беру бағдарламаларын іске асыратын білім беру ұйымдарының педагогі "Міндетті медициналық қарап тексеруден өткізу қағидаларын бекіту туралы" Қазақстан Республикасы Ұлттық экономика министрінің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10634 болып тіркелген) сәйкес жыл сайын медициналық тексеруден өтеді.</w:t>
      </w:r>
    </w:p>
    <w:bookmarkEnd w:id="11"/>
    <w:bookmarkStart w:name="z18" w:id="12"/>
    <w:p>
      <w:pPr>
        <w:spacing w:after="0"/>
        <w:ind w:left="0"/>
        <w:jc w:val="both"/>
      </w:pPr>
      <w:r>
        <w:rPr>
          <w:rFonts w:ascii="Times New Roman"/>
          <w:b w:val="false"/>
          <w:i w:val="false"/>
          <w:color w:val="000000"/>
          <w:sz w:val="28"/>
        </w:rPr>
        <w:t>
      37. ТжКБ-да алқалық басқару органдары құрылады. ТжКБ-ны алқалық басқарудың нысандары – педагогикалық, оқу-әдістемелік, қамқоршылық кеңестер және педагогикалық әдеп жөніндегі кеңестер болып табылады.</w:t>
      </w:r>
    </w:p>
    <w:bookmarkEnd w:id="12"/>
    <w:bookmarkStart w:name="z19" w:id="13"/>
    <w:p>
      <w:pPr>
        <w:spacing w:after="0"/>
        <w:ind w:left="0"/>
        <w:jc w:val="both"/>
      </w:pPr>
      <w:r>
        <w:rPr>
          <w:rFonts w:ascii="Times New Roman"/>
          <w:b w:val="false"/>
          <w:i w:val="false"/>
          <w:color w:val="000000"/>
          <w:sz w:val="28"/>
        </w:rPr>
        <w:t>
      38. Кітапханалар қорының болуы толық оқу кезеңіне білім алушылар контингентіне қарай және оқыту тілдері бойынша үлгілік оқу жоспарларына, ТжКБ білім беру бағдарламаларына сәйкес баспа және (немесе) электрондық басылымдар форматында қалыптасады.".</w:t>
      </w:r>
    </w:p>
    <w:bookmarkEnd w:id="13"/>
    <w:bookmarkStart w:name="z20" w:id="14"/>
    <w:p>
      <w:pPr>
        <w:spacing w:after="0"/>
        <w:ind w:left="0"/>
        <w:jc w:val="both"/>
      </w:pPr>
      <w:r>
        <w:rPr>
          <w:rFonts w:ascii="Times New Roman"/>
          <w:b w:val="false"/>
          <w:i w:val="false"/>
          <w:color w:val="000000"/>
          <w:sz w:val="28"/>
        </w:rPr>
        <w:t>
      мынадай мазмұндағы 42, 43, 44 және 45-тармақтармен толықтырылсын:</w:t>
      </w:r>
    </w:p>
    <w:bookmarkEnd w:id="14"/>
    <w:bookmarkStart w:name="z21" w:id="15"/>
    <w:p>
      <w:pPr>
        <w:spacing w:after="0"/>
        <w:ind w:left="0"/>
        <w:jc w:val="both"/>
      </w:pPr>
      <w:r>
        <w:rPr>
          <w:rFonts w:ascii="Times New Roman"/>
          <w:b w:val="false"/>
          <w:i w:val="false"/>
          <w:color w:val="000000"/>
          <w:sz w:val="28"/>
        </w:rPr>
        <w:t xml:space="preserve">
      "42. ТжКБ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15"/>
    <w:bookmarkStart w:name="z22" w:id="16"/>
    <w:p>
      <w:pPr>
        <w:spacing w:after="0"/>
        <w:ind w:left="0"/>
        <w:jc w:val="both"/>
      </w:pPr>
      <w:r>
        <w:rPr>
          <w:rFonts w:ascii="Times New Roman"/>
          <w:b w:val="false"/>
          <w:i w:val="false"/>
          <w:color w:val="000000"/>
          <w:sz w:val="28"/>
        </w:rPr>
        <w:t>
      43. ТжКБ білім беру бағдарламаларын іске асыратын білім беру ұйымдары бар мамандықтар бойынша ТжКБ ұйымдарында білім алушыларды үздіксіз қабылдауды жүзеге асыруды қамтамасыз етеді.</w:t>
      </w:r>
    </w:p>
    <w:bookmarkEnd w:id="16"/>
    <w:bookmarkStart w:name="z23" w:id="17"/>
    <w:p>
      <w:pPr>
        <w:spacing w:after="0"/>
        <w:ind w:left="0"/>
        <w:jc w:val="both"/>
      </w:pPr>
      <w:r>
        <w:rPr>
          <w:rFonts w:ascii="Times New Roman"/>
          <w:b w:val="false"/>
          <w:i w:val="false"/>
          <w:color w:val="000000"/>
          <w:sz w:val="28"/>
        </w:rPr>
        <w:t xml:space="preserve">
      44. ТжКБ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ТжКБ ұйымының үй-жайларында және (немесе) іргелес аумақтарында бейнебақылаудың болуы қажет.</w:t>
      </w:r>
    </w:p>
    <w:bookmarkEnd w:id="17"/>
    <w:bookmarkStart w:name="z24" w:id="18"/>
    <w:p>
      <w:pPr>
        <w:spacing w:after="0"/>
        <w:ind w:left="0"/>
        <w:jc w:val="both"/>
      </w:pPr>
      <w:r>
        <w:rPr>
          <w:rFonts w:ascii="Times New Roman"/>
          <w:b w:val="false"/>
          <w:i w:val="false"/>
          <w:color w:val="000000"/>
          <w:sz w:val="28"/>
        </w:rPr>
        <w:t>
      45. ТжКБ білім беру бағдарламаларын іске асыратын білім беру ұйымдары білім алушылардың жатақханаларда, хостелдерде және қонақүйлерде тұруы үшін жағдай жасайды.";</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білімнің білім беру бағдарламаларын іске асыратын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xml:space="preserve">
      "10. Жұмыс оқу жоспарлары мен жұмыс оқу бағдарламаларын Қазақстан Республикасы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болып тіркелген) бекітілген ОБК-ның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ОБК білім беру бағдарламаларын іске асыратын ұйымдар әзірлейді.";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"14.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10475 болып тіркелген) бекітілген Техникалық және кәсіптік, орта білімнен кейінгі білім беру ұйымдарында білім алушыларға академиялық демалыстар беру қағидаларына сәйкес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"19. Білім алушылар, кәмелетке толмаған білім алушылардың заңды өкілдері, педагогтер ОБК білім беру бағдарламаларын іске асыратын білім беру ұйымдарының білім беру процесінің қатысушылар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"21. ОБК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23"/>
    <w:bookmarkStart w:name="z34" w:id="24"/>
    <w:p>
      <w:pPr>
        <w:spacing w:after="0"/>
        <w:ind w:left="0"/>
        <w:jc w:val="both"/>
      </w:pPr>
      <w:r>
        <w:rPr>
          <w:rFonts w:ascii="Times New Roman"/>
          <w:b w:val="false"/>
          <w:i w:val="false"/>
          <w:color w:val="000000"/>
          <w:sz w:val="28"/>
        </w:rPr>
        <w:t xml:space="preserve">
      22. ОБК білім беру бағдарламаларын іске асыратын білім беру ұйымдарындағы педагогтер саны және педагогтер лауазымдарының тізбесі "Білім туралы" Қазақстан Республикасы Заңының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44-бабының </w:t>
      </w:r>
      <w:r>
        <w:rPr>
          <w:rFonts w:ascii="Times New Roman"/>
          <w:b w:val="false"/>
          <w:i w:val="false"/>
          <w:color w:val="000000"/>
          <w:sz w:val="28"/>
        </w:rPr>
        <w:t>9-1-тармағының</w:t>
      </w:r>
      <w:r>
        <w:rPr>
          <w:rFonts w:ascii="Times New Roman"/>
          <w:b w:val="false"/>
          <w:i w:val="false"/>
          <w:color w:val="000000"/>
          <w:sz w:val="28"/>
        </w:rPr>
        <w:t xml:space="preserve"> 1) тармақшасына сәйкес айқындалады.</w:t>
      </w:r>
    </w:p>
    <w:bookmarkEnd w:id="24"/>
    <w:bookmarkStart w:name="z35" w:id="25"/>
    <w:p>
      <w:pPr>
        <w:spacing w:after="0"/>
        <w:ind w:left="0"/>
        <w:jc w:val="both"/>
      </w:pPr>
      <w:r>
        <w:rPr>
          <w:rFonts w:ascii="Times New Roman"/>
          <w:b w:val="false"/>
          <w:i w:val="false"/>
          <w:color w:val="000000"/>
          <w:sz w:val="28"/>
        </w:rPr>
        <w:t>
      23. Меншік нысандары мен ведомстволық бағыныстылығына қарамастан, ОБК бiлiм беру бағдарламаларын іске асыратын білім беру ұйымдарының педагог лауазымдарына орналастыру Қазақстан Республикасының заңнамасында белгіленген тәртіппен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"34. ОБК білім беру бағдарламаларын іске асыратын білім беру ұйымдарының педагогі "Міндетті медициналық қарап тексеруден өткізу қағидаларын бекіту туралы" Қазақстан Республикасы Ұлттық экономика министрінің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10634 болып тіркелген) сәйкес жыл сайын медициналық тексеруден өтеді.</w:t>
      </w:r>
    </w:p>
    <w:bookmarkEnd w:id="26"/>
    <w:bookmarkStart w:name="z38" w:id="27"/>
    <w:p>
      <w:pPr>
        <w:spacing w:after="0"/>
        <w:ind w:left="0"/>
        <w:jc w:val="both"/>
      </w:pPr>
      <w:r>
        <w:rPr>
          <w:rFonts w:ascii="Times New Roman"/>
          <w:b w:val="false"/>
          <w:i w:val="false"/>
          <w:color w:val="000000"/>
          <w:sz w:val="28"/>
        </w:rPr>
        <w:t>
      35. ОБК білім беру бағдарламаларын іске асыратын білім беру ұйымын алқалық басқару нысандары педагогикалық, оқу-әдістемелік, қамқоршылық және педагогикалық этика жөніндегі кеңестер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"37. Кітапханалар қорының болуы толық оқу кезеңіне білім алушылар контингентіне қарай және оқыту тілдері бойынша үлгілік оқу жоспарларына, ОБК білім беру бағдарламаларына сәйкес баспа және (немесе) электрондық басылымдар форматында қалыптасады.";</w:t>
      </w:r>
    </w:p>
    <w:bookmarkEnd w:id="28"/>
    <w:bookmarkStart w:name="z41" w:id="29"/>
    <w:p>
      <w:pPr>
        <w:spacing w:after="0"/>
        <w:ind w:left="0"/>
        <w:jc w:val="both"/>
      </w:pPr>
      <w:r>
        <w:rPr>
          <w:rFonts w:ascii="Times New Roman"/>
          <w:b w:val="false"/>
          <w:i w:val="false"/>
          <w:color w:val="000000"/>
          <w:sz w:val="28"/>
        </w:rPr>
        <w:t>
      39, 40, 41 және 42-тармақтар мынадай редакцияда толықтырылсын:</w:t>
      </w:r>
    </w:p>
    <w:bookmarkEnd w:id="29"/>
    <w:bookmarkStart w:name="z42" w:id="30"/>
    <w:p>
      <w:pPr>
        <w:spacing w:after="0"/>
        <w:ind w:left="0"/>
        <w:jc w:val="both"/>
      </w:pPr>
      <w:r>
        <w:rPr>
          <w:rFonts w:ascii="Times New Roman"/>
          <w:b w:val="false"/>
          <w:i w:val="false"/>
          <w:color w:val="000000"/>
          <w:sz w:val="28"/>
        </w:rPr>
        <w:t xml:space="preserve">
      "39. ОБК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30"/>
    <w:bookmarkStart w:name="z43" w:id="31"/>
    <w:p>
      <w:pPr>
        <w:spacing w:after="0"/>
        <w:ind w:left="0"/>
        <w:jc w:val="both"/>
      </w:pPr>
      <w:r>
        <w:rPr>
          <w:rFonts w:ascii="Times New Roman"/>
          <w:b w:val="false"/>
          <w:i w:val="false"/>
          <w:color w:val="000000"/>
          <w:sz w:val="28"/>
        </w:rPr>
        <w:t>
      40. ОБК білім беру бағдарламаларын іске асыратын білім беру ұйымдарын бар мамандықтар бойынша білім алушыларды үздіксіз қабылдауды жүзеге асыруды қамтамасыз етеді.</w:t>
      </w:r>
    </w:p>
    <w:bookmarkEnd w:id="31"/>
    <w:bookmarkStart w:name="z44" w:id="32"/>
    <w:p>
      <w:pPr>
        <w:spacing w:after="0"/>
        <w:ind w:left="0"/>
        <w:jc w:val="both"/>
      </w:pPr>
      <w:r>
        <w:rPr>
          <w:rFonts w:ascii="Times New Roman"/>
          <w:b w:val="false"/>
          <w:i w:val="false"/>
          <w:color w:val="000000"/>
          <w:sz w:val="28"/>
        </w:rPr>
        <w:t xml:space="preserve">
      41. ОБК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ОБК ұйымының үй-жайларында және (немесе) іргелес аумақтарында бейнебақылаудың болуы қажет.</w:t>
      </w:r>
    </w:p>
    <w:bookmarkEnd w:id="32"/>
    <w:bookmarkStart w:name="z45" w:id="33"/>
    <w:p>
      <w:pPr>
        <w:spacing w:after="0"/>
        <w:ind w:left="0"/>
        <w:jc w:val="both"/>
      </w:pPr>
      <w:r>
        <w:rPr>
          <w:rFonts w:ascii="Times New Roman"/>
          <w:b w:val="false"/>
          <w:i w:val="false"/>
          <w:color w:val="000000"/>
          <w:sz w:val="28"/>
        </w:rPr>
        <w:t>
      42. ОБК білім беру бағдарламаларын іске асыратын білім беру ұйымдары білім алушылардың жатақханаларда, хостелдерде және қонақ үйлерде тұруы үшін жағдай жасайды.";</w:t>
      </w:r>
    </w:p>
    <w:bookmarkEnd w:id="33"/>
    <w:bookmarkStart w:name="z46" w:id="34"/>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бағдарламаларын іске асыратын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 </w:t>
      </w:r>
    </w:p>
    <w:bookmarkStart w:name="z48" w:id="35"/>
    <w:p>
      <w:pPr>
        <w:spacing w:after="0"/>
        <w:ind w:left="0"/>
        <w:jc w:val="both"/>
      </w:pPr>
      <w:r>
        <w:rPr>
          <w:rFonts w:ascii="Times New Roman"/>
          <w:b w:val="false"/>
          <w:i w:val="false"/>
          <w:color w:val="000000"/>
          <w:sz w:val="28"/>
        </w:rPr>
        <w:t>
      "14. Сот төрелігі академиясының, ӘАОО-ның басшыларын қоспағанда, ЖОО ректоры жыл сайын стратегиялық даму және даму жоспары бойынша басқару органдары алдында есеп береді, сондай-ақ оқу жылының аяқталуы бойынша қоғамдастықпен ЖОО-ның оқу, ғылыми-зерттеу және қаржылық қызметі мәселелері жөнінде есеп беру кездесулерін өткізеді.";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bookmarkStart w:name="z50" w:id="36"/>
    <w:p>
      <w:pPr>
        <w:spacing w:after="0"/>
        <w:ind w:left="0"/>
        <w:jc w:val="both"/>
      </w:pPr>
      <w:r>
        <w:rPr>
          <w:rFonts w:ascii="Times New Roman"/>
          <w:b w:val="false"/>
          <w:i w:val="false"/>
          <w:color w:val="000000"/>
          <w:sz w:val="28"/>
        </w:rPr>
        <w:t>
      "15. ЖОО-ның персоналды (қызметкерлерді) басқару оның кадрлық саясатына сәйкес жүзеге асырылады, ол адам ресурстарын дамыту, рекрутингті, жоғары оқу орнының басшы кадрларын, педагогикалық және ғылыми қызметкерлерін даярлауды және біліктілігін арттыруды қамтитын меритократия қағидаттарына негізделеді.</w:t>
      </w:r>
    </w:p>
    <w:bookmarkEnd w:id="36"/>
    <w:p>
      <w:pPr>
        <w:spacing w:after="0"/>
        <w:ind w:left="0"/>
        <w:jc w:val="both"/>
      </w:pPr>
      <w:r>
        <w:rPr>
          <w:rFonts w:ascii="Times New Roman"/>
          <w:b w:val="false"/>
          <w:i w:val="false"/>
          <w:color w:val="000000"/>
          <w:sz w:val="28"/>
        </w:rPr>
        <w:t>
      Бұл ретте, Сот төрелігі академиясын және ӘАОО-ны қоспағанда, ЖОО басшыларының Қазақстан Республикасының заңнамасына сәйкес кемінде бес жылда бір рет тиісті сертификат (куәлік) ала отырып, менеджмент саласындағы біліктілікті арттыру курстарынан және (немесе) тағылымдамадан өтуі қамтамасыз етіледі.</w:t>
      </w:r>
    </w:p>
    <w:bookmarkStart w:name="z51" w:id="37"/>
    <w:p>
      <w:pPr>
        <w:spacing w:after="0"/>
        <w:ind w:left="0"/>
        <w:jc w:val="both"/>
      </w:pPr>
      <w:r>
        <w:rPr>
          <w:rFonts w:ascii="Times New Roman"/>
          <w:b w:val="false"/>
          <w:i w:val="false"/>
          <w:color w:val="000000"/>
          <w:sz w:val="28"/>
        </w:rPr>
        <w:t xml:space="preserve">
      16. ЖОО жұмысқа қабылдау кезінде қызметкерлер кандидатураларына қойылатын талаптарды "Білім туралы" Заңның 43-1-бабының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қызметкерлер лауазымдарың біліктілік сипаттамаларын айқындау арқылы белгілейді.</w:t>
      </w:r>
    </w:p>
    <w:bookmarkEnd w:id="37"/>
    <w:p>
      <w:pPr>
        <w:spacing w:after="0"/>
        <w:ind w:left="0"/>
        <w:jc w:val="both"/>
      </w:pPr>
      <w:r>
        <w:rPr>
          <w:rFonts w:ascii="Times New Roman"/>
          <w:b w:val="false"/>
          <w:i w:val="false"/>
          <w:color w:val="000000"/>
          <w:sz w:val="28"/>
        </w:rPr>
        <w:t xml:space="preserve">
      Бұл ретте, ЖОО дәрістердің оқуын ғылым докторы және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 </w:t>
      </w:r>
    </w:p>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тәжірибелі мамандар тартылады.</w:t>
      </w:r>
    </w:p>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"27. ЖОО жоғары және (немесе) жоғары оқу орнынан кейінгі білімнің білім беру бағдарламалары бойынша оқу үшін ақы төлеу мөлшерлерін және білім беру қызметтерін көрсету шартының нысанын бекітеді.</w:t>
      </w:r>
    </w:p>
    <w:bookmarkEnd w:id="38"/>
    <w:p>
      <w:pPr>
        <w:spacing w:after="0"/>
        <w:ind w:left="0"/>
        <w:jc w:val="both"/>
      </w:pPr>
      <w:r>
        <w:rPr>
          <w:rFonts w:ascii="Times New Roman"/>
          <w:b w:val="false"/>
          <w:i w:val="false"/>
          <w:color w:val="000000"/>
          <w:sz w:val="28"/>
        </w:rPr>
        <w:t xml:space="preserve">
      Бұл ретте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қаулысымен</w:t>
      </w:r>
      <w:r>
        <w:rPr>
          <w:rFonts w:ascii="Times New Roman"/>
          <w:b w:val="false"/>
          <w:i w:val="false"/>
          <w:color w:val="000000"/>
          <w:sz w:val="28"/>
        </w:rPr>
        <w:t xml:space="preserve"> бекітілген тиісті оқу жылына арналған тиісті білім беру бағдарламалары тобы бойынша білім беру гранты құнының кемінде 30%-ын құрайтын ақылы негізде бір білім алушыға ЖОО-ның ең төменгі шығындарының тиісті оқу жылына арналған сәйкестігі қамтамасыз етіледі.</w:t>
      </w:r>
    </w:p>
    <w:p>
      <w:pPr>
        <w:spacing w:after="0"/>
        <w:ind w:left="0"/>
        <w:jc w:val="both"/>
      </w:pPr>
      <w:r>
        <w:rPr>
          <w:rFonts w:ascii="Times New Roman"/>
          <w:b w:val="false"/>
          <w:i w:val="false"/>
          <w:color w:val="000000"/>
          <w:sz w:val="28"/>
        </w:rPr>
        <w:t>
      ЖОО-да КеАҚ нысанында құрылған жоғары және (немесе) жоғары оқу орнынан кейінгі білімнің білім беру бағдарламалары бойынша оқу үшін ақы төлеу мөлшерлерін бекіту директорлар кеңесінің айрықша құзыретіне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"31.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сөйлемдердің және пікірлердің синонимдік ауыстырумен бөтен мәтінді пайдалану (бұдан әрі – бөтен мәтінді пайдалану) нысанына тексеруден өтеді.</w:t>
      </w:r>
    </w:p>
    <w:bookmarkEnd w:id="39"/>
    <w:p>
      <w:pPr>
        <w:spacing w:after="0"/>
        <w:ind w:left="0"/>
        <w:jc w:val="both"/>
      </w:pPr>
      <w:r>
        <w:rPr>
          <w:rFonts w:ascii="Times New Roman"/>
          <w:b w:val="false"/>
          <w:i w:val="false"/>
          <w:color w:val="000000"/>
          <w:sz w:val="28"/>
        </w:rPr>
        <w:t>
      Бөтен мәтінді пайдалану нысанына тексерудің қағидалары мен тәртібін ЖОО бекітеді.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"33. ЖОО осы қағидалардың нормаларына сәйкес білім алушыларды ауыстыру мен қайта қабылдау қағидаларын әзірлейді және бекітеді.</w:t>
      </w:r>
    </w:p>
    <w:bookmarkEnd w:id="40"/>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ЖОО-дан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кез келген ЖОО-ға қайта қабылдау кезінде оқудан шығарылған мерзіміне қарамастан ауыстырылады немесе қайта қабылданады.</w:t>
      </w:r>
    </w:p>
    <w:p>
      <w:pPr>
        <w:spacing w:after="0"/>
        <w:ind w:left="0"/>
        <w:jc w:val="both"/>
      </w:pPr>
      <w:r>
        <w:rPr>
          <w:rFonts w:ascii="Times New Roman"/>
          <w:b w:val="false"/>
          <w:i w:val="false"/>
          <w:color w:val="000000"/>
          <w:sz w:val="28"/>
        </w:rPr>
        <w:t>
      ЖОО білім беру қызметімен айналысуға лицензиясынан және (немесе) лицензияға қосымшадан айырылған (қайтарып алынған) немесе таратылған жағдайда осы ЖОО-ның білім алушысы өз оқуын жалғастыру мақсатында лицензиядан және (немесе) лицензияға қосымшадан айырылу (қайтарып алу) немесе тарату күннен бастап бір семестр мерзімде және (немесе) жазғы және қысқы демалыс кезеңінде басқа ЖОО-ға ауысады.</w:t>
      </w:r>
    </w:p>
    <w:p>
      <w:pPr>
        <w:spacing w:after="0"/>
        <w:ind w:left="0"/>
        <w:jc w:val="both"/>
      </w:pPr>
      <w:r>
        <w:rPr>
          <w:rFonts w:ascii="Times New Roman"/>
          <w:b w:val="false"/>
          <w:i w:val="false"/>
          <w:color w:val="000000"/>
          <w:sz w:val="28"/>
        </w:rPr>
        <w:t>
      Егер ЖОО білім алушы жеке оқу жоспарына сәйкес меңгеріп жатқан бағдарламасының бірінші академиялық кезеңін толық аяқтаса, ол оқудан шығарылғаннан кейін ғана ауыстырылады және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w:t>
      </w:r>
      <w:r>
        <w:rPr>
          <w:rFonts w:ascii="Times New Roman"/>
          <w:b w:val="false"/>
          <w:i w:val="false"/>
          <w:color w:val="000000"/>
          <w:sz w:val="28"/>
        </w:rPr>
        <w:t>4-бабының</w:t>
      </w:r>
      <w:r>
        <w:rPr>
          <w:rFonts w:ascii="Times New Roman"/>
          <w:b w:val="false"/>
          <w:i w:val="false"/>
          <w:color w:val="000000"/>
          <w:sz w:val="28"/>
        </w:rPr>
        <w:t xml:space="preserve"> 5) тармақшасына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ЖОО-ға ауысады.</w:t>
      </w:r>
    </w:p>
    <w:p>
      <w:pPr>
        <w:spacing w:after="0"/>
        <w:ind w:left="0"/>
        <w:jc w:val="both"/>
      </w:pPr>
      <w:r>
        <w:rPr>
          <w:rFonts w:ascii="Times New Roman"/>
          <w:b w:val="false"/>
          <w:i w:val="false"/>
          <w:color w:val="000000"/>
          <w:sz w:val="28"/>
        </w:rPr>
        <w:t>
      Білім алушының ауысуы кезінде қабылдайтын ЖОО даярлау бағытын және білім беру бағдарламасының бейінін, білім алушының оқу жетістіктерін, сондай-ақ білім алушының академиялық адалдықты бұзған жағдайларын ескереді. Білім алушының ауысуы немесе қайта қабылдануы кезінде оқыту нәтижелерін қайта есептеу үшін ЖОО тиісті комиссияны құрайды.</w:t>
      </w:r>
    </w:p>
    <w:p>
      <w:pPr>
        <w:spacing w:after="0"/>
        <w:ind w:left="0"/>
        <w:jc w:val="both"/>
      </w:pPr>
      <w:r>
        <w:rPr>
          <w:rFonts w:ascii="Times New Roman"/>
          <w:b w:val="false"/>
          <w:i w:val="false"/>
          <w:color w:val="000000"/>
          <w:sz w:val="28"/>
        </w:rPr>
        <w:t>
      Жекелеген ЖОО-лар үшін бекітілген білім беру гранты бойынша, сондай-ақ бөлінген квота шегінде педагогикалық мамандықтарға түскен студенттер басқа ЖОО-ға тек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және докторанттарды басқа ЖОО-дан ұлттық ЖОО-ғa немесе өзге де ЖОО-ға ауыстыру білім алушылардың білім беру грантының құнындағы айырмашылығын қосымша төлеу шартымен жүзеге асырылады.</w:t>
      </w:r>
    </w:p>
    <w:p>
      <w:pPr>
        <w:spacing w:after="0"/>
        <w:ind w:left="0"/>
        <w:jc w:val="both"/>
      </w:pPr>
      <w:r>
        <w:rPr>
          <w:rFonts w:ascii="Times New Roman"/>
          <w:b w:val="false"/>
          <w:i w:val="false"/>
          <w:color w:val="000000"/>
          <w:sz w:val="28"/>
        </w:rPr>
        <w:t xml:space="preserve">
      Шығармашылық даярлықты қажет ететін білім беру бағдарламалар тобынан басқа білім беру бағдарламалар тобына білім алушының ауысуы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Шетелдік ЖОО-лардан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ЖОО-да жүзеге асырылады.</w:t>
      </w:r>
    </w:p>
    <w:p>
      <w:pPr>
        <w:spacing w:after="0"/>
        <w:ind w:left="0"/>
        <w:jc w:val="both"/>
      </w:pPr>
      <w:r>
        <w:rPr>
          <w:rFonts w:ascii="Times New Roman"/>
          <w:b w:val="false"/>
          <w:i w:val="false"/>
          <w:color w:val="000000"/>
          <w:sz w:val="28"/>
        </w:rPr>
        <w:t xml:space="preserve">
      ӘАОО-да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"36. Білім беру қызметінің сапасын арттыру мақсатында жоғары оқу орны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ол мыналарды қамтиды:</w:t>
      </w:r>
    </w:p>
    <w:bookmarkEnd w:id="41"/>
    <w:p>
      <w:pPr>
        <w:spacing w:after="0"/>
        <w:ind w:left="0"/>
        <w:jc w:val="both"/>
      </w:pPr>
      <w:r>
        <w:rPr>
          <w:rFonts w:ascii="Times New Roman"/>
          <w:b w:val="false"/>
          <w:i w:val="false"/>
          <w:color w:val="000000"/>
          <w:sz w:val="28"/>
        </w:rPr>
        <w:t>
      1) сапаны қамтамасыз ету саласындағы саясат;</w:t>
      </w:r>
    </w:p>
    <w:p>
      <w:pPr>
        <w:spacing w:after="0"/>
        <w:ind w:left="0"/>
        <w:jc w:val="both"/>
      </w:pPr>
      <w:r>
        <w:rPr>
          <w:rFonts w:ascii="Times New Roman"/>
          <w:b w:val="false"/>
          <w:i w:val="false"/>
          <w:color w:val="000000"/>
          <w:sz w:val="28"/>
        </w:rPr>
        <w:t>
      2) бағдарламаларды әзірлеу мен бекіту;</w:t>
      </w:r>
    </w:p>
    <w:p>
      <w:pPr>
        <w:spacing w:after="0"/>
        <w:ind w:left="0"/>
        <w:jc w:val="both"/>
      </w:pPr>
      <w:r>
        <w:rPr>
          <w:rFonts w:ascii="Times New Roman"/>
          <w:b w:val="false"/>
          <w:i w:val="false"/>
          <w:color w:val="000000"/>
          <w:sz w:val="28"/>
        </w:rPr>
        <w:t>
      3) студентке бағдарланған оқыту, сабақ беру және бағалау;</w:t>
      </w:r>
    </w:p>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p>
      <w:pPr>
        <w:spacing w:after="0"/>
        <w:ind w:left="0"/>
        <w:jc w:val="both"/>
      </w:pPr>
      <w:r>
        <w:rPr>
          <w:rFonts w:ascii="Times New Roman"/>
          <w:b w:val="false"/>
          <w:i w:val="false"/>
          <w:color w:val="000000"/>
          <w:sz w:val="28"/>
        </w:rPr>
        <w:t>
      5) оқытушылар құрамы;</w:t>
      </w:r>
    </w:p>
    <w:p>
      <w:pPr>
        <w:spacing w:after="0"/>
        <w:ind w:left="0"/>
        <w:jc w:val="both"/>
      </w:pPr>
      <w:r>
        <w:rPr>
          <w:rFonts w:ascii="Times New Roman"/>
          <w:b w:val="false"/>
          <w:i w:val="false"/>
          <w:color w:val="000000"/>
          <w:sz w:val="28"/>
        </w:rPr>
        <w:t>
      6) оқу ресурстары және білім алушыларды қолдау жүйесі;</w:t>
      </w:r>
    </w:p>
    <w:p>
      <w:pPr>
        <w:spacing w:after="0"/>
        <w:ind w:left="0"/>
        <w:jc w:val="both"/>
      </w:pPr>
      <w:r>
        <w:rPr>
          <w:rFonts w:ascii="Times New Roman"/>
          <w:b w:val="false"/>
          <w:i w:val="false"/>
          <w:color w:val="000000"/>
          <w:sz w:val="28"/>
        </w:rPr>
        <w:t>
      7) ақпаратты басқару;</w:t>
      </w:r>
    </w:p>
    <w:p>
      <w:pPr>
        <w:spacing w:after="0"/>
        <w:ind w:left="0"/>
        <w:jc w:val="both"/>
      </w:pPr>
      <w:r>
        <w:rPr>
          <w:rFonts w:ascii="Times New Roman"/>
          <w:b w:val="false"/>
          <w:i w:val="false"/>
          <w:color w:val="000000"/>
          <w:sz w:val="28"/>
        </w:rPr>
        <w:t>
      8) жұртшылықты хабардар ету;</w:t>
      </w:r>
    </w:p>
    <w:p>
      <w:pPr>
        <w:spacing w:after="0"/>
        <w:ind w:left="0"/>
        <w:jc w:val="both"/>
      </w:pPr>
      <w:r>
        <w:rPr>
          <w:rFonts w:ascii="Times New Roman"/>
          <w:b w:val="false"/>
          <w:i w:val="false"/>
          <w:color w:val="000000"/>
          <w:sz w:val="28"/>
        </w:rPr>
        <w:t>
      9) тұрақты мониторинг және бағдарламаларды мерзімді бағалау;</w:t>
      </w:r>
    </w:p>
    <w:p>
      <w:pPr>
        <w:spacing w:after="0"/>
        <w:ind w:left="0"/>
        <w:jc w:val="both"/>
      </w:pPr>
      <w:r>
        <w:rPr>
          <w:rFonts w:ascii="Times New Roman"/>
          <w:b w:val="false"/>
          <w:i w:val="false"/>
          <w:color w:val="000000"/>
          <w:sz w:val="28"/>
        </w:rPr>
        <w:t>
      10) сыртқы мерзімді сапаны қамтамасыз ету.</w:t>
      </w:r>
    </w:p>
    <w:p>
      <w:pPr>
        <w:spacing w:after="0"/>
        <w:ind w:left="0"/>
        <w:jc w:val="both"/>
      </w:pPr>
      <w:r>
        <w:rPr>
          <w:rFonts w:ascii="Times New Roman"/>
          <w:b w:val="false"/>
          <w:i w:val="false"/>
          <w:color w:val="000000"/>
          <w:sz w:val="28"/>
        </w:rPr>
        <w:t>
      Сот төрелігі академиясын және ӘАОО-ны қоспағанда, ЖОО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мәселелері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Сапаны қамтамасыз ету жөніндегі комиссия құрылады.</w:t>
      </w:r>
    </w:p>
    <w:p>
      <w:pPr>
        <w:spacing w:after="0"/>
        <w:ind w:left="0"/>
        <w:jc w:val="both"/>
      </w:pPr>
      <w:r>
        <w:rPr>
          <w:rFonts w:ascii="Times New Roman"/>
          <w:b w:val="false"/>
          <w:i w:val="false"/>
          <w:color w:val="000000"/>
          <w:sz w:val="28"/>
        </w:rPr>
        <w:t>
      Сапаны қамтамасыз ету жөніндегі комиссияның құрамына оқытушылар, студенттер, магистранттар, докторанттар және ЖОО-ның басқа академиялық қызметкерлері кіреді. Сапаны қамтамасыз ету жөніндегі комиссияның отырысына ЖОО-ның әкімшілік-басқару қызметкерлерінің өкілдері қатысады.</w:t>
      </w:r>
    </w:p>
    <w:bookmarkStart w:name="z61" w:id="42"/>
    <w:p>
      <w:pPr>
        <w:spacing w:after="0"/>
        <w:ind w:left="0"/>
        <w:jc w:val="both"/>
      </w:pPr>
      <w:r>
        <w:rPr>
          <w:rFonts w:ascii="Times New Roman"/>
          <w:b w:val="false"/>
          <w:i w:val="false"/>
          <w:color w:val="000000"/>
          <w:sz w:val="28"/>
        </w:rPr>
        <w:t>
      37. Академиялық адалдық оқыту процесінің негізі болып табылады және оны іске асыруды ЖОО қамтамасыз етеді.</w:t>
      </w:r>
    </w:p>
    <w:bookmarkEnd w:id="42"/>
    <w:p>
      <w:pPr>
        <w:spacing w:after="0"/>
        <w:ind w:left="0"/>
        <w:jc w:val="both"/>
      </w:pPr>
      <w:r>
        <w:rPr>
          <w:rFonts w:ascii="Times New Roman"/>
          <w:b w:val="false"/>
          <w:i w:val="false"/>
          <w:color w:val="000000"/>
          <w:sz w:val="28"/>
        </w:rPr>
        <w:t>
      Академиялық адалдықтың негізгі қағидаттары:</w:t>
      </w:r>
    </w:p>
    <w:p>
      <w:pPr>
        <w:spacing w:after="0"/>
        <w:ind w:left="0"/>
        <w:jc w:val="both"/>
      </w:pPr>
      <w:r>
        <w:rPr>
          <w:rFonts w:ascii="Times New Roman"/>
          <w:b w:val="false"/>
          <w:i w:val="false"/>
          <w:color w:val="000000"/>
          <w:sz w:val="28"/>
        </w:rPr>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p>
      <w:pPr>
        <w:spacing w:after="0"/>
        <w:ind w:left="0"/>
        <w:jc w:val="both"/>
      </w:pPr>
      <w:r>
        <w:rPr>
          <w:rFonts w:ascii="Times New Roman"/>
          <w:b w:val="false"/>
          <w:i w:val="false"/>
          <w:color w:val="000000"/>
          <w:sz w:val="28"/>
        </w:rPr>
        <w:t>
      2) жоғары әдеп құндылықтарын қалыптастыруға бағытталған академиялық адалдықтың әділетті және объективті қағидаларын бекіту;</w:t>
      </w:r>
    </w:p>
    <w:p>
      <w:pPr>
        <w:spacing w:after="0"/>
        <w:ind w:left="0"/>
        <w:jc w:val="both"/>
      </w:pPr>
      <w:r>
        <w:rPr>
          <w:rFonts w:ascii="Times New Roman"/>
          <w:b w:val="false"/>
          <w:i w:val="false"/>
          <w:color w:val="000000"/>
          <w:sz w:val="28"/>
        </w:rPr>
        <w:t>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p>
      <w:pPr>
        <w:spacing w:after="0"/>
        <w:ind w:left="0"/>
        <w:jc w:val="both"/>
      </w:pPr>
      <w:r>
        <w:rPr>
          <w:rFonts w:ascii="Times New Roman"/>
          <w:b w:val="false"/>
          <w:i w:val="false"/>
          <w:color w:val="000000"/>
          <w:sz w:val="28"/>
        </w:rPr>
        <w:t>
      4) академиялық мәдениетті қалыптастыруға ықпал ететін оқытушы ретінде оқытушыға құрмет көрсету</w:t>
      </w:r>
    </w:p>
    <w:p>
      <w:pPr>
        <w:spacing w:after="0"/>
        <w:ind w:left="0"/>
        <w:jc w:val="both"/>
      </w:pPr>
      <w:r>
        <w:rPr>
          <w:rFonts w:ascii="Times New Roman"/>
          <w:b w:val="false"/>
          <w:i w:val="false"/>
          <w:color w:val="000000"/>
          <w:sz w:val="28"/>
        </w:rPr>
        <w:t>
      5) академиялық адалдықты ілгерілету және қорғау үшін білім беру процесінің қатысушыларын көтермелеу және ынталандыру;</w:t>
      </w:r>
    </w:p>
    <w:p>
      <w:pPr>
        <w:spacing w:after="0"/>
        <w:ind w:left="0"/>
        <w:jc w:val="both"/>
      </w:pPr>
      <w:r>
        <w:rPr>
          <w:rFonts w:ascii="Times New Roman"/>
          <w:b w:val="false"/>
          <w:i w:val="false"/>
          <w:color w:val="000000"/>
          <w:sz w:val="28"/>
        </w:rPr>
        <w:t>
      6) оқытушының пәннің нақты саясатын, білім алушыдан күтілетін талаптарды анықтауы;</w:t>
      </w:r>
    </w:p>
    <w:p>
      <w:pPr>
        <w:spacing w:after="0"/>
        <w:ind w:left="0"/>
        <w:jc w:val="both"/>
      </w:pPr>
      <w:r>
        <w:rPr>
          <w:rFonts w:ascii="Times New Roman"/>
          <w:b w:val="false"/>
          <w:i w:val="false"/>
          <w:color w:val="000000"/>
          <w:sz w:val="28"/>
        </w:rPr>
        <w:t xml:space="preserve">
      7) оқытушының білім алушылардың оқу жетістіктерін бағалаудың нақты параметрлері саясатын анықтауы; </w:t>
      </w:r>
    </w:p>
    <w:p>
      <w:pPr>
        <w:spacing w:after="0"/>
        <w:ind w:left="0"/>
        <w:jc w:val="both"/>
      </w:pPr>
      <w:r>
        <w:rPr>
          <w:rFonts w:ascii="Times New Roman"/>
          <w:b w:val="false"/>
          <w:i w:val="false"/>
          <w:color w:val="000000"/>
          <w:sz w:val="28"/>
        </w:rPr>
        <w:t>
      8) Қазақстан Республикасының заңнамасына сәйкес Академиялық адалдық қағидаттарын бұзғаны үшін шаралар қабылдау;</w:t>
      </w:r>
    </w:p>
    <w:p>
      <w:pPr>
        <w:spacing w:after="0"/>
        <w:ind w:left="0"/>
        <w:jc w:val="both"/>
      </w:pPr>
      <w:r>
        <w:rPr>
          <w:rFonts w:ascii="Times New Roman"/>
          <w:b w:val="false"/>
          <w:i w:val="false"/>
          <w:color w:val="000000"/>
          <w:sz w:val="28"/>
        </w:rPr>
        <w:t>
      9) білім алушыларға білім беру, әлеуметтік және психологиялық қолдау көрсететін және академиялық ұждансыздықты көрсетуді алдын-алуға көмектесетін академиялық ортаны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3" w:id="43"/>
    <w:p>
      <w:pPr>
        <w:spacing w:after="0"/>
        <w:ind w:left="0"/>
        <w:jc w:val="both"/>
      </w:pPr>
      <w:r>
        <w:rPr>
          <w:rFonts w:ascii="Times New Roman"/>
          <w:b w:val="false"/>
          <w:i w:val="false"/>
          <w:color w:val="000000"/>
          <w:sz w:val="28"/>
        </w:rPr>
        <w:t>
      "39. Кәсіптік практика кадрларды даярлаудың білім беру бағдарламасының міндетті компоненті болып табылады.</w:t>
      </w:r>
    </w:p>
    <w:bookmarkEnd w:id="43"/>
    <w:p>
      <w:pPr>
        <w:spacing w:after="0"/>
        <w:ind w:left="0"/>
        <w:jc w:val="both"/>
      </w:pPr>
      <w:r>
        <w:rPr>
          <w:rFonts w:ascii="Times New Roman"/>
          <w:b w:val="false"/>
          <w:i w:val="false"/>
          <w:color w:val="000000"/>
          <w:sz w:val="28"/>
        </w:rPr>
        <w:t>
      Кәсіптік практика оқу, педагогикалық, зерттеу, өндірістік және диплом алды деген түрлерге бөлінеді.</w:t>
      </w:r>
    </w:p>
    <w:p>
      <w:pPr>
        <w:spacing w:after="0"/>
        <w:ind w:left="0"/>
        <w:jc w:val="both"/>
      </w:pPr>
      <w:r>
        <w:rPr>
          <w:rFonts w:ascii="Times New Roman"/>
          <w:b w:val="false"/>
          <w:i w:val="false"/>
          <w:color w:val="000000"/>
          <w:sz w:val="28"/>
        </w:rPr>
        <w:t>
      ЖОО кәсіптік практиканы ұйымдастыру мен өткізу қағидаларын және практика базалары ретінде ұйымдарды айқындау қағидаларын әзірлейді және бекітеді.</w:t>
      </w:r>
    </w:p>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ЖОО білім беру саласындағы уәкілетті орган бекіткен әдістемелік нұсқаулықтарға сәйкес әзірлейді және бекітеді.</w:t>
      </w:r>
    </w:p>
    <w:p>
      <w:pPr>
        <w:spacing w:after="0"/>
        <w:ind w:left="0"/>
        <w:jc w:val="both"/>
      </w:pPr>
      <w:r>
        <w:rPr>
          <w:rFonts w:ascii="Times New Roman"/>
          <w:b w:val="false"/>
          <w:i w:val="false"/>
          <w:color w:val="000000"/>
          <w:sz w:val="28"/>
        </w:rPr>
        <w:t xml:space="preserve">
      Негізгі білім беру бағдарламасын (Major) (мейжор) және қосымша білім беру бағдарламасын (Мinor) (минор) іске асыру кезінде негізгі білім беру бағдарламасының (Major) (мейжор) бейініне сәйкес келетін ұйым (кәсіпорын) практика базасы ретінде айқындалады. </w:t>
      </w:r>
    </w:p>
    <w:p>
      <w:pPr>
        <w:spacing w:after="0"/>
        <w:ind w:left="0"/>
        <w:jc w:val="both"/>
      </w:pPr>
      <w:r>
        <w:rPr>
          <w:rFonts w:ascii="Times New Roman"/>
          <w:b w:val="false"/>
          <w:i w:val="false"/>
          <w:color w:val="000000"/>
          <w:sz w:val="28"/>
        </w:rPr>
        <w:t>
      Кәсіптік практиканы өткізуге арналған шарттың нысаны ЖОО-мен айқындалады.</w:t>
      </w:r>
    </w:p>
    <w:p>
      <w:pPr>
        <w:spacing w:after="0"/>
        <w:ind w:left="0"/>
        <w:jc w:val="both"/>
      </w:pPr>
      <w:r>
        <w:rPr>
          <w:rFonts w:ascii="Times New Roman"/>
          <w:b w:val="false"/>
          <w:i w:val="false"/>
          <w:color w:val="000000"/>
          <w:sz w:val="28"/>
        </w:rPr>
        <w:t>
      Кәсіптік практиканың түрлері, мерзімдері, көлемі мен мазмұны білім беру бағдарламамен айқындалады.</w:t>
      </w:r>
    </w:p>
    <w:p>
      <w:pPr>
        <w:spacing w:after="0"/>
        <w:ind w:left="0"/>
        <w:jc w:val="both"/>
      </w:pPr>
      <w:r>
        <w:rPr>
          <w:rFonts w:ascii="Times New Roman"/>
          <w:b w:val="false"/>
          <w:i w:val="false"/>
          <w:color w:val="000000"/>
          <w:sz w:val="28"/>
        </w:rPr>
        <w:t>
      Кәсіптік практиканы өткізу үшін база ретінде кәсіптік практикаға жетекшілік ету үшін білікті кадрлары мен материалдық-техникалық базасы бар ұйымдар айқындалады.</w:t>
      </w:r>
    </w:p>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"44. "FХ" "қанағаттанарлықсыз" бағасын алғанда оқу пәнінің (модульдің) бағдарламасын қайталап өтпей-ақ ЖОО-ның академиялық күнтізбесіне сәйкес қорытынды бақылауды бір реттен артық емес қайта тапсыруға рұқсат беріледі.</w:t>
      </w:r>
    </w:p>
    <w:bookmarkEnd w:id="44"/>
    <w:p>
      <w:pPr>
        <w:spacing w:after="0"/>
        <w:ind w:left="0"/>
        <w:jc w:val="both"/>
      </w:pPr>
      <w:r>
        <w:rPr>
          <w:rFonts w:ascii="Times New Roman"/>
          <w:b w:val="false"/>
          <w:i w:val="false"/>
          <w:color w:val="000000"/>
          <w:sz w:val="28"/>
        </w:rPr>
        <w:t xml:space="preserve">
      "F"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 </w:t>
      </w:r>
    </w:p>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2) тармақшасы мынадай редакцияда жазылсын:</w:t>
      </w:r>
    </w:p>
    <w:bookmarkStart w:name="z67" w:id="45"/>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"49.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басшының бұйрығымен ЖОО-дан оқудан шығарылады.</w:t>
      </w:r>
    </w:p>
    <w:bookmarkEnd w:id="46"/>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13 ақпандағы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iшкi iстер органдары туралы</w:t>
      </w:r>
      <w:r>
        <w:rPr>
          <w:rFonts w:ascii="Times New Roman"/>
          <w:b w:val="false"/>
          <w:i w:val="false"/>
          <w:color w:val="000000"/>
          <w:sz w:val="28"/>
        </w:rPr>
        <w:t>" Қазақстан Республикасы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ЖОО-дан оқудан шығарылады.</w:t>
      </w:r>
    </w:p>
    <w:bookmarkStart w:name="z70" w:id="47"/>
    <w:p>
      <w:pPr>
        <w:spacing w:after="0"/>
        <w:ind w:left="0"/>
        <w:jc w:val="both"/>
      </w:pPr>
      <w:r>
        <w:rPr>
          <w:rFonts w:ascii="Times New Roman"/>
          <w:b w:val="false"/>
          <w:i w:val="false"/>
          <w:color w:val="000000"/>
          <w:sz w:val="28"/>
        </w:rPr>
        <w:t>
      50.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47"/>
    <w:p>
      <w:pPr>
        <w:spacing w:after="0"/>
        <w:ind w:left="0"/>
        <w:jc w:val="both"/>
      </w:pPr>
      <w:r>
        <w:rPr>
          <w:rFonts w:ascii="Times New Roman"/>
          <w:b w:val="false"/>
          <w:i w:val="false"/>
          <w:color w:val="000000"/>
          <w:sz w:val="28"/>
        </w:rPr>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"52.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48"/>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74" w:id="49"/>
    <w:p>
      <w:pPr>
        <w:spacing w:after="0"/>
        <w:ind w:left="0"/>
        <w:jc w:val="both"/>
      </w:pPr>
      <w:r>
        <w:rPr>
          <w:rFonts w:ascii="Times New Roman"/>
          <w:b w:val="false"/>
          <w:i w:val="false"/>
          <w:color w:val="000000"/>
          <w:sz w:val="28"/>
        </w:rPr>
        <w:t>
      "63. ЖОО Ұлттық білім беру деректер қорымен біріктірілген және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49"/>
    <w:p>
      <w:pPr>
        <w:spacing w:after="0"/>
        <w:ind w:left="0"/>
        <w:jc w:val="both"/>
      </w:pPr>
      <w:r>
        <w:rPr>
          <w:rFonts w:ascii="Times New Roman"/>
          <w:b w:val="false"/>
          <w:i w:val="false"/>
          <w:color w:val="000000"/>
          <w:sz w:val="28"/>
        </w:rPr>
        <w:t>
      Бұл ретте, ЖОО ректоры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p>
      <w:pPr>
        <w:spacing w:after="0"/>
        <w:ind w:left="0"/>
        <w:jc w:val="both"/>
      </w:pPr>
      <w:r>
        <w:rPr>
          <w:rFonts w:ascii="Times New Roman"/>
          <w:b w:val="false"/>
          <w:i w:val="false"/>
          <w:color w:val="000000"/>
          <w:sz w:val="28"/>
        </w:rPr>
        <w:t>
      Сот төрелігі академиясын және ӘАОО-ны қоспағанда, ЖОО жыл сайын Қазақстан Республикасының заңнамасына сәйкес есепті жылдағы қаржы-шаруашылық қызметтің негізгі көрсеткіштері бар ақпаратты ЖОО сайтында орналастырады.</w:t>
      </w:r>
    </w:p>
    <w:bookmarkStart w:name="z75" w:id="50"/>
    <w:p>
      <w:pPr>
        <w:spacing w:after="0"/>
        <w:ind w:left="0"/>
        <w:jc w:val="both"/>
      </w:pPr>
      <w:r>
        <w:rPr>
          <w:rFonts w:ascii="Times New Roman"/>
          <w:b w:val="false"/>
          <w:i w:val="false"/>
          <w:color w:val="000000"/>
          <w:sz w:val="28"/>
        </w:rPr>
        <w:t xml:space="preserve">
      64. Сот төрелігі академиясын және ӘАОО-ны қоспағанда, ЖОО-да тиісті жағдай жасау үшін қажетті материалдық активтердің (дәрісханалық және зертханалық базалардың, оқу кабинеттерінің, өндірістік шеберханалардың, полигондардың, спорт залдарының), ғимараттардың (оқу корпустарының): меншікті не шаруашылық жүргізу немесе жедел басқару, немесе мемлекеттік органдардың немесе квазимемлекеттік ұйымдардың қатысуымен жоғары оқу орындары үшін кемінде 5% сенімгерлік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тіркелген) бекітілген "Білім беру объектілеріне қойылатын санитариялық-эпидемиологиялық талаптар" санитарлық қағидалар мен нормаларға сәйкес келетін оқу үй-жайлары мен ауданының болуы, сондай-ақ ЖОО-ның, ғимараттарында және (немесе) іргелес аумақтарында бейнебақылаудың бар болуы ЖОО қызметінің міндетті шарты болып табылады.</w:t>
      </w:r>
    </w:p>
    <w:bookmarkEnd w:id="50"/>
    <w:p>
      <w:pPr>
        <w:spacing w:after="0"/>
        <w:ind w:left="0"/>
        <w:jc w:val="both"/>
      </w:pPr>
      <w:r>
        <w:rPr>
          <w:rFonts w:ascii="Times New Roman"/>
          <w:b w:val="false"/>
          <w:i w:val="false"/>
          <w:color w:val="000000"/>
          <w:sz w:val="28"/>
        </w:rPr>
        <w:t>
      ЖОО басқа қалалардан келген білім алушылардың тұруы үшін жатақханаларда, хостелдерде және қонақүйлерде жағдай жасайды.";</w:t>
      </w:r>
    </w:p>
    <w:bookmarkStart w:name="z76" w:id="51"/>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қағидаларының </w:t>
      </w:r>
      <w:r>
        <w:rPr>
          <w:rFonts w:ascii="Times New Roman"/>
          <w:b w:val="false"/>
          <w:i w:val="false"/>
          <w:color w:val="000000"/>
          <w:sz w:val="28"/>
        </w:rPr>
        <w:t>1-қосымшасында</w:t>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3477"/>
        <w:gridCol w:w="5756"/>
      </w:tblGrid>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52"/>
    <w:p>
      <w:pPr>
        <w:spacing w:after="0"/>
        <w:ind w:left="0"/>
        <w:jc w:val="both"/>
      </w:pPr>
      <w:r>
        <w:rPr>
          <w:rFonts w:ascii="Times New Roman"/>
          <w:b w:val="false"/>
          <w:i w:val="false"/>
          <w:color w:val="000000"/>
          <w:sz w:val="28"/>
        </w:rPr>
        <w:t>
      деген 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3687"/>
        <w:gridCol w:w="6105"/>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53"/>
    <w:p>
      <w:pPr>
        <w:spacing w:after="0"/>
        <w:ind w:left="0"/>
        <w:jc w:val="both"/>
      </w:pPr>
      <w:r>
        <w:rPr>
          <w:rFonts w:ascii="Times New Roman"/>
          <w:b w:val="false"/>
          <w:i w:val="false"/>
          <w:color w:val="000000"/>
          <w:sz w:val="28"/>
        </w:rPr>
        <w:t xml:space="preserve">
      Көрсетілген бұйрықпен бекітілген арнайы білім беру ұйымдары қызметінің үлгілік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3"/>
    <w:bookmarkStart w:name="z79" w:id="54"/>
    <w:p>
      <w:pPr>
        <w:spacing w:after="0"/>
        <w:ind w:left="0"/>
        <w:jc w:val="both"/>
      </w:pPr>
      <w:r>
        <w:rPr>
          <w:rFonts w:ascii="Times New Roman"/>
          <w:b w:val="false"/>
          <w:i w:val="false"/>
          <w:color w:val="000000"/>
          <w:sz w:val="28"/>
        </w:rPr>
        <w:t xml:space="preserve">
      Көрсетілген бұйрықпен бекітілген бекітілген жетім балалар мен ата-анасының қамқорлығынсыз қалған балаларға арналған білім беру ұйымдары қызметінің үлгі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xml:space="preserve">
      "23. "Педагог мәртебесі туралы" Заңның 15-бабы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білім беру ұйымдарының жетекші персоналының, оқытушыларының біліктілік санатын арттыру (растау) кемінде бес жылда бір рет жүзеге асырылады.".</w:t>
      </w:r>
    </w:p>
    <w:bookmarkEnd w:id="55"/>
    <w:bookmarkStart w:name="z82" w:id="56"/>
    <w:p>
      <w:pPr>
        <w:spacing w:after="0"/>
        <w:ind w:left="0"/>
        <w:jc w:val="both"/>
      </w:pPr>
      <w:r>
        <w:rPr>
          <w:rFonts w:ascii="Times New Roman"/>
          <w:b w:val="false"/>
          <w:i w:val="false"/>
          <w:color w:val="000000"/>
          <w:sz w:val="28"/>
        </w:rPr>
        <w:t xml:space="preserve">
      Көрсетілген бұйрықпен бекітілген Балаларға арналған үздіксіз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4" w:id="57"/>
    <w:p>
      <w:pPr>
        <w:spacing w:after="0"/>
        <w:ind w:left="0"/>
        <w:jc w:val="both"/>
      </w:pPr>
      <w:r>
        <w:rPr>
          <w:rFonts w:ascii="Times New Roman"/>
          <w:b w:val="false"/>
          <w:i w:val="false"/>
          <w:color w:val="000000"/>
          <w:sz w:val="28"/>
        </w:rPr>
        <w:t xml:space="preserve">
      "9. Балаларға арналған қосымша білім беру ұйымдарындағы тәрбие жұмысын мұғалімдер, әдіскерлер, ұйымдастырушы мұғалімдер және оларға теңестірілген адамдар (бұдан әрі - мұғалімдер), тиісті профильдегі мамандар жүзеге асырады. </w:t>
      </w:r>
    </w:p>
    <w:bookmarkEnd w:id="57"/>
    <w:bookmarkStart w:name="z85" w:id="58"/>
    <w:p>
      <w:pPr>
        <w:spacing w:after="0"/>
        <w:ind w:left="0"/>
        <w:jc w:val="both"/>
      </w:pPr>
      <w:r>
        <w:rPr>
          <w:rFonts w:ascii="Times New Roman"/>
          <w:b w:val="false"/>
          <w:i w:val="false"/>
          <w:color w:val="000000"/>
          <w:sz w:val="28"/>
        </w:rPr>
        <w:t>
      10. Жетекші кадрлар мен мұғалімдерді, сондай-ақ балаларға қосымша білім берудің мемлекеттік ұйымының тиісті профиліндегі мамандардың біліктілігін арттыру кем дегенде бес жылда бір рет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8" w:id="59"/>
    <w:p>
      <w:pPr>
        <w:spacing w:after="0"/>
        <w:ind w:left="0"/>
        <w:jc w:val="both"/>
      </w:pPr>
      <w:r>
        <w:rPr>
          <w:rFonts w:ascii="Times New Roman"/>
          <w:b w:val="false"/>
          <w:i w:val="false"/>
          <w:color w:val="000000"/>
          <w:sz w:val="28"/>
        </w:rPr>
        <w:t>
      "22. Балаларға қосымша білім беруді ұйымдастыруда әдістемелік жұмыстар, жаңа оқыту технологияларын әзірлеу және енгізу, мұғалімдердің, сонымен қатар тиісті профильдегі мамандардың біліктілігін арттыру жүзеге асырылады.".</w:t>
      </w:r>
    </w:p>
    <w:bookmarkEnd w:id="59"/>
    <w:bookmarkStart w:name="z89" w:id="60"/>
    <w:p>
      <w:pPr>
        <w:spacing w:after="0"/>
        <w:ind w:left="0"/>
        <w:jc w:val="both"/>
      </w:pPr>
      <w:r>
        <w:rPr>
          <w:rFonts w:ascii="Times New Roman"/>
          <w:b w:val="false"/>
          <w:i w:val="false"/>
          <w:color w:val="000000"/>
          <w:sz w:val="28"/>
        </w:rPr>
        <w:t xml:space="preserve">
      Көрсетілген бұйрықпен бекітілген Ересектерге арналған үздіксіз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1" w:id="61"/>
    <w:p>
      <w:pPr>
        <w:spacing w:after="0"/>
        <w:ind w:left="0"/>
        <w:jc w:val="both"/>
      </w:pPr>
      <w:r>
        <w:rPr>
          <w:rFonts w:ascii="Times New Roman"/>
          <w:b w:val="false"/>
          <w:i w:val="false"/>
          <w:color w:val="000000"/>
          <w:sz w:val="28"/>
        </w:rPr>
        <w:t>
      "13. Білім беру ұйымдарының оқытушылар құрамына білім беру ұйымдарында білім алушылар мен тәрбиеленушілерді оқыту мен тәрбиелеумен байланысты білім беру қызметімен айналысатын адамдар, сондай-ақ білім беру бағдарламаларын іске асыратын басқа ұйымдар кіреді.".</w:t>
      </w:r>
    </w:p>
    <w:bookmarkEnd w:id="61"/>
    <w:bookmarkStart w:name="z92" w:id="62"/>
    <w:p>
      <w:pPr>
        <w:spacing w:after="0"/>
        <w:ind w:left="0"/>
        <w:jc w:val="both"/>
      </w:pPr>
      <w:r>
        <w:rPr>
          <w:rFonts w:ascii="Times New Roman"/>
          <w:b w:val="false"/>
          <w:i w:val="false"/>
          <w:color w:val="000000"/>
          <w:sz w:val="28"/>
        </w:rPr>
        <w:t>
      2. Техникалық және кәсіптік білім беру, жоғары және жоғары оқу орнынан кейінгі білім, Қазақстан Республикасы Білім және ғылым министрлігінің балалардың құқықтарын қорғау жөніндегі комитеттер, мектепке дейінгі және орта білім беру комитеттері Қазақстан Республикасының заңнамасында белгіленген тәртіппен:</w:t>
      </w:r>
    </w:p>
    <w:bookmarkEnd w:id="62"/>
    <w:bookmarkStart w:name="z93" w:id="6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3"/>
    <w:bookmarkStart w:name="z94" w:id="6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Білім және ғылым министрлігінің интернет-ресурсында орналастырылуын;</w:t>
      </w:r>
    </w:p>
    <w:bookmarkEnd w:id="64"/>
    <w:bookmarkStart w:name="z95" w:id="6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ақпаратты ұсынады.</w:t>
      </w:r>
    </w:p>
    <w:bookmarkEnd w:id="65"/>
    <w:bookmarkStart w:name="z96"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6"/>
    <w:bookmarkStart w:name="z97" w:id="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207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595 бұйрығына </w:t>
            </w:r>
            <w:r>
              <w:br/>
            </w:r>
            <w:r>
              <w:rPr>
                <w:rFonts w:ascii="Times New Roman"/>
                <w:b w:val="false"/>
                <w:i w:val="false"/>
                <w:color w:val="000000"/>
                <w:sz w:val="20"/>
              </w:rPr>
              <w:t>1-қосымша</w:t>
            </w:r>
          </w:p>
        </w:tc>
      </w:tr>
    </w:tbl>
    <w:bookmarkStart w:name="z100" w:id="68"/>
    <w:p>
      <w:pPr>
        <w:spacing w:after="0"/>
        <w:ind w:left="0"/>
        <w:jc w:val="left"/>
      </w:pPr>
      <w:r>
        <w:rPr>
          <w:rFonts w:ascii="Times New Roman"/>
          <w:b/>
          <w:i w:val="false"/>
          <w:color w:val="000000"/>
        </w:rPr>
        <w:t xml:space="preserve"> Мектепке дейiнгi ұйымдар қызметiнiң үлгілік қағидалары</w:t>
      </w:r>
    </w:p>
    <w:bookmarkEnd w:id="68"/>
    <w:bookmarkStart w:name="z101" w:id="69"/>
    <w:p>
      <w:pPr>
        <w:spacing w:after="0"/>
        <w:ind w:left="0"/>
        <w:jc w:val="left"/>
      </w:pPr>
      <w:r>
        <w:rPr>
          <w:rFonts w:ascii="Times New Roman"/>
          <w:b/>
          <w:i w:val="false"/>
          <w:color w:val="000000"/>
        </w:rPr>
        <w:t xml:space="preserve"> 1 -тарау. Жалпы ережелер</w:t>
      </w:r>
    </w:p>
    <w:bookmarkEnd w:id="69"/>
    <w:bookmarkStart w:name="z102" w:id="70"/>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әзiрленген түрлеріне, меншік нысаны мен ведомстволық бағыныстылығына қарамастан мектепке дейінгі ұйымдар қызметінiң тәртiбiн айқындайды.</w:t>
      </w:r>
    </w:p>
    <w:bookmarkEnd w:id="70"/>
    <w:bookmarkStart w:name="z103" w:id="71"/>
    <w:p>
      <w:pPr>
        <w:spacing w:after="0"/>
        <w:ind w:left="0"/>
        <w:jc w:val="both"/>
      </w:pPr>
      <w:r>
        <w:rPr>
          <w:rFonts w:ascii="Times New Roman"/>
          <w:b w:val="false"/>
          <w:i w:val="false"/>
          <w:color w:val="000000"/>
          <w:sz w:val="28"/>
        </w:rPr>
        <w:t>
      2. Мектепке дейінгі ұйымдардың міндеттері:</w:t>
      </w:r>
    </w:p>
    <w:bookmarkEnd w:id="71"/>
    <w:p>
      <w:pPr>
        <w:spacing w:after="0"/>
        <w:ind w:left="0"/>
        <w:jc w:val="both"/>
      </w:pPr>
      <w:r>
        <w:rPr>
          <w:rFonts w:ascii="Times New Roman"/>
          <w:b w:val="false"/>
          <w:i w:val="false"/>
          <w:color w:val="000000"/>
          <w:sz w:val="28"/>
        </w:rPr>
        <w:t>
      1) тәрбиеленушілердің өмірін және денсаулығын қорғау;</w:t>
      </w:r>
    </w:p>
    <w:p>
      <w:pPr>
        <w:spacing w:after="0"/>
        <w:ind w:left="0"/>
        <w:jc w:val="both"/>
      </w:pPr>
      <w:r>
        <w:rPr>
          <w:rFonts w:ascii="Times New Roman"/>
          <w:b w:val="false"/>
          <w:i w:val="false"/>
          <w:color w:val="000000"/>
          <w:sz w:val="28"/>
        </w:rPr>
        <w:t>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p>
      <w:pPr>
        <w:spacing w:after="0"/>
        <w:ind w:left="0"/>
        <w:jc w:val="both"/>
      </w:pPr>
      <w:r>
        <w:rPr>
          <w:rFonts w:ascii="Times New Roman"/>
          <w:b w:val="false"/>
          <w:i w:val="false"/>
          <w:color w:val="000000"/>
          <w:sz w:val="28"/>
        </w:rPr>
        <w:t>
      3) сапалы мектепалды даярлықты қамтамасыз ету;</w:t>
      </w:r>
    </w:p>
    <w:p>
      <w:pPr>
        <w:spacing w:after="0"/>
        <w:ind w:left="0"/>
        <w:jc w:val="both"/>
      </w:pPr>
      <w:r>
        <w:rPr>
          <w:rFonts w:ascii="Times New Roman"/>
          <w:b w:val="false"/>
          <w:i w:val="false"/>
          <w:color w:val="000000"/>
          <w:sz w:val="28"/>
        </w:rPr>
        <w:t>
      4) тәрбиеленушінің толыққанды дамуын қамтамасыз ету үшін отбасымен өзара іс-қимыл жасау;</w:t>
      </w:r>
    </w:p>
    <w:p>
      <w:pPr>
        <w:spacing w:after="0"/>
        <w:ind w:left="0"/>
        <w:jc w:val="both"/>
      </w:pPr>
      <w:r>
        <w:rPr>
          <w:rFonts w:ascii="Times New Roman"/>
          <w:b w:val="false"/>
          <w:i w:val="false"/>
          <w:color w:val="000000"/>
          <w:sz w:val="28"/>
        </w:rPr>
        <w:t>
      5) ата-аналарға тәрбиеленушілерді тәрбиелеу, оқыту, дамыту және денсаулығын қорғау бойынша консультативтік және әдістемелік көмек көрсету болып табылады.</w:t>
      </w:r>
    </w:p>
    <w:bookmarkStart w:name="z104" w:id="72"/>
    <w:p>
      <w:pPr>
        <w:spacing w:after="0"/>
        <w:ind w:left="0"/>
        <w:jc w:val="both"/>
      </w:pPr>
      <w:r>
        <w:rPr>
          <w:rFonts w:ascii="Times New Roman"/>
          <w:b w:val="false"/>
          <w:i w:val="false"/>
          <w:color w:val="000000"/>
          <w:sz w:val="28"/>
        </w:rPr>
        <w:t>
      3. Мектепке дейінгі ұйымның негізгі құрылымдық бірлігі топ болып табылады. Топтар жас ерекшелігі бір немесе жас ерекшелігі әртүрлі қағидаты бойынша жасақталады.</w:t>
      </w:r>
    </w:p>
    <w:bookmarkEnd w:id="72"/>
    <w:p>
      <w:pPr>
        <w:spacing w:after="0"/>
        <w:ind w:left="0"/>
        <w:jc w:val="both"/>
      </w:pPr>
      <w:r>
        <w:rPr>
          <w:rFonts w:ascii="Times New Roman"/>
          <w:b w:val="false"/>
          <w:i w:val="false"/>
          <w:color w:val="000000"/>
          <w:sz w:val="28"/>
        </w:rPr>
        <w:t xml:space="preserve">
      Мектепке дейінгі ұйымдар топтарының толымдылығы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15893 болып тіркелген) (бұдан әрі – Санитариялық қағидалар) сәйкес жүзеге асырылады.</w:t>
      </w:r>
    </w:p>
    <w:bookmarkStart w:name="z105" w:id="73"/>
    <w:p>
      <w:pPr>
        <w:spacing w:after="0"/>
        <w:ind w:left="0"/>
        <w:jc w:val="both"/>
      </w:pPr>
      <w:r>
        <w:rPr>
          <w:rFonts w:ascii="Times New Roman"/>
          <w:b w:val="false"/>
          <w:i w:val="false"/>
          <w:color w:val="000000"/>
          <w:sz w:val="28"/>
        </w:rPr>
        <w:t xml:space="preserve">
      4. Мектепке дейінгі ұйымдарда ата-аналарының (заңды өкілдерінің) мүдделері ескеріле отырып, ерекше білім беруге қажеттілігі бар тәрбиеленушілерді тәрбиелеу мен оқыту төмендегідей қарастырылған: </w:t>
      </w:r>
    </w:p>
    <w:bookmarkEnd w:id="73"/>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p>
      <w:pPr>
        <w:spacing w:after="0"/>
        <w:ind w:left="0"/>
        <w:jc w:val="both"/>
      </w:pPr>
      <w:r>
        <w:rPr>
          <w:rFonts w:ascii="Times New Roman"/>
          <w:b w:val="false"/>
          <w:i w:val="false"/>
          <w:color w:val="000000"/>
          <w:sz w:val="28"/>
        </w:rPr>
        <w:t>
      2) тәрбие мен оқытудың арнайы оқу бағдарламасы бойынша бұзылыс түрлері негізіндегі арнайы топтарда.</w:t>
      </w:r>
    </w:p>
    <w:p>
      <w:pPr>
        <w:spacing w:after="0"/>
        <w:ind w:left="0"/>
        <w:jc w:val="both"/>
      </w:pPr>
      <w:r>
        <w:rPr>
          <w:rFonts w:ascii="Times New Roman"/>
          <w:b w:val="false"/>
          <w:i w:val="false"/>
          <w:color w:val="000000"/>
          <w:sz w:val="28"/>
        </w:rPr>
        <w:t>
      Топта ерекше білім беруге қажеттілігі бар тәрбиеленушілер болған жағдайда топтарды жинақтау осындай бір тәрбиеленушіге тәрбиеленушілердің жалпы санын үшке кеміту есебінен жүзеге асырылады.</w:t>
      </w:r>
    </w:p>
    <w:bookmarkStart w:name="z106" w:id="74"/>
    <w:p>
      <w:pPr>
        <w:spacing w:after="0"/>
        <w:ind w:left="0"/>
        <w:jc w:val="both"/>
      </w:pPr>
      <w:r>
        <w:rPr>
          <w:rFonts w:ascii="Times New Roman"/>
          <w:b w:val="false"/>
          <w:i w:val="false"/>
          <w:color w:val="000000"/>
          <w:sz w:val="28"/>
        </w:rPr>
        <w:t>
      5. Мектепке дейінгі ұйымдар тәрбиеленушілердің болу уақыты бойынша бөлінеді және мынадай тәртіппен қызмет етеді:</w:t>
      </w:r>
    </w:p>
    <w:bookmarkEnd w:id="74"/>
    <w:p>
      <w:pPr>
        <w:spacing w:after="0"/>
        <w:ind w:left="0"/>
        <w:jc w:val="both"/>
      </w:pPr>
      <w:r>
        <w:rPr>
          <w:rFonts w:ascii="Times New Roman"/>
          <w:b w:val="false"/>
          <w:i w:val="false"/>
          <w:color w:val="000000"/>
          <w:sz w:val="28"/>
        </w:rPr>
        <w:t>
      1) толық күн болу;</w:t>
      </w:r>
    </w:p>
    <w:p>
      <w:pPr>
        <w:spacing w:after="0"/>
        <w:ind w:left="0"/>
        <w:jc w:val="both"/>
      </w:pPr>
      <w:r>
        <w:rPr>
          <w:rFonts w:ascii="Times New Roman"/>
          <w:b w:val="false"/>
          <w:i w:val="false"/>
          <w:color w:val="000000"/>
          <w:sz w:val="28"/>
        </w:rPr>
        <w:t>
      2) жарты күн болу;</w:t>
      </w:r>
    </w:p>
    <w:p>
      <w:pPr>
        <w:spacing w:after="0"/>
        <w:ind w:left="0"/>
        <w:jc w:val="both"/>
      </w:pPr>
      <w:r>
        <w:rPr>
          <w:rFonts w:ascii="Times New Roman"/>
          <w:b w:val="false"/>
          <w:i w:val="false"/>
          <w:color w:val="000000"/>
          <w:sz w:val="28"/>
        </w:rPr>
        <w:t xml:space="preserve">
      3) тәулік бойы болу. </w:t>
      </w:r>
    </w:p>
    <w:bookmarkStart w:name="z107" w:id="75"/>
    <w:p>
      <w:pPr>
        <w:spacing w:after="0"/>
        <w:ind w:left="0"/>
        <w:jc w:val="both"/>
      </w:pPr>
      <w:r>
        <w:rPr>
          <w:rFonts w:ascii="Times New Roman"/>
          <w:b w:val="false"/>
          <w:i w:val="false"/>
          <w:color w:val="000000"/>
          <w:sz w:val="28"/>
        </w:rPr>
        <w:t>
      6.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bookmarkEnd w:id="75"/>
    <w:bookmarkStart w:name="z108" w:id="76"/>
    <w:p>
      <w:pPr>
        <w:spacing w:after="0"/>
        <w:ind w:left="0"/>
        <w:jc w:val="both"/>
      </w:pPr>
      <w:r>
        <w:rPr>
          <w:rFonts w:ascii="Times New Roman"/>
          <w:b w:val="false"/>
          <w:i w:val="false"/>
          <w:color w:val="000000"/>
          <w:sz w:val="28"/>
        </w:rPr>
        <w:t>
      7. Мектепке дейiнгi ұйымдар бiр жастан бастап 1-сыныпқа қабылдағанға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bookmarkEnd w:id="76"/>
    <w:bookmarkStart w:name="z109" w:id="77"/>
    <w:p>
      <w:pPr>
        <w:spacing w:after="0"/>
        <w:ind w:left="0"/>
        <w:jc w:val="both"/>
      </w:pPr>
      <w:r>
        <w:rPr>
          <w:rFonts w:ascii="Times New Roman"/>
          <w:b w:val="false"/>
          <w:i w:val="false"/>
          <w:color w:val="000000"/>
          <w:sz w:val="28"/>
        </w:rPr>
        <w:t>
      8. Тәрбиеленушілерді мектепке дейінгі ұйымдарға қабылдау "Мемлекеттік көрсетілетін қызметтер туралы" Қазқстан Республикасы Заңының 10-бабы 1-тармағына сәйкес мемлекеттік қызметтер көрсету тәртібін айқындайтын заңға тәуелді нормативтік құқықтық актілерге сәйкес жүзеге асырылады.</w:t>
      </w:r>
    </w:p>
    <w:bookmarkEnd w:id="77"/>
    <w:bookmarkStart w:name="z110" w:id="78"/>
    <w:p>
      <w:pPr>
        <w:spacing w:after="0"/>
        <w:ind w:left="0"/>
        <w:jc w:val="both"/>
      </w:pPr>
      <w:r>
        <w:rPr>
          <w:rFonts w:ascii="Times New Roman"/>
          <w:b w:val="false"/>
          <w:i w:val="false"/>
          <w:color w:val="000000"/>
          <w:sz w:val="28"/>
        </w:rPr>
        <w:t>
      9. Мектепке дейінгі ұйымдар өз қызметін мынадай кезеңдер бойынша ұйымдастырады:</w:t>
      </w:r>
    </w:p>
    <w:bookmarkEnd w:id="78"/>
    <w:p>
      <w:pPr>
        <w:spacing w:after="0"/>
        <w:ind w:left="0"/>
        <w:jc w:val="both"/>
      </w:pPr>
      <w:r>
        <w:rPr>
          <w:rFonts w:ascii="Times New Roman"/>
          <w:b w:val="false"/>
          <w:i w:val="false"/>
          <w:color w:val="000000"/>
          <w:sz w:val="28"/>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(бұдан әрі – Үлгілік бағдарлама) бағдарламаның мазмұнын меңгеру кезеңі;</w:t>
      </w:r>
    </w:p>
    <w:p>
      <w:pPr>
        <w:spacing w:after="0"/>
        <w:ind w:left="0"/>
        <w:jc w:val="both"/>
      </w:pPr>
      <w:r>
        <w:rPr>
          <w:rFonts w:ascii="Times New Roman"/>
          <w:b w:val="false"/>
          <w:i w:val="false"/>
          <w:color w:val="000000"/>
          <w:sz w:val="28"/>
        </w:rPr>
        <w:t>
      2) 1 маусым мен 31 тамыз аралығында – жазғы сауықтыру кезеңі;</w:t>
      </w:r>
    </w:p>
    <w:p>
      <w:pPr>
        <w:spacing w:after="0"/>
        <w:ind w:left="0"/>
        <w:jc w:val="both"/>
      </w:pPr>
      <w:r>
        <w:rPr>
          <w:rFonts w:ascii="Times New Roman"/>
          <w:b w:val="false"/>
          <w:i w:val="false"/>
          <w:color w:val="000000"/>
          <w:sz w:val="28"/>
        </w:rPr>
        <w:t xml:space="preserve">
      3) мектеп жасына жеткен тәрбиеленушілерді мектепке дейінгі ұйымнан босату жыл сайын 1 тамызға дейін жүзеге асырылады; </w:t>
      </w:r>
    </w:p>
    <w:p>
      <w:pPr>
        <w:spacing w:after="0"/>
        <w:ind w:left="0"/>
        <w:jc w:val="both"/>
      </w:pPr>
      <w:r>
        <w:rPr>
          <w:rFonts w:ascii="Times New Roman"/>
          <w:b w:val="false"/>
          <w:i w:val="false"/>
          <w:color w:val="000000"/>
          <w:sz w:val="28"/>
        </w:rPr>
        <w:t>
      4) тәрбиеленушілерді бір жас тобынан басқасына ауыстыру тәрбиеленушінің ағымдағы жылы 1 қыркүйектегі толық жасын ескере отырып, ағымдағы жылғы 1-31 тамыз аралығында жүзеге асырылады.</w:t>
      </w:r>
    </w:p>
    <w:p>
      <w:pPr>
        <w:spacing w:after="0"/>
        <w:ind w:left="0"/>
        <w:jc w:val="both"/>
      </w:pPr>
      <w:r>
        <w:rPr>
          <w:rFonts w:ascii="Times New Roman"/>
          <w:b w:val="false"/>
          <w:i w:val="false"/>
          <w:color w:val="000000"/>
          <w:sz w:val="28"/>
        </w:rPr>
        <w:t>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bookmarkStart w:name="z111" w:id="79"/>
    <w:p>
      <w:pPr>
        <w:spacing w:after="0"/>
        <w:ind w:left="0"/>
        <w:jc w:val="both"/>
      </w:pPr>
      <w:r>
        <w:rPr>
          <w:rFonts w:ascii="Times New Roman"/>
          <w:b w:val="false"/>
          <w:i w:val="false"/>
          <w:color w:val="000000"/>
          <w:sz w:val="28"/>
        </w:rPr>
        <w:t>
      10. Мектепке дейінгі ұйымда тәрбиеленушінің орны:</w:t>
      </w:r>
    </w:p>
    <w:bookmarkEnd w:id="79"/>
    <w:p>
      <w:pPr>
        <w:spacing w:after="0"/>
        <w:ind w:left="0"/>
        <w:jc w:val="both"/>
      </w:pPr>
      <w:r>
        <w:rPr>
          <w:rFonts w:ascii="Times New Roman"/>
          <w:b w:val="false"/>
          <w:i w:val="false"/>
          <w:color w:val="000000"/>
          <w:sz w:val="28"/>
        </w:rPr>
        <w:t>
      1) тәрбиеленуші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p>
      <w:pPr>
        <w:spacing w:after="0"/>
        <w:ind w:left="0"/>
        <w:jc w:val="both"/>
      </w:pPr>
      <w:r>
        <w:rPr>
          <w:rFonts w:ascii="Times New Roman"/>
          <w:b w:val="false"/>
          <w:i w:val="false"/>
          <w:color w:val="000000"/>
          <w:sz w:val="28"/>
        </w:rPr>
        <w:t>
      2) тәрбиеленушінің ата-анасының бірі немесе заңды өкілі тәрбиеленушінің жылына 2 айдан артық емес демалысына жазбаша өтініш ұсынған жағдайда;</w:t>
      </w:r>
    </w:p>
    <w:p>
      <w:pPr>
        <w:spacing w:after="0"/>
        <w:ind w:left="0"/>
        <w:jc w:val="both"/>
      </w:pPr>
      <w:r>
        <w:rPr>
          <w:rFonts w:ascii="Times New Roman"/>
          <w:b w:val="false"/>
          <w:i w:val="false"/>
          <w:color w:val="000000"/>
          <w:sz w:val="28"/>
        </w:rPr>
        <w:t>
      3) елді мекенде төтенше жағдай (әлеуметтік, табиғи, техногенді сипаттағы төтенше жағдайлар) енгізілген кезеңде сақталады.</w:t>
      </w:r>
    </w:p>
    <w:bookmarkStart w:name="z112" w:id="80"/>
    <w:p>
      <w:pPr>
        <w:spacing w:after="0"/>
        <w:ind w:left="0"/>
        <w:jc w:val="both"/>
      </w:pPr>
      <w:r>
        <w:rPr>
          <w:rFonts w:ascii="Times New Roman"/>
          <w:b w:val="false"/>
          <w:i w:val="false"/>
          <w:color w:val="000000"/>
          <w:sz w:val="28"/>
        </w:rPr>
        <w:t>
      11. Тәрбиеленушілер мектепке дейінгі ұйымдардан:</w:t>
      </w:r>
    </w:p>
    <w:bookmarkEnd w:id="80"/>
    <w:p>
      <w:pPr>
        <w:spacing w:after="0"/>
        <w:ind w:left="0"/>
        <w:jc w:val="both"/>
      </w:pPr>
      <w:r>
        <w:rPr>
          <w:rFonts w:ascii="Times New Roman"/>
          <w:b w:val="false"/>
          <w:i w:val="false"/>
          <w:color w:val="000000"/>
          <w:sz w:val="28"/>
        </w:rPr>
        <w:t>
      1) мектепке дейінгі ұйым мен тәрбиеленушінің ата-анасының немесе өзге де заңды өкілінің арасындағы шарттың талаптары бұзылған;</w:t>
      </w:r>
    </w:p>
    <w:p>
      <w:pPr>
        <w:spacing w:after="0"/>
        <w:ind w:left="0"/>
        <w:jc w:val="both"/>
      </w:pPr>
      <w:r>
        <w:rPr>
          <w:rFonts w:ascii="Times New Roman"/>
          <w:b w:val="false"/>
          <w:i w:val="false"/>
          <w:color w:val="000000"/>
          <w:sz w:val="28"/>
        </w:rPr>
        <w:t>
      2) тәрбиеленуші бір айдан астам дәлелсіз себеппен және әкімшілікке ескертпей келмеген;</w:t>
      </w:r>
    </w:p>
    <w:p>
      <w:pPr>
        <w:spacing w:after="0"/>
        <w:ind w:left="0"/>
        <w:jc w:val="both"/>
      </w:pPr>
      <w:r>
        <w:rPr>
          <w:rFonts w:ascii="Times New Roman"/>
          <w:b w:val="false"/>
          <w:i w:val="false"/>
          <w:color w:val="000000"/>
          <w:sz w:val="28"/>
        </w:rPr>
        <w:t xml:space="preserve">
      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 </w:t>
      </w:r>
    </w:p>
    <w:bookmarkStart w:name="z113" w:id="81"/>
    <w:p>
      <w:pPr>
        <w:spacing w:after="0"/>
        <w:ind w:left="0"/>
        <w:jc w:val="both"/>
      </w:pPr>
      <w:r>
        <w:rPr>
          <w:rFonts w:ascii="Times New Roman"/>
          <w:b w:val="false"/>
          <w:i w:val="false"/>
          <w:color w:val="000000"/>
          <w:sz w:val="28"/>
        </w:rPr>
        <w:t>
      12. Ата-аналардан немесе заңды өкілдерден алынатын ай сайынғы төлемақы мөлшері:</w:t>
      </w:r>
    </w:p>
    <w:bookmarkEnd w:id="81"/>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p>
      <w:pPr>
        <w:spacing w:after="0"/>
        <w:ind w:left="0"/>
        <w:jc w:val="both"/>
      </w:pPr>
      <w:r>
        <w:rPr>
          <w:rFonts w:ascii="Times New Roman"/>
          <w:b w:val="false"/>
          <w:i w:val="false"/>
          <w:color w:val="000000"/>
          <w:sz w:val="28"/>
        </w:rPr>
        <w:t>
      2) ерекше білім беруге қажеттілігі бар тәрбиеленушілерге арналған санаторийлік балабақшаларда, мектепке дейінгі ұйымдарда тәрбиеленушілерді күтіп-бағу тегін негізде ұсынылады;</w:t>
      </w:r>
    </w:p>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Start w:name="z114" w:id="82"/>
    <w:p>
      <w:pPr>
        <w:spacing w:after="0"/>
        <w:ind w:left="0"/>
        <w:jc w:val="both"/>
      </w:pPr>
      <w:r>
        <w:rPr>
          <w:rFonts w:ascii="Times New Roman"/>
          <w:b w:val="false"/>
          <w:i w:val="false"/>
          <w:color w:val="000000"/>
          <w:sz w:val="28"/>
        </w:rPr>
        <w:t>
      13. Түрлеріне,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педагогтар Қазақстан Республикасының заңнамасында белгіленген тәртіппен аттестаттаудан өтеді.</w:t>
      </w:r>
    </w:p>
    <w:bookmarkEnd w:id="82"/>
    <w:bookmarkStart w:name="z115" w:id="83"/>
    <w:p>
      <w:pPr>
        <w:spacing w:after="0"/>
        <w:ind w:left="0"/>
        <w:jc w:val="left"/>
      </w:pPr>
      <w:r>
        <w:rPr>
          <w:rFonts w:ascii="Times New Roman"/>
          <w:b/>
          <w:i w:val="false"/>
          <w:color w:val="000000"/>
        </w:rPr>
        <w:t xml:space="preserve"> 2-тарау. Мектепке дейiнгі ұйымдар қызметінің тәртібi</w:t>
      </w:r>
    </w:p>
    <w:bookmarkEnd w:id="83"/>
    <w:bookmarkStart w:name="z116" w:id="84"/>
    <w:p>
      <w:pPr>
        <w:spacing w:after="0"/>
        <w:ind w:left="0"/>
        <w:jc w:val="both"/>
      </w:pPr>
      <w:r>
        <w:rPr>
          <w:rFonts w:ascii="Times New Roman"/>
          <w:b w:val="false"/>
          <w:i w:val="false"/>
          <w:color w:val="000000"/>
          <w:sz w:val="28"/>
        </w:rPr>
        <w:t xml:space="preserve">
      14.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w:t>
      </w:r>
    </w:p>
    <w:bookmarkEnd w:id="84"/>
    <w:bookmarkStart w:name="z117" w:id="85"/>
    <w:p>
      <w:pPr>
        <w:spacing w:after="0"/>
        <w:ind w:left="0"/>
        <w:jc w:val="both"/>
      </w:pPr>
      <w:r>
        <w:rPr>
          <w:rFonts w:ascii="Times New Roman"/>
          <w:b w:val="false"/>
          <w:i w:val="false"/>
          <w:color w:val="000000"/>
          <w:sz w:val="28"/>
        </w:rPr>
        <w:t>
      15. Мектепке дейінгі ұйымдар:</w:t>
      </w:r>
    </w:p>
    <w:bookmarkEnd w:id="85"/>
    <w:p>
      <w:pPr>
        <w:spacing w:after="0"/>
        <w:ind w:left="0"/>
        <w:jc w:val="both"/>
      </w:pPr>
      <w:r>
        <w:rPr>
          <w:rFonts w:ascii="Times New Roman"/>
          <w:b w:val="false"/>
          <w:i w:val="false"/>
          <w:color w:val="000000"/>
          <w:sz w:val="28"/>
        </w:rPr>
        <w:t>
      1) өз жарғысында белгіленген функциялардың орындалуын;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2018 жылғы 1 қарашада № 17669 болып тіркелді) Мектепке дейінгі тәрбие мен оқытудың мемлекеттiк жалпыға мiндеттi стандартының (бұдан әрі - МЖМБС),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жоспарының (бұдан әрі – Үлгілік жоспар) (Нормативтік құқықтық актілерді мемлекеттік тіркеу тізілімінде № 8275 болып тіркелген) және Үлгілік бағдарламасының толық көлемде іске асырылуын;</w:t>
      </w:r>
    </w:p>
    <w:p>
      <w:pPr>
        <w:spacing w:after="0"/>
        <w:ind w:left="0"/>
        <w:jc w:val="both"/>
      </w:pPr>
      <w:r>
        <w:rPr>
          <w:rFonts w:ascii="Times New Roman"/>
          <w:b w:val="false"/>
          <w:i w:val="false"/>
          <w:color w:val="000000"/>
          <w:sz w:val="28"/>
        </w:rPr>
        <w:t>
      3) білім беру процесті ұйымдастыруда қолданылатын нысандардың, әдістердің және құралдардың тәрбиеленушілердің жас, психикалық-физиологиялық ерекшелiктерiне, қабілеттеріне, қызығушылықтары мен қажеттілiктеріне сәйкестігін қамтамасыз етуін.</w:t>
      </w:r>
    </w:p>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тәрбиеленушілерді ағымдық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pPr>
        <w:spacing w:after="0"/>
        <w:ind w:left="0"/>
        <w:jc w:val="both"/>
      </w:pPr>
      <w:r>
        <w:rPr>
          <w:rFonts w:ascii="Times New Roman"/>
          <w:b w:val="false"/>
          <w:i w:val="false"/>
          <w:color w:val="000000"/>
          <w:sz w:val="28"/>
        </w:rPr>
        <w:t>
      5) мектепке дейінгі ұйым басшысы бекітетін он күндік ас мәзірін құрастыруды;</w:t>
      </w:r>
    </w:p>
    <w:p>
      <w:pPr>
        <w:spacing w:after="0"/>
        <w:ind w:left="0"/>
        <w:jc w:val="both"/>
      </w:pPr>
      <w:r>
        <w:rPr>
          <w:rFonts w:ascii="Times New Roman"/>
          <w:b w:val="false"/>
          <w:i w:val="false"/>
          <w:color w:val="000000"/>
          <w:sz w:val="28"/>
        </w:rPr>
        <w:t>
      6) тәрбиеленушілерді теңгерімді тамақтандыру жас ерекшеліктерін, жұмыс тәртібін, оның жиілігін ескеріп, Қазақстан Республикасы халқының санитариялық-эпидемиологиялық саламаттылығы саласындағы нормативтік құқықтық актілерге және Жарғыға сәйкес айқындалады;</w:t>
      </w:r>
    </w:p>
    <w:p>
      <w:pPr>
        <w:spacing w:after="0"/>
        <w:ind w:left="0"/>
        <w:jc w:val="both"/>
      </w:pPr>
      <w:r>
        <w:rPr>
          <w:rFonts w:ascii="Times New Roman"/>
          <w:b w:val="false"/>
          <w:i w:val="false"/>
          <w:color w:val="000000"/>
          <w:sz w:val="28"/>
        </w:rPr>
        <w:t>
      7) тәрбиеленушілерде соның ішінде теңгерімді дұрыс тамақтану мен табиғи және жаңа піскен өнімдерді тұтынуды насихаттау арқылы тамақтану мәдениетін қалыптастыруды;</w:t>
      </w:r>
    </w:p>
    <w:p>
      <w:pPr>
        <w:spacing w:after="0"/>
        <w:ind w:left="0"/>
        <w:jc w:val="both"/>
      </w:pPr>
      <w:r>
        <w:rPr>
          <w:rFonts w:ascii="Times New Roman"/>
          <w:b w:val="false"/>
          <w:i w:val="false"/>
          <w:color w:val="000000"/>
          <w:sz w:val="28"/>
        </w:rPr>
        <w:t>
      8) заңнамада белгіленген мерзімде және тәртіпте білім беру саласындағы уәкілетті органның ақпараттық жүйесімен автоматты түрде ақпараттармен алмасуды және мәліметтерді өзектендіруді;</w:t>
      </w:r>
    </w:p>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bookmarkStart w:name="z118" w:id="86"/>
    <w:p>
      <w:pPr>
        <w:spacing w:after="0"/>
        <w:ind w:left="0"/>
        <w:jc w:val="both"/>
      </w:pPr>
      <w:r>
        <w:rPr>
          <w:rFonts w:ascii="Times New Roman"/>
          <w:b w:val="false"/>
          <w:i w:val="false"/>
          <w:color w:val="000000"/>
          <w:sz w:val="28"/>
        </w:rPr>
        <w:t>
      16. Мемлекеттік мектепке дейінгі ұйымдардағы штат саны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қаулысымен бекітілген Мектепке дейінгі тәрбие мен оқыту ұйымдары қызметкерлерінің үлгі штаттарына сәйкес белгіленеді.</w:t>
      </w:r>
    </w:p>
    <w:bookmarkEnd w:id="86"/>
    <w:p>
      <w:pPr>
        <w:spacing w:after="0"/>
        <w:ind w:left="0"/>
        <w:jc w:val="both"/>
      </w:pPr>
      <w:r>
        <w:rPr>
          <w:rFonts w:ascii="Times New Roman"/>
          <w:b w:val="false"/>
          <w:i w:val="false"/>
          <w:color w:val="000000"/>
          <w:sz w:val="28"/>
        </w:rPr>
        <w:t>
      Педагогтердің штат бірлігі және тарифтеу мектепке дейінгі ұйымдардың ресми сайттарында орналастырылады.</w:t>
      </w:r>
    </w:p>
    <w:bookmarkStart w:name="z119" w:id="87"/>
    <w:p>
      <w:pPr>
        <w:spacing w:after="0"/>
        <w:ind w:left="0"/>
        <w:jc w:val="both"/>
      </w:pPr>
      <w:r>
        <w:rPr>
          <w:rFonts w:ascii="Times New Roman"/>
          <w:b w:val="false"/>
          <w:i w:val="false"/>
          <w:color w:val="000000"/>
          <w:sz w:val="28"/>
        </w:rPr>
        <w:t>
      17.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адам жіберіледі.</w:t>
      </w:r>
    </w:p>
    <w:bookmarkEnd w:id="87"/>
    <w:bookmarkStart w:name="z120" w:id="88"/>
    <w:p>
      <w:pPr>
        <w:spacing w:after="0"/>
        <w:ind w:left="0"/>
        <w:jc w:val="both"/>
      </w:pPr>
      <w:r>
        <w:rPr>
          <w:rFonts w:ascii="Times New Roman"/>
          <w:b w:val="false"/>
          <w:i w:val="false"/>
          <w:color w:val="000000"/>
          <w:sz w:val="28"/>
        </w:rPr>
        <w:t>
      18. Мектепке дейінгі ұйымдардың педагогтері кәсіби қызметті жүзеге асыруда МЖМБС-ның талаптарын сақтай отырып, тәрбиелеу-білім беру процесін ұйымдастырудың жолдары мен түрлерін дербес таңдайды.</w:t>
      </w:r>
    </w:p>
    <w:bookmarkEnd w:id="88"/>
    <w:bookmarkStart w:name="z121" w:id="89"/>
    <w:p>
      <w:pPr>
        <w:spacing w:after="0"/>
        <w:ind w:left="0"/>
        <w:jc w:val="both"/>
      </w:pPr>
      <w:r>
        <w:rPr>
          <w:rFonts w:ascii="Times New Roman"/>
          <w:b w:val="false"/>
          <w:i w:val="false"/>
          <w:color w:val="000000"/>
          <w:sz w:val="28"/>
        </w:rPr>
        <w:t xml:space="preserve">
      19. Мектепке дейінгі ұйымдардың педагогтары "Міндетті медициналық қарап тексеруді өткізу қағидаларын бекіту туралы" Қазақстан Республикасы Ұлттық экономика министрі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89"/>
    <w:bookmarkStart w:name="z122" w:id="90"/>
    <w:p>
      <w:pPr>
        <w:spacing w:after="0"/>
        <w:ind w:left="0"/>
        <w:jc w:val="both"/>
      </w:pPr>
      <w:r>
        <w:rPr>
          <w:rFonts w:ascii="Times New Roman"/>
          <w:b w:val="false"/>
          <w:i w:val="false"/>
          <w:color w:val="000000"/>
          <w:sz w:val="28"/>
        </w:rPr>
        <w:t>
      20. Мектепке дейінгі ұйымдар мектепке дейінгі ұйым басшысы белгілеген тәртіппен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bookmarkEnd w:id="90"/>
    <w:bookmarkStart w:name="z123" w:id="91"/>
    <w:p>
      <w:pPr>
        <w:spacing w:after="0"/>
        <w:ind w:left="0"/>
        <w:jc w:val="both"/>
      </w:pPr>
      <w:r>
        <w:rPr>
          <w:rFonts w:ascii="Times New Roman"/>
          <w:b w:val="false"/>
          <w:i w:val="false"/>
          <w:color w:val="000000"/>
          <w:sz w:val="28"/>
        </w:rPr>
        <w:t>
      21.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bookmarkEnd w:id="91"/>
    <w:bookmarkStart w:name="z124" w:id="92"/>
    <w:p>
      <w:pPr>
        <w:spacing w:after="0"/>
        <w:ind w:left="0"/>
        <w:jc w:val="both"/>
      </w:pPr>
      <w:r>
        <w:rPr>
          <w:rFonts w:ascii="Times New Roman"/>
          <w:b w:val="false"/>
          <w:i w:val="false"/>
          <w:color w:val="000000"/>
          <w:sz w:val="28"/>
        </w:rPr>
        <w:t>
      22. Мектепке дейiнгi ұйымдарды басқару дара басшылық және алқалық басқару қағидаттарында құрылады. Алқалық басқару нысандары педагогикалық, әдістемелік, қамқоршылық кеңестер болып табылады.</w:t>
      </w:r>
    </w:p>
    <w:bookmarkEnd w:id="92"/>
    <w:bookmarkStart w:name="z125" w:id="93"/>
    <w:p>
      <w:pPr>
        <w:spacing w:after="0"/>
        <w:ind w:left="0"/>
        <w:jc w:val="both"/>
      </w:pPr>
      <w:r>
        <w:rPr>
          <w:rFonts w:ascii="Times New Roman"/>
          <w:b w:val="false"/>
          <w:i w:val="false"/>
          <w:color w:val="000000"/>
          <w:sz w:val="28"/>
        </w:rPr>
        <w:t>
      23. Мектепке дейінгi ұйымды тiкелей басқаруды басшы жүзеге асырады.</w:t>
      </w:r>
    </w:p>
    <w:bookmarkEnd w:id="93"/>
    <w:bookmarkStart w:name="z126" w:id="94"/>
    <w:p>
      <w:pPr>
        <w:spacing w:after="0"/>
        <w:ind w:left="0"/>
        <w:jc w:val="both"/>
      </w:pPr>
      <w:r>
        <w:rPr>
          <w:rFonts w:ascii="Times New Roman"/>
          <w:b w:val="false"/>
          <w:i w:val="false"/>
          <w:color w:val="000000"/>
          <w:sz w:val="28"/>
        </w:rPr>
        <w:t>
      24.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bookmarkEnd w:id="94"/>
    <w:bookmarkStart w:name="z127" w:id="95"/>
    <w:p>
      <w:pPr>
        <w:spacing w:after="0"/>
        <w:ind w:left="0"/>
        <w:jc w:val="both"/>
      </w:pPr>
      <w:r>
        <w:rPr>
          <w:rFonts w:ascii="Times New Roman"/>
          <w:b w:val="false"/>
          <w:i w:val="false"/>
          <w:color w:val="000000"/>
          <w:sz w:val="28"/>
        </w:rPr>
        <w:t>
      25. Білім беру процесінің қатысушылары балалар, ата-аналар немесе заңды өкілдер, педагогтер болып табылады.</w:t>
      </w:r>
    </w:p>
    <w:bookmarkEnd w:id="95"/>
    <w:p>
      <w:pPr>
        <w:spacing w:after="0"/>
        <w:ind w:left="0"/>
        <w:jc w:val="both"/>
      </w:pPr>
      <w:r>
        <w:rPr>
          <w:rFonts w:ascii="Times New Roman"/>
          <w:b w:val="false"/>
          <w:i w:val="false"/>
          <w:color w:val="000000"/>
          <w:sz w:val="28"/>
        </w:rPr>
        <w:t>
      Мектепке дейінгі ұйымдағы білім беру процесі МЖМБС негізінде әзірленген Үлгілік жоспарлар мен Үлгілік бағдарламаға сәйкес жүзеге асырылады, сондай-ақ мектепке дейінгі ұйымның жарғысымен айқындалады.</w:t>
      </w:r>
    </w:p>
    <w:bookmarkStart w:name="z128" w:id="96"/>
    <w:p>
      <w:pPr>
        <w:spacing w:after="0"/>
        <w:ind w:left="0"/>
        <w:jc w:val="both"/>
      </w:pPr>
      <w:r>
        <w:rPr>
          <w:rFonts w:ascii="Times New Roman"/>
          <w:b w:val="false"/>
          <w:i w:val="false"/>
          <w:color w:val="000000"/>
          <w:sz w:val="28"/>
        </w:rPr>
        <w:t>
      26. Мектепке дейінгі ұйым тәрбиеленушісінің, ата-аналары мен қызметкерлерінің қарым-қатынасы білім беру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207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595 бұйрығына </w:t>
            </w:r>
            <w:r>
              <w:br/>
            </w:r>
            <w:r>
              <w:rPr>
                <w:rFonts w:ascii="Times New Roman"/>
                <w:b w:val="false"/>
                <w:i w:val="false"/>
                <w:color w:val="000000"/>
                <w:sz w:val="20"/>
              </w:rPr>
              <w:t>2-қосымша</w:t>
            </w:r>
          </w:p>
        </w:tc>
      </w:tr>
    </w:tbl>
    <w:bookmarkStart w:name="z131" w:id="97"/>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97"/>
    <w:bookmarkStart w:name="z132" w:id="98"/>
    <w:p>
      <w:pPr>
        <w:spacing w:after="0"/>
        <w:ind w:left="0"/>
        <w:jc w:val="left"/>
      </w:pPr>
      <w:r>
        <w:rPr>
          <w:rFonts w:ascii="Times New Roman"/>
          <w:b/>
          <w:i w:val="false"/>
          <w:color w:val="000000"/>
        </w:rPr>
        <w:t xml:space="preserve"> 1-тарау. Жалпы ережелер</w:t>
      </w:r>
    </w:p>
    <w:bookmarkEnd w:id="98"/>
    <w:bookmarkStart w:name="z133" w:id="99"/>
    <w:p>
      <w:pPr>
        <w:spacing w:after="0"/>
        <w:ind w:left="0"/>
        <w:jc w:val="both"/>
      </w:pPr>
      <w:r>
        <w:rPr>
          <w:rFonts w:ascii="Times New Roman"/>
          <w:b w:val="false"/>
          <w:i w:val="false"/>
          <w:color w:val="000000"/>
          <w:sz w:val="28"/>
        </w:rPr>
        <w:t xml:space="preserve">
      1. Осы Орта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99"/>
    <w:bookmarkStart w:name="z134" w:id="100"/>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bookmarkEnd w:id="100"/>
    <w:bookmarkStart w:name="z135" w:id="101"/>
    <w:p>
      <w:pPr>
        <w:spacing w:after="0"/>
        <w:ind w:left="0"/>
        <w:jc w:val="both"/>
      </w:pPr>
      <w:r>
        <w:rPr>
          <w:rFonts w:ascii="Times New Roman"/>
          <w:b w:val="false"/>
          <w:i w:val="false"/>
          <w:color w:val="000000"/>
          <w:sz w:val="28"/>
        </w:rPr>
        <w:t>
      3. Білім беру ұйымдарының міндеттері:</w:t>
      </w:r>
    </w:p>
    <w:bookmarkEnd w:id="101"/>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pPr>
        <w:spacing w:after="0"/>
        <w:ind w:left="0"/>
        <w:jc w:val="both"/>
      </w:pPr>
      <w:r>
        <w:rPr>
          <w:rFonts w:ascii="Times New Roman"/>
          <w:b w:val="false"/>
          <w:i w:val="false"/>
          <w:color w:val="000000"/>
          <w:sz w:val="28"/>
        </w:rPr>
        <w:t xml:space="preserve">
      2)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әзірленген білім алушылардың тиісті мемлекеттік жалпыға міндетті білім беру стандартында (бұдан әрі – МЖМБС) көзделген ғылымдардың базистік негіздерін алуын қамтамасыз ету;</w:t>
      </w:r>
    </w:p>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p>
      <w:pPr>
        <w:spacing w:after="0"/>
        <w:ind w:left="0"/>
        <w:jc w:val="both"/>
      </w:pPr>
      <w:r>
        <w:rPr>
          <w:rFonts w:ascii="Times New Roman"/>
          <w:b w:val="false"/>
          <w:i w:val="false"/>
          <w:color w:val="000000"/>
          <w:sz w:val="28"/>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bookmarkStart w:name="z136" w:id="102"/>
    <w:p>
      <w:pPr>
        <w:spacing w:after="0"/>
        <w:ind w:left="0"/>
        <w:jc w:val="both"/>
      </w:pPr>
      <w:r>
        <w:rPr>
          <w:rFonts w:ascii="Times New Roman"/>
          <w:b w:val="false"/>
          <w:i w:val="false"/>
          <w:color w:val="000000"/>
          <w:sz w:val="28"/>
        </w:rPr>
        <w:t xml:space="preserve">
      4. Білім беру ұйымдары өз қызметін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берілген лицензияның негізінде жүзеге асырады.</w:t>
      </w:r>
    </w:p>
    <w:bookmarkEnd w:id="102"/>
    <w:bookmarkStart w:name="z137" w:id="103"/>
    <w:p>
      <w:pPr>
        <w:spacing w:after="0"/>
        <w:ind w:left="0"/>
        <w:jc w:val="both"/>
      </w:pPr>
      <w:r>
        <w:rPr>
          <w:rFonts w:ascii="Times New Roman"/>
          <w:b w:val="false"/>
          <w:i w:val="false"/>
          <w:color w:val="000000"/>
          <w:sz w:val="28"/>
        </w:rPr>
        <w:t>
      5. Жеке тұлғаның қажеттіліктері мен мүмкіндіктерін ескере отырып, оқу бағдарламаларының мазмұнына, білім алудың қолжетімділігіне жағдайлар жасалуына қарай барлық деңгейлерде оқыту күндізгі, сырттай, кешкі, экстернат және ерекше білім беру қажеттілігі бар адамдар (балалар) үшін қашықтықтан оқыту нысандарында жүзеге асырылады.</w:t>
      </w:r>
    </w:p>
    <w:bookmarkEnd w:id="103"/>
    <w:bookmarkStart w:name="z138" w:id="104"/>
    <w:p>
      <w:pPr>
        <w:spacing w:after="0"/>
        <w:ind w:left="0"/>
        <w:jc w:val="both"/>
      </w:pPr>
      <w:r>
        <w:rPr>
          <w:rFonts w:ascii="Times New Roman"/>
          <w:b w:val="false"/>
          <w:i w:val="false"/>
          <w:color w:val="000000"/>
          <w:sz w:val="28"/>
        </w:rPr>
        <w:t xml:space="preserve">
      6. Білім беру ұйымдарында ата-аналардың (заңды өкілдердің) мүдделері ескеріле отырып, ерекше білім беруге қажеттілігі бар білім алушыларды оқыту: </w:t>
      </w:r>
    </w:p>
    <w:bookmarkEnd w:id="104"/>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p>
      <w:pPr>
        <w:spacing w:after="0"/>
        <w:ind w:left="0"/>
        <w:jc w:val="both"/>
      </w:pPr>
      <w:r>
        <w:rPr>
          <w:rFonts w:ascii="Times New Roman"/>
          <w:b w:val="false"/>
          <w:i w:val="false"/>
          <w:color w:val="000000"/>
          <w:sz w:val="28"/>
        </w:rPr>
        <w:t>
      2) арнайы оқу жоспарлары мен бағдарламалары бойынша даму бұзылыстарының түрлері негізіндегі арнайы сыныптарда қарастырылған.</w:t>
      </w:r>
    </w:p>
    <w:bookmarkStart w:name="z139" w:id="105"/>
    <w:p>
      <w:pPr>
        <w:spacing w:after="0"/>
        <w:ind w:left="0"/>
        <w:jc w:val="both"/>
      </w:pPr>
      <w:r>
        <w:rPr>
          <w:rFonts w:ascii="Times New Roman"/>
          <w:b w:val="false"/>
          <w:i w:val="false"/>
          <w:color w:val="000000"/>
          <w:sz w:val="28"/>
        </w:rPr>
        <w:t xml:space="preserve">
      7.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 </w:t>
      </w:r>
    </w:p>
    <w:bookmarkEnd w:id="105"/>
    <w:bookmarkStart w:name="z140" w:id="106"/>
    <w:p>
      <w:pPr>
        <w:spacing w:after="0"/>
        <w:ind w:left="0"/>
        <w:jc w:val="both"/>
      </w:pPr>
      <w:r>
        <w:rPr>
          <w:rFonts w:ascii="Times New Roman"/>
          <w:b w:val="false"/>
          <w:i w:val="false"/>
          <w:color w:val="000000"/>
          <w:sz w:val="28"/>
        </w:rPr>
        <w:t>
      8. Денсаулық жағдайы бойынша дәрігерлік-кеңес комиссиясының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106"/>
    <w:p>
      <w:pPr>
        <w:spacing w:after="0"/>
        <w:ind w:left="0"/>
        <w:jc w:val="both"/>
      </w:pPr>
      <w:r>
        <w:rPr>
          <w:rFonts w:ascii="Times New Roman"/>
          <w:b w:val="false"/>
          <w:i w:val="false"/>
          <w:color w:val="000000"/>
          <w:sz w:val="28"/>
        </w:rPr>
        <w:t xml:space="preserve">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 </w:t>
      </w:r>
    </w:p>
    <w:bookmarkStart w:name="z141" w:id="107"/>
    <w:p>
      <w:pPr>
        <w:spacing w:after="0"/>
        <w:ind w:left="0"/>
        <w:jc w:val="both"/>
      </w:pPr>
      <w:r>
        <w:rPr>
          <w:rFonts w:ascii="Times New Roman"/>
          <w:b w:val="false"/>
          <w:i w:val="false"/>
          <w:color w:val="000000"/>
          <w:sz w:val="28"/>
        </w:rPr>
        <w:t xml:space="preserve">
      9. Білім беру ұйымдарына балаларды қабылдау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тармақшасымен бекітілген Бастауыш, негізгі орта, жалпы орта білім берудің оқу бағдарламаларын іске асыратын бiлiм беру ұйымдарында оқуға қабылдаудың үлгілік қағидаларына сәйкес белгіленеді.</w:t>
      </w:r>
    </w:p>
    <w:bookmarkEnd w:id="107"/>
    <w:bookmarkStart w:name="z142" w:id="108"/>
    <w:p>
      <w:pPr>
        <w:spacing w:after="0"/>
        <w:ind w:left="0"/>
        <w:jc w:val="both"/>
      </w:pPr>
      <w:r>
        <w:rPr>
          <w:rFonts w:ascii="Times New Roman"/>
          <w:b w:val="false"/>
          <w:i w:val="false"/>
          <w:color w:val="000000"/>
          <w:sz w:val="28"/>
        </w:rPr>
        <w:t>
      10.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bookmarkEnd w:id="108"/>
    <w:p>
      <w:pPr>
        <w:spacing w:after="0"/>
        <w:ind w:left="0"/>
        <w:jc w:val="both"/>
      </w:pPr>
      <w:r>
        <w:rPr>
          <w:rFonts w:ascii="Times New Roman"/>
          <w:b w:val="false"/>
          <w:i w:val="false"/>
          <w:color w:val="000000"/>
          <w:sz w:val="28"/>
        </w:rPr>
        <w:t>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pPr>
        <w:spacing w:after="0"/>
        <w:ind w:left="0"/>
        <w:jc w:val="both"/>
      </w:pPr>
      <w:r>
        <w:rPr>
          <w:rFonts w:ascii="Times New Roman"/>
          <w:b w:val="false"/>
          <w:i w:val="false"/>
          <w:color w:val="000000"/>
          <w:sz w:val="28"/>
        </w:rPr>
        <w:t>
      Кету туралы есептен шығару талоны білім алушының келуі және жеке ісін тапсыруы үшін білім беру ұйымына ұсыну үшін беріледі.</w:t>
      </w:r>
    </w:p>
    <w:bookmarkStart w:name="z143" w:id="109"/>
    <w:p>
      <w:pPr>
        <w:spacing w:after="0"/>
        <w:ind w:left="0"/>
        <w:jc w:val="both"/>
      </w:pPr>
      <w:r>
        <w:rPr>
          <w:rFonts w:ascii="Times New Roman"/>
          <w:b w:val="false"/>
          <w:i w:val="false"/>
          <w:color w:val="000000"/>
          <w:sz w:val="28"/>
        </w:rPr>
        <w:t>
      11.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bookmarkEnd w:id="109"/>
    <w:bookmarkStart w:name="z144" w:id="110"/>
    <w:p>
      <w:pPr>
        <w:spacing w:after="0"/>
        <w:ind w:left="0"/>
        <w:jc w:val="both"/>
      </w:pPr>
      <w:r>
        <w:rPr>
          <w:rFonts w:ascii="Times New Roman"/>
          <w:b w:val="false"/>
          <w:i w:val="false"/>
          <w:color w:val="000000"/>
          <w:sz w:val="28"/>
        </w:rPr>
        <w:t>
      12.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bookmarkEnd w:id="110"/>
    <w:bookmarkStart w:name="z145" w:id="111"/>
    <w:p>
      <w:pPr>
        <w:spacing w:after="0"/>
        <w:ind w:left="0"/>
        <w:jc w:val="both"/>
      </w:pPr>
      <w:r>
        <w:rPr>
          <w:rFonts w:ascii="Times New Roman"/>
          <w:b w:val="false"/>
          <w:i w:val="false"/>
          <w:color w:val="000000"/>
          <w:sz w:val="28"/>
        </w:rPr>
        <w:t>
      13.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111"/>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pPr>
        <w:spacing w:after="0"/>
        <w:ind w:left="0"/>
        <w:jc w:val="both"/>
      </w:pPr>
      <w:r>
        <w:rPr>
          <w:rFonts w:ascii="Times New Roman"/>
          <w:b w:val="false"/>
          <w:i w:val="false"/>
          <w:color w:val="000000"/>
          <w:sz w:val="28"/>
        </w:rPr>
        <w:t>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bookmarkStart w:name="z146" w:id="112"/>
    <w:p>
      <w:pPr>
        <w:spacing w:after="0"/>
        <w:ind w:left="0"/>
        <w:jc w:val="both"/>
      </w:pPr>
      <w:r>
        <w:rPr>
          <w:rFonts w:ascii="Times New Roman"/>
          <w:b w:val="false"/>
          <w:i w:val="false"/>
          <w:color w:val="000000"/>
          <w:sz w:val="28"/>
        </w:rPr>
        <w:t>
      14. Оқу процесі ағымдағы жылғы 1 қыркүйектен бастап келесі жылғы 25 мамырға дейін жүзеге асырылады. Оқу жылы ішінде каникулдар белгіленеді.</w:t>
      </w:r>
    </w:p>
    <w:bookmarkEnd w:id="112"/>
    <w:bookmarkStart w:name="z147" w:id="113"/>
    <w:p>
      <w:pPr>
        <w:spacing w:after="0"/>
        <w:ind w:left="0"/>
        <w:jc w:val="both"/>
      </w:pPr>
      <w:r>
        <w:rPr>
          <w:rFonts w:ascii="Times New Roman"/>
          <w:b w:val="false"/>
          <w:i w:val="false"/>
          <w:color w:val="000000"/>
          <w:sz w:val="28"/>
        </w:rPr>
        <w:t>
      15. Қызметкер мен білім беру ұйымының еңбек қатынастары Қазақстан Республикасының еңбек заңнамасымен реттеледі.</w:t>
      </w:r>
    </w:p>
    <w:bookmarkEnd w:id="113"/>
    <w:bookmarkStart w:name="z148" w:id="114"/>
    <w:p>
      <w:pPr>
        <w:spacing w:after="0"/>
        <w:ind w:left="0"/>
        <w:jc w:val="left"/>
      </w:pPr>
      <w:r>
        <w:rPr>
          <w:rFonts w:ascii="Times New Roman"/>
          <w:b/>
          <w:i w:val="false"/>
          <w:color w:val="000000"/>
        </w:rPr>
        <w:t xml:space="preserve"> 2 -тарау. Білім беру ұйымдары қызметінің тәртібі</w:t>
      </w:r>
    </w:p>
    <w:bookmarkEnd w:id="114"/>
    <w:bookmarkStart w:name="z149" w:id="115"/>
    <w:p>
      <w:pPr>
        <w:spacing w:after="0"/>
        <w:ind w:left="0"/>
        <w:jc w:val="both"/>
      </w:pPr>
      <w:r>
        <w:rPr>
          <w:rFonts w:ascii="Times New Roman"/>
          <w:b w:val="false"/>
          <w:i w:val="false"/>
          <w:color w:val="000000"/>
          <w:sz w:val="28"/>
        </w:rPr>
        <w:t>
      16. Білім алушылар, педагогтар, білім алушылардың заңды өкілдері білім беру процесінің субъектілері болып табылады.</w:t>
      </w:r>
    </w:p>
    <w:bookmarkEnd w:id="115"/>
    <w:bookmarkStart w:name="z150" w:id="116"/>
    <w:p>
      <w:pPr>
        <w:spacing w:after="0"/>
        <w:ind w:left="0"/>
        <w:jc w:val="both"/>
      </w:pPr>
      <w:r>
        <w:rPr>
          <w:rFonts w:ascii="Times New Roman"/>
          <w:b w:val="false"/>
          <w:i w:val="false"/>
          <w:color w:val="000000"/>
          <w:sz w:val="28"/>
        </w:rPr>
        <w:t>
      17.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bookmarkEnd w:id="116"/>
    <w:bookmarkStart w:name="z151" w:id="117"/>
    <w:p>
      <w:pPr>
        <w:spacing w:after="0"/>
        <w:ind w:left="0"/>
        <w:jc w:val="both"/>
      </w:pPr>
      <w:r>
        <w:rPr>
          <w:rFonts w:ascii="Times New Roman"/>
          <w:b w:val="false"/>
          <w:i w:val="false"/>
          <w:color w:val="000000"/>
          <w:sz w:val="28"/>
        </w:rPr>
        <w:t xml:space="preserve">
      18.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"Білім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педагогикалық қайта даярлаудан өткен адамдар жатады.</w:t>
      </w:r>
    </w:p>
    <w:bookmarkEnd w:id="117"/>
    <w:p>
      <w:pPr>
        <w:spacing w:after="0"/>
        <w:ind w:left="0"/>
        <w:jc w:val="both"/>
      </w:pPr>
      <w:r>
        <w:rPr>
          <w:rFonts w:ascii="Times New Roman"/>
          <w:b w:val="false"/>
          <w:i w:val="false"/>
          <w:color w:val="000000"/>
          <w:sz w:val="28"/>
        </w:rPr>
        <w:t xml:space="preserve">
      Білім беру ұйымдарындағы жұмысқа "Білім туралы" Заңның </w:t>
      </w:r>
      <w:r>
        <w:rPr>
          <w:rFonts w:ascii="Times New Roman"/>
          <w:b w:val="false"/>
          <w:i w:val="false"/>
          <w:color w:val="000000"/>
          <w:sz w:val="28"/>
        </w:rPr>
        <w:t>51-бабында</w:t>
      </w:r>
      <w:r>
        <w:rPr>
          <w:rFonts w:ascii="Times New Roman"/>
          <w:b w:val="false"/>
          <w:i w:val="false"/>
          <w:color w:val="000000"/>
          <w:sz w:val="28"/>
        </w:rPr>
        <w:t xml:space="preserve"> көзделген адамдарға рұқсат етілмейді.</w:t>
      </w:r>
    </w:p>
    <w:bookmarkStart w:name="z152" w:id="118"/>
    <w:p>
      <w:pPr>
        <w:spacing w:after="0"/>
        <w:ind w:left="0"/>
        <w:jc w:val="both"/>
      </w:pPr>
      <w:r>
        <w:rPr>
          <w:rFonts w:ascii="Times New Roman"/>
          <w:b w:val="false"/>
          <w:i w:val="false"/>
          <w:color w:val="000000"/>
          <w:sz w:val="28"/>
        </w:rPr>
        <w:t>
      19. Білім беру ұйымдары қызметкерлерінің жұмыс уақытының ұзақтығы Қазақстан Республикасының еңбек заңнамасына сәйкес белгіленеді.</w:t>
      </w:r>
    </w:p>
    <w:bookmarkEnd w:id="118"/>
    <w:bookmarkStart w:name="z153" w:id="119"/>
    <w:p>
      <w:pPr>
        <w:spacing w:after="0"/>
        <w:ind w:left="0"/>
        <w:jc w:val="both"/>
      </w:pPr>
      <w:r>
        <w:rPr>
          <w:rFonts w:ascii="Times New Roman"/>
          <w:b w:val="false"/>
          <w:i w:val="false"/>
          <w:color w:val="000000"/>
          <w:sz w:val="28"/>
        </w:rPr>
        <w:t xml:space="preserve">
      20. Білім беру ұйымдарының педагогтары "Міндетті медициналық қарап тексеруді өткізу қағидаларын бекіту туралы" Қазақстан Республикасының Ұлттық экономика министрі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119"/>
    <w:bookmarkStart w:name="z154" w:id="120"/>
    <w:p>
      <w:pPr>
        <w:spacing w:after="0"/>
        <w:ind w:left="0"/>
        <w:jc w:val="both"/>
      </w:pPr>
      <w:r>
        <w:rPr>
          <w:rFonts w:ascii="Times New Roman"/>
          <w:b w:val="false"/>
          <w:i w:val="false"/>
          <w:color w:val="000000"/>
          <w:sz w:val="28"/>
        </w:rPr>
        <w:t xml:space="preserve">
      21.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(Қазақстан Республикасының Әділет министрлігінде 2013 жылы 10 сәуірде № 8424 тіркелген) сәйкес жүзеге асырады.</w:t>
      </w:r>
    </w:p>
    <w:bookmarkEnd w:id="120"/>
    <w:p>
      <w:pPr>
        <w:spacing w:after="0"/>
        <w:ind w:left="0"/>
        <w:jc w:val="both"/>
      </w:pPr>
      <w:r>
        <w:rPr>
          <w:rFonts w:ascii="Times New Roman"/>
          <w:b w:val="false"/>
          <w:i w:val="false"/>
          <w:color w:val="000000"/>
          <w:sz w:val="28"/>
        </w:rPr>
        <w:t>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bookmarkStart w:name="z155" w:id="121"/>
    <w:p>
      <w:pPr>
        <w:spacing w:after="0"/>
        <w:ind w:left="0"/>
        <w:jc w:val="both"/>
      </w:pPr>
      <w:r>
        <w:rPr>
          <w:rFonts w:ascii="Times New Roman"/>
          <w:b w:val="false"/>
          <w:i w:val="false"/>
          <w:color w:val="000000"/>
          <w:sz w:val="28"/>
        </w:rPr>
        <w:t>
      22.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bookmarkEnd w:id="121"/>
    <w:bookmarkStart w:name="z156" w:id="122"/>
    <w:p>
      <w:pPr>
        <w:spacing w:after="0"/>
        <w:ind w:left="0"/>
        <w:jc w:val="both"/>
      </w:pPr>
      <w:r>
        <w:rPr>
          <w:rFonts w:ascii="Times New Roman"/>
          <w:b w:val="false"/>
          <w:i w:val="false"/>
          <w:color w:val="000000"/>
          <w:sz w:val="28"/>
        </w:rPr>
        <w:t>
      23.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122"/>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bookmarkStart w:name="z157" w:id="123"/>
    <w:p>
      <w:pPr>
        <w:spacing w:after="0"/>
        <w:ind w:left="0"/>
        <w:jc w:val="both"/>
      </w:pPr>
      <w:r>
        <w:rPr>
          <w:rFonts w:ascii="Times New Roman"/>
          <w:b w:val="false"/>
          <w:i w:val="false"/>
          <w:color w:val="000000"/>
          <w:sz w:val="28"/>
        </w:rPr>
        <w:t>
      24.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bookmarkEnd w:id="123"/>
    <w:bookmarkStart w:name="z158" w:id="124"/>
    <w:p>
      <w:pPr>
        <w:spacing w:after="0"/>
        <w:ind w:left="0"/>
        <w:jc w:val="both"/>
      </w:pPr>
      <w:r>
        <w:rPr>
          <w:rFonts w:ascii="Times New Roman"/>
          <w:b w:val="false"/>
          <w:i w:val="false"/>
          <w:color w:val="000000"/>
          <w:sz w:val="28"/>
        </w:rPr>
        <w:t>
      25. Білім беру ұйымдарында оқу және тәрбие процесі үлгілік оқу бағдарламаларына және жұмыс оқу жоспарларына сәйкес жүзеге асырылады.</w:t>
      </w:r>
    </w:p>
    <w:bookmarkEnd w:id="124"/>
    <w:p>
      <w:pPr>
        <w:spacing w:after="0"/>
        <w:ind w:left="0"/>
        <w:jc w:val="both"/>
      </w:pPr>
      <w:r>
        <w:rPr>
          <w:rFonts w:ascii="Times New Roman"/>
          <w:b w:val="false"/>
          <w:i w:val="false"/>
          <w:color w:val="000000"/>
          <w:sz w:val="28"/>
        </w:rPr>
        <w:t>
      Орта білім беру ұйымдары оқу жұмыс жоспарының үлгілік оқу жоспаларына және МЖМБС-на сәйкес қамтамасыз етеді.</w:t>
      </w:r>
    </w:p>
    <w:bookmarkStart w:name="z159" w:id="125"/>
    <w:p>
      <w:pPr>
        <w:spacing w:after="0"/>
        <w:ind w:left="0"/>
        <w:jc w:val="both"/>
      </w:pPr>
      <w:r>
        <w:rPr>
          <w:rFonts w:ascii="Times New Roman"/>
          <w:b w:val="false"/>
          <w:i w:val="false"/>
          <w:color w:val="000000"/>
          <w:sz w:val="28"/>
        </w:rPr>
        <w:t>
      26. Білім беру ұйымдарында қосымша білім берудің үлгілік оқу бағдарламалары іске асырылады.</w:t>
      </w:r>
    </w:p>
    <w:bookmarkEnd w:id="125"/>
    <w:bookmarkStart w:name="z160" w:id="126"/>
    <w:p>
      <w:pPr>
        <w:spacing w:after="0"/>
        <w:ind w:left="0"/>
        <w:jc w:val="both"/>
      </w:pPr>
      <w:r>
        <w:rPr>
          <w:rFonts w:ascii="Times New Roman"/>
          <w:b w:val="false"/>
          <w:i w:val="false"/>
          <w:color w:val="000000"/>
          <w:sz w:val="28"/>
        </w:rPr>
        <w:t>
      27.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bookmarkEnd w:id="126"/>
    <w:bookmarkStart w:name="z161" w:id="127"/>
    <w:p>
      <w:pPr>
        <w:spacing w:after="0"/>
        <w:ind w:left="0"/>
        <w:jc w:val="both"/>
      </w:pPr>
      <w:r>
        <w:rPr>
          <w:rFonts w:ascii="Times New Roman"/>
          <w:b w:val="false"/>
          <w:i w:val="false"/>
          <w:color w:val="000000"/>
          <w:sz w:val="28"/>
        </w:rPr>
        <w:t>
      28.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МЖМБС-на сәйкес орыс тілін және шет тілдерінің біреуін оқып-үйренуін қамтамасыз етеді.</w:t>
      </w:r>
    </w:p>
    <w:bookmarkEnd w:id="127"/>
    <w:bookmarkStart w:name="z162" w:id="128"/>
    <w:p>
      <w:pPr>
        <w:spacing w:after="0"/>
        <w:ind w:left="0"/>
        <w:jc w:val="both"/>
      </w:pPr>
      <w:r>
        <w:rPr>
          <w:rFonts w:ascii="Times New Roman"/>
          <w:b w:val="false"/>
          <w:i w:val="false"/>
          <w:color w:val="000000"/>
          <w:sz w:val="28"/>
        </w:rPr>
        <w:t>
      29.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bookmarkEnd w:id="128"/>
    <w:bookmarkStart w:name="z163" w:id="129"/>
    <w:p>
      <w:pPr>
        <w:spacing w:after="0"/>
        <w:ind w:left="0"/>
        <w:jc w:val="both"/>
      </w:pPr>
      <w:r>
        <w:rPr>
          <w:rFonts w:ascii="Times New Roman"/>
          <w:b w:val="false"/>
          <w:i w:val="false"/>
          <w:color w:val="000000"/>
          <w:sz w:val="28"/>
        </w:rPr>
        <w:t>
      30. Білім алушылардың, тәрбиеленушілердің оқу жүктемесі, сабақ режимі МЖМБС,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bookmarkEnd w:id="129"/>
    <w:bookmarkStart w:name="z164" w:id="130"/>
    <w:p>
      <w:pPr>
        <w:spacing w:after="0"/>
        <w:ind w:left="0"/>
        <w:jc w:val="both"/>
      </w:pPr>
      <w:r>
        <w:rPr>
          <w:rFonts w:ascii="Times New Roman"/>
          <w:b w:val="false"/>
          <w:i w:val="false"/>
          <w:color w:val="000000"/>
          <w:sz w:val="28"/>
        </w:rPr>
        <w:t xml:space="preserve">
      31.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15681 болып тіркелген).</w:t>
      </w:r>
    </w:p>
    <w:bookmarkEnd w:id="130"/>
    <w:bookmarkStart w:name="z165" w:id="131"/>
    <w:p>
      <w:pPr>
        <w:spacing w:after="0"/>
        <w:ind w:left="0"/>
        <w:jc w:val="both"/>
      </w:pPr>
      <w:r>
        <w:rPr>
          <w:rFonts w:ascii="Times New Roman"/>
          <w:b w:val="false"/>
          <w:i w:val="false"/>
          <w:color w:val="000000"/>
          <w:sz w:val="28"/>
        </w:rPr>
        <w:t>
      32. Білім беру ұйымындағы сабақтар кестесін оның басшысы не оны алмастыратын тұлға бекітеді.</w:t>
      </w:r>
    </w:p>
    <w:bookmarkEnd w:id="131"/>
    <w:bookmarkStart w:name="z166" w:id="132"/>
    <w:p>
      <w:pPr>
        <w:spacing w:after="0"/>
        <w:ind w:left="0"/>
        <w:jc w:val="both"/>
      </w:pPr>
      <w:r>
        <w:rPr>
          <w:rFonts w:ascii="Times New Roman"/>
          <w:b w:val="false"/>
          <w:i w:val="false"/>
          <w:color w:val="000000"/>
          <w:sz w:val="28"/>
        </w:rPr>
        <w:t>
      33. Сабақ кестесінде оқу сабақтарының күнделікті саны, ұзақтығы және реті көрсетіледі.</w:t>
      </w:r>
    </w:p>
    <w:bookmarkEnd w:id="132"/>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Start w:name="z167" w:id="133"/>
    <w:p>
      <w:pPr>
        <w:spacing w:after="0"/>
        <w:ind w:left="0"/>
        <w:jc w:val="both"/>
      </w:pPr>
      <w:r>
        <w:rPr>
          <w:rFonts w:ascii="Times New Roman"/>
          <w:b w:val="false"/>
          <w:i w:val="false"/>
          <w:color w:val="000000"/>
          <w:sz w:val="28"/>
        </w:rPr>
        <w:t xml:space="preserve">
      34. Бастауыш, негізгі орта және жалпы орта білім берудің үлгілік оқу бағдарламаларын білім алушылардың игеруін бақылау мақсатында білім беру ұйымдары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Білім алушылардың үлгерімін ағымдық бақылауды және қорытынды аттестаттауды жүзеге асырады.</w:t>
      </w:r>
    </w:p>
    <w:bookmarkEnd w:id="133"/>
    <w:bookmarkStart w:name="z168" w:id="134"/>
    <w:p>
      <w:pPr>
        <w:spacing w:after="0"/>
        <w:ind w:left="0"/>
        <w:jc w:val="both"/>
      </w:pPr>
      <w:r>
        <w:rPr>
          <w:rFonts w:ascii="Times New Roman"/>
          <w:b w:val="false"/>
          <w:i w:val="false"/>
          <w:color w:val="000000"/>
          <w:sz w:val="28"/>
        </w:rPr>
        <w:t>
      35.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bookmarkEnd w:id="134"/>
    <w:bookmarkStart w:name="z169" w:id="135"/>
    <w:p>
      <w:pPr>
        <w:spacing w:after="0"/>
        <w:ind w:left="0"/>
        <w:jc w:val="both"/>
      </w:pPr>
      <w:r>
        <w:rPr>
          <w:rFonts w:ascii="Times New Roman"/>
          <w:b w:val="false"/>
          <w:i w:val="false"/>
          <w:color w:val="000000"/>
          <w:sz w:val="28"/>
        </w:rPr>
        <w:t>
      36.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bookmarkEnd w:id="135"/>
    <w:bookmarkStart w:name="z170" w:id="136"/>
    <w:p>
      <w:pPr>
        <w:spacing w:after="0"/>
        <w:ind w:left="0"/>
        <w:jc w:val="both"/>
      </w:pPr>
      <w:r>
        <w:rPr>
          <w:rFonts w:ascii="Times New Roman"/>
          <w:b w:val="false"/>
          <w:i w:val="false"/>
          <w:color w:val="000000"/>
          <w:sz w:val="28"/>
        </w:rPr>
        <w:t xml:space="preserve">
      37. Орта білім берудің жалпы білім беретін оқу бағдарламаларын іске асыратын білім беру ұйымдарында тиісті жағдайлар жасау үшін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15681 болып тіркелген)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bookmarkEnd w:id="136"/>
    <w:bookmarkStart w:name="z171" w:id="137"/>
    <w:p>
      <w:pPr>
        <w:spacing w:after="0"/>
        <w:ind w:left="0"/>
        <w:jc w:val="both"/>
      </w:pPr>
      <w:r>
        <w:rPr>
          <w:rFonts w:ascii="Times New Roman"/>
          <w:b w:val="false"/>
          <w:i w:val="false"/>
          <w:color w:val="000000"/>
          <w:sz w:val="28"/>
        </w:rPr>
        <w:t>
      38.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bookmarkEnd w:id="137"/>
    <w:bookmarkStart w:name="z172" w:id="138"/>
    <w:p>
      <w:pPr>
        <w:spacing w:after="0"/>
        <w:ind w:left="0"/>
        <w:jc w:val="both"/>
      </w:pPr>
      <w:r>
        <w:rPr>
          <w:rFonts w:ascii="Times New Roman"/>
          <w:b w:val="false"/>
          <w:i w:val="false"/>
          <w:color w:val="000000"/>
          <w:sz w:val="28"/>
        </w:rPr>
        <w:t xml:space="preserve">
      39.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138"/>
    <w:bookmarkStart w:name="z173" w:id="139"/>
    <w:p>
      <w:pPr>
        <w:spacing w:after="0"/>
        <w:ind w:left="0"/>
        <w:jc w:val="both"/>
      </w:pPr>
      <w:r>
        <w:rPr>
          <w:rFonts w:ascii="Times New Roman"/>
          <w:b w:val="false"/>
          <w:i w:val="false"/>
          <w:color w:val="000000"/>
          <w:sz w:val="28"/>
        </w:rPr>
        <w:t xml:space="preserve">
      40.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139"/>
    <w:bookmarkStart w:name="z174" w:id="140"/>
    <w:p>
      <w:pPr>
        <w:spacing w:after="0"/>
        <w:ind w:left="0"/>
        <w:jc w:val="both"/>
      </w:pPr>
      <w:r>
        <w:rPr>
          <w:rFonts w:ascii="Times New Roman"/>
          <w:b w:val="false"/>
          <w:i w:val="false"/>
          <w:color w:val="000000"/>
          <w:sz w:val="28"/>
        </w:rPr>
        <w:t>
      41.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207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595 бұйрығына </w:t>
            </w:r>
            <w:r>
              <w:br/>
            </w:r>
            <w:r>
              <w:rPr>
                <w:rFonts w:ascii="Times New Roman"/>
                <w:b w:val="false"/>
                <w:i w:val="false"/>
                <w:color w:val="000000"/>
                <w:sz w:val="20"/>
              </w:rPr>
              <w:t>7-қосымша</w:t>
            </w:r>
          </w:p>
        </w:tc>
      </w:tr>
    </w:tbl>
    <w:bookmarkStart w:name="z177" w:id="141"/>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141"/>
    <w:bookmarkStart w:name="z178" w:id="142"/>
    <w:p>
      <w:pPr>
        <w:spacing w:after="0"/>
        <w:ind w:left="0"/>
        <w:jc w:val="left"/>
      </w:pPr>
      <w:r>
        <w:rPr>
          <w:rFonts w:ascii="Times New Roman"/>
          <w:b/>
          <w:i w:val="false"/>
          <w:color w:val="000000"/>
        </w:rPr>
        <w:t xml:space="preserve"> 1-тарау. Жалпы ережелер</w:t>
      </w:r>
    </w:p>
    <w:bookmarkEnd w:id="142"/>
    <w:bookmarkStart w:name="z179" w:id="143"/>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2007 жылғы 27 шілдедегі Қазақстан Республикасы Заңының (бұдан әрі – "Бiлiм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"Кемтар балаларды әлеуметтік және медициналық-педагогикалық түзеу арқылы қолдау туралы" Қазақстан Республикасының 2002 жылғы 11 шілдедегі Заңына сәйкес әзірленген және меншік нысанына қарамастан, арнайы білім беру ұйымдары қызметінің тәртібін айқындайды.</w:t>
      </w:r>
    </w:p>
    <w:bookmarkEnd w:id="143"/>
    <w:bookmarkStart w:name="z180" w:id="144"/>
    <w:p>
      <w:pPr>
        <w:spacing w:after="0"/>
        <w:ind w:left="0"/>
        <w:jc w:val="both"/>
      </w:pPr>
      <w:r>
        <w:rPr>
          <w:rFonts w:ascii="Times New Roman"/>
          <w:b w:val="false"/>
          <w:i w:val="false"/>
          <w:color w:val="000000"/>
          <w:sz w:val="28"/>
        </w:rPr>
        <w:t xml:space="preserve">
      2. Арнайы білім беру ұйымдары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осы Қағидаларды, өзге де нормативтік құқықтық актілерді басшылыққа алады.</w:t>
      </w:r>
    </w:p>
    <w:bookmarkEnd w:id="144"/>
    <w:p>
      <w:pPr>
        <w:spacing w:after="0"/>
        <w:ind w:left="0"/>
        <w:jc w:val="both"/>
      </w:pPr>
      <w:r>
        <w:rPr>
          <w:rFonts w:ascii="Times New Roman"/>
          <w:b w:val="false"/>
          <w:i w:val="false"/>
          <w:color w:val="000000"/>
          <w:sz w:val="28"/>
        </w:rPr>
        <w:t>
      Мемлекет ерекше білім беру қажеттіліктері бар адамдарға олардың білім алуы, даму бұзылуының түзетуі және әлеуметтік бейімделуі үшін арнайы жағдайларды қамтамасыз етеді.</w:t>
      </w:r>
    </w:p>
    <w:bookmarkStart w:name="z181" w:id="145"/>
    <w:p>
      <w:pPr>
        <w:spacing w:after="0"/>
        <w:ind w:left="0"/>
        <w:jc w:val="both"/>
      </w:pPr>
      <w:r>
        <w:rPr>
          <w:rFonts w:ascii="Times New Roman"/>
          <w:b w:val="false"/>
          <w:i w:val="false"/>
          <w:color w:val="000000"/>
          <w:sz w:val="28"/>
        </w:rPr>
        <w:t>
      3. Арнайы білім беру ұйымдарына:</w:t>
      </w:r>
    </w:p>
    <w:bookmarkEnd w:id="145"/>
    <w:p>
      <w:pPr>
        <w:spacing w:after="0"/>
        <w:ind w:left="0"/>
        <w:jc w:val="both"/>
      </w:pPr>
      <w:r>
        <w:rPr>
          <w:rFonts w:ascii="Times New Roman"/>
          <w:b w:val="false"/>
          <w:i w:val="false"/>
          <w:color w:val="000000"/>
          <w:sz w:val="28"/>
        </w:rPr>
        <w:t xml:space="preserve">
      1) "Бiлiм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мемлекеттік жалпыға міндетті білім беру стандартына (бұдан әрі – МЖМБС) сәйкес мектепке дейінгі тәрбие мен оқытудың, бастауыш, негізгі орта, жалпы орта білім берудің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білім беру ұйымдары;</w:t>
      </w:r>
    </w:p>
    <w:p>
      <w:pPr>
        <w:spacing w:after="0"/>
        <w:ind w:left="0"/>
        <w:jc w:val="both"/>
      </w:pPr>
      <w:r>
        <w:rPr>
          <w:rFonts w:ascii="Times New Roman"/>
          <w:b w:val="false"/>
          <w:i w:val="false"/>
          <w:color w:val="000000"/>
          <w:sz w:val="28"/>
        </w:rPr>
        <w:t xml:space="preserve">
      2) түзету жеке, топтық және кіші топтық дамыту сабақтарын өткізуге бағытталған арнайы оқу бағдарламаларын іске асыратын ұйымдар (психологиялық-педагогикалық түзеу кабинеттері, оңалту орталықтары); </w:t>
      </w:r>
    </w:p>
    <w:p>
      <w:pPr>
        <w:spacing w:after="0"/>
        <w:ind w:left="0"/>
        <w:jc w:val="both"/>
      </w:pPr>
      <w:r>
        <w:rPr>
          <w:rFonts w:ascii="Times New Roman"/>
          <w:b w:val="false"/>
          <w:i w:val="false"/>
          <w:color w:val="000000"/>
          <w:sz w:val="28"/>
        </w:rPr>
        <w:t>
      3) білім беру бағдарламаларын игеру үшін ерекше білім беру қажеттіліктерін айқындау мақсатында, сондай-ақ арнайы білім беретін оқу бағдарламаларының түрін айқындау және білім беру ұйымдарына жіберу үшін арнайы оқу диагностикалық бағдарламаларын іске асыратын ұйымдар (психологиялық-медициналық-педагогикалық консультациялар (бұдан әрі – ПМПК) жатады.</w:t>
      </w:r>
    </w:p>
    <w:bookmarkStart w:name="z182" w:id="146"/>
    <w:p>
      <w:pPr>
        <w:spacing w:after="0"/>
        <w:ind w:left="0"/>
        <w:jc w:val="both"/>
      </w:pPr>
      <w:r>
        <w:rPr>
          <w:rFonts w:ascii="Times New Roman"/>
          <w:b w:val="false"/>
          <w:i w:val="false"/>
          <w:color w:val="000000"/>
          <w:sz w:val="28"/>
        </w:rPr>
        <w:t>
      4. Арнайы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146"/>
    <w:p>
      <w:pPr>
        <w:spacing w:after="0"/>
        <w:ind w:left="0"/>
        <w:jc w:val="both"/>
      </w:pPr>
      <w:r>
        <w:rPr>
          <w:rFonts w:ascii="Times New Roman"/>
          <w:b w:val="false"/>
          <w:i w:val="false"/>
          <w:color w:val="000000"/>
          <w:sz w:val="28"/>
        </w:rPr>
        <w:t>
      Арнайы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183" w:id="147"/>
    <w:p>
      <w:pPr>
        <w:spacing w:after="0"/>
        <w:ind w:left="0"/>
        <w:jc w:val="left"/>
      </w:pPr>
      <w:r>
        <w:rPr>
          <w:rFonts w:ascii="Times New Roman"/>
          <w:b/>
          <w:i w:val="false"/>
          <w:color w:val="000000"/>
        </w:rPr>
        <w:t xml:space="preserve"> 2-тарау. Арнайы білім беру ұйымдары қызметінің тәртібі</w:t>
      </w:r>
    </w:p>
    <w:bookmarkEnd w:id="147"/>
    <w:bookmarkStart w:name="z184" w:id="148"/>
    <w:p>
      <w:pPr>
        <w:spacing w:after="0"/>
        <w:ind w:left="0"/>
        <w:jc w:val="both"/>
      </w:pPr>
      <w:r>
        <w:rPr>
          <w:rFonts w:ascii="Times New Roman"/>
          <w:b w:val="false"/>
          <w:i w:val="false"/>
          <w:color w:val="000000"/>
          <w:sz w:val="28"/>
        </w:rPr>
        <w:t xml:space="preserve">
      5. Арнайы білім беру ұйымы дербес заңды тұлға болып табылады және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құрылады.</w:t>
      </w:r>
    </w:p>
    <w:bookmarkEnd w:id="148"/>
    <w:bookmarkStart w:name="z185" w:id="149"/>
    <w:p>
      <w:pPr>
        <w:spacing w:after="0"/>
        <w:ind w:left="0"/>
        <w:jc w:val="both"/>
      </w:pPr>
      <w:r>
        <w:rPr>
          <w:rFonts w:ascii="Times New Roman"/>
          <w:b w:val="false"/>
          <w:i w:val="false"/>
          <w:color w:val="000000"/>
          <w:sz w:val="28"/>
        </w:rPr>
        <w:t>
      6. Интеллектісі сақталған балалар оқитын арнайы орта білім беру ұйымдарының сыныптарында білім беру қызметін бейін бойынша педагогикалық білімі бар педагогтар жүзеге асырады.</w:t>
      </w:r>
    </w:p>
    <w:bookmarkEnd w:id="149"/>
    <w:p>
      <w:pPr>
        <w:spacing w:after="0"/>
        <w:ind w:left="0"/>
        <w:jc w:val="both"/>
      </w:pPr>
      <w:r>
        <w:rPr>
          <w:rFonts w:ascii="Times New Roman"/>
          <w:b w:val="false"/>
          <w:i w:val="false"/>
          <w:color w:val="000000"/>
          <w:sz w:val="28"/>
        </w:rPr>
        <w:t>
      Интеллектуалды жеткіліксіздігі бар балалар оқитын сыныптарда білім беру қызметін арнайы педагогикалық білімі бар мұғалімдер жүзеге асырады.</w:t>
      </w:r>
    </w:p>
    <w:p>
      <w:pPr>
        <w:spacing w:after="0"/>
        <w:ind w:left="0"/>
        <w:jc w:val="both"/>
      </w:pPr>
      <w:r>
        <w:rPr>
          <w:rFonts w:ascii="Times New Roman"/>
          <w:b w:val="false"/>
          <w:i w:val="false"/>
          <w:color w:val="000000"/>
          <w:sz w:val="28"/>
        </w:rPr>
        <w:t xml:space="preserve">
      Түзету компонентінің барлық сабақтарын "Бiлiм туралы" Заңның </w:t>
      </w:r>
      <w:r>
        <w:rPr>
          <w:rFonts w:ascii="Times New Roman"/>
          <w:b w:val="false"/>
          <w:i w:val="false"/>
          <w:color w:val="000000"/>
          <w:sz w:val="28"/>
        </w:rPr>
        <w:t>51-бабы</w:t>
      </w:r>
      <w:r>
        <w:rPr>
          <w:rFonts w:ascii="Times New Roman"/>
          <w:b w:val="false"/>
          <w:i w:val="false"/>
          <w:color w:val="000000"/>
          <w:sz w:val="28"/>
        </w:rPr>
        <w:t xml:space="preserve"> 3-тармағының 6) тармақшасына сәйкес аттестаттаудан өтетін арнайы педагогикалық білімі бар педагогтар жүргізеді.</w:t>
      </w:r>
    </w:p>
    <w:p>
      <w:pPr>
        <w:spacing w:after="0"/>
        <w:ind w:left="0"/>
        <w:jc w:val="both"/>
      </w:pPr>
      <w:r>
        <w:rPr>
          <w:rFonts w:ascii="Times New Roman"/>
          <w:b w:val="false"/>
          <w:i w:val="false"/>
          <w:color w:val="000000"/>
          <w:sz w:val="28"/>
        </w:rPr>
        <w:t>
      Интернат үлгісіндегі арнайы білім беру ұйымдары тәрбиешілерінің педагогикалық білімі болады.</w:t>
      </w:r>
    </w:p>
    <w:bookmarkStart w:name="z186" w:id="150"/>
    <w:p>
      <w:pPr>
        <w:spacing w:after="0"/>
        <w:ind w:left="0"/>
        <w:jc w:val="both"/>
      </w:pPr>
      <w:r>
        <w:rPr>
          <w:rFonts w:ascii="Times New Roman"/>
          <w:b w:val="false"/>
          <w:i w:val="false"/>
          <w:color w:val="000000"/>
          <w:sz w:val="28"/>
        </w:rPr>
        <w:t>
      7. Арнайы білім беру ұйымдарының (топтардың) білім беру қызметі арнайы білім беру ұйымдарына арналған үлгілік арнайы оқу бағдарламалары мен үлгілік оқу жоспарлары негізінде жүзеге асырылады.</w:t>
      </w:r>
    </w:p>
    <w:bookmarkEnd w:id="150"/>
    <w:bookmarkStart w:name="z187" w:id="151"/>
    <w:p>
      <w:pPr>
        <w:spacing w:after="0"/>
        <w:ind w:left="0"/>
        <w:jc w:val="both"/>
      </w:pPr>
      <w:r>
        <w:rPr>
          <w:rFonts w:ascii="Times New Roman"/>
          <w:b w:val="false"/>
          <w:i w:val="false"/>
          <w:color w:val="000000"/>
          <w:sz w:val="28"/>
        </w:rPr>
        <w:t xml:space="preserve">
      8. Үлгілік арнайы оқу бағдарламалары мен оқу жоспарлары негізінде әрбір ұйымда "Бастауыш, негізгі орта және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8170 болып тіркелген) ПМПК ұсынымдарын ескере отырып айқындалатын арнайы білім беру ұйымының жұмыс ерекшелігін, сондай-ақ білім алушылар мен тәрбиеленушілердің даму ерекшеліктерін ескере отырып, жұмыс жоспарлары мен бағдарламалары әзірленеді.</w:t>
      </w:r>
    </w:p>
    <w:bookmarkEnd w:id="151"/>
    <w:p>
      <w:pPr>
        <w:spacing w:after="0"/>
        <w:ind w:left="0"/>
        <w:jc w:val="both"/>
      </w:pPr>
      <w:r>
        <w:rPr>
          <w:rFonts w:ascii="Times New Roman"/>
          <w:b w:val="false"/>
          <w:i w:val="false"/>
          <w:color w:val="000000"/>
          <w:sz w:val="28"/>
        </w:rPr>
        <w:t>
      Оқу жұмыс, жеке немесе қысқартылған жоспарлар мен бағдарламалар педагогикалық кеңесте қаралады және білім беруді басқару органының келісімі бойынша ұйымның басшысы бекітеді.</w:t>
      </w:r>
    </w:p>
    <w:bookmarkStart w:name="z188" w:id="152"/>
    <w:p>
      <w:pPr>
        <w:spacing w:after="0"/>
        <w:ind w:left="0"/>
        <w:jc w:val="both"/>
      </w:pPr>
      <w:r>
        <w:rPr>
          <w:rFonts w:ascii="Times New Roman"/>
          <w:b w:val="false"/>
          <w:i w:val="false"/>
          <w:color w:val="000000"/>
          <w:sz w:val="28"/>
        </w:rPr>
        <w:t>
      9. Білім беру процесін ұйымдастыру оқу жоспарына, арнайы оқу бағдарламаларына сәйкес жүзеге асырылады және жылдық күнтізбелік оқу жоспарымен және сабақ кестесімен регламенттеледі.</w:t>
      </w:r>
    </w:p>
    <w:bookmarkEnd w:id="152"/>
    <w:p>
      <w:pPr>
        <w:spacing w:after="0"/>
        <w:ind w:left="0"/>
        <w:jc w:val="both"/>
      </w:pPr>
      <w:r>
        <w:rPr>
          <w:rFonts w:ascii="Times New Roman"/>
          <w:b w:val="false"/>
          <w:i w:val="false"/>
          <w:color w:val="000000"/>
          <w:sz w:val="28"/>
        </w:rPr>
        <w:t>
      Білім алушының қажеттіліктері мен мүмкіндіктерін ескере отырып, арнайы және жалпы білім беретін оқу бағдарламалары арнайы ұйымдар мен орта білім беру ұйымдарында қашықтықтан оқыту нысанында, сондай-ақ облыстың, республикалық маңызы бар қаланың, астананың жергілікті атқарушы органы берген рұқсатымен экстернат нысанында игеріледі.</w:t>
      </w:r>
    </w:p>
    <w:p>
      <w:pPr>
        <w:spacing w:after="0"/>
        <w:ind w:left="0"/>
        <w:jc w:val="both"/>
      </w:pPr>
      <w:r>
        <w:rPr>
          <w:rFonts w:ascii="Times New Roman"/>
          <w:b w:val="false"/>
          <w:i w:val="false"/>
          <w:color w:val="000000"/>
          <w:sz w:val="28"/>
        </w:rPr>
        <w:t>
      Үйде оқытуды, еркін қатысуды, білім алудың жеке нысандарын үйлестіруге рұқсат етіледі.</w:t>
      </w:r>
    </w:p>
    <w:bookmarkStart w:name="z189" w:id="153"/>
    <w:p>
      <w:pPr>
        <w:spacing w:after="0"/>
        <w:ind w:left="0"/>
        <w:jc w:val="both"/>
      </w:pPr>
      <w:r>
        <w:rPr>
          <w:rFonts w:ascii="Times New Roman"/>
          <w:b w:val="false"/>
          <w:i w:val="false"/>
          <w:color w:val="000000"/>
          <w:sz w:val="28"/>
        </w:rPr>
        <w:t>
      10. Арнайы білім беру ұйымдарының педагогтары қажет болғанда каникул кезінде балаларды дамыту мен оқыту мәселелері бойынша заңды өкілдер үшін консультациялар өткізеді.</w:t>
      </w:r>
    </w:p>
    <w:bookmarkEnd w:id="153"/>
    <w:bookmarkStart w:name="z190" w:id="154"/>
    <w:p>
      <w:pPr>
        <w:spacing w:after="0"/>
        <w:ind w:left="0"/>
        <w:jc w:val="both"/>
      </w:pPr>
      <w:r>
        <w:rPr>
          <w:rFonts w:ascii="Times New Roman"/>
          <w:b w:val="false"/>
          <w:i w:val="false"/>
          <w:color w:val="000000"/>
          <w:sz w:val="28"/>
        </w:rPr>
        <w:t xml:space="preserve">
      11. Арнайы білім беру ұйымдарының психологтары, логопедтері, педагог-дефектологтары қажет болған жағдайда білім алушылармен түзету-дамыту сабақтарын өткізеді. </w:t>
      </w:r>
    </w:p>
    <w:bookmarkEnd w:id="154"/>
    <w:bookmarkStart w:name="z191" w:id="155"/>
    <w:p>
      <w:pPr>
        <w:spacing w:after="0"/>
        <w:ind w:left="0"/>
        <w:jc w:val="both"/>
      </w:pPr>
      <w:r>
        <w:rPr>
          <w:rFonts w:ascii="Times New Roman"/>
          <w:b w:val="false"/>
          <w:i w:val="false"/>
          <w:color w:val="000000"/>
          <w:sz w:val="28"/>
        </w:rPr>
        <w:t>
      12. Арнайы білім беру ұйымдарында сапалы білімді қамтамасыз теу және жеке және сараланған ықпалды іске асыру үшін білім алушылардың ерекше білім алу қажеттіліктерін бағалау жүргізіледі. Білім алушылардың ерекше білім алу қажеттіліктерін бағалауды педагог, психолог, логопед, педагог-дефектолог жүзеге асырады.</w:t>
      </w:r>
    </w:p>
    <w:bookmarkEnd w:id="155"/>
    <w:bookmarkStart w:name="z192" w:id="156"/>
    <w:p>
      <w:pPr>
        <w:spacing w:after="0"/>
        <w:ind w:left="0"/>
        <w:jc w:val="both"/>
      </w:pPr>
      <w:r>
        <w:rPr>
          <w:rFonts w:ascii="Times New Roman"/>
          <w:b w:val="false"/>
          <w:i w:val="false"/>
          <w:color w:val="000000"/>
          <w:sz w:val="28"/>
        </w:rPr>
        <w:t xml:space="preserve">
      13. Білім алушыларды өзге арнайы немесе жалпы білім беру ұйымдарына ауыстыру ПМПК-ның қорытындысы мен ұсынымының негізінде ата-аналарының (заңды өкілдерінің) келісімімен жүзеге асырылады. </w:t>
      </w:r>
    </w:p>
    <w:bookmarkEnd w:id="156"/>
    <w:bookmarkStart w:name="z193" w:id="157"/>
    <w:p>
      <w:pPr>
        <w:spacing w:after="0"/>
        <w:ind w:left="0"/>
        <w:jc w:val="both"/>
      </w:pPr>
      <w:r>
        <w:rPr>
          <w:rFonts w:ascii="Times New Roman"/>
          <w:b w:val="false"/>
          <w:i w:val="false"/>
          <w:color w:val="000000"/>
          <w:sz w:val="28"/>
        </w:rPr>
        <w:t xml:space="preserve">
      14. Әлеуметтік-тұрмыстық бағдарлау бойынша факультативтік сабақтарды өткізу кезінде сынып екі топқа бөлінеді. </w:t>
      </w:r>
    </w:p>
    <w:bookmarkEnd w:id="157"/>
    <w:p>
      <w:pPr>
        <w:spacing w:after="0"/>
        <w:ind w:left="0"/>
        <w:jc w:val="both"/>
      </w:pPr>
      <w:r>
        <w:rPr>
          <w:rFonts w:ascii="Times New Roman"/>
          <w:b w:val="false"/>
          <w:i w:val="false"/>
          <w:color w:val="000000"/>
          <w:sz w:val="28"/>
        </w:rPr>
        <w:t>
      Қоғамдық пайдалы өндірістік еңбекті ұйымдастыру кезінде 5 сыныптан бастап сынып оқушылардың еңбек дайындығының бейіндерін есепке ала отырып топтарға бөлінеді.</w:t>
      </w:r>
    </w:p>
    <w:p>
      <w:pPr>
        <w:spacing w:after="0"/>
        <w:ind w:left="0"/>
        <w:jc w:val="both"/>
      </w:pPr>
      <w:r>
        <w:rPr>
          <w:rFonts w:ascii="Times New Roman"/>
          <w:b w:val="false"/>
          <w:i w:val="false"/>
          <w:color w:val="000000"/>
          <w:sz w:val="28"/>
        </w:rPr>
        <w:t xml:space="preserve">
      Бесінші сыныптан бастап кәсіптік-еңбекке баулу бойынша, ал ақыл-есі кеміс балалар үшін төртінші сыныптан бастап білім алушылар екі топқа бөлінеді. </w:t>
      </w:r>
    </w:p>
    <w:p>
      <w:pPr>
        <w:spacing w:after="0"/>
        <w:ind w:left="0"/>
        <w:jc w:val="both"/>
      </w:pPr>
      <w:r>
        <w:rPr>
          <w:rFonts w:ascii="Times New Roman"/>
          <w:b w:val="false"/>
          <w:i w:val="false"/>
          <w:color w:val="000000"/>
          <w:sz w:val="28"/>
        </w:rPr>
        <w:t>
      Еңбек түрлері бойынша топтарды жасақтау дәрігердің ұсынымдары негізінде оқушылардың психофизикалық жай-күйі мен мүмкіндіктерін ескере отырып жүзеге асырылады.</w:t>
      </w:r>
    </w:p>
    <w:bookmarkStart w:name="z194" w:id="158"/>
    <w:p>
      <w:pPr>
        <w:spacing w:after="0"/>
        <w:ind w:left="0"/>
        <w:jc w:val="both"/>
      </w:pPr>
      <w:r>
        <w:rPr>
          <w:rFonts w:ascii="Times New Roman"/>
          <w:b w:val="false"/>
          <w:i w:val="false"/>
          <w:color w:val="000000"/>
          <w:sz w:val="28"/>
        </w:rPr>
        <w:t>
      15. Сабақ кестесін әкімшілік әзірлейді және арнайы білім беру ұйымының басшысы бекітеді.</w:t>
      </w:r>
    </w:p>
    <w:bookmarkEnd w:id="158"/>
    <w:bookmarkStart w:name="z195" w:id="159"/>
    <w:p>
      <w:pPr>
        <w:spacing w:after="0"/>
        <w:ind w:left="0"/>
        <w:jc w:val="both"/>
      </w:pPr>
      <w:r>
        <w:rPr>
          <w:rFonts w:ascii="Times New Roman"/>
          <w:b w:val="false"/>
          <w:i w:val="false"/>
          <w:color w:val="000000"/>
          <w:sz w:val="28"/>
        </w:rPr>
        <w:t>
      16. Сабақ кестесінде оқу және жеке түзету сабақтарының күн сайынғы саны, ұзақтығы және реттілігі көрсетіледі.</w:t>
      </w:r>
    </w:p>
    <w:bookmarkEnd w:id="159"/>
    <w:p>
      <w:pPr>
        <w:spacing w:after="0"/>
        <w:ind w:left="0"/>
        <w:jc w:val="both"/>
      </w:pPr>
      <w:r>
        <w:rPr>
          <w:rFonts w:ascii="Times New Roman"/>
          <w:b w:val="false"/>
          <w:i w:val="false"/>
          <w:color w:val="000000"/>
          <w:sz w:val="28"/>
        </w:rPr>
        <w:t>
      Сабақтардың ұзақтығы белгіленген нормаларға сәйкес келеді және сағат 8-ден кейін басталады.</w:t>
      </w:r>
    </w:p>
    <w:bookmarkStart w:name="z196" w:id="160"/>
    <w:p>
      <w:pPr>
        <w:spacing w:after="0"/>
        <w:ind w:left="0"/>
        <w:jc w:val="both"/>
      </w:pPr>
      <w:r>
        <w:rPr>
          <w:rFonts w:ascii="Times New Roman"/>
          <w:b w:val="false"/>
          <w:i w:val="false"/>
          <w:color w:val="000000"/>
          <w:sz w:val="28"/>
        </w:rPr>
        <w:t>
      17. Оқу-тәрбие процесі баланы психологиялық-медициналық-педагогикалық және клиникалық зерттеу деректерімен негізделген сараланған және жеке көзқарас қағидаттары негізінде жүзеге асырылады.</w:t>
      </w:r>
    </w:p>
    <w:bookmarkEnd w:id="160"/>
    <w:p>
      <w:pPr>
        <w:spacing w:after="0"/>
        <w:ind w:left="0"/>
        <w:jc w:val="both"/>
      </w:pPr>
      <w:r>
        <w:rPr>
          <w:rFonts w:ascii="Times New Roman"/>
          <w:b w:val="false"/>
          <w:i w:val="false"/>
          <w:color w:val="000000"/>
          <w:sz w:val="28"/>
        </w:rPr>
        <w:t>
      Балалардың сөйлеу ерекшеліктерін, зейінін, жұмысқа қабілеттілігін, олардың даму динамикасын, оқушылардың нақты білімін, олардың оқу материалын меңгеру мүмкіндіктері мен ерекшеліктерін жүйелі түрде зерделеу оқушының даму перспективасын анықтау және түзету жұмысының құралдарын таңдау үшін жүргізіледі.</w:t>
      </w:r>
    </w:p>
    <w:bookmarkStart w:name="z197" w:id="161"/>
    <w:p>
      <w:pPr>
        <w:spacing w:after="0"/>
        <w:ind w:left="0"/>
        <w:jc w:val="both"/>
      </w:pPr>
      <w:r>
        <w:rPr>
          <w:rFonts w:ascii="Times New Roman"/>
          <w:b w:val="false"/>
          <w:i w:val="false"/>
          <w:color w:val="000000"/>
          <w:sz w:val="28"/>
        </w:rPr>
        <w:t>
      18. Оқу аптасының ұзақтығын тиісті білім беруді басқару органымен келісім бойынша педагогикалық кеңес белгілейді және жарғыда бекітіледі.</w:t>
      </w:r>
    </w:p>
    <w:bookmarkEnd w:id="161"/>
    <w:bookmarkStart w:name="z198" w:id="162"/>
    <w:p>
      <w:pPr>
        <w:spacing w:after="0"/>
        <w:ind w:left="0"/>
        <w:jc w:val="both"/>
      </w:pPr>
      <w:r>
        <w:rPr>
          <w:rFonts w:ascii="Times New Roman"/>
          <w:b w:val="false"/>
          <w:i w:val="false"/>
          <w:color w:val="000000"/>
          <w:sz w:val="28"/>
        </w:rPr>
        <w:t>
      19. Дамуындағы ауытқушылықтарды жеңу мақсатында арнайы ұйымда білім алушылар (тәрбиеленушілер) үшін топтық және жеке түзету сабақтары (дефектолог, логопед, олигофренопедагог, тифлопедагог және сурдопедагог) өткізіледі.</w:t>
      </w:r>
    </w:p>
    <w:bookmarkEnd w:id="162"/>
    <w:bookmarkStart w:name="z199" w:id="163"/>
    <w:p>
      <w:pPr>
        <w:spacing w:after="0"/>
        <w:ind w:left="0"/>
        <w:jc w:val="both"/>
      </w:pPr>
      <w:r>
        <w:rPr>
          <w:rFonts w:ascii="Times New Roman"/>
          <w:b w:val="false"/>
          <w:i w:val="false"/>
          <w:color w:val="000000"/>
          <w:sz w:val="28"/>
        </w:rPr>
        <w:t>
      20. Арнайы оқу бағдарламаларды іске асыратын арнайы білім беру ұйымының педагогикалық кеңесі жеке және қысқартылған оқу жоспарлар мен бағдарламаларды бекітеді.</w:t>
      </w:r>
    </w:p>
    <w:bookmarkEnd w:id="163"/>
    <w:bookmarkStart w:name="z200" w:id="164"/>
    <w:p>
      <w:pPr>
        <w:spacing w:after="0"/>
        <w:ind w:left="0"/>
        <w:jc w:val="both"/>
      </w:pPr>
      <w:r>
        <w:rPr>
          <w:rFonts w:ascii="Times New Roman"/>
          <w:b w:val="false"/>
          <w:i w:val="false"/>
          <w:color w:val="000000"/>
          <w:sz w:val="28"/>
        </w:rPr>
        <w:t>
      21. Арнайы оқу бағдарламаларды іске асыратын арнайы білім беру ұйымында еңбекке баулу жұмысшы кадрларға қажеттілікке бағдарланған өңірлік, жергілікті жағдайларды ескере отырып және тәрбиеленушілердің психофизикалық дамуының, денсаулығының жеке ерекшеліктерін, мүмкіндіктерін, сондай-ақ олардың заңды өкілдерінің мүдделерін ескере отырып, жеке еңбек қызметі үшін білім алушыны (тәрбиеленушіні) даярлауды қамтитын еңбек бейінін таңдау негізінде жүзеге асырылады.</w:t>
      </w:r>
    </w:p>
    <w:bookmarkEnd w:id="164"/>
    <w:bookmarkStart w:name="z201" w:id="165"/>
    <w:p>
      <w:pPr>
        <w:spacing w:after="0"/>
        <w:ind w:left="0"/>
        <w:jc w:val="both"/>
      </w:pPr>
      <w:r>
        <w:rPr>
          <w:rFonts w:ascii="Times New Roman"/>
          <w:b w:val="false"/>
          <w:i w:val="false"/>
          <w:color w:val="000000"/>
          <w:sz w:val="28"/>
        </w:rPr>
        <w:t>
      22. Ақау құрылымы күрделі білім алушыларға (тәрбиеленушілерге) арналған сыныптар (топтар) оқу-тәрбие процесі жағдайларында психологиялық-медициналық-педагогикалық бақылау барысында осындай білім алушылардың (тәрбиеленушілердің) анықталуына қарай арнайы білім беру ұйымында жасақталады.</w:t>
      </w:r>
    </w:p>
    <w:bookmarkEnd w:id="165"/>
    <w:bookmarkStart w:name="z202" w:id="166"/>
    <w:p>
      <w:pPr>
        <w:spacing w:after="0"/>
        <w:ind w:left="0"/>
        <w:jc w:val="both"/>
      </w:pPr>
      <w:r>
        <w:rPr>
          <w:rFonts w:ascii="Times New Roman"/>
          <w:b w:val="false"/>
          <w:i w:val="false"/>
          <w:color w:val="000000"/>
          <w:sz w:val="28"/>
        </w:rPr>
        <w:t>
      23. Арнайы оқу бағдарламаларды іске асыратын арнайы білім беру ұйымдарының оқу бағдарламаларын игеру кезінде ерекше табыстарға қол жеткізген түлектерге үздік білім туралы құжаттар беріледі.</w:t>
      </w:r>
    </w:p>
    <w:bookmarkEnd w:id="166"/>
    <w:p>
      <w:pPr>
        <w:spacing w:after="0"/>
        <w:ind w:left="0"/>
        <w:jc w:val="both"/>
      </w:pPr>
      <w:r>
        <w:rPr>
          <w:rFonts w:ascii="Times New Roman"/>
          <w:b w:val="false"/>
          <w:i w:val="false"/>
          <w:color w:val="000000"/>
          <w:sz w:val="28"/>
        </w:rPr>
        <w:t xml:space="preserve">
      Интеллектуалды бұзушылықтары бар түлектерге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10348 болып тіркелген) Білім туралы мемлекеттік үлгідегі құжаттың түрлері мен нысандарына және оларды беру қағидаларына сәйкес тиісті білім деңгейі туралы құжат беріледі.</w:t>
      </w:r>
    </w:p>
    <w:bookmarkStart w:name="z203" w:id="167"/>
    <w:p>
      <w:pPr>
        <w:spacing w:after="0"/>
        <w:ind w:left="0"/>
        <w:jc w:val="both"/>
      </w:pPr>
      <w:r>
        <w:rPr>
          <w:rFonts w:ascii="Times New Roman"/>
          <w:b w:val="false"/>
          <w:i w:val="false"/>
          <w:color w:val="000000"/>
          <w:sz w:val="28"/>
        </w:rPr>
        <w:t>
      24. Арнайы білім беру ұйымының персоналын жасақтау тәртібі оның жарғысымен және мемлекеттік білім беру ұйымдары қызметкерлерінің үлгілік штаттарына сәйкес реттеледі.</w:t>
      </w:r>
    </w:p>
    <w:bookmarkEnd w:id="167"/>
    <w:bookmarkStart w:name="z204" w:id="168"/>
    <w:p>
      <w:pPr>
        <w:spacing w:after="0"/>
        <w:ind w:left="0"/>
        <w:jc w:val="both"/>
      </w:pPr>
      <w:r>
        <w:rPr>
          <w:rFonts w:ascii="Times New Roman"/>
          <w:b w:val="false"/>
          <w:i w:val="false"/>
          <w:color w:val="000000"/>
          <w:sz w:val="28"/>
        </w:rPr>
        <w:t>
      25. Арнайы білім беру ұйымдарының педагогтарына арналған нормативтік оқу жүктемесі:</w:t>
      </w:r>
    </w:p>
    <w:bookmarkEnd w:id="168"/>
    <w:p>
      <w:pPr>
        <w:spacing w:after="0"/>
        <w:ind w:left="0"/>
        <w:jc w:val="both"/>
      </w:pPr>
      <w:r>
        <w:rPr>
          <w:rFonts w:ascii="Times New Roman"/>
          <w:b w:val="false"/>
          <w:i w:val="false"/>
          <w:color w:val="000000"/>
          <w:sz w:val="28"/>
        </w:rPr>
        <w:t>
      бастауыш, негізгі және жалпы орта білім беру деңгейлері аптасына 18 сағатты, тәрбиешілер үшін 25 сағатты құрайды;</w:t>
      </w:r>
    </w:p>
    <w:p>
      <w:pPr>
        <w:spacing w:after="0"/>
        <w:ind w:left="0"/>
        <w:jc w:val="both"/>
      </w:pPr>
      <w:r>
        <w:rPr>
          <w:rFonts w:ascii="Times New Roman"/>
          <w:b w:val="false"/>
          <w:i w:val="false"/>
          <w:color w:val="000000"/>
          <w:sz w:val="28"/>
        </w:rPr>
        <w:t>
      мектепке дейінгі ұйымдар мен мектепалды сыныптар аптасына 24 сағатты құрайды;</w:t>
      </w:r>
    </w:p>
    <w:p>
      <w:pPr>
        <w:spacing w:after="0"/>
        <w:ind w:left="0"/>
        <w:jc w:val="both"/>
      </w:pPr>
      <w:r>
        <w:rPr>
          <w:rFonts w:ascii="Times New Roman"/>
          <w:b w:val="false"/>
          <w:i w:val="false"/>
          <w:color w:val="000000"/>
          <w:sz w:val="28"/>
        </w:rPr>
        <w:t>
      психологиялық-педагогикалық түзеу кабинеттері, оңалту орталықтары – 18 сағат;</w:t>
      </w:r>
    </w:p>
    <w:p>
      <w:pPr>
        <w:spacing w:after="0"/>
        <w:ind w:left="0"/>
        <w:jc w:val="both"/>
      </w:pPr>
      <w:r>
        <w:rPr>
          <w:rFonts w:ascii="Times New Roman"/>
          <w:b w:val="false"/>
          <w:i w:val="false"/>
          <w:color w:val="000000"/>
          <w:sz w:val="28"/>
        </w:rPr>
        <w:t>
      мектепке дейінгі ұйымдар мен мектепалды сыныптар, ПМПК аптасына 24 сағатты; ПМПК басшылары мен медициналық статистері үшін 30 сағатты құрайды.</w:t>
      </w:r>
    </w:p>
    <w:p>
      <w:pPr>
        <w:spacing w:after="0"/>
        <w:ind w:left="0"/>
        <w:jc w:val="both"/>
      </w:pPr>
      <w:r>
        <w:rPr>
          <w:rFonts w:ascii="Times New Roman"/>
          <w:b w:val="false"/>
          <w:i w:val="false"/>
          <w:color w:val="000000"/>
          <w:sz w:val="28"/>
        </w:rPr>
        <w:t>
      Педагогтар үшін ағымдағы жылы белгіленген оқу жүктемесінің көлемі осы жылдың соңына дейін әкімшіліктің бастамасы бойынша өзгермейді.</w:t>
      </w:r>
    </w:p>
    <w:bookmarkStart w:name="z205" w:id="169"/>
    <w:p>
      <w:pPr>
        <w:spacing w:after="0"/>
        <w:ind w:left="0"/>
        <w:jc w:val="both"/>
      </w:pPr>
      <w:r>
        <w:rPr>
          <w:rFonts w:ascii="Times New Roman"/>
          <w:b w:val="false"/>
          <w:i w:val="false"/>
          <w:color w:val="000000"/>
          <w:sz w:val="28"/>
        </w:rPr>
        <w:t>
      26. Арнайы білім беру ұйымында медициналық қамтамасыз етуді штаттық медициналық қызметкерлер жүзеге асырады, олар арнайы ұйымның әкімшілігімен бірлесіп, білім алушылардың (тәрбиеленушілердің) денсаулығын сақтауға және олардың психофизикалық жай-күйін нығайтуға, диспансерлеуге, профилактикалық іс-шараларды жүргізуге жауап береді және санитариялық-гигиеналық және эпидемияға қарсы режимнің сақталуын, дене тәрбиесі мен шынықтыру, тамақтану, оның ішінде диеталық тамақтанудың ұйымдастырылуын бақылайды.</w:t>
      </w:r>
    </w:p>
    <w:bookmarkEnd w:id="169"/>
    <w:bookmarkStart w:name="z206" w:id="170"/>
    <w:p>
      <w:pPr>
        <w:spacing w:after="0"/>
        <w:ind w:left="0"/>
        <w:jc w:val="both"/>
      </w:pPr>
      <w:r>
        <w:rPr>
          <w:rFonts w:ascii="Times New Roman"/>
          <w:b w:val="false"/>
          <w:i w:val="false"/>
          <w:color w:val="000000"/>
          <w:sz w:val="28"/>
        </w:rPr>
        <w:t>
      27. Медициналық қызметкерлер педагогтарға білім алушылардың (тәрбиеленушілердің) денсаулығы мен даму ерекшеліктерін ескере отырып, оларға жеке және сараланған қатынасты ұйымдастыруда көмек көрсетеді, медициналық-педагогикалық түзету, еңбекке баулу бейінін іріктеу, кәсіптік бағдарлау, жұмысқа орналастыру, заңды өкілдерге аурулардың алдын алу мақсатында үй жағдайында қорғау режимін сақтау қажеттілігі туралы ұсынымдар береді.</w:t>
      </w:r>
    </w:p>
    <w:bookmarkEnd w:id="170"/>
    <w:bookmarkStart w:name="z207" w:id="171"/>
    <w:p>
      <w:pPr>
        <w:spacing w:after="0"/>
        <w:ind w:left="0"/>
        <w:jc w:val="both"/>
      </w:pPr>
      <w:r>
        <w:rPr>
          <w:rFonts w:ascii="Times New Roman"/>
          <w:b w:val="false"/>
          <w:i w:val="false"/>
          <w:color w:val="000000"/>
          <w:sz w:val="28"/>
        </w:rPr>
        <w:t>
      28. Арнайы білім беру ұйымдарында дәрі-дәрмекпен және физиотерапевтік емдеу, климаттық емдеу және шынықтыру, емдік дене шынықтыру, массаж және психотерапия жүргізіледі.</w:t>
      </w:r>
    </w:p>
    <w:bookmarkEnd w:id="171"/>
    <w:bookmarkStart w:name="z208" w:id="172"/>
    <w:p>
      <w:pPr>
        <w:spacing w:after="0"/>
        <w:ind w:left="0"/>
        <w:jc w:val="both"/>
      </w:pPr>
      <w:r>
        <w:rPr>
          <w:rFonts w:ascii="Times New Roman"/>
          <w:b w:val="false"/>
          <w:i w:val="false"/>
          <w:color w:val="000000"/>
          <w:sz w:val="28"/>
        </w:rPr>
        <w:t xml:space="preserve">
      29. Білім беру ұйымының басшысы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172"/>
    <w:bookmarkStart w:name="z209" w:id="173"/>
    <w:p>
      <w:pPr>
        <w:spacing w:after="0"/>
        <w:ind w:left="0"/>
        <w:jc w:val="both"/>
      </w:pPr>
      <w:r>
        <w:rPr>
          <w:rFonts w:ascii="Times New Roman"/>
          <w:b w:val="false"/>
          <w:i w:val="false"/>
          <w:color w:val="000000"/>
          <w:sz w:val="28"/>
        </w:rPr>
        <w:t xml:space="preserve">
      30.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173"/>
    <w:bookmarkStart w:name="z210" w:id="174"/>
    <w:p>
      <w:pPr>
        <w:spacing w:after="0"/>
        <w:ind w:left="0"/>
        <w:jc w:val="both"/>
      </w:pPr>
      <w:r>
        <w:rPr>
          <w:rFonts w:ascii="Times New Roman"/>
          <w:b w:val="false"/>
          <w:i w:val="false"/>
          <w:color w:val="000000"/>
          <w:sz w:val="28"/>
        </w:rPr>
        <w:t>
      31. Білім беру ұйымдарында алқалы басқару органдары құрылады. Педагогикалық, қамқоршылық және әдістемелік кеңестер білім беру ұйымын алқалық басқару нысандары болып табылады.</w:t>
      </w:r>
    </w:p>
    <w:bookmarkEnd w:id="174"/>
    <w:bookmarkStart w:name="z211" w:id="175"/>
    <w:p>
      <w:pPr>
        <w:spacing w:after="0"/>
        <w:ind w:left="0"/>
        <w:jc w:val="both"/>
      </w:pPr>
      <w:r>
        <w:rPr>
          <w:rFonts w:ascii="Times New Roman"/>
          <w:b w:val="false"/>
          <w:i w:val="false"/>
          <w:color w:val="000000"/>
          <w:sz w:val="28"/>
        </w:rPr>
        <w:t xml:space="preserve">
      32. Арнаулы білім беру ұйымдары "Бiлiм туралы" Заңның </w:t>
      </w:r>
      <w:r>
        <w:rPr>
          <w:rFonts w:ascii="Times New Roman"/>
          <w:b w:val="false"/>
          <w:i w:val="false"/>
          <w:color w:val="000000"/>
          <w:sz w:val="28"/>
        </w:rPr>
        <w:t>43-бабында</w:t>
      </w:r>
      <w:r>
        <w:rPr>
          <w:rFonts w:ascii="Times New Roman"/>
          <w:b w:val="false"/>
          <w:i w:val="false"/>
          <w:color w:val="000000"/>
          <w:sz w:val="28"/>
        </w:rPr>
        <w:t xml:space="preserve"> белгіленген нормалар шегінде оқу-тәрбие процесін жүзеге асыруда, кадрларды іріктеу мен орналастыруда, ғылыми, қаржы-шаруашылық және өзге де қызметте дербес болады.</w:t>
      </w:r>
    </w:p>
    <w:bookmarkEnd w:id="175"/>
    <w:bookmarkStart w:name="z212" w:id="176"/>
    <w:p>
      <w:pPr>
        <w:spacing w:after="0"/>
        <w:ind w:left="0"/>
        <w:jc w:val="both"/>
      </w:pPr>
      <w:r>
        <w:rPr>
          <w:rFonts w:ascii="Times New Roman"/>
          <w:b w:val="false"/>
          <w:i w:val="false"/>
          <w:color w:val="000000"/>
          <w:sz w:val="28"/>
        </w:rPr>
        <w:t xml:space="preserve">
      33. Арнайы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w:t>
      </w:r>
    </w:p>
    <w:bookmarkEnd w:id="176"/>
    <w:bookmarkStart w:name="z213" w:id="177"/>
    <w:p>
      <w:pPr>
        <w:spacing w:after="0"/>
        <w:ind w:left="0"/>
        <w:jc w:val="both"/>
      </w:pPr>
      <w:r>
        <w:rPr>
          <w:rFonts w:ascii="Times New Roman"/>
          <w:b w:val="false"/>
          <w:i w:val="false"/>
          <w:color w:val="000000"/>
          <w:sz w:val="28"/>
        </w:rPr>
        <w:t>
      34. Арнайы білім беру ұйымдары жергілікті жағдайларға қарай қосалқы шаруашылықтар, оқу-тәжірибе учаскелерін, оқу-өндірістік шеберханалар құрады.</w:t>
      </w:r>
    </w:p>
    <w:bookmarkEnd w:id="177"/>
    <w:bookmarkStart w:name="z214" w:id="178"/>
    <w:p>
      <w:pPr>
        <w:spacing w:after="0"/>
        <w:ind w:left="0"/>
        <w:jc w:val="both"/>
      </w:pPr>
      <w:r>
        <w:rPr>
          <w:rFonts w:ascii="Times New Roman"/>
          <w:b w:val="false"/>
          <w:i w:val="false"/>
          <w:color w:val="000000"/>
          <w:sz w:val="28"/>
        </w:rPr>
        <w:t xml:space="preserve">
      35. Арнайы білім беру ұйымын құру,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