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3b53" w14:textId="8cf3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Киберқауіпсіздікті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6 мамырдағы № 34/қе бұйрығы. Қазақстан Республикасының Әділет министрлігінде 2020 жылғы 11 мамырда № 20609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Ұлттық қауіпсіздік комитеті Төрағасының 01.07.2026 </w:t>
      </w:r>
      <w:r>
        <w:rPr>
          <w:rFonts w:ascii="Times New Roman"/>
          <w:b w:val="false"/>
          <w:i w:val="false"/>
          <w:color w:val="000000"/>
          <w:sz w:val="28"/>
        </w:rPr>
        <w:t>№ 49/нс</w:t>
      </w:r>
      <w:r>
        <w:rPr>
          <w:rFonts w:ascii="Times New Roman"/>
          <w:b w:val="false"/>
          <w:i w:val="false"/>
          <w:color w:val="ff0000"/>
          <w:sz w:val="28"/>
        </w:rPr>
        <w:t xml:space="preserve"> (12.07.2026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01.07.2026 </w:t>
      </w:r>
      <w:r>
        <w:rPr>
          <w:rFonts w:ascii="Times New Roman"/>
          <w:b w:val="false"/>
          <w:i w:val="false"/>
          <w:color w:val="000000"/>
          <w:sz w:val="28"/>
        </w:rPr>
        <w:t>№ 49/нс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көрсетілетін мемлекеттік қызметтер қағидалары:</w:t>
      </w:r>
    </w:p>
    <w:bookmarkEnd w:id="1"/>
    <w:bookmarkStart w:name="z3" w:id="2"/>
    <w:p>
      <w:pPr>
        <w:spacing w:after="0"/>
        <w:ind w:left="0"/>
        <w:jc w:val="both"/>
      </w:pPr>
      <w:r>
        <w:rPr>
          <w:rFonts w:ascii="Times New Roman"/>
          <w:b w:val="false"/>
          <w:i w:val="false"/>
          <w:color w:val="000000"/>
          <w:sz w:val="28"/>
        </w:rPr>
        <w:t xml:space="preserve">
      1) "Жедел-іздестіру іс-шараларын жүргізуге арналған арнайы техникалық құралдарды әзірлеу, өндіру, жөндеу және өткізу жөніндегі қызметті жүзеге асыруға лицензия беру" мемлекеттік қызмет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"Ақпаратты криптографиялық қорғау құралдарын әзiрлеуге лицензия беру" мемлекеттік қызмет көрсету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 қағидалары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транзитіне қорытынды (рұқсат беру құжатын) беру" мемлекеттік қызмет көрсету қағидалары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"Үшінші елдермен сауда-саттықта тарифтік емес реттеу шаралары қолданылатын, шифрлау (криптографиялық) құралдарын әкелуге, әкетуге және транзитіне қорытынды (рұқсат беру құжатын) беру" мемлекеттік қызмет көрсету қағидалары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қағидалары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"Шифрлау (криптографиялық) құралдарын қамтитын тауарлардың (өнімдердің) сипаттамалары туралы нотификацияларды тіркеу" мемлекеттік қызмет көрсету қағидалары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"Ақпаратты криптографиялық қорғау құралдарын өткізуге (оның ішінде өзгеше беруге) рұқсат беру" мемлекеттік қызмет көрсету қағидалары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қауіпсіздік комитеті Төрағасының 11.01.2023 </w:t>
      </w:r>
      <w:r>
        <w:rPr>
          <w:rFonts w:ascii="Times New Roman"/>
          <w:b w:val="false"/>
          <w:i w:val="false"/>
          <w:color w:val="000000"/>
          <w:sz w:val="28"/>
        </w:rPr>
        <w:t>№ 1/қе</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01.07.2026 </w:t>
      </w:r>
      <w:r>
        <w:rPr>
          <w:rFonts w:ascii="Times New Roman"/>
          <w:b w:val="false"/>
          <w:i w:val="false"/>
          <w:color w:val="000000"/>
          <w:sz w:val="28"/>
        </w:rPr>
        <w:t>№ 49/нс</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Ұлттық қауіпсіздік комитеті Төрағасының кейбір бұйрықтарының күші жойылды деп танылсын.</w:t>
      </w:r>
    </w:p>
    <w:bookmarkEnd w:id="10"/>
    <w:bookmarkStart w:name="z12" w:id="11"/>
    <w:p>
      <w:pPr>
        <w:spacing w:after="0"/>
        <w:ind w:left="0"/>
        <w:jc w:val="both"/>
      </w:pPr>
      <w:r>
        <w:rPr>
          <w:rFonts w:ascii="Times New Roman"/>
          <w:b w:val="false"/>
          <w:i w:val="false"/>
          <w:color w:val="000000"/>
          <w:sz w:val="28"/>
        </w:rPr>
        <w:t>
      3. Қазақстан Республикасы Ұлттық қауіпсіздік комитетінің Ақпарат және киберқауіпсіздік қызметі Қазақстан Республикасының заңнамасымен белгіленген тәртіпте:</w:t>
      </w:r>
    </w:p>
    <w:bookmarkEnd w:id="11"/>
    <w:bookmarkStart w:name="z13" w:id="12"/>
    <w:p>
      <w:pPr>
        <w:spacing w:after="0"/>
        <w:ind w:left="0"/>
        <w:jc w:val="both"/>
      </w:pPr>
      <w:r>
        <w:rPr>
          <w:rFonts w:ascii="Times New Roman"/>
          <w:b w:val="false"/>
          <w:i w:val="false"/>
          <w:color w:val="000000"/>
          <w:sz w:val="28"/>
        </w:rPr>
        <w:t>
      1) Қазақстан Республикасының Әдiлет министрлiгiнде осы бұйрықтың мемлекеттiк тiркелуiн;</w:t>
      </w:r>
    </w:p>
    <w:bookmarkEnd w:id="12"/>
    <w:bookmarkStart w:name="z14" w:id="13"/>
    <w:p>
      <w:pPr>
        <w:spacing w:after="0"/>
        <w:ind w:left="0"/>
        <w:jc w:val="both"/>
      </w:pPr>
      <w:r>
        <w:rPr>
          <w:rFonts w:ascii="Times New Roman"/>
          <w:b w:val="false"/>
          <w:i w:val="false"/>
          <w:color w:val="000000"/>
          <w:sz w:val="28"/>
        </w:rPr>
        <w:t>
      2) Қазақстан Республикасы Ұлттық қауіпсіздік комитетінің интернет-ресурсында осы бұйрықты орналастыруды қамтамасыз етсін.</w:t>
      </w:r>
    </w:p>
    <w:bookmarkEnd w:id="13"/>
    <w:bookmarkStart w:name="z15" w:id="1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Ұлттық қауіпсіздік комитеті Төрағасының орынбасары Д.Е. Ерғожинге жүктелсін. </w:t>
      </w:r>
    </w:p>
    <w:bookmarkEnd w:id="14"/>
    <w:bookmarkStart w:name="z16" w:id="15"/>
    <w:p>
      <w:pPr>
        <w:spacing w:after="0"/>
        <w:ind w:left="0"/>
        <w:jc w:val="both"/>
      </w:pPr>
      <w:r>
        <w:rPr>
          <w:rFonts w:ascii="Times New Roman"/>
          <w:b w:val="false"/>
          <w:i w:val="false"/>
          <w:color w:val="000000"/>
          <w:sz w:val="28"/>
        </w:rPr>
        <w:t>
      5. Осы бұйрық алғашқы ресми жарияланған күнінен кейін күнтiзбелiк жиырма бiр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2020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6 мамырдағы</w:t>
            </w:r>
            <w:r>
              <w:br/>
            </w:r>
            <w:r>
              <w:rPr>
                <w:rFonts w:ascii="Times New Roman"/>
                <w:b w:val="false"/>
                <w:i w:val="false"/>
                <w:color w:val="000000"/>
                <w:sz w:val="20"/>
              </w:rPr>
              <w:t>№ 34/қе бұйрығына</w:t>
            </w:r>
            <w:r>
              <w:br/>
            </w:r>
            <w:r>
              <w:rPr>
                <w:rFonts w:ascii="Times New Roman"/>
                <w:b w:val="false"/>
                <w:i w:val="false"/>
                <w:color w:val="000000"/>
                <w:sz w:val="20"/>
              </w:rPr>
              <w:t>1-қосымша</w:t>
            </w:r>
          </w:p>
        </w:tc>
      </w:tr>
    </w:tbl>
    <w:bookmarkStart w:name="z18" w:id="16"/>
    <w:p>
      <w:pPr>
        <w:spacing w:after="0"/>
        <w:ind w:left="0"/>
        <w:jc w:val="left"/>
      </w:pPr>
      <w:r>
        <w:rPr>
          <w:rFonts w:ascii="Times New Roman"/>
          <w:b/>
          <w:i w:val="false"/>
          <w:color w:val="000000"/>
        </w:rPr>
        <w:t xml:space="preserve"> "Жедел-іздестіру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 беру" мемлекеттік қызмет көрсету қағидалары</w:t>
      </w:r>
    </w:p>
    <w:bookmarkEnd w:id="16"/>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01.07.2026 </w:t>
      </w:r>
      <w:r>
        <w:rPr>
          <w:rFonts w:ascii="Times New Roman"/>
          <w:b w:val="false"/>
          <w:i w:val="false"/>
          <w:color w:val="ff0000"/>
          <w:sz w:val="28"/>
        </w:rPr>
        <w:t>№ 49/нс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292" w:id="17"/>
    <w:p>
      <w:pPr>
        <w:spacing w:after="0"/>
        <w:ind w:left="0"/>
        <w:jc w:val="left"/>
      </w:pPr>
      <w:r>
        <w:rPr>
          <w:rFonts w:ascii="Times New Roman"/>
          <w:b/>
          <w:i w:val="false"/>
          <w:color w:val="000000"/>
        </w:rPr>
        <w:t xml:space="preserve"> 1-тарау. Жалпы ережелер</w:t>
      </w:r>
    </w:p>
    <w:bookmarkEnd w:id="17"/>
    <w:bookmarkStart w:name="z293" w:id="18"/>
    <w:p>
      <w:pPr>
        <w:spacing w:after="0"/>
        <w:ind w:left="0"/>
        <w:jc w:val="both"/>
      </w:pPr>
      <w:r>
        <w:rPr>
          <w:rFonts w:ascii="Times New Roman"/>
          <w:b w:val="false"/>
          <w:i w:val="false"/>
          <w:color w:val="000000"/>
          <w:sz w:val="28"/>
        </w:rPr>
        <w:t xml:space="preserve">
      1. Осы "Жедел-іздестіру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мынадай қызметтің кіші түрлері үшін "Жедел-іздестіру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 беру" мемлекеттік қызмет көрсетудің (бұдан әрі – мемлекеттік көрсетілетін қызмет) бірыңғай тәртібін айқындайды:</w:t>
      </w:r>
    </w:p>
    <w:bookmarkEnd w:id="18"/>
    <w:p>
      <w:pPr>
        <w:spacing w:after="0"/>
        <w:ind w:left="0"/>
        <w:jc w:val="both"/>
      </w:pPr>
      <w:r>
        <w:rPr>
          <w:rFonts w:ascii="Times New Roman"/>
          <w:b w:val="false"/>
          <w:i w:val="false"/>
          <w:color w:val="000000"/>
          <w:sz w:val="28"/>
        </w:rPr>
        <w:t>
      1) жедел-іздестіру іс-шараларын жүргізуге арналған арнаулы техникалық құралдарды әзірлеу және өндіру;</w:t>
      </w:r>
    </w:p>
    <w:p>
      <w:pPr>
        <w:spacing w:after="0"/>
        <w:ind w:left="0"/>
        <w:jc w:val="both"/>
      </w:pPr>
      <w:r>
        <w:rPr>
          <w:rFonts w:ascii="Times New Roman"/>
          <w:b w:val="false"/>
          <w:i w:val="false"/>
          <w:color w:val="000000"/>
          <w:sz w:val="28"/>
        </w:rPr>
        <w:t>
      2) жедел-іздестіру іс-шараларын жүргізуге арналған арнаулы техникалық құралдарды жөндеу және өткізу.</w:t>
      </w:r>
    </w:p>
    <w:bookmarkStart w:name="z294" w:id="19"/>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лицензиялау рәсімдерін өткізу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19"/>
    <w:bookmarkStart w:name="z295" w:id="20"/>
    <w:p>
      <w:pPr>
        <w:spacing w:after="0"/>
        <w:ind w:left="0"/>
        <w:jc w:val="left"/>
      </w:pPr>
      <w:r>
        <w:rPr>
          <w:rFonts w:ascii="Times New Roman"/>
          <w:b/>
          <w:i w:val="false"/>
          <w:color w:val="000000"/>
        </w:rPr>
        <w:t xml:space="preserve"> 2-тарау. Мемлекеттік қызмет көрсету тәртібі</w:t>
      </w:r>
    </w:p>
    <w:bookmarkEnd w:id="20"/>
    <w:bookmarkStart w:name="z296" w:id="21"/>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1-қосымшаға сәйкес мемлекеттік қызмет көрсетуге қойылатын негізгі талаптар тізбесі (бұдан әрі – Мемлекеттік қызмет көрсетуге қойылатын талаптар) 10-тармағының 1) тармақшасында көрсетілген құжаттардың электрондық көшірмелерін жолдайды.</w:t>
      </w:r>
    </w:p>
    <w:bookmarkEnd w:id="21"/>
    <w:bookmarkStart w:name="z297" w:id="22"/>
    <w:p>
      <w:pPr>
        <w:spacing w:after="0"/>
        <w:ind w:left="0"/>
        <w:jc w:val="both"/>
      </w:pPr>
      <w:r>
        <w:rPr>
          <w:rFonts w:ascii="Times New Roman"/>
          <w:b w:val="false"/>
          <w:i w:val="false"/>
          <w:color w:val="000000"/>
          <w:sz w:val="28"/>
        </w:rPr>
        <w:t>
      4. Жедел-іздестіру іс-шараларын жүргізуге арналған арнайы техникалық құралдарды әзiрлеу, өндіру, жөндеу және өткізу бойынша қызметпен айналысу үшін лицензияны беруге (бұдан әрі – лицензия) өтініші ол тіркелген күнінен бастап 15 жұмыс күні ішінде қарастырылады.</w:t>
      </w:r>
    </w:p>
    <w:bookmarkEnd w:id="22"/>
    <w:p>
      <w:pPr>
        <w:spacing w:after="0"/>
        <w:ind w:left="0"/>
        <w:jc w:val="both"/>
      </w:pPr>
      <w:r>
        <w:rPr>
          <w:rFonts w:ascii="Times New Roman"/>
          <w:b w:val="false"/>
          <w:i w:val="false"/>
          <w:color w:val="000000"/>
          <w:sz w:val="28"/>
        </w:rPr>
        <w:t>
       Көрсетілетін қызметті беруші көрсетілетін қызметті алушының лицензия беру үшін ұсынылған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("цифрлық үкімет" төлем шлюзі арқылы төленген жағдайда) төленгені туралы мәліметтерді көрсетілетін қызметті беруші тиісті мемлекеттік цифрлық жүйелерден "цифрлық үкімет" шлюзі арқылы дербес алады.</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аталған мерзім ішінде көрсетілетін қызмет алушының "жеке кабинетіне" көрсетілетін қызмет берушінің уәкілетті тұлғасының электронды қолымен куәландырылған электрондық құжат түрінде өтінішті одан әрі қарастырудан дәлелді бас тарту туралы жауабын береді.</w:t>
      </w:r>
    </w:p>
    <w:p>
      <w:pPr>
        <w:spacing w:after="0"/>
        <w:ind w:left="0"/>
        <w:jc w:val="both"/>
      </w:pPr>
      <w:r>
        <w:rPr>
          <w:rFonts w:ascii="Times New Roman"/>
          <w:b w:val="false"/>
          <w:i w:val="false"/>
          <w:color w:val="000000"/>
          <w:sz w:val="28"/>
        </w:rPr>
        <w:t>
      Құжаттар пакеті толық ұсынылған жағдайда көрсетілетін қызметті беруші 10 жұмыс күні ішінде көрсетілетін қызметті алушының " Киберқауіпсіздікті қамтамасыз ету және жедел іздестіру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бұйрығымен</w:t>
      </w:r>
      <w:r>
        <w:rPr>
          <w:rFonts w:ascii="Times New Roman"/>
          <w:b w:val="false"/>
          <w:i w:val="false"/>
          <w:color w:val="000000"/>
          <w:sz w:val="28"/>
        </w:rPr>
        <w:t> айқындалған біліктілік талаптарына (Нормативтік құқықтық актілерді мемлекеттік тіркеу тізілімінде № 10473 болып тіркелген) (бұдан әрі – біліктілік талаптары) сәйкестігін тексеруді жүзеге асырады.</w:t>
      </w:r>
    </w:p>
    <w:p>
      <w:pPr>
        <w:spacing w:after="0"/>
        <w:ind w:left="0"/>
        <w:jc w:val="both"/>
      </w:pPr>
      <w:r>
        <w:rPr>
          <w:rFonts w:ascii="Times New Roman"/>
          <w:b w:val="false"/>
          <w:i w:val="false"/>
          <w:color w:val="000000"/>
          <w:sz w:val="28"/>
        </w:rPr>
        <w:t>
      Бұл ретте көрсетілетін қызметті беруші көрсетілетін қызметті алушыға барумен мыналарды:</w:t>
      </w:r>
    </w:p>
    <w:p>
      <w:pPr>
        <w:spacing w:after="0"/>
        <w:ind w:left="0"/>
        <w:jc w:val="both"/>
      </w:pPr>
      <w:r>
        <w:rPr>
          <w:rFonts w:ascii="Times New Roman"/>
          <w:b w:val="false"/>
          <w:i w:val="false"/>
          <w:color w:val="000000"/>
          <w:sz w:val="28"/>
        </w:rPr>
        <w:t>
      1) құжаттардың түпнұсқаларын;</w:t>
      </w:r>
    </w:p>
    <w:p>
      <w:pPr>
        <w:spacing w:after="0"/>
        <w:ind w:left="0"/>
        <w:jc w:val="both"/>
      </w:pPr>
      <w:r>
        <w:rPr>
          <w:rFonts w:ascii="Times New Roman"/>
          <w:b w:val="false"/>
          <w:i w:val="false"/>
          <w:color w:val="000000"/>
          <w:sz w:val="28"/>
        </w:rPr>
        <w:t>
      2) көрсетілетін қызметті алушының арнайы бөлінген үй-жайларын;</w:t>
      </w:r>
    </w:p>
    <w:p>
      <w:pPr>
        <w:spacing w:after="0"/>
        <w:ind w:left="0"/>
        <w:jc w:val="both"/>
      </w:pPr>
      <w:r>
        <w:rPr>
          <w:rFonts w:ascii="Times New Roman"/>
          <w:b w:val="false"/>
          <w:i w:val="false"/>
          <w:color w:val="000000"/>
          <w:sz w:val="28"/>
        </w:rPr>
        <w:t>
      3) ең аз техникалық құралдар мен бақылау-өлшеу жабдықтары жинағының бар-жоғын тексеру үшін профилактикалық бақылауды жүзеге асырады.</w:t>
      </w:r>
    </w:p>
    <w:p>
      <w:pPr>
        <w:spacing w:after="0"/>
        <w:ind w:left="0"/>
        <w:jc w:val="both"/>
      </w:pPr>
      <w:r>
        <w:rPr>
          <w:rFonts w:ascii="Times New Roman"/>
          <w:b w:val="false"/>
          <w:i w:val="false"/>
          <w:color w:val="000000"/>
          <w:sz w:val="28"/>
        </w:rPr>
        <w:t>
      Көрсетілетін қызмет алушыға барумен профилактикалық бақылауды жүзеге асырғаннан кейін көрсетілетін қызметті беруші мәлімделген мамандардың біліктілік сынағын тапсыру нәтижесінің негізінде білім деңгейін бағалауды жүргізеді.</w:t>
      </w:r>
    </w:p>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тексеру қорытындысы бойынша көрсетілетін қызметті беруші 3 жұмыс күні ішінде көрсетілетін қызметті берушінің уәкілетті тұлғасының электрондық цифрлық қолтаңбасы қойылған электрондық құжат нысанында кіші түрін/ қызмет түрінің кіші түрін көрсете отырып лицензияны дайындайды не болмаса көрсетілетін қызметті алушыны лицензия беруден бас тарту туралы алдын ала қабылданған шешім,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лицензия береді немесе Мемлекеттік қызмет көрсетуге қойылатын талаптардың 11-тармағында көзделген негізде лицензияны беруден дәлелді бас тартады және көрсетілетін қызметті алушының порталдағы "жеке кабинетіне" жолдайды.</w:t>
      </w:r>
    </w:p>
    <w:bookmarkStart w:name="z298" w:id="23"/>
    <w:p>
      <w:pPr>
        <w:spacing w:after="0"/>
        <w:ind w:left="0"/>
        <w:jc w:val="both"/>
      </w:pPr>
      <w:r>
        <w:rPr>
          <w:rFonts w:ascii="Times New Roman"/>
          <w:b w:val="false"/>
          <w:i w:val="false"/>
          <w:color w:val="000000"/>
          <w:sz w:val="28"/>
        </w:rPr>
        <w:t>
      5. Лицензия мынадай:</w:t>
      </w:r>
    </w:p>
    <w:bookmarkEnd w:id="23"/>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p>
      <w:pPr>
        <w:spacing w:after="0"/>
        <w:ind w:left="0"/>
        <w:jc w:val="both"/>
      </w:pPr>
      <w:r>
        <w:rPr>
          <w:rFonts w:ascii="Times New Roman"/>
          <w:b w:val="false"/>
          <w:i w:val="false"/>
          <w:color w:val="000000"/>
          <w:sz w:val="28"/>
        </w:rPr>
        <w:t>
      3) заңды тұлға-лицензиат "Рұқсаттар мен хабарламалар туралы" Заңның 34-бабында айқындалған тәртіпке сәйкес қайта ұйымдастырылған;</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w:t>
      </w:r>
    </w:p>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жағдайларда қайта ресімдеуге жатады.</w:t>
      </w:r>
    </w:p>
    <w:p>
      <w:pPr>
        <w:spacing w:after="0"/>
        <w:ind w:left="0"/>
        <w:jc w:val="both"/>
      </w:pPr>
      <w:r>
        <w:rPr>
          <w:rFonts w:ascii="Times New Roman"/>
          <w:b w:val="false"/>
          <w:i w:val="false"/>
          <w:color w:val="000000"/>
          <w:sz w:val="28"/>
        </w:rPr>
        <w:t>
      Лицензияны қайта ресімдеу туралы өтінішті қызмет алушы лицензияны қайта ресімдеу үшін негіз болған өзгерістер туындаған сәттен бастап күнтізбелік отыз күн ішінде беруге тиіс.</w:t>
      </w:r>
    </w:p>
    <w:p>
      <w:pPr>
        <w:spacing w:after="0"/>
        <w:ind w:left="0"/>
        <w:jc w:val="both"/>
      </w:pPr>
      <w:r>
        <w:rPr>
          <w:rFonts w:ascii="Times New Roman"/>
          <w:b w:val="false"/>
          <w:i w:val="false"/>
          <w:color w:val="000000"/>
          <w:sz w:val="28"/>
        </w:rPr>
        <w:t>
      Көрсетілетін қызметті алушы лицензияны қайта ресімдеу барысында көрсетілетін қызмет берушіге Мемлекеттік қызмет көрсетуге қойылатын талаптар 10-тармағының 2) тармақшасына сәйкес мемлекеттік қызметті көрсету үшін қажетті құжаттардың электрондық көшірмелерін портал арқылы жолдайды.</w:t>
      </w:r>
    </w:p>
    <w:p>
      <w:pPr>
        <w:spacing w:after="0"/>
        <w:ind w:left="0"/>
        <w:jc w:val="both"/>
      </w:pPr>
      <w:r>
        <w:rPr>
          <w:rFonts w:ascii="Times New Roman"/>
          <w:b w:val="false"/>
          <w:i w:val="false"/>
          <w:color w:val="000000"/>
          <w:sz w:val="28"/>
        </w:rPr>
        <w:t>
      Лицензияны қайта ресімдеуге өтініш ол тіркелген күннен бастап 3 жұмыс күні ішінде қаралады.</w:t>
      </w:r>
    </w:p>
    <w:p>
      <w:pPr>
        <w:spacing w:after="0"/>
        <w:ind w:left="0"/>
        <w:jc w:val="both"/>
      </w:pPr>
      <w:r>
        <w:rPr>
          <w:rFonts w:ascii="Times New Roman"/>
          <w:b w:val="false"/>
          <w:i w:val="false"/>
          <w:color w:val="000000"/>
          <w:sz w:val="28"/>
        </w:rPr>
        <w:t>
      Көрсетілетін қызметті беруші, өтініш берушінің құжаттарын алған сәттен бастап 2 жұмыс күні ішінде лицензияны қайта ресімдеуге негіз болған ұсынылған құжаттар мен өзгерістердің толықтығын тексеруді жүзеге асырады.</w:t>
      </w:r>
    </w:p>
    <w:p>
      <w:pPr>
        <w:spacing w:after="0"/>
        <w:ind w:left="0"/>
        <w:jc w:val="both"/>
      </w:pPr>
      <w:r>
        <w:rPr>
          <w:rFonts w:ascii="Times New Roman"/>
          <w:b w:val="false"/>
          <w:i w:val="false"/>
          <w:color w:val="000000"/>
          <w:sz w:val="28"/>
        </w:rPr>
        <w:t>
      Лицензияны қайта ресімдеуге негіз болған ұсынылған құжаттар мен өзгерістердің толықтығын тексеру қорытындысы бойынша көрсетілетін қызметті беруші 1 жұмыс күні ішінде көрсетілетін қызметті берушінің уәкілетті тұлғасының электронды цифрлық қолтаңбасы қойылған электронды құжат түрінде қайта ресімделген лицензияны не болмаса мемлекеттік қызмет көрсетуге қойылатын талаптардың 11-тармағында көзделген негізде лицензия беруден бас тартуға дәлелді жауап дайындайды және көрсетілетін қызметті алушының порталындағы "жеке кабинетіне" жолдайды.</w:t>
      </w:r>
    </w:p>
    <w:bookmarkStart w:name="z299" w:id="24"/>
    <w:p>
      <w:pPr>
        <w:spacing w:after="0"/>
        <w:ind w:left="0"/>
        <w:jc w:val="both"/>
      </w:pPr>
      <w:r>
        <w:rPr>
          <w:rFonts w:ascii="Times New Roman"/>
          <w:b w:val="false"/>
          <w:i w:val="false"/>
          <w:color w:val="000000"/>
          <w:sz w:val="28"/>
        </w:rPr>
        <w:t xml:space="preserve">
      6.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цифрландыру саласындағы уәкілетті орган белгілеген тәртіпте мемлекеттік қызметті көрсету сатысы туралы деректерді мемлекеттік қызмет көрсетуді мониторингілеу цифрлық жүйесіне енгізуді қамтамасыз етеді.</w:t>
      </w:r>
    </w:p>
    <w:bookmarkEnd w:id="24"/>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сатысы туралы деректер мемлекеттік қызмет көрсетуді мониторингілеудің цифрлық жүйесіне автоматты түрде келіп түседі.</w:t>
      </w:r>
    </w:p>
    <w:bookmarkStart w:name="z300" w:id="2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25"/>
    <w:bookmarkStart w:name="z301" w:id="26"/>
    <w:p>
      <w:pPr>
        <w:spacing w:after="0"/>
        <w:ind w:left="0"/>
        <w:jc w:val="both"/>
      </w:pPr>
      <w:r>
        <w:rPr>
          <w:rFonts w:ascii="Times New Roman"/>
          <w:b w:val="false"/>
          <w:i w:val="false"/>
          <w:color w:val="000000"/>
          <w:sz w:val="28"/>
        </w:rPr>
        <w:t>
      7.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26"/>
    <w:p>
      <w:pPr>
        <w:spacing w:after="0"/>
        <w:ind w:left="0"/>
        <w:jc w:val="both"/>
      </w:pPr>
      <w:r>
        <w:rPr>
          <w:rFonts w:ascii="Times New Roman"/>
          <w:b w:val="false"/>
          <w:i w:val="false"/>
          <w:color w:val="000000"/>
          <w:sz w:val="28"/>
        </w:rPr>
        <w:t>
      8.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02" w:id="27"/>
    <w:p>
      <w:pPr>
        <w:spacing w:after="0"/>
        <w:ind w:left="0"/>
        <w:jc w:val="both"/>
      </w:pPr>
      <w:r>
        <w:rPr>
          <w:rFonts w:ascii="Times New Roman"/>
          <w:b w:val="false"/>
          <w:i w:val="false"/>
          <w:color w:val="000000"/>
          <w:sz w:val="28"/>
        </w:rPr>
        <w:t>
      9.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27"/>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арнаулы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 беру"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Жедел-іздестіру іс-шараларын жүргізуге арналған арнаулы техникалық құралдарды әзірлеу және өндіру;</w:t>
            </w:r>
          </w:p>
          <w:p>
            <w:pPr>
              <w:spacing w:after="20"/>
              <w:ind w:left="20"/>
              <w:jc w:val="both"/>
            </w:pPr>
            <w:r>
              <w:rPr>
                <w:rFonts w:ascii="Times New Roman"/>
                <w:b w:val="false"/>
                <w:i w:val="false"/>
                <w:color w:val="000000"/>
                <w:sz w:val="20"/>
              </w:rPr>
              <w:t>
2. Жедел-іздестіру іс-шараларын жүргізуге арналған арнайы техникалық құралдарды жөндеу және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барлық кіші түрлері бойынша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беру кезінде - 15 жұмыс күні ішінде;</w:t>
            </w:r>
          </w:p>
          <w:p>
            <w:pPr>
              <w:spacing w:after="20"/>
              <w:ind w:left="20"/>
              <w:jc w:val="both"/>
            </w:pPr>
            <w:r>
              <w:rPr>
                <w:rFonts w:ascii="Times New Roman"/>
                <w:b w:val="false"/>
                <w:i w:val="false"/>
                <w:color w:val="000000"/>
                <w:sz w:val="20"/>
              </w:rPr>
              <w:t>
2) лицензияны қайта ресімдеу кезінде - 3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қайта ресімдеу не болмаса мемлекеттік қызмет көрсетуді ұсынудан дәлелді бас тарту.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ұсынылады. Қазақстан Республикасы Салық кодексінің 616-бабына сәйкес мемлекеттік қызмет көрсеткені үшін жекелеген қызмет түрлерімен айналысу құқығы үшін лицензиялық алым алынады:</w:t>
            </w:r>
          </w:p>
          <w:p>
            <w:pPr>
              <w:spacing w:after="20"/>
              <w:ind w:left="20"/>
              <w:jc w:val="both"/>
            </w:pPr>
            <w:r>
              <w:rPr>
                <w:rFonts w:ascii="Times New Roman"/>
                <w:b w:val="false"/>
                <w:i w:val="false"/>
                <w:color w:val="000000"/>
                <w:sz w:val="20"/>
              </w:rPr>
              <w:t>
1) лицензия беру үшін – 20 айлық есептік көрсеткішті;</w:t>
            </w:r>
          </w:p>
          <w:p>
            <w:pPr>
              <w:spacing w:after="20"/>
              <w:ind w:left="20"/>
              <w:jc w:val="both"/>
            </w:pPr>
            <w:r>
              <w:rPr>
                <w:rFonts w:ascii="Times New Roman"/>
                <w:b w:val="false"/>
                <w:i w:val="false"/>
                <w:color w:val="000000"/>
                <w:sz w:val="20"/>
              </w:rPr>
              <w:t>
2) лицензияны қайта ресімдеу үшін – 2 айлық есептік көрсеткішті құрайды. Төлем қолма-қол және қолма-қолсыз түрде, банктік операциялардың жекелеген түрлерін жүргізетін екінші деңгейлі банктер мен ұйымдар арқылы жүзеге асырылады. Төлем "цифрлық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 осы Қағидаларға 2-қосымшаға сәйкес қызмет алушының электрондық цифрлық қолтаңбасымен куәландырылған электрондық құжат түріндегі нысан бойынша заңды тұлғаның өтініші немесе осы Қағидаларға 3-қосымшаға сәйкес қызмет алушының электрондық цифрлық қолтаңбасымен куәландырылған электрондық құжат түріндегі нысан бойынша жеке тұлғаның өтініші;</w:t>
            </w:r>
          </w:p>
          <w:p>
            <w:pPr>
              <w:spacing w:after="20"/>
              <w:ind w:left="20"/>
              <w:jc w:val="both"/>
            </w:pPr>
            <w:r>
              <w:rPr>
                <w:rFonts w:ascii="Times New Roman"/>
                <w:b w:val="false"/>
                <w:i w:val="false"/>
                <w:color w:val="000000"/>
                <w:sz w:val="20"/>
              </w:rPr>
              <w:t>
"цифрлық үкімет" төлем шлюзі арқылы төленген жағдайларды қоспағанда, лицензиялық алымның бюджетке төленгенін растау туралы мәлімет;</w:t>
            </w:r>
          </w:p>
          <w:p>
            <w:pPr>
              <w:spacing w:after="20"/>
              <w:ind w:left="20"/>
              <w:jc w:val="both"/>
            </w:pPr>
            <w:r>
              <w:rPr>
                <w:rFonts w:ascii="Times New Roman"/>
                <w:b w:val="false"/>
                <w:i w:val="false"/>
                <w:color w:val="000000"/>
                <w:sz w:val="20"/>
              </w:rPr>
              <w:t>
осы Қағидаларға 4-қосымшаға сәйкес нысан бойынша көрсетілетін қызметті алушының біліктілік талаптарына сәйкестігі туралы электрондық нысандағы мәліметтер 2) лицензияны қайта ресімдеу үшін: осы Қағидаларға 5-қосымшаға сәйкес қызмет алушының электрондық цифрлық қолтаңбасымен куәландырылған электрондық құжат түріндегі нысан бойынша заңды тұлғаның өтініші немесе осы Қағидаларға 6-қосымшаға сәйкес қызмет алушының электрондық цифрлық қолтаңбасымен куәландырылған электрондық құжат түріндегі нысан бойынша жеке тұлғаның өтініші; "цифрлық үкімет" төлем шлюзі арқылы төленген жағдайларды қоспағанда, лицензиялық алымның бюджетке төленгенін растау туралы мәлімет; мемлекеттік цифрлық жүйеде сақталған ақпараттардан тұратын құжаттарды қоспағанда, лицензияны қайта ресімдеу үшін негіз болған өзгерістер туралы ақпаратты құрайтын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лицензиялық алымның енгізілмеуі;</w:t>
            </w:r>
          </w:p>
          <w:p>
            <w:pPr>
              <w:spacing w:after="20"/>
              <w:ind w:left="20"/>
              <w:jc w:val="both"/>
            </w:pPr>
            <w:r>
              <w:rPr>
                <w:rFonts w:ascii="Times New Roman"/>
                <w:b w:val="false"/>
                <w:i w:val="false"/>
                <w:color w:val="000000"/>
                <w:sz w:val="20"/>
              </w:rPr>
              <w:t>
Лицензиант-заңды тұлғаның бөлісу түрінде қайта құрылу кезінде:</w:t>
            </w:r>
          </w:p>
          <w:p>
            <w:pPr>
              <w:spacing w:after="20"/>
              <w:ind w:left="20"/>
              <w:jc w:val="both"/>
            </w:pPr>
            <w:r>
              <w:rPr>
                <w:rFonts w:ascii="Times New Roman"/>
                <w:b w:val="false"/>
                <w:i w:val="false"/>
                <w:color w:val="000000"/>
                <w:sz w:val="20"/>
              </w:rPr>
              <w:t>
1) Мемлекеттік қызмет көрсетуге қойылатын негізгі талаптардың 10-тармағы 2) тармақшасында көрсетілген құжаттарды ұсынбау немесе толық тиісінше ресімдемеу;</w:t>
            </w:r>
          </w:p>
          <w:p>
            <w:pPr>
              <w:spacing w:after="20"/>
              <w:ind w:left="20"/>
              <w:jc w:val="both"/>
            </w:pPr>
            <w:r>
              <w:rPr>
                <w:rFonts w:ascii="Times New Roman"/>
                <w:b w:val="false"/>
                <w:i w:val="false"/>
                <w:color w:val="000000"/>
                <w:sz w:val="20"/>
              </w:rPr>
              <w:t>
2) көрсетілетін қызмет алушының біліктілік талаптарына сәйкес келмеуі;</w:t>
            </w:r>
          </w:p>
          <w:p>
            <w:pPr>
              <w:spacing w:after="20"/>
              <w:ind w:left="20"/>
              <w:jc w:val="both"/>
            </w:pPr>
            <w:r>
              <w:rPr>
                <w:rFonts w:ascii="Times New Roman"/>
                <w:b w:val="false"/>
                <w:i w:val="false"/>
                <w:color w:val="000000"/>
                <w:sz w:val="20"/>
              </w:rPr>
              <w:t>
3) егер лицензия және (немесе) лицензияға қосымша лицензиат-заңды тұлғаны бөлісу түрінде қайта ұйымдастыру нәтижесінде пайда болған басқа заңды тұлғаға қайта ресімделген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электрондық түрде электрондық цифрлық қолтаңба болған жағдайда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арнаулы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 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(қажетін көрсету)</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 жайлар) нөмірі)</w:t>
      </w:r>
    </w:p>
    <w:p>
      <w:pPr>
        <w:spacing w:after="0"/>
        <w:ind w:left="0"/>
        <w:jc w:val="both"/>
      </w:pPr>
      <w:r>
        <w:rPr>
          <w:rFonts w:ascii="Times New Roman"/>
          <w:b w:val="false"/>
          <w:i w:val="false"/>
          <w:color w:val="000000"/>
          <w:sz w:val="28"/>
        </w:rPr>
        <w:t>
      _______ құжат(тар)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20___ жылғы "___" ____________</w:t>
      </w:r>
    </w:p>
    <w:p>
      <w:pPr>
        <w:spacing w:after="0"/>
        <w:ind w:left="0"/>
        <w:jc w:val="both"/>
      </w:pPr>
      <w:r>
        <w:rPr>
          <w:rFonts w:ascii="Times New Roman"/>
          <w:b w:val="false"/>
          <w:i w:val="false"/>
          <w:color w:val="000000"/>
          <w:sz w:val="28"/>
        </w:rPr>
        <w:t>
      1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арнаулы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(қажетін көрсету) беруiңiздi сұраймын</w:t>
      </w:r>
    </w:p>
    <w:p>
      <w:pPr>
        <w:spacing w:after="0"/>
        <w:ind w:left="0"/>
        <w:jc w:val="both"/>
      </w:pPr>
      <w:r>
        <w:rPr>
          <w:rFonts w:ascii="Times New Roman"/>
          <w:b w:val="false"/>
          <w:i w:val="false"/>
          <w:color w:val="000000"/>
          <w:sz w:val="28"/>
        </w:rPr>
        <w:t>
      Жеке тұлғаның мекенжайы 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20___ жылғы "___" ____________</w:t>
      </w:r>
    </w:p>
    <w:p>
      <w:pPr>
        <w:spacing w:after="0"/>
        <w:ind w:left="0"/>
        <w:jc w:val="both"/>
      </w:pPr>
      <w:r>
        <w:rPr>
          <w:rFonts w:ascii="Times New Roman"/>
          <w:b w:val="false"/>
          <w:i w:val="false"/>
          <w:color w:val="000000"/>
          <w:sz w:val="28"/>
        </w:rPr>
        <w:t>
      2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арнаулы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Көрсетілетін қызметті алушының жедел-іздестіру іс-шараларын жүргізуге арналған арнаулы техникалық құралдарды әзірлеу, өндіру, жөндеу және өткізу жөніндегі қызметпен айналысу үшін біліктілік талаптарына сәйкестігі туралы мәліметтер нысаны</w:t>
      </w:r>
    </w:p>
    <w:p>
      <w:pPr>
        <w:spacing w:after="0"/>
        <w:ind w:left="0"/>
        <w:jc w:val="both"/>
      </w:pPr>
      <w:r>
        <w:rPr>
          <w:rFonts w:ascii="Times New Roman"/>
          <w:b w:val="false"/>
          <w:i w:val="false"/>
          <w:color w:val="000000"/>
          <w:sz w:val="28"/>
        </w:rPr>
        <w:t>
      1. Жедел-iздестiру іс-шараларын жүргiзуге арналған арнаулы техникалық құралдарды әзірлеу және өндіру жөніндегі қызметпен айналысу үшін:</w:t>
      </w:r>
    </w:p>
    <w:p>
      <w:pPr>
        <w:spacing w:after="0"/>
        <w:ind w:left="0"/>
        <w:jc w:val="both"/>
      </w:pPr>
      <w:r>
        <w:rPr>
          <w:rFonts w:ascii="Times New Roman"/>
          <w:b w:val="false"/>
          <w:i w:val="false"/>
          <w:color w:val="000000"/>
          <w:sz w:val="28"/>
        </w:rPr>
        <w:t>
      көрсетілетін қызметті алушы туралы ақпарат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3 (жеке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мемлекеттік</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тіркеу қайта тіркеу туралы анықтаманың/куәліктің нөмірін және берілген күнін көрсету)</w:t>
      </w:r>
    </w:p>
    <w:p>
      <w:pPr>
        <w:spacing w:after="0"/>
        <w:ind w:left="0"/>
        <w:jc w:val="both"/>
      </w:pPr>
      <w:r>
        <w:rPr>
          <w:rFonts w:ascii="Times New Roman"/>
          <w:b w:val="false"/>
          <w:i w:val="false"/>
          <w:color w:val="000000"/>
          <w:sz w:val="28"/>
        </w:rPr>
        <w:t>
      2) жоғары техникалық білімі бар мәлімделген маман(дар) туралы ақпарат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(мамандығын және біліктілігін, сондай-ақ диплом(дар)ының көшірмесін(-лерін) қоса беріп, диплом(дар)ының нөмірін, берілген күнін және орнын, оқу орнының атауын көрсету)</w:t>
      </w:r>
    </w:p>
    <w:p>
      <w:pPr>
        <w:spacing w:after="0"/>
        <w:ind w:left="0"/>
        <w:jc w:val="both"/>
      </w:pPr>
      <w:r>
        <w:rPr>
          <w:rFonts w:ascii="Times New Roman"/>
          <w:b w:val="false"/>
          <w:i w:val="false"/>
          <w:color w:val="000000"/>
          <w:sz w:val="28"/>
        </w:rPr>
        <w:t>
      3) 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 рұқсатының болуы туралы ақпарат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(құжаттың көшірмесін қоса беріп, рұқсаттың деректемелерін: нөмірін,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күнін және осы рұқсатты берген Қазақстан Республикасы ұлттық қауіпсіздік органдарының ______________________________________________________________;</w:t>
      </w:r>
    </w:p>
    <w:p>
      <w:pPr>
        <w:spacing w:after="0"/>
        <w:ind w:left="0"/>
        <w:jc w:val="both"/>
      </w:pPr>
      <w:r>
        <w:rPr>
          <w:rFonts w:ascii="Times New Roman"/>
          <w:b w:val="false"/>
          <w:i w:val="false"/>
          <w:color w:val="000000"/>
          <w:sz w:val="28"/>
        </w:rPr>
        <w:t>
      бөлімшесін көрсету)</w:t>
      </w:r>
    </w:p>
    <w:p>
      <w:pPr>
        <w:spacing w:after="0"/>
        <w:ind w:left="0"/>
        <w:jc w:val="both"/>
      </w:pPr>
      <w:r>
        <w:rPr>
          <w:rFonts w:ascii="Times New Roman"/>
          <w:b w:val="false"/>
          <w:i w:val="false"/>
          <w:color w:val="000000"/>
          <w:sz w:val="28"/>
        </w:rPr>
        <w:t>
      4) техникалық құралдардың және бақылау-өлшеу жабдығының ең аз жинағының болуы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құралдардың және жабдықтың меншік құқығында болуын растайтын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құжаттарды қоса беріп, көрсетілетін қызметті алушы хатының деректемелерін:</w:t>
      </w:r>
    </w:p>
    <w:p>
      <w:pPr>
        <w:spacing w:after="0"/>
        <w:ind w:left="0"/>
        <w:jc w:val="both"/>
      </w:pPr>
      <w:r>
        <w:rPr>
          <w:rFonts w:ascii="Times New Roman"/>
          <w:b w:val="false"/>
          <w:i w:val="false"/>
          <w:color w:val="000000"/>
          <w:sz w:val="28"/>
        </w:rPr>
        <w:t xml:space="preserve">
      тіркеу нөмірін және күнін көрсету)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5) арнайы бөлінген өндірістік үй-жайдың болуы туралы ақпарат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(құжаттың көшірмесін қоса беріп, меншік құқығын немесе өзге заңды негізді </w:t>
      </w:r>
    </w:p>
    <w:p>
      <w:pPr>
        <w:spacing w:after="0"/>
        <w:ind w:left="0"/>
        <w:jc w:val="both"/>
      </w:pPr>
      <w:r>
        <w:rPr>
          <w:rFonts w:ascii="Times New Roman"/>
          <w:b w:val="false"/>
          <w:i w:val="false"/>
          <w:color w:val="000000"/>
          <w:sz w:val="28"/>
        </w:rPr>
        <w:t xml:space="preserve">
      растайтын құжаттардың деректемелерін: құжаттың атауын, тіркеу нөмірін және күнін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xml:space="preserve">
      6) әзірленіп жатқан және өндірілген арнайы техникалық құралдарды сақтау үшін </w:t>
      </w:r>
    </w:p>
    <w:p>
      <w:pPr>
        <w:spacing w:after="0"/>
        <w:ind w:left="0"/>
        <w:jc w:val="both"/>
      </w:pPr>
      <w:r>
        <w:rPr>
          <w:rFonts w:ascii="Times New Roman"/>
          <w:b w:val="false"/>
          <w:i w:val="false"/>
          <w:color w:val="000000"/>
          <w:sz w:val="28"/>
        </w:rPr>
        <w:t>
      арнайы бөлінген үй-жайдың болуы туралы ақпарат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өзге де заңды </w:t>
      </w:r>
    </w:p>
    <w:p>
      <w:pPr>
        <w:spacing w:after="0"/>
        <w:ind w:left="0"/>
        <w:jc w:val="both"/>
      </w:pPr>
      <w:r>
        <w:rPr>
          <w:rFonts w:ascii="Times New Roman"/>
          <w:b w:val="false"/>
          <w:i w:val="false"/>
          <w:color w:val="000000"/>
          <w:sz w:val="28"/>
        </w:rPr>
        <w:t>
      негізді ____________________________________________</w:t>
      </w:r>
    </w:p>
    <w:p>
      <w:pPr>
        <w:spacing w:after="0"/>
        <w:ind w:left="0"/>
        <w:jc w:val="both"/>
      </w:pPr>
      <w:r>
        <w:rPr>
          <w:rFonts w:ascii="Times New Roman"/>
          <w:b w:val="false"/>
          <w:i w:val="false"/>
          <w:color w:val="000000"/>
          <w:sz w:val="28"/>
        </w:rPr>
        <w:t>
      растайтын құжаттың, сондай-ақ мамандандырылған ұйым(дар)мен</w:t>
      </w:r>
    </w:p>
    <w:p>
      <w:pPr>
        <w:spacing w:after="0"/>
        <w:ind w:left="0"/>
        <w:jc w:val="both"/>
      </w:pPr>
      <w:r>
        <w:rPr>
          <w:rFonts w:ascii="Times New Roman"/>
          <w:b w:val="false"/>
          <w:i w:val="false"/>
          <w:color w:val="000000"/>
          <w:sz w:val="28"/>
        </w:rPr>
        <w:t>
      автоматтандырылған _________________________________________________</w:t>
      </w:r>
    </w:p>
    <w:p>
      <w:pPr>
        <w:spacing w:after="0"/>
        <w:ind w:left="0"/>
        <w:jc w:val="both"/>
      </w:pPr>
      <w:r>
        <w:rPr>
          <w:rFonts w:ascii="Times New Roman"/>
          <w:b w:val="false"/>
          <w:i w:val="false"/>
          <w:color w:val="000000"/>
          <w:sz w:val="28"/>
        </w:rPr>
        <w:t>
      күзет және өрттен қорғау сигнализация жүйелеріне қызмет көрсету туралы шартт(ард)ың ______________________________________________________________</w:t>
      </w:r>
    </w:p>
    <w:p>
      <w:pPr>
        <w:spacing w:after="0"/>
        <w:ind w:left="0"/>
        <w:jc w:val="both"/>
      </w:pPr>
      <w:r>
        <w:rPr>
          <w:rFonts w:ascii="Times New Roman"/>
          <w:b w:val="false"/>
          <w:i w:val="false"/>
          <w:color w:val="000000"/>
          <w:sz w:val="28"/>
        </w:rPr>
        <w:t>
      деректемелерін: тіркеу нөмірлерін және күндерін, сондай-ақ тиісті ұйымдардың атауларын _________________________________________________________________;</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2. Жедел-iздестiру іс-шараларын жүргiзуге арналған арнаулы техникалық құралдарды жөндеу және өткізу жөніндегі қызметпен айналысу үшін:</w:t>
      </w:r>
    </w:p>
    <w:p>
      <w:pPr>
        <w:spacing w:after="0"/>
        <w:ind w:left="0"/>
        <w:jc w:val="both"/>
      </w:pPr>
      <w:r>
        <w:rPr>
          <w:rFonts w:ascii="Times New Roman"/>
          <w:b w:val="false"/>
          <w:i w:val="false"/>
          <w:color w:val="000000"/>
          <w:sz w:val="28"/>
        </w:rPr>
        <w:t>
      1) көрсетілетін қызметті алушы туралы ақпарат ____________________________</w:t>
      </w:r>
    </w:p>
    <w:p>
      <w:pPr>
        <w:spacing w:after="0"/>
        <w:ind w:left="0"/>
        <w:jc w:val="both"/>
      </w:pPr>
      <w:r>
        <w:rPr>
          <w:rFonts w:ascii="Times New Roman"/>
          <w:b w:val="false"/>
          <w:i w:val="false"/>
          <w:color w:val="000000"/>
          <w:sz w:val="28"/>
        </w:rPr>
        <w:t>
      4 (жеке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мемлекеттік __________________________________________________________;</w:t>
      </w:r>
    </w:p>
    <w:p>
      <w:pPr>
        <w:spacing w:after="0"/>
        <w:ind w:left="0"/>
        <w:jc w:val="both"/>
      </w:pPr>
      <w:r>
        <w:rPr>
          <w:rFonts w:ascii="Times New Roman"/>
          <w:b w:val="false"/>
          <w:i w:val="false"/>
          <w:color w:val="000000"/>
          <w:sz w:val="28"/>
        </w:rPr>
        <w:t>
      тіркеу қайта тіркеу туралы анықтаманың/куәліктің нөмірін және берілген күнін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2) жоғары техникалық білімі бар мәлімделген маман(дар) туралы ақпарат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(мамандығын және біліктілігін, сондай-ақ диплом(дар)ының көшірмесін(лерін)</w:t>
      </w:r>
    </w:p>
    <w:p>
      <w:pPr>
        <w:spacing w:after="0"/>
        <w:ind w:left="0"/>
        <w:jc w:val="both"/>
      </w:pPr>
      <w:r>
        <w:rPr>
          <w:rFonts w:ascii="Times New Roman"/>
          <w:b w:val="false"/>
          <w:i w:val="false"/>
          <w:color w:val="000000"/>
          <w:sz w:val="28"/>
        </w:rPr>
        <w:t>
      қоса беріп,</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p>
      <w:pPr>
        <w:spacing w:after="0"/>
        <w:ind w:left="0"/>
        <w:jc w:val="both"/>
      </w:pPr>
      <w:r>
        <w:rPr>
          <w:rFonts w:ascii="Times New Roman"/>
          <w:b w:val="false"/>
          <w:i w:val="false"/>
          <w:color w:val="000000"/>
          <w:sz w:val="28"/>
        </w:rPr>
        <w:t>
      3) 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 рұқсатының болуы туралы ақпарат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(құжаттың көшірмесін қоса беріп, рұқсаттың деректемелерін: нөмірін, күнін және осы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рұқсатты берген Қазақстан Республикасы ұлттық қауіпсіздік органдарының бөлімшесін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4) техникалық құралдардың және бақылау-өлшеу жабдығының ең аз жинағының болуы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құралдардың және жабдықтың меншік құқығында болуын растайтын құжаттарды ________________________________________________________________</w:t>
      </w:r>
    </w:p>
    <w:p>
      <w:pPr>
        <w:spacing w:after="0"/>
        <w:ind w:left="0"/>
        <w:jc w:val="both"/>
      </w:pPr>
      <w:r>
        <w:rPr>
          <w:rFonts w:ascii="Times New Roman"/>
          <w:b w:val="false"/>
          <w:i w:val="false"/>
          <w:color w:val="000000"/>
          <w:sz w:val="28"/>
        </w:rPr>
        <w:t>
      қоса беріп, көрсетілетін қызметті алушы хатының деректемелерін: тіркеу нөмірін және ______________________________________________________________________;</w:t>
      </w:r>
    </w:p>
    <w:p>
      <w:pPr>
        <w:spacing w:after="0"/>
        <w:ind w:left="0"/>
        <w:jc w:val="both"/>
      </w:pPr>
      <w:r>
        <w:rPr>
          <w:rFonts w:ascii="Times New Roman"/>
          <w:b w:val="false"/>
          <w:i w:val="false"/>
          <w:color w:val="000000"/>
          <w:sz w:val="28"/>
        </w:rPr>
        <w:t>
      күнін көрсету)</w:t>
      </w:r>
    </w:p>
    <w:p>
      <w:pPr>
        <w:spacing w:after="0"/>
        <w:ind w:left="0"/>
        <w:jc w:val="both"/>
      </w:pPr>
      <w:r>
        <w:rPr>
          <w:rFonts w:ascii="Times New Roman"/>
          <w:b w:val="false"/>
          <w:i w:val="false"/>
          <w:color w:val="000000"/>
          <w:sz w:val="28"/>
        </w:rPr>
        <w:t>
      5) арнайы бөлінген үй-жайдың болуы туралы ақпарат 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(құжатт(ард)ың көшірмесін(-лерін) қоса беріп, меншік құқығын немесе өзге заңды негізді _____________________________________________________________________</w:t>
      </w:r>
    </w:p>
    <w:p>
      <w:pPr>
        <w:spacing w:after="0"/>
        <w:ind w:left="0"/>
        <w:jc w:val="both"/>
      </w:pPr>
      <w:r>
        <w:rPr>
          <w:rFonts w:ascii="Times New Roman"/>
          <w:b w:val="false"/>
          <w:i w:val="false"/>
          <w:color w:val="000000"/>
          <w:sz w:val="28"/>
        </w:rPr>
        <w:t>
      растайтын құжаттың, сондай-ақ мамандандырылған ұйым(дар)мен</w:t>
      </w:r>
    </w:p>
    <w:p>
      <w:pPr>
        <w:spacing w:after="0"/>
        <w:ind w:left="0"/>
        <w:jc w:val="both"/>
      </w:pPr>
      <w:r>
        <w:rPr>
          <w:rFonts w:ascii="Times New Roman"/>
          <w:b w:val="false"/>
          <w:i w:val="false"/>
          <w:color w:val="000000"/>
          <w:sz w:val="28"/>
        </w:rPr>
        <w:t>
      автоматтандырылған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күзет және өрттен қорғау сигнализация жүйелеріне қызмет көрсету туралы </w:t>
      </w:r>
    </w:p>
    <w:p>
      <w:pPr>
        <w:spacing w:after="0"/>
        <w:ind w:left="0"/>
        <w:jc w:val="both"/>
      </w:pPr>
      <w:r>
        <w:rPr>
          <w:rFonts w:ascii="Times New Roman"/>
          <w:b w:val="false"/>
          <w:i w:val="false"/>
          <w:color w:val="000000"/>
          <w:sz w:val="28"/>
        </w:rPr>
        <w:t>
      шартт(ард)ың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деректемелерін: тіркеу нөмірлерін және күндерін, сондай-ақ тиісті ұйымдардың</w:t>
      </w:r>
    </w:p>
    <w:p>
      <w:pPr>
        <w:spacing w:after="0"/>
        <w:ind w:left="0"/>
        <w:jc w:val="both"/>
      </w:pPr>
      <w:r>
        <w:rPr>
          <w:rFonts w:ascii="Times New Roman"/>
          <w:b w:val="false"/>
          <w:i w:val="false"/>
          <w:color w:val="000000"/>
          <w:sz w:val="28"/>
        </w:rPr>
        <w:t>
      атауларын ___________________________________________________________;</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Ескертпе: мәлімделген адамдардың білім деңгейін бағалау жедел-іздестіру іс-шараларын жүргізуге арналған арнаулы техникалық құралдарды әзiрлеу, өндіру, жөндеу және өткізу бойынша біліктілік сынағының нәтижелері бойынша жүзеге асырылады. Біліктілік сынағына арналған сұрақтар тізбесін көрсетілетін қызметті беруші белгілейді. Біліктілік сынағы көрсетілетін қызметті алушы қызметін жүзеге асыратын жері бойынша көрсетілетін қызметті берушінің бөлімшесінде тапсырылады.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3 Мемлекеттік қызмет беруші мәліметтерді мемлекеттік цифрлық жүйелерден "цифрлық үкімет" шлюзі арқылы дербес алады.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4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арнаулы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5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жағдайда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20___ жылғы "___" _____________ № ____________, ______________ берілген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Жүзеге асыруға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w:t>
      </w:r>
    </w:p>
    <w:p>
      <w:pPr>
        <w:spacing w:after="0"/>
        <w:ind w:left="0"/>
        <w:jc w:val="both"/>
      </w:pPr>
      <w:r>
        <w:rPr>
          <w:rFonts w:ascii="Times New Roman"/>
          <w:b w:val="false"/>
          <w:i w:val="false"/>
          <w:color w:val="000000"/>
          <w:sz w:val="28"/>
        </w:rPr>
        <w:t>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___________________________________</w:t>
      </w:r>
    </w:p>
    <w:p>
      <w:pPr>
        <w:spacing w:after="0"/>
        <w:ind w:left="0"/>
        <w:jc w:val="both"/>
      </w:pPr>
      <w:r>
        <w:rPr>
          <w:rFonts w:ascii="Times New Roman"/>
          <w:b w:val="false"/>
          <w:i w:val="false"/>
          <w:color w:val="000000"/>
          <w:sz w:val="28"/>
        </w:rPr>
        <w:t xml:space="preserve">
      лицензияны және (немесе) лицензияға қосымшаны (қажетін көрсету) қайта </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 _______ құжат(тар)</w:t>
      </w:r>
    </w:p>
    <w:p>
      <w:pPr>
        <w:spacing w:after="0"/>
        <w:ind w:left="0"/>
        <w:jc w:val="both"/>
      </w:pPr>
      <w:r>
        <w:rPr>
          <w:rFonts w:ascii="Times New Roman"/>
          <w:b w:val="false"/>
          <w:i w:val="false"/>
          <w:color w:val="000000"/>
          <w:sz w:val="28"/>
        </w:rPr>
        <w:t>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"___" _________________</w:t>
      </w:r>
    </w:p>
    <w:p>
      <w:pPr>
        <w:spacing w:after="0"/>
        <w:ind w:left="0"/>
        <w:jc w:val="both"/>
      </w:pPr>
      <w:r>
        <w:rPr>
          <w:rFonts w:ascii="Times New Roman"/>
          <w:b w:val="false"/>
          <w:i w:val="false"/>
          <w:color w:val="000000"/>
          <w:sz w:val="28"/>
        </w:rPr>
        <w:t>
      5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арнаулы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6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 жүзеге асыруға</w:t>
      </w:r>
    </w:p>
    <w:p>
      <w:pPr>
        <w:spacing w:after="0"/>
        <w:ind w:left="0"/>
        <w:jc w:val="both"/>
      </w:pPr>
      <w:r>
        <w:rPr>
          <w:rFonts w:ascii="Times New Roman"/>
          <w:b w:val="false"/>
          <w:i w:val="false"/>
          <w:color w:val="000000"/>
          <w:sz w:val="28"/>
        </w:rPr>
        <w:t>
      20___ жылғы "___" _____________ № ____________, ______________ берілген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Жүзеге асыруға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өзгеруі 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w:t>
      </w:r>
    </w:p>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w:t>
      </w:r>
    </w:p>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w:t>
      </w:r>
    </w:p>
    <w:p>
      <w:pPr>
        <w:spacing w:after="0"/>
        <w:ind w:left="0"/>
        <w:jc w:val="both"/>
      </w:pPr>
      <w:r>
        <w:rPr>
          <w:rFonts w:ascii="Times New Roman"/>
          <w:b w:val="false"/>
          <w:i w:val="false"/>
          <w:color w:val="000000"/>
          <w:sz w:val="28"/>
        </w:rPr>
        <w:t>
      рұқсаттар" сыныбы бойынша берілген лицензияны иеліктен шығаруы 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w:t>
      </w:r>
    </w:p>
    <w:p>
      <w:pPr>
        <w:spacing w:after="0"/>
        <w:ind w:left="0"/>
        <w:jc w:val="both"/>
      </w:pPr>
      <w:r>
        <w:rPr>
          <w:rFonts w:ascii="Times New Roman"/>
          <w:b w:val="false"/>
          <w:i w:val="false"/>
          <w:color w:val="000000"/>
          <w:sz w:val="28"/>
        </w:rPr>
        <w:t>
      оның орналасқан жерінің мекенжайы өзгеруі 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w:t>
      </w:r>
    </w:p>
    <w:p>
      <w:pPr>
        <w:spacing w:after="0"/>
        <w:ind w:left="0"/>
        <w:jc w:val="both"/>
      </w:pPr>
      <w:r>
        <w:rPr>
          <w:rFonts w:ascii="Times New Roman"/>
          <w:b w:val="false"/>
          <w:i w:val="false"/>
          <w:color w:val="000000"/>
          <w:sz w:val="28"/>
        </w:rPr>
        <w:t>
      7) қызмет түрінің атауы өзгеруі _________</w:t>
      </w:r>
    </w:p>
    <w:p>
      <w:pPr>
        <w:spacing w:after="0"/>
        <w:ind w:left="0"/>
        <w:jc w:val="both"/>
      </w:pPr>
      <w:r>
        <w:rPr>
          <w:rFonts w:ascii="Times New Roman"/>
          <w:b w:val="false"/>
          <w:i w:val="false"/>
          <w:color w:val="000000"/>
          <w:sz w:val="28"/>
        </w:rPr>
        <w:t>
      8) қызметтің кіші түрінің атауы өзгеруі ________ лицензияны және (немесе) лицензияға</w:t>
      </w:r>
    </w:p>
    <w:p>
      <w:pPr>
        <w:spacing w:after="0"/>
        <w:ind w:left="0"/>
        <w:jc w:val="both"/>
      </w:pPr>
      <w:r>
        <w:rPr>
          <w:rFonts w:ascii="Times New Roman"/>
          <w:b w:val="false"/>
          <w:i w:val="false"/>
          <w:color w:val="000000"/>
          <w:sz w:val="28"/>
        </w:rPr>
        <w:t>
      қосымшаны (қажетін көрсету)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 жайлар нөмірі) ______ құжат(тар)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20___ жылғы "___" ___________</w:t>
      </w:r>
    </w:p>
    <w:p>
      <w:pPr>
        <w:spacing w:after="0"/>
        <w:ind w:left="0"/>
        <w:jc w:val="both"/>
      </w:pPr>
      <w:r>
        <w:rPr>
          <w:rFonts w:ascii="Times New Roman"/>
          <w:b w:val="false"/>
          <w:i w:val="false"/>
          <w:color w:val="000000"/>
          <w:sz w:val="28"/>
        </w:rPr>
        <w:t xml:space="preserve">
      6 Мемлекеттік қызмет беруші мәліметтерді мемлекеттік цифрлық жүйелерден </w:t>
      </w:r>
    </w:p>
    <w:p>
      <w:pPr>
        <w:spacing w:after="0"/>
        <w:ind w:left="0"/>
        <w:jc w:val="both"/>
      </w:pPr>
      <w:r>
        <w:rPr>
          <w:rFonts w:ascii="Times New Roman"/>
          <w:b w:val="false"/>
          <w:i w:val="false"/>
          <w:color w:val="000000"/>
          <w:sz w:val="28"/>
        </w:rPr>
        <w:t>
      "цифрлық үкімет" шлюзі арқылы дербес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6 мамырдағы</w:t>
            </w:r>
            <w:r>
              <w:br/>
            </w:r>
            <w:r>
              <w:rPr>
                <w:rFonts w:ascii="Times New Roman"/>
                <w:b w:val="false"/>
                <w:i w:val="false"/>
                <w:color w:val="000000"/>
                <w:sz w:val="20"/>
              </w:rPr>
              <w:t>№ 34/қе бұйрығына</w:t>
            </w:r>
            <w:r>
              <w:br/>
            </w:r>
            <w:r>
              <w:rPr>
                <w:rFonts w:ascii="Times New Roman"/>
                <w:b w:val="false"/>
                <w:i w:val="false"/>
                <w:color w:val="000000"/>
                <w:sz w:val="20"/>
              </w:rPr>
              <w:t>2-қосымша</w:t>
            </w:r>
          </w:p>
        </w:tc>
      </w:tr>
    </w:tbl>
    <w:bookmarkStart w:name="z43" w:id="28"/>
    <w:p>
      <w:pPr>
        <w:spacing w:after="0"/>
        <w:ind w:left="0"/>
        <w:jc w:val="left"/>
      </w:pPr>
      <w:r>
        <w:rPr>
          <w:rFonts w:ascii="Times New Roman"/>
          <w:b/>
          <w:i w:val="false"/>
          <w:color w:val="000000"/>
        </w:rPr>
        <w:t xml:space="preserve"> "Ақпаратты криптографиялық қорғау құралдарын әзірлеуге арналған лицензия беру" мемлекеттік қызмет көрсету қағидалары</w:t>
      </w:r>
    </w:p>
    <w:bookmarkEnd w:id="28"/>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01.07.2026 </w:t>
      </w:r>
      <w:r>
        <w:rPr>
          <w:rFonts w:ascii="Times New Roman"/>
          <w:b w:val="false"/>
          <w:i w:val="false"/>
          <w:color w:val="ff0000"/>
          <w:sz w:val="28"/>
        </w:rPr>
        <w:t>№ 49/нс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309" w:id="29"/>
    <w:p>
      <w:pPr>
        <w:spacing w:after="0"/>
        <w:ind w:left="0"/>
        <w:jc w:val="left"/>
      </w:pPr>
      <w:r>
        <w:rPr>
          <w:rFonts w:ascii="Times New Roman"/>
          <w:b/>
          <w:i w:val="false"/>
          <w:color w:val="000000"/>
        </w:rPr>
        <w:t xml:space="preserve"> 1-тарау. Жалпы ережелер</w:t>
      </w:r>
    </w:p>
    <w:bookmarkEnd w:id="29"/>
    <w:bookmarkStart w:name="z310" w:id="30"/>
    <w:p>
      <w:pPr>
        <w:spacing w:after="0"/>
        <w:ind w:left="0"/>
        <w:jc w:val="both"/>
      </w:pPr>
      <w:r>
        <w:rPr>
          <w:rFonts w:ascii="Times New Roman"/>
          <w:b w:val="false"/>
          <w:i w:val="false"/>
          <w:color w:val="000000"/>
          <w:sz w:val="28"/>
        </w:rPr>
        <w:t xml:space="preserve">
      1. Осы "Ақпаратты криптографиялық қорғау құралдарын әзірлеуге арналған лицензия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"Ақпаратты криптографиялық қорғау құралдарын әзірлеуге арналған лицензия беру" мемлекеттік қызмет көрсету тәртібін (бұдан әрі – мемлекеттік көрсетілетін қызмет) айқындайды.</w:t>
      </w:r>
    </w:p>
    <w:bookmarkEnd w:id="30"/>
    <w:bookmarkStart w:name="z311" w:id="31"/>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лицензиялау рәсімдерін өткізу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31"/>
    <w:bookmarkStart w:name="z312" w:id="32"/>
    <w:p>
      <w:pPr>
        <w:spacing w:after="0"/>
        <w:ind w:left="0"/>
        <w:jc w:val="left"/>
      </w:pPr>
      <w:r>
        <w:rPr>
          <w:rFonts w:ascii="Times New Roman"/>
          <w:b/>
          <w:i w:val="false"/>
          <w:color w:val="000000"/>
        </w:rPr>
        <w:t xml:space="preserve"> 2-тарау. Мемлекеттік қызмет көрсету тәртібі</w:t>
      </w:r>
    </w:p>
    <w:bookmarkEnd w:id="32"/>
    <w:bookmarkStart w:name="z313" w:id="33"/>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1-қосымшаға сәйкес Мемлекеттік қызмет көрсетуге қойылатын негізгі талаптар тізбесінің (бұдан әрі – Мемлекеттік қызмет көрсетуге қойылатын талаптар) 10-тармағы 1) тармақшасында көрсетілген құжаттардың электрондық көшірмелерін жолдайды.</w:t>
      </w:r>
    </w:p>
    <w:bookmarkEnd w:id="33"/>
    <w:bookmarkStart w:name="z314" w:id="34"/>
    <w:p>
      <w:pPr>
        <w:spacing w:after="0"/>
        <w:ind w:left="0"/>
        <w:jc w:val="both"/>
      </w:pPr>
      <w:r>
        <w:rPr>
          <w:rFonts w:ascii="Times New Roman"/>
          <w:b w:val="false"/>
          <w:i w:val="false"/>
          <w:color w:val="000000"/>
          <w:sz w:val="28"/>
        </w:rPr>
        <w:t>
      4. Ақпаратты криптографиялық қорғау құралдарын әзiрлеуге лицензияны (бұдан әрі - лицензия) беру өтініші, ол тіркелген күнінен бастап 15 жұмыс күні ішінде қарастырылады.</w:t>
      </w:r>
    </w:p>
    <w:bookmarkEnd w:id="34"/>
    <w:p>
      <w:pPr>
        <w:spacing w:after="0"/>
        <w:ind w:left="0"/>
        <w:jc w:val="both"/>
      </w:pPr>
      <w:r>
        <w:rPr>
          <w:rFonts w:ascii="Times New Roman"/>
          <w:b w:val="false"/>
          <w:i w:val="false"/>
          <w:color w:val="000000"/>
          <w:sz w:val="28"/>
        </w:rPr>
        <w:t>
      Көрсетілетін қызметті беруші көрсетілетін қызметті алушының лицензия беру үшін ұсынылған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("цифрлық үкімет" төлем шлюзі арқылы төленген жағдайда) төленгені туралы мәліметтерді көрсетілетін қызметті беруші тиісті мемлекеттік цифрлық жүйелерден "цифрлық үкімет" шлюзі арқылы дербес алады.</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аталған мерзім ішінде көрсетілетін қызмет алушының "жеке кабинетіне" көрсетілетін қызмет берушінің өкілетті тұлғасының электронды қолымен куәландырылған электрондық құжат түрінде өтінішті одан әрі қарастырудан дәлелді бас тарту туралы жауабын береді.</w:t>
      </w:r>
    </w:p>
    <w:p>
      <w:pPr>
        <w:spacing w:after="0"/>
        <w:ind w:left="0"/>
        <w:jc w:val="both"/>
      </w:pPr>
      <w:r>
        <w:rPr>
          <w:rFonts w:ascii="Times New Roman"/>
          <w:b w:val="false"/>
          <w:i w:val="false"/>
          <w:color w:val="000000"/>
          <w:sz w:val="28"/>
        </w:rPr>
        <w:t>
      Құжаттар пакеті толық ұсынылған жағдайда көрсетілетін қызметті беруші 10 жұмыс күні ішінде көрсетілетін қызметті алушының "Киберқауіпсіздікті қамтамасыз ету және жедел іздестіру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бұйрығымен</w:t>
      </w:r>
      <w:r>
        <w:rPr>
          <w:rFonts w:ascii="Times New Roman"/>
          <w:b w:val="false"/>
          <w:i w:val="false"/>
          <w:color w:val="000000"/>
          <w:sz w:val="28"/>
        </w:rPr>
        <w:t> айқындалған біліктілік талаптарына (нормативтік құқықтық актілерді мемлекеттік тіркеу Тізілімінде № 10473 тіркелген) (бұдан әрі – біліктілік талаптар) сәйкестігін тексеруді жүзеге асырады.</w:t>
      </w:r>
    </w:p>
    <w:p>
      <w:pPr>
        <w:spacing w:after="0"/>
        <w:ind w:left="0"/>
        <w:jc w:val="both"/>
      </w:pPr>
      <w:r>
        <w:rPr>
          <w:rFonts w:ascii="Times New Roman"/>
          <w:b w:val="false"/>
          <w:i w:val="false"/>
          <w:color w:val="000000"/>
          <w:sz w:val="28"/>
        </w:rPr>
        <w:t>
      Бұл ретте көрсетілетін қызметті беруші көрсетілетін қызмет алушыға барумен мыналарды тексеру үшін профилактикалық бақылауды жүзеге асырады:</w:t>
      </w:r>
    </w:p>
    <w:p>
      <w:pPr>
        <w:spacing w:after="0"/>
        <w:ind w:left="0"/>
        <w:jc w:val="both"/>
      </w:pPr>
      <w:r>
        <w:rPr>
          <w:rFonts w:ascii="Times New Roman"/>
          <w:b w:val="false"/>
          <w:i w:val="false"/>
          <w:color w:val="000000"/>
          <w:sz w:val="28"/>
        </w:rPr>
        <w:t>
      1) құжаттардың түпнұсқаларын;</w:t>
      </w:r>
    </w:p>
    <w:p>
      <w:pPr>
        <w:spacing w:after="0"/>
        <w:ind w:left="0"/>
        <w:jc w:val="both"/>
      </w:pPr>
      <w:r>
        <w:rPr>
          <w:rFonts w:ascii="Times New Roman"/>
          <w:b w:val="false"/>
          <w:i w:val="false"/>
          <w:color w:val="000000"/>
          <w:sz w:val="28"/>
        </w:rPr>
        <w:t>
      2) көрсетілетін қызметті алушының арнайы бөлінген үй-жайларын.</w:t>
      </w:r>
    </w:p>
    <w:p>
      <w:pPr>
        <w:spacing w:after="0"/>
        <w:ind w:left="0"/>
        <w:jc w:val="both"/>
      </w:pPr>
      <w:r>
        <w:rPr>
          <w:rFonts w:ascii="Times New Roman"/>
          <w:b w:val="false"/>
          <w:i w:val="false"/>
          <w:color w:val="000000"/>
          <w:sz w:val="28"/>
        </w:rPr>
        <w:t>
      Көрсетілетін қызмет алушыға барумен профилактикалық бақылауды жүзеге асырғаннан кейін, көрсетілетін қызметті беруші мәлімделген мамандардың біліктілік сынағын тапсыру нәтижесінің негізінде білім деңгейін бағалауды жүргізеді.</w:t>
      </w:r>
    </w:p>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электрондық құжат нысанында кіші түрін/ қызмет түрінің кіші түрін көрсете отырып лицензияны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11-тармағында көзделген негізде лицензияны немесе лицензияны беруден дәлелді бас тартуды береді және көрсетілетін қызметті алушының порталдағы "жеке кабинетіне" жолдайды.</w:t>
      </w:r>
    </w:p>
    <w:bookmarkStart w:name="z315" w:id="35"/>
    <w:p>
      <w:pPr>
        <w:spacing w:after="0"/>
        <w:ind w:left="0"/>
        <w:jc w:val="both"/>
      </w:pPr>
      <w:r>
        <w:rPr>
          <w:rFonts w:ascii="Times New Roman"/>
          <w:b w:val="false"/>
          <w:i w:val="false"/>
          <w:color w:val="000000"/>
          <w:sz w:val="28"/>
        </w:rPr>
        <w:t>
      5. Лицензияны қайта ресімдеу келесі жағдайларда қаралады:</w:t>
      </w:r>
    </w:p>
    <w:bookmarkEnd w:id="35"/>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p>
      <w:pPr>
        <w:spacing w:after="0"/>
        <w:ind w:left="0"/>
        <w:jc w:val="both"/>
      </w:pPr>
      <w:r>
        <w:rPr>
          <w:rFonts w:ascii="Times New Roman"/>
          <w:b w:val="false"/>
          <w:i w:val="false"/>
          <w:color w:val="000000"/>
          <w:sz w:val="28"/>
        </w:rPr>
        <w:t>
      3) заңды тұлға-лицензиат "Рұқсаттар мен хабарламалар туралы" Заңның  34-бабында айқындалған тәртіпке сәйкес қайта ұйымдастырылған;</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w:t>
      </w:r>
    </w:p>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Лицензияны қайта ресімдеу туралы өтініш қызмет алушымен лицензияға қосымшаны қайта ресімдеу үшін негіз болған өзгерістер туындаған кезден бастап күнтізбелік отыз күн ішінде беруге тиіс.</w:t>
      </w:r>
    </w:p>
    <w:p>
      <w:pPr>
        <w:spacing w:after="0"/>
        <w:ind w:left="0"/>
        <w:jc w:val="both"/>
      </w:pPr>
      <w:r>
        <w:rPr>
          <w:rFonts w:ascii="Times New Roman"/>
          <w:b w:val="false"/>
          <w:i w:val="false"/>
          <w:color w:val="000000"/>
          <w:sz w:val="28"/>
        </w:rPr>
        <w:t>
      Көрсетілетін қызметті алушы лицензияны қайта ресімдеу барысында көрсетілетін қызмет берушіге мемлекеттік қызмет көрсетуге қойылатын талаптардың 10-тармағы 2) тармақшасына сәйкес мемлекеттік қызметті көрсету үшін қажетті құжаттардың электрондық көшірмелерін портал арқылы жолдайды.</w:t>
      </w:r>
    </w:p>
    <w:p>
      <w:pPr>
        <w:spacing w:after="0"/>
        <w:ind w:left="0"/>
        <w:jc w:val="both"/>
      </w:pPr>
      <w:r>
        <w:rPr>
          <w:rFonts w:ascii="Times New Roman"/>
          <w:b w:val="false"/>
          <w:i w:val="false"/>
          <w:color w:val="000000"/>
          <w:sz w:val="28"/>
        </w:rPr>
        <w:t>
      Лицензияны қайта ресімдеу өтініші, тіркелген уақыттан бастап 3 жұмыс күн ішінде қаралады.</w:t>
      </w:r>
    </w:p>
    <w:p>
      <w:pPr>
        <w:spacing w:after="0"/>
        <w:ind w:left="0"/>
        <w:jc w:val="both"/>
      </w:pPr>
      <w:r>
        <w:rPr>
          <w:rFonts w:ascii="Times New Roman"/>
          <w:b w:val="false"/>
          <w:i w:val="false"/>
          <w:color w:val="000000"/>
          <w:sz w:val="28"/>
        </w:rPr>
        <w:t>
      Көрсетілетін қызметті беруші, өтініш берушінің құжаттарын алған кезден бастап 2 жұмыс күні ішінде лицензияны қайта ресімдеуге негіз болған ұсынылған құжаттар мен өзгерістердің толықтығын тексеруді жүзеге асырады.</w:t>
      </w:r>
    </w:p>
    <w:p>
      <w:pPr>
        <w:spacing w:after="0"/>
        <w:ind w:left="0"/>
        <w:jc w:val="both"/>
      </w:pPr>
      <w:r>
        <w:rPr>
          <w:rFonts w:ascii="Times New Roman"/>
          <w:b w:val="false"/>
          <w:i w:val="false"/>
          <w:color w:val="000000"/>
          <w:sz w:val="28"/>
        </w:rPr>
        <w:t>
      Лицензияны қайта ресімдеуге негіз болған ұсынылған құжаттар мен өзгерістердің толықтығын тексеру қорытындысы бойынша көрсетілетін қызметті беруші 1 жұмыс күні ішінде көрсетілетін қызметті берушінің уәкілетті тұлғасының электронды цифрлық қолы қойылған электронды құжат түрінде қайта ресімделген лицензияны не болмаса мемлекеттік қызмет көрсетуге қойылатын талаптардың 11-тармағында көзделген негізге сәйкес лицензия беруден бас тартуға дәлелді жауап дайындайды және көрсетілетін қызметті алушының порталындағы "жеке кабинетіне" жолдайды.</w:t>
      </w:r>
    </w:p>
    <w:bookmarkStart w:name="z316" w:id="36"/>
    <w:p>
      <w:pPr>
        <w:spacing w:after="0"/>
        <w:ind w:left="0"/>
        <w:jc w:val="both"/>
      </w:pPr>
      <w:r>
        <w:rPr>
          <w:rFonts w:ascii="Times New Roman"/>
          <w:b w:val="false"/>
          <w:i w:val="false"/>
          <w:color w:val="000000"/>
          <w:sz w:val="28"/>
        </w:rPr>
        <w:t>
      6.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36"/>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Start w:name="z317" w:id="3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37"/>
    <w:bookmarkStart w:name="z318" w:id="38"/>
    <w:p>
      <w:pPr>
        <w:spacing w:after="0"/>
        <w:ind w:left="0"/>
        <w:jc w:val="both"/>
      </w:pPr>
      <w:r>
        <w:rPr>
          <w:rFonts w:ascii="Times New Roman"/>
          <w:b w:val="false"/>
          <w:i w:val="false"/>
          <w:color w:val="000000"/>
          <w:sz w:val="28"/>
        </w:rPr>
        <w:t>
      7.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38"/>
    <w:bookmarkStart w:name="z319" w:id="39"/>
    <w:p>
      <w:pPr>
        <w:spacing w:after="0"/>
        <w:ind w:left="0"/>
        <w:jc w:val="both"/>
      </w:pPr>
      <w:r>
        <w:rPr>
          <w:rFonts w:ascii="Times New Roman"/>
          <w:b w:val="false"/>
          <w:i w:val="false"/>
          <w:color w:val="000000"/>
          <w:sz w:val="28"/>
        </w:rPr>
        <w:t>
      8.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39"/>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20" w:id="40"/>
    <w:p>
      <w:pPr>
        <w:spacing w:after="0"/>
        <w:ind w:left="0"/>
        <w:jc w:val="both"/>
      </w:pPr>
      <w:r>
        <w:rPr>
          <w:rFonts w:ascii="Times New Roman"/>
          <w:b w:val="false"/>
          <w:i w:val="false"/>
          <w:color w:val="000000"/>
          <w:sz w:val="28"/>
        </w:rPr>
        <w:t>
      9.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40"/>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"Ақпаратты криптографиялық қорғау құралдарын әзірлеуге арналған лицензия беру"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криптографиялық қорғау құралдарын әзірлеуге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беру кезінде - 15 жұмыс күні ішінде;</w:t>
            </w:r>
          </w:p>
          <w:p>
            <w:pPr>
              <w:spacing w:after="20"/>
              <w:ind w:left="20"/>
              <w:jc w:val="both"/>
            </w:pPr>
            <w:r>
              <w:rPr>
                <w:rFonts w:ascii="Times New Roman"/>
                <w:b w:val="false"/>
                <w:i w:val="false"/>
                <w:color w:val="000000"/>
                <w:sz w:val="20"/>
              </w:rPr>
              <w:t>
2) лицензияны қайта ресімдеу кезінде - 3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қайта ресімдеу, немесе мемлекеттік қызмет көрсетуді ұсынудан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ұсынылады. Қазақстан Республикасы Салық кодексінің 616-бабына сәйкес мемлекеттік қызмет көрсеткені үшін жекелеген қызмет түрлерімен айналысу құқығы үшін лицензиялық алым алынады: лицензия беру үшін - 9 айлық есептік көрсеткішті;</w:t>
            </w:r>
          </w:p>
          <w:p>
            <w:pPr>
              <w:spacing w:after="20"/>
              <w:ind w:left="20"/>
              <w:jc w:val="both"/>
            </w:pPr>
            <w:r>
              <w:rPr>
                <w:rFonts w:ascii="Times New Roman"/>
                <w:b w:val="false"/>
                <w:i w:val="false"/>
                <w:color w:val="000000"/>
                <w:sz w:val="20"/>
              </w:rPr>
              <w:t>
2) лицензияны қайта ресімдеу үшін - 0,9 айлық есептік көрсеткішті құрайды. Төлем қолма-қол және қолма-қолсыз түрде, банктік операциялардың жекелеген түрлерін жүргізетін екінші деңгейлі банктер мен ұйымдар арқылы жүзеге асырылады. Төлем "цифрлық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 осы Қағидаларға 2-қосымшаға сәйкес нысан бойынша қызмет алушының электронды-цифрлық қолтаңбасымен куәландырылған электрондық құжат түріндегі заңды тұлғаның өтініші немесе осы Қағидаларға 3-қосымшаға сәйкес нысан бойынша қызмет алушының электронды-цифрлық қолтаңбасымен куәландырылған электрондық құжат түріндегі жеке тұлғаның өтініші "цифрлық үкімет" төлем шлюзі арқылы төленген жағдайларды қоспағанда, лицензиялық алымның бюджетке төленгенін растау туралы мәлімет; осы Қағидаларға 4-қосымшаға сәйкес нысан бойынша қызметті алушының біліктілік талаптарына сәйкестігі туралы электрондық нысандағы мәліметтер;</w:t>
            </w:r>
          </w:p>
          <w:p>
            <w:pPr>
              <w:spacing w:after="20"/>
              <w:ind w:left="20"/>
              <w:jc w:val="both"/>
            </w:pPr>
            <w:r>
              <w:rPr>
                <w:rFonts w:ascii="Times New Roman"/>
                <w:b w:val="false"/>
                <w:i w:val="false"/>
                <w:color w:val="000000"/>
                <w:sz w:val="20"/>
              </w:rPr>
              <w:t>
2) лицензияны қайта ресімдеу үшін: заңды тұлғаның электрондық құжат түріндегі осы Қағидаларға 5-қосымшаға сәйкес нысан бойынша өтініші немесе жеке тұлғаның электрондық құжат түріндегі осы Қағидаларға 6-қосымшаға сәйкес нысан бойынша өтініші; "цифрлық үкімет" төлем шлюзі арқылы төленген жағдайларды қоспағанда, лицензиялық алымның бюджетке төленгенін растайтын құжаттың электрондық көшірмесі; мемлекеттік ақпараттық жүйеде сақталған ақпараттардан тұратын құжаттарды қоспағанда, лицензияны қайта ресімдеу үшін негіз болған, өзгерістер туралы ақпаратты құрайтын,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7) лицензиялық алымның енгізілмеуі; Лицензиант-заңды тұлғаның бөлісу түрінде қайта құрылу кезінде:</w:t>
            </w:r>
          </w:p>
          <w:p>
            <w:pPr>
              <w:spacing w:after="20"/>
              <w:ind w:left="20"/>
              <w:jc w:val="both"/>
            </w:pPr>
            <w:r>
              <w:rPr>
                <w:rFonts w:ascii="Times New Roman"/>
                <w:b w:val="false"/>
                <w:i w:val="false"/>
                <w:color w:val="000000"/>
                <w:sz w:val="20"/>
              </w:rPr>
              <w:t>
1) мемлекеттік қызмет көрсетуге қойылатын талаптарға 10-тармақтағы 2) тармақшада көрсетілген құжаттарды толық немесе тиісінше ұсынбауы;</w:t>
            </w:r>
          </w:p>
          <w:p>
            <w:pPr>
              <w:spacing w:after="20"/>
              <w:ind w:left="20"/>
              <w:jc w:val="both"/>
            </w:pPr>
            <w:r>
              <w:rPr>
                <w:rFonts w:ascii="Times New Roman"/>
                <w:b w:val="false"/>
                <w:i w:val="false"/>
                <w:color w:val="000000"/>
                <w:sz w:val="20"/>
              </w:rPr>
              <w:t>
2) көрсетілетін қызмет алушының біліктілік талаптарына сәйкес келмеуі;</w:t>
            </w:r>
          </w:p>
          <w:p>
            <w:pPr>
              <w:spacing w:after="20"/>
              <w:ind w:left="20"/>
              <w:jc w:val="both"/>
            </w:pPr>
            <w:r>
              <w:rPr>
                <w:rFonts w:ascii="Times New Roman"/>
                <w:b w:val="false"/>
                <w:i w:val="false"/>
                <w:color w:val="000000"/>
                <w:sz w:val="20"/>
              </w:rPr>
              <w:t>
3) лицензиант-заңды тұлғаның бөлісу түрінде қайта құрылу нәтижесі бойынша лицензия және (немесе) лицензияға қосымша пайда болған басқа заңды тұлғаға қайта ресімделген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электрондық түрде электрондық цифрлық қолтаңба болған жағдайда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заңды тұлғаның өтініші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7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 жайлар) нөмірі) ______ құжат(тар)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20___ жылғы "___" ________________</w:t>
      </w:r>
    </w:p>
    <w:p>
      <w:pPr>
        <w:spacing w:after="0"/>
        <w:ind w:left="0"/>
        <w:jc w:val="both"/>
      </w:pPr>
      <w:r>
        <w:rPr>
          <w:rFonts w:ascii="Times New Roman"/>
          <w:b w:val="false"/>
          <w:i w:val="false"/>
          <w:color w:val="000000"/>
          <w:sz w:val="28"/>
        </w:rPr>
        <w:t>
      7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 (-лері) толық атауы көрсетiлсiн)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беруiңiздi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_______ құжат(тар)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20___ жылғы "___" ___________</w:t>
      </w:r>
    </w:p>
    <w:p>
      <w:pPr>
        <w:spacing w:after="0"/>
        <w:ind w:left="0"/>
        <w:jc w:val="both"/>
      </w:pPr>
      <w:r>
        <w:rPr>
          <w:rFonts w:ascii="Times New Roman"/>
          <w:b w:val="false"/>
          <w:i w:val="false"/>
          <w:color w:val="000000"/>
          <w:sz w:val="28"/>
        </w:rPr>
        <w:t xml:space="preserve">
      8 Мемлекеттік қызмет беруші мәліметтерді мемлекеттік ақпараттық цифрлық </w:t>
      </w:r>
    </w:p>
    <w:p>
      <w:pPr>
        <w:spacing w:after="0"/>
        <w:ind w:left="0"/>
        <w:jc w:val="both"/>
      </w:pPr>
      <w:r>
        <w:rPr>
          <w:rFonts w:ascii="Times New Roman"/>
          <w:b w:val="false"/>
          <w:i w:val="false"/>
          <w:color w:val="000000"/>
          <w:sz w:val="28"/>
        </w:rPr>
        <w:t>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 ақпаратты криптографиялық қорғау құралдарын әзiрлеу жөніндегі қызметпен айналысу үшін біліктілік талаптарына сәйкестігі туралы мәліметтер нысаны</w:t>
      </w:r>
    </w:p>
    <w:p>
      <w:pPr>
        <w:spacing w:after="0"/>
        <w:ind w:left="0"/>
        <w:jc w:val="both"/>
      </w:pPr>
      <w:r>
        <w:rPr>
          <w:rFonts w:ascii="Times New Roman"/>
          <w:b w:val="false"/>
          <w:i w:val="false"/>
          <w:color w:val="000000"/>
          <w:sz w:val="28"/>
        </w:rPr>
        <w:t>
      1. Көрсетілетін қызметті алушы туралы ақпарат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9 (жеке тұлғаның тегi, аты, әкесiнiң аты (болған жағдайда), жеке сәйкестендіру </w:t>
      </w:r>
    </w:p>
    <w:p>
      <w:pPr>
        <w:spacing w:after="0"/>
        <w:ind w:left="0"/>
        <w:jc w:val="both"/>
      </w:pPr>
      <w:r>
        <w:rPr>
          <w:rFonts w:ascii="Times New Roman"/>
          <w:b w:val="false"/>
          <w:i w:val="false"/>
          <w:color w:val="000000"/>
          <w:sz w:val="28"/>
        </w:rPr>
        <w:t>
      нөмірі/мемлекеттік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тіркеу қайта тіркеу туралы анықтаманың/куәліктің нөмірін және берілген күнін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2. Техникалық немесе физика-математика мамандығы бойынша жоғары білімі бар</w:t>
      </w:r>
    </w:p>
    <w:p>
      <w:pPr>
        <w:spacing w:after="0"/>
        <w:ind w:left="0"/>
        <w:jc w:val="both"/>
      </w:pPr>
      <w:r>
        <w:rPr>
          <w:rFonts w:ascii="Times New Roman"/>
          <w:b w:val="false"/>
          <w:i w:val="false"/>
          <w:color w:val="000000"/>
          <w:sz w:val="28"/>
        </w:rPr>
        <w:t>
      мәлімделген маман(дар) туралы ақпарат ___________________________________</w:t>
      </w:r>
    </w:p>
    <w:p>
      <w:pPr>
        <w:spacing w:after="0"/>
        <w:ind w:left="0"/>
        <w:jc w:val="both"/>
      </w:pPr>
      <w:r>
        <w:rPr>
          <w:rFonts w:ascii="Times New Roman"/>
          <w:b w:val="false"/>
          <w:i w:val="false"/>
          <w:color w:val="000000"/>
          <w:sz w:val="28"/>
        </w:rPr>
        <w:t xml:space="preserve">
      (диплом(дар)ының көшірмесін(-лерін) қоса беріп, мамандығын және біліктілігін, </w:t>
      </w:r>
    </w:p>
    <w:p>
      <w:pPr>
        <w:spacing w:after="0"/>
        <w:ind w:left="0"/>
        <w:jc w:val="both"/>
      </w:pP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p>
      <w:pPr>
        <w:spacing w:after="0"/>
        <w:ind w:left="0"/>
        <w:jc w:val="both"/>
      </w:pPr>
      <w:r>
        <w:rPr>
          <w:rFonts w:ascii="Times New Roman"/>
          <w:b w:val="false"/>
          <w:i w:val="false"/>
          <w:color w:val="000000"/>
          <w:sz w:val="28"/>
        </w:rPr>
        <w:t>
      3. Арнайы бөлінген үй-жайдың болуы туралы ақпарат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өзге заңды </w:t>
      </w:r>
    </w:p>
    <w:p>
      <w:pPr>
        <w:spacing w:after="0"/>
        <w:ind w:left="0"/>
        <w:jc w:val="both"/>
      </w:pPr>
      <w:r>
        <w:rPr>
          <w:rFonts w:ascii="Times New Roman"/>
          <w:b w:val="false"/>
          <w:i w:val="false"/>
          <w:color w:val="000000"/>
          <w:sz w:val="28"/>
        </w:rPr>
        <w:t>
      негізді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растайтын құжаттың, сондай-ақ мамандандырылған ұйым(дар)мен </w:t>
      </w:r>
    </w:p>
    <w:p>
      <w:pPr>
        <w:spacing w:after="0"/>
        <w:ind w:left="0"/>
        <w:jc w:val="both"/>
      </w:pPr>
      <w:r>
        <w:rPr>
          <w:rFonts w:ascii="Times New Roman"/>
          <w:b w:val="false"/>
          <w:i w:val="false"/>
          <w:color w:val="000000"/>
          <w:sz w:val="28"/>
        </w:rPr>
        <w:t>
      автоматтандырылған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күзет және өрттен қорғау сигнализация жүйелеріне қызмет көрсету туралы </w:t>
      </w:r>
    </w:p>
    <w:p>
      <w:pPr>
        <w:spacing w:after="0"/>
        <w:ind w:left="0"/>
        <w:jc w:val="both"/>
      </w:pPr>
      <w:r>
        <w:rPr>
          <w:rFonts w:ascii="Times New Roman"/>
          <w:b w:val="false"/>
          <w:i w:val="false"/>
          <w:color w:val="000000"/>
          <w:sz w:val="28"/>
        </w:rPr>
        <w:t>
      шартт(ард)ың</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деректемелерін: тіркеу нөмірлерін және күндерін, сондай-ақ тиісті ұйымдардың </w:t>
      </w:r>
    </w:p>
    <w:p>
      <w:pPr>
        <w:spacing w:after="0"/>
        <w:ind w:left="0"/>
        <w:jc w:val="both"/>
      </w:pPr>
      <w:r>
        <w:rPr>
          <w:rFonts w:ascii="Times New Roman"/>
          <w:b w:val="false"/>
          <w:i w:val="false"/>
          <w:color w:val="000000"/>
          <w:sz w:val="28"/>
        </w:rPr>
        <w:t>
      атауларын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Ескертпе: көрсетілетін қызметті алушының лицензияны алу үшін өтінішін қарау кезінде көрсетілетін қызметті беруші мәлімделген адамдардың білім деңгейін біліктілік сынағын өткізу арқылы бағалайды. Біліктілік сынағына арналған сұрақтар тізбесін көрсетілетін қызметті беруші белгілейді. Біліктілік сынағы қызметті жүзеге асыратын жері бойынша көрсетілетін қызметті берушінің бөлімшесінде тапсырылады.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9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(заңды тұлғаның (соның ішінде шетелдік заңды тұлғаның)</w:t>
      </w:r>
    </w:p>
    <w:p>
      <w:pPr>
        <w:spacing w:after="0"/>
        <w:ind w:left="0"/>
        <w:jc w:val="both"/>
      </w:pPr>
      <w:r>
        <w:rPr>
          <w:rFonts w:ascii="Times New Roman"/>
          <w:b w:val="false"/>
          <w:i w:val="false"/>
          <w:color w:val="000000"/>
          <w:sz w:val="28"/>
        </w:rPr>
        <w:t>
      толық атауы, мекенжайы, бизнес- сәйкестендіру нөмірі, заңды тұлғаның бизнес-</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филиалының немесе </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20___ жылғы "___" _____________ № ____________, ______________ берілген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Жүзеге асыруға 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34-бабында айқындалған тәртіпке сәйкес (тиісті жолға Х қою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бірігу _______</w:t>
      </w:r>
    </w:p>
    <w:p>
      <w:pPr>
        <w:spacing w:after="0"/>
        <w:ind w:left="0"/>
        <w:jc w:val="both"/>
      </w:pPr>
      <w:r>
        <w:rPr>
          <w:rFonts w:ascii="Times New Roman"/>
          <w:b w:val="false"/>
          <w:i w:val="false"/>
          <w:color w:val="000000"/>
          <w:sz w:val="28"/>
        </w:rPr>
        <w:t>
      қайта құру _______</w:t>
      </w:r>
    </w:p>
    <w:p>
      <w:pPr>
        <w:spacing w:after="0"/>
        <w:ind w:left="0"/>
        <w:jc w:val="both"/>
      </w:pPr>
      <w:r>
        <w:rPr>
          <w:rFonts w:ascii="Times New Roman"/>
          <w:b w:val="false"/>
          <w:i w:val="false"/>
          <w:color w:val="000000"/>
          <w:sz w:val="28"/>
        </w:rPr>
        <w:t>
      қосылу _______</w:t>
      </w:r>
    </w:p>
    <w:p>
      <w:pPr>
        <w:spacing w:after="0"/>
        <w:ind w:left="0"/>
        <w:jc w:val="both"/>
      </w:pPr>
      <w:r>
        <w:rPr>
          <w:rFonts w:ascii="Times New Roman"/>
          <w:b w:val="false"/>
          <w:i w:val="false"/>
          <w:color w:val="000000"/>
          <w:sz w:val="28"/>
        </w:rPr>
        <w:t>
      бөліп шығару _______</w:t>
      </w:r>
    </w:p>
    <w:p>
      <w:pPr>
        <w:spacing w:after="0"/>
        <w:ind w:left="0"/>
        <w:jc w:val="both"/>
      </w:pPr>
      <w:r>
        <w:rPr>
          <w:rFonts w:ascii="Times New Roman"/>
          <w:b w:val="false"/>
          <w:i w:val="false"/>
          <w:color w:val="000000"/>
          <w:sz w:val="28"/>
        </w:rPr>
        <w:t>
      бөліну ________</w:t>
      </w:r>
    </w:p>
    <w:p>
      <w:pPr>
        <w:spacing w:after="0"/>
        <w:ind w:left="0"/>
        <w:jc w:val="both"/>
      </w:pPr>
      <w:r>
        <w:rPr>
          <w:rFonts w:ascii="Times New Roman"/>
          <w:b w:val="false"/>
          <w:i w:val="false"/>
          <w:color w:val="000000"/>
          <w:sz w:val="28"/>
        </w:rPr>
        <w:t>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w:t>
      </w:r>
    </w:p>
    <w:p>
      <w:pPr>
        <w:spacing w:after="0"/>
        <w:ind w:left="0"/>
        <w:jc w:val="both"/>
      </w:pPr>
      <w:r>
        <w:rPr>
          <w:rFonts w:ascii="Times New Roman"/>
          <w:b w:val="false"/>
          <w:i w:val="false"/>
          <w:color w:val="000000"/>
          <w:sz w:val="28"/>
        </w:rPr>
        <w:t xml:space="preserve">
      немесе лицензияға қосымшалар үшін объектілерді көрсете отырып, объект нақты </w:t>
      </w:r>
    </w:p>
    <w:p>
      <w:pPr>
        <w:spacing w:after="0"/>
        <w:ind w:left="0"/>
        <w:jc w:val="both"/>
      </w:pPr>
      <w:r>
        <w:rPr>
          <w:rFonts w:ascii="Times New Roman"/>
          <w:b w:val="false"/>
          <w:i w:val="false"/>
          <w:color w:val="000000"/>
          <w:sz w:val="28"/>
        </w:rPr>
        <w:t>
      көшірілмей оның орналасқан жерінің мекенжайы өзгеруі 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_________________________________</w:t>
      </w:r>
    </w:p>
    <w:p>
      <w:pPr>
        <w:spacing w:after="0"/>
        <w:ind w:left="0"/>
        <w:jc w:val="both"/>
      </w:pPr>
      <w:r>
        <w:rPr>
          <w:rFonts w:ascii="Times New Roman"/>
          <w:b w:val="false"/>
          <w:i w:val="false"/>
          <w:color w:val="000000"/>
          <w:sz w:val="28"/>
        </w:rPr>
        <w:t xml:space="preserve">
      лицензияны және (немесе) лицензияға қосымшаны (қажетін көрсету) қайта </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______ құжат(тар) </w:t>
      </w:r>
    </w:p>
    <w:p>
      <w:pPr>
        <w:spacing w:after="0"/>
        <w:ind w:left="0"/>
        <w:jc w:val="both"/>
      </w:pPr>
      <w:r>
        <w:rPr>
          <w:rFonts w:ascii="Times New Roman"/>
          <w:b w:val="false"/>
          <w:i w:val="false"/>
          <w:color w:val="000000"/>
          <w:sz w:val="28"/>
        </w:rPr>
        <w:t>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"___" ________________ ___________________</w:t>
      </w:r>
    </w:p>
    <w:p>
      <w:pPr>
        <w:spacing w:after="0"/>
        <w:ind w:left="0"/>
        <w:jc w:val="both"/>
      </w:pPr>
      <w:r>
        <w:rPr>
          <w:rFonts w:ascii="Times New Roman"/>
          <w:b w:val="false"/>
          <w:i w:val="false"/>
          <w:color w:val="000000"/>
          <w:sz w:val="28"/>
        </w:rPr>
        <w:t>
      10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11 (жеке тұлғаның тегi, аты, әкесiнiң аты (болған жағдайда),</w:t>
      </w:r>
    </w:p>
    <w:p>
      <w:pPr>
        <w:spacing w:after="0"/>
        <w:ind w:left="0"/>
        <w:jc w:val="both"/>
      </w:pPr>
      <w:r>
        <w:rPr>
          <w:rFonts w:ascii="Times New Roman"/>
          <w:b w:val="false"/>
          <w:i w:val="false"/>
          <w:color w:val="000000"/>
          <w:sz w:val="28"/>
        </w:rPr>
        <w:t>
      жеке сәйкестендіру нөмірі) 20___ жылғы "__" ____ № _____, _______ берілген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Жүзеге асыруға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 лицензияны және (немесе)</w:t>
      </w:r>
    </w:p>
    <w:p>
      <w:pPr>
        <w:spacing w:after="0"/>
        <w:ind w:left="0"/>
        <w:jc w:val="both"/>
      </w:pPr>
      <w:r>
        <w:rPr>
          <w:rFonts w:ascii="Times New Roman"/>
          <w:b w:val="false"/>
          <w:i w:val="false"/>
          <w:color w:val="000000"/>
          <w:sz w:val="28"/>
        </w:rPr>
        <w:t>
      лицензияға қосымшаны (қажетін көрсету)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20___ жылғы "___" ______________ __________________</w:t>
      </w:r>
    </w:p>
    <w:p>
      <w:pPr>
        <w:spacing w:after="0"/>
        <w:ind w:left="0"/>
        <w:jc w:val="both"/>
      </w:pPr>
      <w:r>
        <w:rPr>
          <w:rFonts w:ascii="Times New Roman"/>
          <w:b w:val="false"/>
          <w:i w:val="false"/>
          <w:color w:val="000000"/>
          <w:sz w:val="28"/>
        </w:rPr>
        <w:t>
      11 Мемлекеттік қызмет беруші мәліметтерді мемлекеттік цифрлық жүйелерден</w:t>
      </w:r>
    </w:p>
    <w:p>
      <w:pPr>
        <w:spacing w:after="0"/>
        <w:ind w:left="0"/>
        <w:jc w:val="both"/>
      </w:pPr>
      <w:r>
        <w:rPr>
          <w:rFonts w:ascii="Times New Roman"/>
          <w:b w:val="false"/>
          <w:i w:val="false"/>
          <w:color w:val="000000"/>
          <w:sz w:val="28"/>
        </w:rPr>
        <w:t>
      "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64" w:id="41"/>
    <w:p>
      <w:pPr>
        <w:spacing w:after="0"/>
        <w:ind w:left="0"/>
        <w:jc w:val="left"/>
      </w:pPr>
      <w:r>
        <w:rPr>
          <w:rFonts w:ascii="Times New Roman"/>
          <w:b/>
          <w:i w:val="false"/>
          <w:color w:val="000000"/>
        </w:rPr>
        <w:t xml:space="preserve">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 қағидалары</w:t>
      </w:r>
    </w:p>
    <w:bookmarkEnd w:id="41"/>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01.07.2026 </w:t>
      </w:r>
      <w:r>
        <w:rPr>
          <w:rFonts w:ascii="Times New Roman"/>
          <w:b w:val="false"/>
          <w:i w:val="false"/>
          <w:color w:val="ff0000"/>
          <w:sz w:val="28"/>
        </w:rPr>
        <w:t>№ 49/нс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327" w:id="42"/>
    <w:p>
      <w:pPr>
        <w:spacing w:after="0"/>
        <w:ind w:left="0"/>
        <w:jc w:val="left"/>
      </w:pPr>
      <w:r>
        <w:rPr>
          <w:rFonts w:ascii="Times New Roman"/>
          <w:b/>
          <w:i w:val="false"/>
          <w:color w:val="000000"/>
        </w:rPr>
        <w:t xml:space="preserve"> 1-тарау. Жалпы ережелер</w:t>
      </w:r>
    </w:p>
    <w:bookmarkEnd w:id="42"/>
    <w:bookmarkStart w:name="z328" w:id="43"/>
    <w:p>
      <w:pPr>
        <w:spacing w:after="0"/>
        <w:ind w:left="0"/>
        <w:jc w:val="both"/>
      </w:pPr>
      <w:r>
        <w:rPr>
          <w:rFonts w:ascii="Times New Roman"/>
          <w:b w:val="false"/>
          <w:i w:val="false"/>
          <w:color w:val="000000"/>
          <w:sz w:val="28"/>
        </w:rPr>
        <w:t xml:space="preserve">
      1. Осы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көрсетудің кіші түрлері үшін бірыңғай тәртібін (бұдан әрі – мемлекеттік көрсетілетін қызмет) айқындайды:</w:t>
      </w:r>
    </w:p>
    <w:bookmarkEnd w:id="43"/>
    <w:p>
      <w:pPr>
        <w:spacing w:after="0"/>
        <w:ind w:left="0"/>
        <w:jc w:val="both"/>
      </w:pPr>
      <w:r>
        <w:rPr>
          <w:rFonts w:ascii="Times New Roman"/>
          <w:b w:val="false"/>
          <w:i w:val="false"/>
          <w:color w:val="000000"/>
          <w:sz w:val="28"/>
        </w:rPr>
        <w:t>
      1) ақпарат таралып кететін техникалық арналарды және жедел-іздестіру іс-шараларын жүргізуге арналған арнаулы техникалық құралдарды анықтау;</w:t>
      </w:r>
    </w:p>
    <w:p>
      <w:pPr>
        <w:spacing w:after="0"/>
        <w:ind w:left="0"/>
        <w:jc w:val="both"/>
      </w:pPr>
      <w:r>
        <w:rPr>
          <w:rFonts w:ascii="Times New Roman"/>
          <w:b w:val="false"/>
          <w:i w:val="false"/>
          <w:color w:val="000000"/>
          <w:sz w:val="28"/>
        </w:rPr>
        <w:t>
      2) киберқауіпсіздікті қамтамасыз ету орталығы қызметінің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p>
      <w:pPr>
        <w:spacing w:after="0"/>
        <w:ind w:left="0"/>
        <w:jc w:val="both"/>
      </w:pPr>
      <w:r>
        <w:rPr>
          <w:rFonts w:ascii="Times New Roman"/>
          <w:b w:val="false"/>
          <w:i w:val="false"/>
          <w:color w:val="000000"/>
          <w:sz w:val="28"/>
        </w:rPr>
        <w:t>
      3) киберқауіпсіздіктің оқыс оқиғаларына ден қою қызметінің жұмысы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bookmarkStart w:name="z329" w:id="44"/>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лицензиялау рәсімдерін өткізу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44"/>
    <w:bookmarkStart w:name="z330" w:id="45"/>
    <w:p>
      <w:pPr>
        <w:spacing w:after="0"/>
        <w:ind w:left="0"/>
        <w:jc w:val="left"/>
      </w:pPr>
      <w:r>
        <w:rPr>
          <w:rFonts w:ascii="Times New Roman"/>
          <w:b/>
          <w:i w:val="false"/>
          <w:color w:val="000000"/>
        </w:rPr>
        <w:t xml:space="preserve"> 2-тарау. Мемлекеттік қызмет көрсету тәртібі</w:t>
      </w:r>
    </w:p>
    <w:bookmarkEnd w:id="45"/>
    <w:bookmarkStart w:name="z331" w:id="46"/>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1-қосымшаға сәйкес Мемлекеттік қызмет көрсетуге қойылатын негізгі талаптар тізбесі (бұдан әрі – Мемлекеттік қызмет көрсетуге қойылатын талаптар) 10-тармағының 1) тармақшасында көрсетілген құжаттардың электрондық көшірмелерін жолдайды.</w:t>
      </w:r>
    </w:p>
    <w:bookmarkEnd w:id="46"/>
    <w:bookmarkStart w:name="z332" w:id="47"/>
    <w:p>
      <w:pPr>
        <w:spacing w:after="0"/>
        <w:ind w:left="0"/>
        <w:jc w:val="both"/>
      </w:pPr>
      <w:r>
        <w:rPr>
          <w:rFonts w:ascii="Times New Roman"/>
          <w:b w:val="false"/>
          <w:i w:val="false"/>
          <w:color w:val="000000"/>
          <w:sz w:val="28"/>
        </w:rPr>
        <w:t>
      4.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(бұдан әрі – лицензия) беруге өтініші, ол тіркелген күнінен бастап 15 жұмыс күні ішінде қарастырылады.</w:t>
      </w:r>
    </w:p>
    <w:bookmarkEnd w:id="47"/>
    <w:p>
      <w:pPr>
        <w:spacing w:after="0"/>
        <w:ind w:left="0"/>
        <w:jc w:val="both"/>
      </w:pPr>
      <w:r>
        <w:rPr>
          <w:rFonts w:ascii="Times New Roman"/>
          <w:b w:val="false"/>
          <w:i w:val="false"/>
          <w:color w:val="000000"/>
          <w:sz w:val="28"/>
        </w:rPr>
        <w:t>
      Көрсетілетін қызметті беруші көрсетілетін қызметті алушының лицензия беру үшін ұсынылған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("цифрлық үкімет" төлем шлюзі арқылы төленген жағдайда) төленгені туралы мәліметтерді көрсетілетін қызметті беруші тиісті мемлекеттік цифрлық жүйелерден "цифрлық үкімет" шлюзі арқылы дербес алады.</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аталған мерзім ішінде көрсетілетін қызмет алушының "жеке кабинетіне" көрсетілетін қызмет берушінің уәкілетті тұлғасының электронды қолымен куәландырылған электрондық құжат түрінде өтінішті одан әрі қарастырудан дәлелді бас тарту туралы жауабын береді.</w:t>
      </w:r>
    </w:p>
    <w:p>
      <w:pPr>
        <w:spacing w:after="0"/>
        <w:ind w:left="0"/>
        <w:jc w:val="both"/>
      </w:pPr>
      <w:r>
        <w:rPr>
          <w:rFonts w:ascii="Times New Roman"/>
          <w:b w:val="false"/>
          <w:i w:val="false"/>
          <w:color w:val="000000"/>
          <w:sz w:val="28"/>
        </w:rPr>
        <w:t>
      Құжаттар пакеті толық ұсынылған жағдайда көрсетілетін қызметті беруші 10 жұмыс күні ішінде көрсетілетін қызметті алушының "Киберқауіпсіздікті қамтамасыз ету және жедел іздестіру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бұйрығымен</w:t>
      </w:r>
      <w:r>
        <w:rPr>
          <w:rFonts w:ascii="Times New Roman"/>
          <w:b w:val="false"/>
          <w:i w:val="false"/>
          <w:color w:val="000000"/>
          <w:sz w:val="28"/>
        </w:rPr>
        <w:t> айқындалған біліктілік талаптарына (Нормативтік құқықтық актілерді мемлекеттік тіркеу тізілімінде болып № 10473 тіркелген) (бұдан әрі – біліктілік талаптар) сәйкестігін тексеруді жүзеге асырады.</w:t>
      </w:r>
    </w:p>
    <w:p>
      <w:pPr>
        <w:spacing w:after="0"/>
        <w:ind w:left="0"/>
        <w:jc w:val="both"/>
      </w:pPr>
      <w:r>
        <w:rPr>
          <w:rFonts w:ascii="Times New Roman"/>
          <w:b w:val="false"/>
          <w:i w:val="false"/>
          <w:color w:val="000000"/>
          <w:sz w:val="28"/>
        </w:rPr>
        <w:t>
      Бұл ретте көрсетілетін қызметті беруші көрсетілетін қызметті алушыға барумен мыналарды:</w:t>
      </w:r>
    </w:p>
    <w:p>
      <w:pPr>
        <w:spacing w:after="0"/>
        <w:ind w:left="0"/>
        <w:jc w:val="both"/>
      </w:pPr>
      <w:r>
        <w:rPr>
          <w:rFonts w:ascii="Times New Roman"/>
          <w:b w:val="false"/>
          <w:i w:val="false"/>
          <w:color w:val="000000"/>
          <w:sz w:val="28"/>
        </w:rPr>
        <w:t>
      1) құжаттардың түпнұсқаларын;</w:t>
      </w:r>
    </w:p>
    <w:p>
      <w:pPr>
        <w:spacing w:after="0"/>
        <w:ind w:left="0"/>
        <w:jc w:val="both"/>
      </w:pPr>
      <w:r>
        <w:rPr>
          <w:rFonts w:ascii="Times New Roman"/>
          <w:b w:val="false"/>
          <w:i w:val="false"/>
          <w:color w:val="000000"/>
          <w:sz w:val="28"/>
        </w:rPr>
        <w:t>
      2) арнайы бөлінген үй-жайларын;</w:t>
      </w:r>
    </w:p>
    <w:p>
      <w:pPr>
        <w:spacing w:after="0"/>
        <w:ind w:left="0"/>
        <w:jc w:val="both"/>
      </w:pPr>
      <w:r>
        <w:rPr>
          <w:rFonts w:ascii="Times New Roman"/>
          <w:b w:val="false"/>
          <w:i w:val="false"/>
          <w:color w:val="000000"/>
          <w:sz w:val="28"/>
        </w:rPr>
        <w:t>
      3) іздеу құралдарының ең аз жинағының бар-жоғын тексеру үшін профилактикалық бақылауды жүзеге асырады.</w:t>
      </w:r>
    </w:p>
    <w:p>
      <w:pPr>
        <w:spacing w:after="0"/>
        <w:ind w:left="0"/>
        <w:jc w:val="both"/>
      </w:pPr>
      <w:r>
        <w:rPr>
          <w:rFonts w:ascii="Times New Roman"/>
          <w:b w:val="false"/>
          <w:i w:val="false"/>
          <w:color w:val="000000"/>
          <w:sz w:val="28"/>
        </w:rPr>
        <w:t>
      Көрсетілетін қызметті беруші көрсетілетін қызметті алушыға барумен профилактикалық бақылауды жүзеге асырғаннан кейін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көрсетудің кіші түрі үшін біліктілік сынақтарды тапсыру нәтижелері негізінде ұсынылған мамандардың білім деңгейін бағалайды.</w:t>
      </w:r>
    </w:p>
    <w:p>
      <w:pPr>
        <w:spacing w:after="0"/>
        <w:ind w:left="0"/>
        <w:jc w:val="both"/>
      </w:pPr>
      <w:r>
        <w:rPr>
          <w:rFonts w:ascii="Times New Roman"/>
          <w:b w:val="false"/>
          <w:i w:val="false"/>
          <w:color w:val="000000"/>
          <w:sz w:val="28"/>
        </w:rPr>
        <w:t>
      Ақпарат таралып кететін техникалық арналарды және жедел-іздестіру іс-шараларын жүргізуге арналған, киберқауіпсіздікті қамтамасыз ету орталығы қызметінің немесе киберқауіпсіздіктің оқыс оқиғаларына ден қою қызметінің жұмысы шеңберіндегі арнаулы техникалық құралдарды анықтау жөніндегі қызметтер көрсетудің кіші түрі үшін біліктілік сынағын тапсыру талап етілмейді.</w:t>
      </w:r>
    </w:p>
    <w:p>
      <w:pPr>
        <w:spacing w:after="0"/>
        <w:ind w:left="0"/>
        <w:jc w:val="both"/>
      </w:pPr>
      <w:r>
        <w:rPr>
          <w:rFonts w:ascii="Times New Roman"/>
          <w:b w:val="false"/>
          <w:i w:val="false"/>
          <w:color w:val="000000"/>
          <w:sz w:val="28"/>
        </w:rPr>
        <w:t>
      Көрсетілетін қызметті алушының біліктілік талаптарына сәйкестігін тексеру қорытындысы бойынша көрсетілетін қызметті беруші 3 жұмыс күні ішінде көрсетілетін қызметті беруші уәкілетті тұлғасының электрондық цифрлық қолтаңбасы қойылған электрондық құжат нысанында лицензияны дайындайды не болмаса көрсетілетін қызметті алушыны лицензия беруден бас тарту туралы алдын ала қабылданған шешім,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лицензияны береді немесе Мемлекеттік қызмет көрсетуге қойылатын талаптардың 11-тармағында көзделген негізде лицензияны беруден дәлелді бас тартады және көрсетілетін қызметті алушының порталдағы "жеке кабинетіне" жолдайды.</w:t>
      </w:r>
    </w:p>
    <w:bookmarkStart w:name="z333" w:id="48"/>
    <w:p>
      <w:pPr>
        <w:spacing w:after="0"/>
        <w:ind w:left="0"/>
        <w:jc w:val="both"/>
      </w:pPr>
      <w:r>
        <w:rPr>
          <w:rFonts w:ascii="Times New Roman"/>
          <w:b w:val="false"/>
          <w:i w:val="false"/>
          <w:color w:val="000000"/>
          <w:sz w:val="28"/>
        </w:rPr>
        <w:t>
      5. Лицензия мынадай:</w:t>
      </w:r>
    </w:p>
    <w:bookmarkEnd w:id="48"/>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p>
      <w:pPr>
        <w:spacing w:after="0"/>
        <w:ind w:left="0"/>
        <w:jc w:val="both"/>
      </w:pPr>
      <w:r>
        <w:rPr>
          <w:rFonts w:ascii="Times New Roman"/>
          <w:b w:val="false"/>
          <w:i w:val="false"/>
          <w:color w:val="000000"/>
          <w:sz w:val="28"/>
        </w:rPr>
        <w:t>
      3) заңды тұлға-лицензиат "Рұқсаттар мен хабарламалар туралы" Заңның 34-бабында айқындалған тәртіпке сәйкес қайта ұйымдастырылған;</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w:t>
      </w:r>
    </w:p>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жағдайларда қайта ресімдеуге жатады.</w:t>
      </w:r>
    </w:p>
    <w:p>
      <w:pPr>
        <w:spacing w:after="0"/>
        <w:ind w:left="0"/>
        <w:jc w:val="both"/>
      </w:pPr>
      <w:r>
        <w:rPr>
          <w:rFonts w:ascii="Times New Roman"/>
          <w:b w:val="false"/>
          <w:i w:val="false"/>
          <w:color w:val="000000"/>
          <w:sz w:val="28"/>
        </w:rPr>
        <w:t>
      Лицензияны қайта ресімдеу туралы өтініш қызмет алушымен лицензияға қосымшаны қайта ресімдеу үшін негіз болған өзгерістер туындаған кезден бастап күнтізбелік отыз күн ішінде беруге тиіс.</w:t>
      </w:r>
    </w:p>
    <w:p>
      <w:pPr>
        <w:spacing w:after="0"/>
        <w:ind w:left="0"/>
        <w:jc w:val="both"/>
      </w:pPr>
      <w:r>
        <w:rPr>
          <w:rFonts w:ascii="Times New Roman"/>
          <w:b w:val="false"/>
          <w:i w:val="false"/>
          <w:color w:val="000000"/>
          <w:sz w:val="28"/>
        </w:rPr>
        <w:t>
      Көрсетілетін қызметті алушы лицензияны қайта ресімдеу кезінде көрсетілетін қызмет берушіге Мемлекеттік қызмет көрсетуге қойылатын талаптар 10-тармағының 2) тармақшасына сәйкес мемлекеттік қызметті көрсету үшін қажетті құжаттардың электрондық көшірмелерін портал арқылы жолдайды.</w:t>
      </w:r>
    </w:p>
    <w:p>
      <w:pPr>
        <w:spacing w:after="0"/>
        <w:ind w:left="0"/>
        <w:jc w:val="both"/>
      </w:pPr>
      <w:r>
        <w:rPr>
          <w:rFonts w:ascii="Times New Roman"/>
          <w:b w:val="false"/>
          <w:i w:val="false"/>
          <w:color w:val="000000"/>
          <w:sz w:val="28"/>
        </w:rPr>
        <w:t>
      Лицензияны қайта ресімдеуге өтініш, ол тіркелген күннен бастап 3 жұмыс күні ішінде қаралады.</w:t>
      </w:r>
    </w:p>
    <w:p>
      <w:pPr>
        <w:spacing w:after="0"/>
        <w:ind w:left="0"/>
        <w:jc w:val="both"/>
      </w:pPr>
      <w:r>
        <w:rPr>
          <w:rFonts w:ascii="Times New Roman"/>
          <w:b w:val="false"/>
          <w:i w:val="false"/>
          <w:color w:val="000000"/>
          <w:sz w:val="28"/>
        </w:rPr>
        <w:t>
      Көрсетілетін қызметті беруші өтініш берушінің құжаттарын алған сәттен бастап 2 жұмыс күні ішінде лицензияны қайта ресімдеуге негіз болған ұсынылған құжаттар мен өзгерістердің толықтығын тексеруді жүзеге асырады.</w:t>
      </w:r>
    </w:p>
    <w:p>
      <w:pPr>
        <w:spacing w:after="0"/>
        <w:ind w:left="0"/>
        <w:jc w:val="both"/>
      </w:pPr>
      <w:r>
        <w:rPr>
          <w:rFonts w:ascii="Times New Roman"/>
          <w:b w:val="false"/>
          <w:i w:val="false"/>
          <w:color w:val="000000"/>
          <w:sz w:val="28"/>
        </w:rPr>
        <w:t>
      Лицензияны қайта ресімдеуге негіз болған ұсынылған құжаттар мен өзгерістердің толықтығын тексеру қорытындысы бойынша көрсетілетін қызметті беруші 1 жұмыс күні ішінде көрсетілетін қызметті берушінің уәкілетті тұлғасының электрондық цифрлық қолтаңбасы қойылған электронды құжат түрінде қайта ресімделген лицензияны не болмаса мемлекеттік қызмет көрсетуге қойылатын талаптардың 11-тармағында көзделген негізге сәйкес лицензия беруден бас тартуға дәлелді жауап дайындайды және көрсетілетін қызметті алушының порталындағы "жеке кабинетіне" жолдайды.</w:t>
      </w:r>
    </w:p>
    <w:bookmarkStart w:name="z334" w:id="49"/>
    <w:p>
      <w:pPr>
        <w:spacing w:after="0"/>
        <w:ind w:left="0"/>
        <w:jc w:val="both"/>
      </w:pPr>
      <w:r>
        <w:rPr>
          <w:rFonts w:ascii="Times New Roman"/>
          <w:b w:val="false"/>
          <w:i w:val="false"/>
          <w:color w:val="000000"/>
          <w:sz w:val="28"/>
        </w:rPr>
        <w:t>
      6.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сатысы туралы деректерді мемлекеттік қызмет көрсетуді мониторингілеудің цифрлық жүйесіне енгізуді қамтамасыз етеді.</w:t>
      </w:r>
    </w:p>
    <w:bookmarkEnd w:id="49"/>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көрсетуді мониторингілеудің цифрлық жүйесіне автоматты түрде келіп түседі.</w:t>
      </w:r>
    </w:p>
    <w:bookmarkStart w:name="z335" w:id="5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50"/>
    <w:bookmarkStart w:name="z336" w:id="51"/>
    <w:p>
      <w:pPr>
        <w:spacing w:after="0"/>
        <w:ind w:left="0"/>
        <w:jc w:val="both"/>
      </w:pPr>
      <w:r>
        <w:rPr>
          <w:rFonts w:ascii="Times New Roman"/>
          <w:b w:val="false"/>
          <w:i w:val="false"/>
          <w:color w:val="000000"/>
          <w:sz w:val="28"/>
        </w:rPr>
        <w:t>
      7.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51"/>
    <w:bookmarkStart w:name="z337" w:id="52"/>
    <w:p>
      <w:pPr>
        <w:spacing w:after="0"/>
        <w:ind w:left="0"/>
        <w:jc w:val="both"/>
      </w:pPr>
      <w:r>
        <w:rPr>
          <w:rFonts w:ascii="Times New Roman"/>
          <w:b w:val="false"/>
          <w:i w:val="false"/>
          <w:color w:val="000000"/>
          <w:sz w:val="28"/>
        </w:rPr>
        <w:t>
      8.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52"/>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38" w:id="53"/>
    <w:p>
      <w:pPr>
        <w:spacing w:after="0"/>
        <w:ind w:left="0"/>
        <w:jc w:val="both"/>
      </w:pPr>
      <w:r>
        <w:rPr>
          <w:rFonts w:ascii="Times New Roman"/>
          <w:b w:val="false"/>
          <w:i w:val="false"/>
          <w:color w:val="000000"/>
          <w:sz w:val="28"/>
        </w:rPr>
        <w:t>
      9.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53"/>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 таралып кететін техникалық арналарды және жедел-іздестіру іс-шараларын жүргізуге арналған арнаулы техникалық құралдарды анықтау;</w:t>
            </w:r>
          </w:p>
          <w:p>
            <w:pPr>
              <w:spacing w:after="20"/>
              <w:ind w:left="20"/>
              <w:jc w:val="both"/>
            </w:pPr>
            <w:r>
              <w:rPr>
                <w:rFonts w:ascii="Times New Roman"/>
                <w:b w:val="false"/>
                <w:i w:val="false"/>
                <w:color w:val="000000"/>
                <w:sz w:val="20"/>
              </w:rPr>
              <w:t>
2. Киберқауіпсіздікті қамтамасыз ету орталығы қызметінің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p>
            <w:pPr>
              <w:spacing w:after="20"/>
              <w:ind w:left="20"/>
              <w:jc w:val="both"/>
            </w:pPr>
            <w:r>
              <w:rPr>
                <w:rFonts w:ascii="Times New Roman"/>
                <w:b w:val="false"/>
                <w:i w:val="false"/>
                <w:color w:val="000000"/>
                <w:sz w:val="20"/>
              </w:rPr>
              <w:t>
3. Киберқауіпсіздіктің оқыс оқиғаларына ден қою қызметінің жұмысы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беру кезінде - 15 жұмыс күні ішінде;</w:t>
            </w:r>
          </w:p>
          <w:p>
            <w:pPr>
              <w:spacing w:after="20"/>
              <w:ind w:left="20"/>
              <w:jc w:val="both"/>
            </w:pPr>
            <w:r>
              <w:rPr>
                <w:rFonts w:ascii="Times New Roman"/>
                <w:b w:val="false"/>
                <w:i w:val="false"/>
                <w:color w:val="000000"/>
                <w:sz w:val="20"/>
              </w:rPr>
              <w:t>
2) лицензияны қайта ресімдеу кезінде - 3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қайта ресімдеу, немесе мемлекеттік қызмет көрсетуді ұсынудан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ұсынылады. Қазақстан Республикасы Салық кодексінің 616-бабына сәйкес мемлекеттік қызмет көрсеткені үшін жекелеген қызмет түрлерімен айналысу құқығы үшін лицензиялық алым алынады: лицензия беру үшін - 20 айлық есептік көрсеткішті;</w:t>
            </w:r>
          </w:p>
          <w:p>
            <w:pPr>
              <w:spacing w:after="20"/>
              <w:ind w:left="20"/>
              <w:jc w:val="both"/>
            </w:pPr>
            <w:r>
              <w:rPr>
                <w:rFonts w:ascii="Times New Roman"/>
                <w:b w:val="false"/>
                <w:i w:val="false"/>
                <w:color w:val="000000"/>
                <w:sz w:val="20"/>
              </w:rPr>
              <w:t>
2) лицензияны қайта ресімдеу үшін - 2 айлық есептік көрсеткішті құрайды. Төлем қолма-қол және қолма-қолсыз түрде, банктік операциялардың жекелеген түрлерін жүргізетін екінші деңгейлі банктер мен ұйымдар арқылы жүзеге асырылады. Төлем "цифрлық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 осы Қағидаларға 2-қосымшаға сәйкес нысан бойынша қызмет алушының электронды-цифрлық қолтаңбасымен куәландырылған электрондық құжат түріндегі заңды тұлғаның өтініші немесе осы Қағидаларға 3-қосымшаға сәйкес нысан бойынша қызмет алушының электронды-цифрлық қолтаңбасымен куәландырылған электрондық құжат түріндегі жеке тұлғаның өтініші "цифрлық үкімет" төлем шлюзі арқылы төленген жағдайларды қоспағанда, лицензиялық алымның бюджетке төленгенін растайтын мәлімет;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 үшін көрсетілетін қызметті алушының біліктілік талаптарына сәйкестігі туралы осы Қағидаларға 4-қосымшаға сәйкес нысан бойынша электрондық нысандағы мәліметтер немесе көрсетілетін қызметті алушының киберқауіпсіздікті қамтамасыз ету орталығының қызметі немесе киберқауіпсіздіктің оқыс оқиғаларына ден қою қызметінің жұмысы шеңберінде ақпарат таралып кететін техникалық арналарды және жедел-іздестіру іс-шараларын жүргізуге арналған арнаулы техникалық құралдарды анықтау бойынша қызметтер көрсету үшін біліктілік талаптарына сәйкестігі туралы мәліметтері осы Қағидаларға 5-қосымшаға сәйкес нысан бойынша электрондық нысандағы мәліметтер;</w:t>
            </w:r>
          </w:p>
          <w:p>
            <w:pPr>
              <w:spacing w:after="20"/>
              <w:ind w:left="20"/>
              <w:jc w:val="both"/>
            </w:pPr>
            <w:r>
              <w:rPr>
                <w:rFonts w:ascii="Times New Roman"/>
                <w:b w:val="false"/>
                <w:i w:val="false"/>
                <w:color w:val="000000"/>
                <w:sz w:val="20"/>
              </w:rPr>
              <w:t>
2) лицензияны қайта ресімдеу үшін: осы Қағидаларға 6-қосымшаға сәйкес нысан бойынша қызмет алушының электронды-цифрлық қолтаңбасымен куәландырылған электрондық құжат түріндегі заңды тұлғаның өтініші немесе осы Қағидаларға 7-қосымшаға сәйкес нысан бойынша қызмет алушының электронды-цифрлық қолтаңбасымен куәландырылған электрондық құжат түріндегі жеке тұлғаның өтініші "цифрлық үкімет" төлем шлюзі арқылы төленген жағдайларды қоспағанда, лицензиялық алымның бюджетке төленгенін растайтын мәлімет;</w:t>
            </w:r>
          </w:p>
          <w:p>
            <w:pPr>
              <w:spacing w:after="20"/>
              <w:ind w:left="20"/>
              <w:jc w:val="both"/>
            </w:pPr>
            <w:r>
              <w:rPr>
                <w:rFonts w:ascii="Times New Roman"/>
                <w:b w:val="false"/>
                <w:i w:val="false"/>
                <w:color w:val="000000"/>
                <w:sz w:val="20"/>
              </w:rPr>
              <w:t>
мемлекеттік цифрлық жүйеде сақталған ақпараттардан тұратын құжаттарды қоспағанда, лицензияны қайта ресімдеу үшін негіз болған, өзгерістер туралы ақпаратты құрайтын,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лицензиялық алымның енгізілмеуі; Лицензиант-заңды тұлғаның бөлісу түрінде қайта құрылу кезінде:</w:t>
            </w:r>
          </w:p>
          <w:p>
            <w:pPr>
              <w:spacing w:after="20"/>
              <w:ind w:left="20"/>
              <w:jc w:val="both"/>
            </w:pPr>
            <w:r>
              <w:rPr>
                <w:rFonts w:ascii="Times New Roman"/>
                <w:b w:val="false"/>
                <w:i w:val="false"/>
                <w:color w:val="000000"/>
                <w:sz w:val="20"/>
              </w:rPr>
              <w:t>
1) Мемлекеттік қызмет көрсетуге қойылатын талаптардың 10-тармағы 2) тармақшасында көрсетілген құжаттарды ұсынбауы немесе тиісінше ресімдемеуі;</w:t>
            </w:r>
          </w:p>
          <w:p>
            <w:pPr>
              <w:spacing w:after="20"/>
              <w:ind w:left="20"/>
              <w:jc w:val="both"/>
            </w:pPr>
            <w:r>
              <w:rPr>
                <w:rFonts w:ascii="Times New Roman"/>
                <w:b w:val="false"/>
                <w:i w:val="false"/>
                <w:color w:val="000000"/>
                <w:sz w:val="20"/>
              </w:rPr>
              <w:t>
2) көрсетілетін қызмет алушының біліктілік талаптарына сәйкес келмеуі;</w:t>
            </w:r>
          </w:p>
          <w:p>
            <w:pPr>
              <w:spacing w:after="20"/>
              <w:ind w:left="20"/>
              <w:jc w:val="both"/>
            </w:pPr>
            <w:r>
              <w:rPr>
                <w:rFonts w:ascii="Times New Roman"/>
                <w:b w:val="false"/>
                <w:i w:val="false"/>
                <w:color w:val="000000"/>
                <w:sz w:val="20"/>
              </w:rPr>
              <w:t>
3) лицензиант-заңды тұлғаның бөлісу түрінде қайта құрылу нәтижесі бойынша лицензия және (немесе) лицензияға қосымша пайда болған басқа заңды тұлғаға қайта ресімделген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электрондық түрде электрондық цифрлық қолтаңба болған жағдайда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xml:space="preserve">
      бизнес- 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(қажетін көрсету) </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12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13 (жеке тұлғаның тегi, аты, әкесiнiң аты (болған жағдайда), жеке 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 (-лері) толық атауы көрсетiлсiн)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беруiңiздi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 жайлар) нөмірі) _______ құжат(тар)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20___ жылғы "__" ______________________</w:t>
      </w:r>
    </w:p>
    <w:p>
      <w:pPr>
        <w:spacing w:after="0"/>
        <w:ind w:left="0"/>
        <w:jc w:val="both"/>
      </w:pPr>
      <w:r>
        <w:rPr>
          <w:rFonts w:ascii="Times New Roman"/>
          <w:b w:val="false"/>
          <w:i w:val="false"/>
          <w:color w:val="000000"/>
          <w:sz w:val="28"/>
        </w:rPr>
        <w:t>
      13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Көрсетілетін қызметті алушының ақпарат таралып кететін арналарды және жедел іздестіру іс-шараларын жүргізуге арналған арнайы техникалық құралдарды анықтау бойынша қызметтер көрсету үшін біліктілік талаптарына сәйкестігі туралы мәліметтер нысаны</w:t>
      </w:r>
    </w:p>
    <w:p>
      <w:pPr>
        <w:spacing w:after="0"/>
        <w:ind w:left="0"/>
        <w:jc w:val="both"/>
      </w:pPr>
      <w:r>
        <w:rPr>
          <w:rFonts w:ascii="Times New Roman"/>
          <w:b w:val="false"/>
          <w:i w:val="false"/>
          <w:color w:val="000000"/>
          <w:sz w:val="28"/>
        </w:rPr>
        <w:t>
      1. Көрсетілетін қызметті алушы туралы ақпарат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14 (жеке тұлғаның тегi, аты, әкесiнiң аты (болған жағдайда), жеке сәйкестендіру </w:t>
      </w:r>
    </w:p>
    <w:p>
      <w:pPr>
        <w:spacing w:after="0"/>
        <w:ind w:left="0"/>
        <w:jc w:val="both"/>
      </w:pPr>
      <w:r>
        <w:rPr>
          <w:rFonts w:ascii="Times New Roman"/>
          <w:b w:val="false"/>
          <w:i w:val="false"/>
          <w:color w:val="000000"/>
          <w:sz w:val="28"/>
        </w:rPr>
        <w:t>
      нөмірі/мемлекеттік</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тіркеу қайта тіркеу туралы анықтаманың/куәліктің нөмірін және берілген күнін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2. Жоғары техникалық білімі бар мәлімделген маман(дар) туралы ақпарат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(диплом(дар)ының көшірмесін(-лерін) қоса беріп, мамандығын және біліктілігін,</w:t>
      </w:r>
    </w:p>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p>
      <w:pPr>
        <w:spacing w:after="0"/>
        <w:ind w:left="0"/>
        <w:jc w:val="both"/>
      </w:pPr>
      <w:r>
        <w:rPr>
          <w:rFonts w:ascii="Times New Roman"/>
          <w:b w:val="false"/>
          <w:i w:val="false"/>
          <w:color w:val="000000"/>
          <w:sz w:val="28"/>
        </w:rPr>
        <w:t>
      3. Техникалық іздестіру құралдарының ең аз жинағының болуы туралы ақпарат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(көрсетілген құралдардың меншік құқығында болуын растайтын құжаттарды қоса </w:t>
      </w:r>
    </w:p>
    <w:p>
      <w:pPr>
        <w:spacing w:after="0"/>
        <w:ind w:left="0"/>
        <w:jc w:val="both"/>
      </w:pPr>
      <w:r>
        <w:rPr>
          <w:rFonts w:ascii="Times New Roman"/>
          <w:b w:val="false"/>
          <w:i w:val="false"/>
          <w:color w:val="000000"/>
          <w:sz w:val="28"/>
        </w:rPr>
        <w:t>
      беріп, көрсетілетін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қызметті алушы хатының деректемелерін: тіркеу нөмірін және күнін көрсету)</w:t>
      </w:r>
    </w:p>
    <w:p>
      <w:pPr>
        <w:spacing w:after="0"/>
        <w:ind w:left="0"/>
        <w:jc w:val="both"/>
      </w:pPr>
      <w:r>
        <w:rPr>
          <w:rFonts w:ascii="Times New Roman"/>
          <w:b w:val="false"/>
          <w:i w:val="false"/>
          <w:color w:val="000000"/>
          <w:sz w:val="28"/>
        </w:rPr>
        <w:t>
      4. Арнайы бөлінген үй-жайдың болуы туралы ақпарат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өзге заңды </w:t>
      </w:r>
    </w:p>
    <w:p>
      <w:pPr>
        <w:spacing w:after="0"/>
        <w:ind w:left="0"/>
        <w:jc w:val="both"/>
      </w:pPr>
      <w:r>
        <w:rPr>
          <w:rFonts w:ascii="Times New Roman"/>
          <w:b w:val="false"/>
          <w:i w:val="false"/>
          <w:color w:val="000000"/>
          <w:sz w:val="28"/>
        </w:rPr>
        <w:t>
      негізді растайтын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құжаттың, сондай-ақ мамандандырылған ұйым(дар)мен автоматтандырылған күзет </w:t>
      </w:r>
    </w:p>
    <w:p>
      <w:pPr>
        <w:spacing w:after="0"/>
        <w:ind w:left="0"/>
        <w:jc w:val="both"/>
      </w:pPr>
      <w:r>
        <w:rPr>
          <w:rFonts w:ascii="Times New Roman"/>
          <w:b w:val="false"/>
          <w:i w:val="false"/>
          <w:color w:val="000000"/>
          <w:sz w:val="28"/>
        </w:rPr>
        <w:t>
      және өрттен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қорғау дабыл жүйелеріне қызмет көрсету туралы шартт(ард)ың деректемелерін: тіркеу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нөмірлерін және күндерін, сондай-ақ тиісті ұйымдардың атауларын көрсету)</w:t>
      </w:r>
    </w:p>
    <w:p>
      <w:pPr>
        <w:spacing w:after="0"/>
        <w:ind w:left="0"/>
        <w:jc w:val="both"/>
      </w:pPr>
      <w:r>
        <w:rPr>
          <w:rFonts w:ascii="Times New Roman"/>
          <w:b w:val="false"/>
          <w:i w:val="false"/>
          <w:color w:val="000000"/>
          <w:sz w:val="28"/>
        </w:rPr>
        <w:t>
      Ескертпе: мәлімделген адамдардың білім деңгейін бағалау мәлімделген қызмет түрі бойынша біліктілік сынағының нәтижелері бойынша жүзеге асырылады. Біліктілік сынағына арналған сұрақтар тізбесін көрсетілетін қызметті беруші белгілейді. Біліктілік сынағы көрсетілетін қызметті алушы қызметін жүзеге асыратын жері бойынша көрсетілетін қызметті берушінің бөлімшесінде тапсырылады.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14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киберқауіпсіздікті қамтамасыз ету орталығы қызметі немесе киберқауіпсіздіктің оқыс оқиғаларына ден қою қызметінің іс-қимылы шеңберінде ақпарат таралып кететін арналарды және жедел іздестіру іс-шараларын жүргізуге арналған арнайы техникалық құралдарды анықтау бойынша қызметтер көрсету үшін біліктілік талаптарына сәйкестігі туралы мәліметтер нысаны</w:t>
      </w:r>
    </w:p>
    <w:p>
      <w:pPr>
        <w:spacing w:after="0"/>
        <w:ind w:left="0"/>
        <w:jc w:val="both"/>
      </w:pPr>
      <w:r>
        <w:rPr>
          <w:rFonts w:ascii="Times New Roman"/>
          <w:b w:val="false"/>
          <w:i w:val="false"/>
          <w:color w:val="000000"/>
          <w:sz w:val="28"/>
        </w:rPr>
        <w:t>
      1. Көрсетілетін қызметті алушы туралы ақпарат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15 (жеке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 мемлекеттік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тіркеу қайта тіркеу туралы анықтаманың/куәліктің нөмірін және берілген күнін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2. Киберқауіпсіздік бағыты бойынша қайта дайындаудан, біліктілікті арттырудан</w:t>
      </w:r>
    </w:p>
    <w:p>
      <w:pPr>
        <w:spacing w:after="0"/>
        <w:ind w:left="0"/>
        <w:jc w:val="both"/>
      </w:pPr>
      <w:r>
        <w:rPr>
          <w:rFonts w:ascii="Times New Roman"/>
          <w:b w:val="false"/>
          <w:i w:val="false"/>
          <w:color w:val="000000"/>
          <w:sz w:val="28"/>
        </w:rPr>
        <w:t xml:space="preserve">
      өткен жоғары немесе кәсіби техникалық білімі бар мәлімделген маман(дар) туралы </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(мамандығын, біліктілігін, бағытын, сондай-ақ растайтын құжат(тар)ының </w:t>
      </w:r>
    </w:p>
    <w:p>
      <w:pPr>
        <w:spacing w:after="0"/>
        <w:ind w:left="0"/>
        <w:jc w:val="both"/>
      </w:pPr>
      <w:r>
        <w:rPr>
          <w:rFonts w:ascii="Times New Roman"/>
          <w:b w:val="false"/>
          <w:i w:val="false"/>
          <w:color w:val="000000"/>
          <w:sz w:val="28"/>
        </w:rPr>
        <w:t>
      көшірмесін(-лерін)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қоса беріп, диплом(дар)ының, сертефикаттарының және (немесе) куәліктерінің </w:t>
      </w:r>
    </w:p>
    <w:p>
      <w:pPr>
        <w:spacing w:after="0"/>
        <w:ind w:left="0"/>
        <w:jc w:val="both"/>
      </w:pPr>
      <w:r>
        <w:rPr>
          <w:rFonts w:ascii="Times New Roman"/>
          <w:b w:val="false"/>
          <w:i w:val="false"/>
          <w:color w:val="000000"/>
          <w:sz w:val="28"/>
        </w:rPr>
        <w:t>
      нөмірін, берілген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күнін және орнын, оқу орнының, оқу орталығының, ұйымдарының атауын көрсету)</w:t>
      </w:r>
    </w:p>
    <w:p>
      <w:pPr>
        <w:spacing w:after="0"/>
        <w:ind w:left="0"/>
        <w:jc w:val="both"/>
      </w:pPr>
      <w:r>
        <w:rPr>
          <w:rFonts w:ascii="Times New Roman"/>
          <w:b w:val="false"/>
          <w:i w:val="false"/>
          <w:color w:val="000000"/>
          <w:sz w:val="28"/>
        </w:rPr>
        <w:t>
      3. Техникалық іздестіру құралдарының ең аз жинағының болуы туралы ақпарат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(құжатт(ард)ың көшірмесін(-лерін) қоса беріп, осы құралдардың</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меншік құқығында немесе өзге заңды негізде болуын растайтын құжаттардың </w:t>
      </w:r>
    </w:p>
    <w:p>
      <w:pPr>
        <w:spacing w:after="0"/>
        <w:ind w:left="0"/>
        <w:jc w:val="both"/>
      </w:pPr>
      <w:r>
        <w:rPr>
          <w:rFonts w:ascii="Times New Roman"/>
          <w:b w:val="false"/>
          <w:i w:val="false"/>
          <w:color w:val="000000"/>
          <w:sz w:val="28"/>
        </w:rPr>
        <w:t>
      деректемелерін: тіркеу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нөмірін және күнін көрсету)</w:t>
      </w:r>
    </w:p>
    <w:p>
      <w:pPr>
        <w:spacing w:after="0"/>
        <w:ind w:left="0"/>
        <w:jc w:val="both"/>
      </w:pPr>
      <w:r>
        <w:rPr>
          <w:rFonts w:ascii="Times New Roman"/>
          <w:b w:val="false"/>
          <w:i w:val="false"/>
          <w:color w:val="000000"/>
          <w:sz w:val="28"/>
        </w:rPr>
        <w:t>
      4. Арнайы бөлінген үй-жайдың болуы туралы ақпарат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өзге заңды </w:t>
      </w:r>
    </w:p>
    <w:p>
      <w:pPr>
        <w:spacing w:after="0"/>
        <w:ind w:left="0"/>
        <w:jc w:val="both"/>
      </w:pPr>
      <w:r>
        <w:rPr>
          <w:rFonts w:ascii="Times New Roman"/>
          <w:b w:val="false"/>
          <w:i w:val="false"/>
          <w:color w:val="000000"/>
          <w:sz w:val="28"/>
        </w:rPr>
        <w:t>
      негізді растайтын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құжаттың, сондай-ақ мамандандырылған ұйым(дар)мен автоматтандырылған күзет </w:t>
      </w:r>
    </w:p>
    <w:p>
      <w:pPr>
        <w:spacing w:after="0"/>
        <w:ind w:left="0"/>
        <w:jc w:val="both"/>
      </w:pPr>
      <w:r>
        <w:rPr>
          <w:rFonts w:ascii="Times New Roman"/>
          <w:b w:val="false"/>
          <w:i w:val="false"/>
          <w:color w:val="000000"/>
          <w:sz w:val="28"/>
        </w:rPr>
        <w:t>
      және өрттен ____________________________________________________________</w:t>
      </w:r>
    </w:p>
    <w:p>
      <w:pPr>
        <w:spacing w:after="0"/>
        <w:ind w:left="0"/>
        <w:jc w:val="both"/>
      </w:pPr>
      <w:r>
        <w:rPr>
          <w:rFonts w:ascii="Times New Roman"/>
          <w:b w:val="false"/>
          <w:i w:val="false"/>
          <w:color w:val="000000"/>
          <w:sz w:val="28"/>
        </w:rPr>
        <w:t>
      қорғау дабыл жүйелеріне қызмет көрсету туралы шартт(ард)ың деректемелерін: тіркеу</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нөмірлерін және күндерін, сондай-ақ тиісті ұйымдардың атауларын көрсету)</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15 Мемлекеттік қызмет беруші мәліметтерді мемлекеттік цифрлық жүйелерден</w:t>
      </w:r>
    </w:p>
    <w:p>
      <w:pPr>
        <w:spacing w:after="0"/>
        <w:ind w:left="0"/>
        <w:jc w:val="both"/>
      </w:pPr>
      <w:r>
        <w:rPr>
          <w:rFonts w:ascii="Times New Roman"/>
          <w:b w:val="false"/>
          <w:i w:val="false"/>
          <w:color w:val="000000"/>
          <w:sz w:val="28"/>
        </w:rPr>
        <w:t>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 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20___ жылғы "___" _____________ № ____________, ______________ берілген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Жүзеге асыруға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қайта құрылуы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_______</w:t>
      </w:r>
    </w:p>
    <w:p>
      <w:pPr>
        <w:spacing w:after="0"/>
        <w:ind w:left="0"/>
        <w:jc w:val="both"/>
      </w:pPr>
      <w:r>
        <w:rPr>
          <w:rFonts w:ascii="Times New Roman"/>
          <w:b w:val="false"/>
          <w:i w:val="false"/>
          <w:color w:val="000000"/>
          <w:sz w:val="28"/>
        </w:rPr>
        <w:t>
      қайта құру _______</w:t>
      </w:r>
    </w:p>
    <w:p>
      <w:pPr>
        <w:spacing w:after="0"/>
        <w:ind w:left="0"/>
        <w:jc w:val="both"/>
      </w:pPr>
      <w:r>
        <w:rPr>
          <w:rFonts w:ascii="Times New Roman"/>
          <w:b w:val="false"/>
          <w:i w:val="false"/>
          <w:color w:val="000000"/>
          <w:sz w:val="28"/>
        </w:rPr>
        <w:t>
      қосылу _______</w:t>
      </w:r>
    </w:p>
    <w:p>
      <w:pPr>
        <w:spacing w:after="0"/>
        <w:ind w:left="0"/>
        <w:jc w:val="both"/>
      </w:pPr>
      <w:r>
        <w:rPr>
          <w:rFonts w:ascii="Times New Roman"/>
          <w:b w:val="false"/>
          <w:i w:val="false"/>
          <w:color w:val="000000"/>
          <w:sz w:val="28"/>
        </w:rPr>
        <w:t>
      бөліп шығару _______</w:t>
      </w:r>
    </w:p>
    <w:p>
      <w:pPr>
        <w:spacing w:after="0"/>
        <w:ind w:left="0"/>
        <w:jc w:val="both"/>
      </w:pPr>
      <w:r>
        <w:rPr>
          <w:rFonts w:ascii="Times New Roman"/>
          <w:b w:val="false"/>
          <w:i w:val="false"/>
          <w:color w:val="000000"/>
          <w:sz w:val="28"/>
        </w:rPr>
        <w:t>
      бөліну _______</w:t>
      </w:r>
    </w:p>
    <w:p>
      <w:pPr>
        <w:spacing w:after="0"/>
        <w:ind w:left="0"/>
        <w:jc w:val="both"/>
      </w:pPr>
      <w:r>
        <w:rPr>
          <w:rFonts w:ascii="Times New Roman"/>
          <w:b w:val="false"/>
          <w:i w:val="false"/>
          <w:color w:val="000000"/>
          <w:sz w:val="28"/>
        </w:rPr>
        <w:t>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w:t>
      </w:r>
    </w:p>
    <w:p>
      <w:pPr>
        <w:spacing w:after="0"/>
        <w:ind w:left="0"/>
        <w:jc w:val="both"/>
      </w:pPr>
      <w:r>
        <w:rPr>
          <w:rFonts w:ascii="Times New Roman"/>
          <w:b w:val="false"/>
          <w:i w:val="false"/>
          <w:color w:val="000000"/>
          <w:sz w:val="28"/>
        </w:rPr>
        <w:t>
      3) заңды тұлға-лицензиаттың орналасқан жерінің өзгеруі 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w:t>
      </w:r>
    </w:p>
    <w:p>
      <w:pPr>
        <w:spacing w:after="0"/>
        <w:ind w:left="0"/>
        <w:jc w:val="both"/>
      </w:pPr>
      <w:r>
        <w:rPr>
          <w:rFonts w:ascii="Times New Roman"/>
          <w:b w:val="false"/>
          <w:i w:val="false"/>
          <w:color w:val="000000"/>
          <w:sz w:val="28"/>
        </w:rPr>
        <w:t>
      8) қызметтің кіші түрінің атауы өзгеруі ____ лицензияны және (немесе) лицензияға қосымшаны (қажетін көрсету)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 елі, пошталық индексі,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 жайлар) нөмірі) _______ құжат(тар)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20___ жылғы "___" _________________</w:t>
      </w:r>
    </w:p>
    <w:p>
      <w:pPr>
        <w:spacing w:after="0"/>
        <w:ind w:left="0"/>
        <w:jc w:val="both"/>
      </w:pPr>
      <w:r>
        <w:rPr>
          <w:rFonts w:ascii="Times New Roman"/>
          <w:b w:val="false"/>
          <w:i w:val="false"/>
          <w:color w:val="000000"/>
          <w:sz w:val="28"/>
        </w:rPr>
        <w:t>
      16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17 (жеке тұлғаның тегi, аты, әкесiнiң аты (болған жағдайда), жеке 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20___ жылғы "___" _____________ № ____________, ______________ берілген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Жүзеге асыруға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 лицензияны және (немесе)</w:t>
      </w:r>
    </w:p>
    <w:p>
      <w:pPr>
        <w:spacing w:after="0"/>
        <w:ind w:left="0"/>
        <w:jc w:val="both"/>
      </w:pPr>
      <w:r>
        <w:rPr>
          <w:rFonts w:ascii="Times New Roman"/>
          <w:b w:val="false"/>
          <w:i w:val="false"/>
          <w:color w:val="000000"/>
          <w:sz w:val="28"/>
        </w:rPr>
        <w:t>
      лицензияға қосымшаны (қажетін көрсету)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_______ құжат(тар)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____________ 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20___ жылғы "___" ____________</w:t>
      </w:r>
    </w:p>
    <w:p>
      <w:pPr>
        <w:spacing w:after="0"/>
        <w:ind w:left="0"/>
        <w:jc w:val="both"/>
      </w:pPr>
      <w:r>
        <w:rPr>
          <w:rFonts w:ascii="Times New Roman"/>
          <w:b w:val="false"/>
          <w:i w:val="false"/>
          <w:color w:val="000000"/>
          <w:sz w:val="28"/>
        </w:rPr>
        <w:t>
      17 Мемлекеттік қызмет беруші мәліметтерді мемлекеттік цифрлық жүйелерден "цифрлық үкімет" шлюзі арқылы дербес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 4-қосымша</w:t>
            </w:r>
          </w:p>
        </w:tc>
      </w:tr>
    </w:tbl>
    <w:bookmarkStart w:name="z85" w:id="54"/>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қағидалары</w:t>
      </w:r>
    </w:p>
    <w:bookmarkEnd w:id="54"/>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01.07.2026 </w:t>
      </w:r>
      <w:r>
        <w:rPr>
          <w:rFonts w:ascii="Times New Roman"/>
          <w:b w:val="false"/>
          <w:i w:val="false"/>
          <w:color w:val="ff0000"/>
          <w:sz w:val="28"/>
        </w:rPr>
        <w:t>№ 49/нс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346" w:id="55"/>
    <w:p>
      <w:pPr>
        <w:spacing w:after="0"/>
        <w:ind w:left="0"/>
        <w:jc w:val="left"/>
      </w:pPr>
      <w:r>
        <w:rPr>
          <w:rFonts w:ascii="Times New Roman"/>
          <w:b/>
          <w:i w:val="false"/>
          <w:color w:val="000000"/>
        </w:rPr>
        <w:t xml:space="preserve"> 1-тарау. Жалпы ережелер</w:t>
      </w:r>
    </w:p>
    <w:bookmarkEnd w:id="55"/>
    <w:bookmarkStart w:name="z347" w:id="56"/>
    <w:p>
      <w:pPr>
        <w:spacing w:after="0"/>
        <w:ind w:left="0"/>
        <w:jc w:val="both"/>
      </w:pPr>
      <w:r>
        <w:rPr>
          <w:rFonts w:ascii="Times New Roman"/>
          <w:b w:val="false"/>
          <w:i w:val="false"/>
          <w:color w:val="000000"/>
          <w:sz w:val="28"/>
        </w:rPr>
        <w:t xml:space="preserve">
      1. Осы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тәртібін (бұдан әрі – мемлекеттік көрсетілетін қызмет) айқындайды.</w:t>
      </w:r>
    </w:p>
    <w:bookmarkEnd w:id="56"/>
    <w:bookmarkStart w:name="z348" w:id="57"/>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57"/>
    <w:bookmarkStart w:name="z349" w:id="58"/>
    <w:p>
      <w:pPr>
        <w:spacing w:after="0"/>
        <w:ind w:left="0"/>
        <w:jc w:val="left"/>
      </w:pPr>
      <w:r>
        <w:rPr>
          <w:rFonts w:ascii="Times New Roman"/>
          <w:b/>
          <w:i w:val="false"/>
          <w:color w:val="000000"/>
        </w:rPr>
        <w:t xml:space="preserve"> 2-тарау. Мемлекеттік қызмет көрсету тәртібі</w:t>
      </w:r>
    </w:p>
    <w:bookmarkEnd w:id="58"/>
    <w:bookmarkStart w:name="z350" w:id="59"/>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1-қосымшаға сәйкес мемлекеттік қызмет көрсетуге қойылатын негізгі талаптар тізбесінің (бұдан әрі – Мемлекеттік қызмет көрсетуге қойылатын талаптар) 10-тармағында көрсетілген құжаттардың электрондық көшірмелерін жолдайды.</w:t>
      </w:r>
    </w:p>
    <w:bookmarkEnd w:id="59"/>
    <w:bookmarkStart w:name="z351" w:id="60"/>
    <w:p>
      <w:pPr>
        <w:spacing w:after="0"/>
        <w:ind w:left="0"/>
        <w:jc w:val="both"/>
      </w:pPr>
      <w:r>
        <w:rPr>
          <w:rFonts w:ascii="Times New Roman"/>
          <w:b w:val="false"/>
          <w:i w:val="false"/>
          <w:color w:val="000000"/>
          <w:sz w:val="28"/>
        </w:rPr>
        <w:t>
      4.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(бұдан әрі – рұқсат беру құжаты) беру өтініші, ол тіркелген күннен бастап 8 жұмыс күні ішінде қарастырылады.</w:t>
      </w:r>
    </w:p>
    <w:bookmarkEnd w:id="60"/>
    <w:p>
      <w:pPr>
        <w:spacing w:after="0"/>
        <w:ind w:left="0"/>
        <w:jc w:val="both"/>
      </w:pPr>
      <w:r>
        <w:rPr>
          <w:rFonts w:ascii="Times New Roman"/>
          <w:b w:val="false"/>
          <w:i w:val="false"/>
          <w:color w:val="000000"/>
          <w:sz w:val="28"/>
        </w:rPr>
        <w:t>
      Көрсетілетін қызмет беруші өтінішті алған сәттен бастап 5 жұмыс күні ішінде ұсынылған құжаттардың толықтығын тексереді, қажет болған жағдайда қызмет алушының "жеке кабинетіне" арнайы техникалық құралдар үлгілерін ұсыну туралы хабарлама жолдайды.</w:t>
      </w:r>
    </w:p>
    <w:p>
      <w:pPr>
        <w:spacing w:after="0"/>
        <w:ind w:left="0"/>
        <w:jc w:val="both"/>
      </w:pPr>
      <w:r>
        <w:rPr>
          <w:rFonts w:ascii="Times New Roman"/>
          <w:b w:val="false"/>
          <w:i w:val="false"/>
          <w:color w:val="000000"/>
          <w:sz w:val="28"/>
        </w:rPr>
        <w:t>
      Техникалық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жедел іздестіру іс-шараларын жүргізуге арналған арнайы техникалық құралдарды әзірлеу, өндіру, жөндеу және өткізу жөніндегі қызметті жүзеге асыруға лицензия туралы мәліметтерді көрсетілетін қызметті беруші тиісті мемлекеттік цифрлық жүйелерден "цифрлық үкімет" шлюзі арқылы дербес алады.</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өтінішті одан әрі қараудан дәлелді бас тартуды жолдайды.</w:t>
      </w:r>
    </w:p>
    <w:p>
      <w:pPr>
        <w:spacing w:after="0"/>
        <w:ind w:left="0"/>
        <w:jc w:val="both"/>
      </w:pPr>
      <w:r>
        <w:rPr>
          <w:rFonts w:ascii="Times New Roman"/>
          <w:b w:val="false"/>
          <w:i w:val="false"/>
          <w:color w:val="000000"/>
          <w:sz w:val="28"/>
        </w:rPr>
        <w:t>
      Құжаттар пакеті толық ұсынылған жағдайда, сондай-ақ арнайы техникалық құралдар үлгілерінің (қажетті болған жағдайда)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осы Қағидаларға 2-қосымшаға сәйкес электрондық құжат нысанында рұқсат беру құжатын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11-тармағында көзделген негізде рұқсат беру құжатын немесе рұқсат беру құжатын беруден дәлелді бас тартуды береді және көрсетілетін қызметті алушының порталдағы "жеке кабинетіне" жолдайды.</w:t>
      </w:r>
    </w:p>
    <w:bookmarkStart w:name="z352" w:id="61"/>
    <w:p>
      <w:pPr>
        <w:spacing w:after="0"/>
        <w:ind w:left="0"/>
        <w:jc w:val="both"/>
      </w:pPr>
      <w:r>
        <w:rPr>
          <w:rFonts w:ascii="Times New Roman"/>
          <w:b w:val="false"/>
          <w:i w:val="false"/>
          <w:color w:val="000000"/>
          <w:sz w:val="28"/>
        </w:rPr>
        <w:t>
      5.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61"/>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Start w:name="z353" w:id="6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62"/>
    <w:bookmarkStart w:name="z354" w:id="63"/>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63"/>
    <w:bookmarkStart w:name="z355" w:id="64"/>
    <w:p>
      <w:pPr>
        <w:spacing w:after="0"/>
        <w:ind w:left="0"/>
        <w:jc w:val="both"/>
      </w:pPr>
      <w:r>
        <w:rPr>
          <w:rFonts w:ascii="Times New Roman"/>
          <w:b w:val="false"/>
          <w:i w:val="false"/>
          <w:color w:val="000000"/>
          <w:sz w:val="28"/>
        </w:rPr>
        <w:t>
      7.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64"/>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56" w:id="65"/>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65"/>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 Арнайы техникалық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2-қосымшаға сәйкес нысан бойынша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немесе мемлекеттік қызмет көрсетуден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Қағидадағы 3-қосымшаға сәйкес нысан бойынша қызмет алушының электронды-цифрлық қолтаңбасымен куәландырылған электрондық құжат нысанындағы өтініші;</w:t>
            </w:r>
          </w:p>
          <w:p>
            <w:pPr>
              <w:spacing w:after="20"/>
              <w:ind w:left="20"/>
              <w:jc w:val="both"/>
            </w:pPr>
            <w:r>
              <w:rPr>
                <w:rFonts w:ascii="Times New Roman"/>
                <w:b w:val="false"/>
                <w:i w:val="false"/>
                <w:color w:val="000000"/>
                <w:sz w:val="20"/>
              </w:rPr>
              <w:t>
2) сыртқы сауда шарты (келісімшарт), оған қосымша және (немесе) толықтыру және (немесе) тараптардың ниеттерін растайтын өзге де құжаттың электрондық көшірмесі;</w:t>
            </w:r>
          </w:p>
          <w:p>
            <w:pPr>
              <w:spacing w:after="20"/>
              <w:ind w:left="20"/>
              <w:jc w:val="both"/>
            </w:pPr>
            <w:r>
              <w:rPr>
                <w:rFonts w:ascii="Times New Roman"/>
                <w:b w:val="false"/>
                <w:i w:val="false"/>
                <w:color w:val="000000"/>
                <w:sz w:val="20"/>
              </w:rPr>
              <w:t>
3) арнайы техникалық құралдар құжаттаманың электрондық көшірмесі. Арнайы техникалық құралының үлгілерін ұсыну қажет болған жағдайда (көрсетілетін қызметті берушінің талабы бойынша), көрсетілетін қызметті беруші электрондық көрсетілетін қызметті алушының "жеке кабинетіне" цифрлық қолтаңбасы қойылған тиісті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шешімімен белгіленген талаптарға сәйкес келмеуі;</w:t>
            </w:r>
          </w:p>
          <w:p>
            <w:pPr>
              <w:spacing w:after="20"/>
              <w:ind w:left="20"/>
              <w:jc w:val="both"/>
            </w:pPr>
            <w:r>
              <w:rPr>
                <w:rFonts w:ascii="Times New Roman"/>
                <w:b w:val="false"/>
                <w:i w:val="false"/>
                <w:color w:val="000000"/>
                <w:sz w:val="20"/>
              </w:rPr>
              <w:t>
8) жедел-техникалық іс-шараларды жүргізу үшін арнайы техникалық құралдарды әкелу немесе әкету ұлттық қауіпсіздігіне зиян келтіруі мүмкін екенін растайтын негіздер бар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өкілінің өкілеттігі Қазақстан Республикасының азаматтық заңнамасына сәйкес ресімделуі тиіс. Қызмет алушы мемлекеттік көрсетілетін қызметті электрондық қолтаңбасы болған жағдай ғана портал арқылы электрондық түрде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транзитіне қорытынды (рұқсат беру құжаты)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20__ жылғы "__ " ___________ № KZ_______________ өтініші негізінде</w:t>
      </w:r>
    </w:p>
    <w:p>
      <w:pPr>
        <w:spacing w:after="0"/>
        <w:ind w:left="0"/>
        <w:jc w:val="both"/>
      </w:pPr>
      <w:r>
        <w:rPr>
          <w:rFonts w:ascii="Times New Roman"/>
          <w:b w:val="false"/>
          <w:i w:val="false"/>
          <w:color w:val="000000"/>
          <w:sz w:val="28"/>
        </w:rPr>
        <w:t>
      _______________________________________________________________ берілді</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тегi, аты, әкесiнiң аты (болған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Алып жүру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(тауарды тасымалдау түрін көрсету: әкелу, әкету, уақытша әкелу, уақытша әкету, </w:t>
      </w:r>
    </w:p>
    <w:p>
      <w:pPr>
        <w:spacing w:after="0"/>
        <w:ind w:left="0"/>
        <w:jc w:val="both"/>
      </w:pPr>
      <w:r>
        <w:rPr>
          <w:rFonts w:ascii="Times New Roman"/>
          <w:b w:val="false"/>
          <w:i w:val="false"/>
          <w:color w:val="000000"/>
          <w:sz w:val="28"/>
        </w:rPr>
        <w:t>
      транзит) ____________________ __________________________________________</w:t>
      </w:r>
    </w:p>
    <w:p>
      <w:pPr>
        <w:spacing w:after="0"/>
        <w:ind w:left="0"/>
        <w:jc w:val="both"/>
      </w:pPr>
      <w:r>
        <w:rPr>
          <w:rFonts w:ascii="Times New Roman"/>
          <w:b w:val="false"/>
          <w:i w:val="false"/>
          <w:color w:val="000000"/>
          <w:sz w:val="28"/>
        </w:rPr>
        <w:t xml:space="preserve">
      (Бірыңғай тізбенің бөлімі) (Еуразиялық экономикалық одағының сыртқы </w:t>
      </w:r>
    </w:p>
    <w:p>
      <w:pPr>
        <w:spacing w:after="0"/>
        <w:ind w:left="0"/>
        <w:jc w:val="both"/>
      </w:pPr>
      <w:r>
        <w:rPr>
          <w:rFonts w:ascii="Times New Roman"/>
          <w:b w:val="false"/>
          <w:i w:val="false"/>
          <w:color w:val="000000"/>
          <w:sz w:val="28"/>
        </w:rPr>
        <w:t>
      экономикалық қызметінің бірыңғай тауарлық номенклатурасының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Алушы/Жөнелтуші ________________________________________________________</w:t>
      </w:r>
    </w:p>
    <w:p>
      <w:pPr>
        <w:spacing w:after="0"/>
        <w:ind w:left="0"/>
        <w:jc w:val="both"/>
      </w:pPr>
      <w:r>
        <w:rPr>
          <w:rFonts w:ascii="Times New Roman"/>
          <w:b w:val="false"/>
          <w:i w:val="false"/>
          <w:color w:val="000000"/>
          <w:sz w:val="28"/>
        </w:rPr>
        <w:t>
      (әріптес-ұйымның толық ресми атауын және толық мекенжайын көрсету.</w:t>
      </w:r>
    </w:p>
    <w:p>
      <w:pPr>
        <w:spacing w:after="0"/>
        <w:ind w:left="0"/>
        <w:jc w:val="both"/>
      </w:pPr>
      <w:r>
        <w:rPr>
          <w:rFonts w:ascii="Times New Roman"/>
          <w:b w:val="false"/>
          <w:i w:val="false"/>
          <w:color w:val="000000"/>
          <w:sz w:val="28"/>
        </w:rPr>
        <w:t>
      Бұл ретте ____________________________________________________________</w:t>
      </w:r>
    </w:p>
    <w:p>
      <w:pPr>
        <w:spacing w:after="0"/>
        <w:ind w:left="0"/>
        <w:jc w:val="both"/>
      </w:pPr>
      <w:r>
        <w:rPr>
          <w:rFonts w:ascii="Times New Roman"/>
          <w:b w:val="false"/>
          <w:i w:val="false"/>
          <w:color w:val="000000"/>
          <w:sz w:val="28"/>
        </w:rPr>
        <w:t>
      алушы ретінде, көрсетілетін қызметті алушыдан тауарға құқық алған тұлға,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ал жөнелтуші ретінде - көрсетілетін қызметті алушыға осы құқықты беретін тұлға </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Межелі/жөнелту елі ___________________________________________________</w:t>
      </w:r>
    </w:p>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p>
      <w:pPr>
        <w:spacing w:after="0"/>
        <w:ind w:left="0"/>
        <w:jc w:val="both"/>
      </w:pPr>
      <w:r>
        <w:rPr>
          <w:rFonts w:ascii="Times New Roman"/>
          <w:b w:val="false"/>
          <w:i w:val="false"/>
          <w:color w:val="000000"/>
          <w:sz w:val="28"/>
        </w:rPr>
        <w:t>
      Әкелу/әкету мақсаты ____________________________________________________</w:t>
      </w:r>
    </w:p>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p>
      <w:pPr>
        <w:spacing w:after="0"/>
        <w:ind w:left="0"/>
        <w:jc w:val="both"/>
      </w:pPr>
      <w:r>
        <w:rPr>
          <w:rFonts w:ascii="Times New Roman"/>
          <w:b w:val="false"/>
          <w:i w:val="false"/>
          <w:color w:val="000000"/>
          <w:sz w:val="28"/>
        </w:rPr>
        <w:t>
      Уақытша әкелу/әкету мерзімі _____________________________________________</w:t>
      </w:r>
    </w:p>
    <w:p>
      <w:pPr>
        <w:spacing w:after="0"/>
        <w:ind w:left="0"/>
        <w:jc w:val="both"/>
      </w:pPr>
      <w:r>
        <w:rPr>
          <w:rFonts w:ascii="Times New Roman"/>
          <w:b w:val="false"/>
          <w:i w:val="false"/>
          <w:color w:val="000000"/>
          <w:sz w:val="28"/>
        </w:rPr>
        <w:t xml:space="preserve">
      (уақытша әкелінетін/әкетілетін жағдайда, тауарларды уақытша әкелу немесе уақытша </w:t>
      </w:r>
    </w:p>
    <w:p>
      <w:pPr>
        <w:spacing w:after="0"/>
        <w:ind w:left="0"/>
        <w:jc w:val="both"/>
      </w:pPr>
      <w:r>
        <w:rPr>
          <w:rFonts w:ascii="Times New Roman"/>
          <w:b w:val="false"/>
          <w:i w:val="false"/>
          <w:color w:val="000000"/>
          <w:sz w:val="28"/>
        </w:rPr>
        <w:t>
      Әкету жөніндегі міндеттеме қолданысының аяқталу күнін көрсету)</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(мемлекеттік қызмет көрсету үшін негіздеме болатын құжаттарды және олардың </w:t>
      </w:r>
    </w:p>
    <w:p>
      <w:pPr>
        <w:spacing w:after="0"/>
        <w:ind w:left="0"/>
        <w:jc w:val="both"/>
      </w:pPr>
      <w:r>
        <w:rPr>
          <w:rFonts w:ascii="Times New Roman"/>
          <w:b w:val="false"/>
          <w:i w:val="false"/>
          <w:color w:val="000000"/>
          <w:sz w:val="28"/>
        </w:rPr>
        <w:t>
      деректемелерін – сыртқы сауда шартын (келісімшартын), оған қосымшаны және</w:t>
      </w:r>
    </w:p>
    <w:p>
      <w:pPr>
        <w:spacing w:after="0"/>
        <w:ind w:left="0"/>
        <w:jc w:val="both"/>
      </w:pPr>
      <w:r>
        <w:rPr>
          <w:rFonts w:ascii="Times New Roman"/>
          <w:b w:val="false"/>
          <w:i w:val="false"/>
          <w:color w:val="000000"/>
          <w:sz w:val="28"/>
        </w:rPr>
        <w:t>
      (немесе) толықтыруды және (немесе)</w:t>
      </w:r>
    </w:p>
    <w:p>
      <w:pPr>
        <w:spacing w:after="0"/>
        <w:ind w:left="0"/>
        <w:jc w:val="both"/>
      </w:pPr>
      <w:r>
        <w:rPr>
          <w:rFonts w:ascii="Times New Roman"/>
          <w:b w:val="false"/>
          <w:i w:val="false"/>
          <w:color w:val="000000"/>
          <w:sz w:val="28"/>
        </w:rPr>
        <w:t>
      тараптардың ниеттерін растайтын өзге де құжатты көрсету)</w:t>
      </w:r>
    </w:p>
    <w:p>
      <w:pPr>
        <w:spacing w:after="0"/>
        <w:ind w:left="0"/>
        <w:jc w:val="both"/>
      </w:pPr>
      <w:r>
        <w:rPr>
          <w:rFonts w:ascii="Times New Roman"/>
          <w:b w:val="false"/>
          <w:i w:val="false"/>
          <w:color w:val="000000"/>
          <w:sz w:val="28"/>
        </w:rPr>
        <w:t>
      Қосымша ақпарат ____________________________________________________</w:t>
      </w:r>
    </w:p>
    <w:p>
      <w:pPr>
        <w:spacing w:after="0"/>
        <w:ind w:left="0"/>
        <w:jc w:val="both"/>
      </w:pPr>
      <w:r>
        <w:rPr>
          <w:rFonts w:ascii="Times New Roman"/>
          <w:b w:val="false"/>
          <w:i w:val="false"/>
          <w:color w:val="000000"/>
          <w:sz w:val="28"/>
        </w:rPr>
        <w:t>
      Транзит елі _________________________________________________________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Қорытынды жарамды ________________________________________________</w:t>
      </w:r>
    </w:p>
    <w:p>
      <w:pPr>
        <w:spacing w:after="0"/>
        <w:ind w:left="0"/>
        <w:jc w:val="both"/>
      </w:pPr>
      <w:r>
        <w:rPr>
          <w:rFonts w:ascii="Times New Roman"/>
          <w:b w:val="false"/>
          <w:i w:val="false"/>
          <w:color w:val="000000"/>
          <w:sz w:val="28"/>
        </w:rPr>
        <w:t>
      Уәкілетті тұлға 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
      Берілген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тегi, аты, әкесiнiң аты (болған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Келесідей арнайы техникалық құралдарға_________________________________</w:t>
      </w:r>
    </w:p>
    <w:p>
      <w:pPr>
        <w:spacing w:after="0"/>
        <w:ind w:left="0"/>
        <w:jc w:val="both"/>
      </w:pPr>
      <w:r>
        <w:rPr>
          <w:rFonts w:ascii="Times New Roman"/>
          <w:b w:val="false"/>
          <w:i w:val="false"/>
          <w:color w:val="000000"/>
          <w:sz w:val="28"/>
        </w:rPr>
        <w:t xml:space="preserve">
      (тауарды алып жүру түрін көрсету: әкелу, әкету, уақытша әкелу, уақытша әкету, </w:t>
      </w:r>
    </w:p>
    <w:p>
      <w:pPr>
        <w:spacing w:after="0"/>
        <w:ind w:left="0"/>
        <w:jc w:val="both"/>
      </w:pPr>
      <w:r>
        <w:rPr>
          <w:rFonts w:ascii="Times New Roman"/>
          <w:b w:val="false"/>
          <w:i w:val="false"/>
          <w:color w:val="000000"/>
          <w:sz w:val="28"/>
        </w:rPr>
        <w:t>
      транзит) _______________________________ қорытынды (рұқсат беру құжатын)</w:t>
      </w:r>
    </w:p>
    <w:p>
      <w:pPr>
        <w:spacing w:after="0"/>
        <w:ind w:left="0"/>
        <w:jc w:val="both"/>
      </w:pPr>
      <w:r>
        <w:rPr>
          <w:rFonts w:ascii="Times New Roman"/>
          <w:b w:val="false"/>
          <w:i w:val="false"/>
          <w:color w:val="000000"/>
          <w:sz w:val="28"/>
        </w:rPr>
        <w:t>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Бұйымның құрамы көрсетілген оның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Зауыттық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одағының сыртқы экономикалық қызметінің бірыңғай тауарлық номенклатурасының коды Бірыңғай тізбенің 2.17-бөлімінен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алушының жеке сәйкестендіру нөмірін және (немесе) бизнес</w:t>
      </w:r>
    </w:p>
    <w:p>
      <w:pPr>
        <w:spacing w:after="0"/>
        <w:ind w:left="0"/>
        <w:jc w:val="both"/>
      </w:pPr>
      <w:r>
        <w:rPr>
          <w:rFonts w:ascii="Times New Roman"/>
          <w:b w:val="false"/>
          <w:i w:val="false"/>
          <w:color w:val="000000"/>
          <w:sz w:val="28"/>
        </w:rPr>
        <w:t>
      сәйкестендіру нөмірін көрсету ______________________________________________</w:t>
      </w:r>
    </w:p>
    <w:p>
      <w:pPr>
        <w:spacing w:after="0"/>
        <w:ind w:left="0"/>
        <w:jc w:val="both"/>
      </w:pPr>
      <w:r>
        <w:rPr>
          <w:rFonts w:ascii="Times New Roman"/>
          <w:b w:val="false"/>
          <w:i w:val="false"/>
          <w:color w:val="000000"/>
          <w:sz w:val="28"/>
        </w:rPr>
        <w:t>
      Көрсетілетін қызметті алушының заңды мекенжайы 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Көрсетілетін қызметті алушының нақты мекенжайы 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Көрсетілетін қызметті алушының телефондары, факсы, электрондық почтасы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Алушы/Жөнелтуші ______________________________________________________</w:t>
      </w:r>
    </w:p>
    <w:p>
      <w:pPr>
        <w:spacing w:after="0"/>
        <w:ind w:left="0"/>
        <w:jc w:val="both"/>
      </w:pPr>
      <w:r>
        <w:rPr>
          <w:rFonts w:ascii="Times New Roman"/>
          <w:b w:val="false"/>
          <w:i w:val="false"/>
          <w:color w:val="000000"/>
          <w:sz w:val="28"/>
        </w:rPr>
        <w:t>
      (әріптес ұйымның толық ресми атауын және толық мекенжайын көрсету.</w:t>
      </w:r>
    </w:p>
    <w:p>
      <w:pPr>
        <w:spacing w:after="0"/>
        <w:ind w:left="0"/>
        <w:jc w:val="both"/>
      </w:pPr>
      <w:r>
        <w:rPr>
          <w:rFonts w:ascii="Times New Roman"/>
          <w:b w:val="false"/>
          <w:i w:val="false"/>
          <w:color w:val="000000"/>
          <w:sz w:val="28"/>
        </w:rPr>
        <w:t xml:space="preserve">
      Бұл ретте алушы ретінде көрсетілетін қызметті алушыдан тауарға құқық алатын тұлға, </w:t>
      </w:r>
    </w:p>
    <w:p>
      <w:pPr>
        <w:spacing w:after="0"/>
        <w:ind w:left="0"/>
        <w:jc w:val="both"/>
      </w:pPr>
      <w:r>
        <w:rPr>
          <w:rFonts w:ascii="Times New Roman"/>
          <w:b w:val="false"/>
          <w:i w:val="false"/>
          <w:color w:val="000000"/>
          <w:sz w:val="28"/>
        </w:rPr>
        <w:t xml:space="preserve">
      ал жөнелтуші ретінде - көрсетілетін қызметті алушыға осы құқықты беретін тұлға </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Межелі/жөнелту елі _____________________________________________________</w:t>
      </w:r>
    </w:p>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p>
      <w:pPr>
        <w:spacing w:after="0"/>
        <w:ind w:left="0"/>
        <w:jc w:val="both"/>
      </w:pPr>
      <w:r>
        <w:rPr>
          <w:rFonts w:ascii="Times New Roman"/>
          <w:b w:val="false"/>
          <w:i w:val="false"/>
          <w:color w:val="000000"/>
          <w:sz w:val="28"/>
        </w:rPr>
        <w:t>
      Транзит елі _____________________________________________________________</w:t>
      </w:r>
    </w:p>
    <w:p>
      <w:pPr>
        <w:spacing w:after="0"/>
        <w:ind w:left="0"/>
        <w:jc w:val="both"/>
      </w:pPr>
      <w:r>
        <w:rPr>
          <w:rFonts w:ascii="Times New Roman"/>
          <w:b w:val="false"/>
          <w:i w:val="false"/>
          <w:color w:val="000000"/>
          <w:sz w:val="28"/>
        </w:rPr>
        <w:t>
      (транзитпен өткізген жағдайда, аумағында транзит жүзеге асырылатын Кеден одағына</w:t>
      </w:r>
    </w:p>
    <w:p>
      <w:pPr>
        <w:spacing w:after="0"/>
        <w:ind w:left="0"/>
        <w:jc w:val="both"/>
      </w:pPr>
      <w:r>
        <w:rPr>
          <w:rFonts w:ascii="Times New Roman"/>
          <w:b w:val="false"/>
          <w:i w:val="false"/>
          <w:color w:val="000000"/>
          <w:sz w:val="28"/>
        </w:rPr>
        <w:t>
      мүше мемлекеттің атауын көрсету)</w:t>
      </w:r>
    </w:p>
    <w:p>
      <w:pPr>
        <w:spacing w:after="0"/>
        <w:ind w:left="0"/>
        <w:jc w:val="both"/>
      </w:pPr>
      <w:r>
        <w:rPr>
          <w:rFonts w:ascii="Times New Roman"/>
          <w:b w:val="false"/>
          <w:i w:val="false"/>
          <w:color w:val="000000"/>
          <w:sz w:val="28"/>
        </w:rPr>
        <w:t>
      Әкелу/әкету мақсаты ___________________________________________________</w:t>
      </w:r>
    </w:p>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p>
      <w:pPr>
        <w:spacing w:after="0"/>
        <w:ind w:left="0"/>
        <w:jc w:val="both"/>
      </w:pPr>
      <w:r>
        <w:rPr>
          <w:rFonts w:ascii="Times New Roman"/>
          <w:b w:val="false"/>
          <w:i w:val="false"/>
          <w:color w:val="000000"/>
          <w:sz w:val="28"/>
        </w:rPr>
        <w:t>
      Уақытша әкелу/әкету мерзімі ____________________________________________</w:t>
      </w:r>
    </w:p>
    <w:p>
      <w:pPr>
        <w:spacing w:after="0"/>
        <w:ind w:left="0"/>
        <w:jc w:val="both"/>
      </w:pPr>
      <w:r>
        <w:rPr>
          <w:rFonts w:ascii="Times New Roman"/>
          <w:b w:val="false"/>
          <w:i w:val="false"/>
          <w:color w:val="000000"/>
          <w:sz w:val="28"/>
        </w:rPr>
        <w:t xml:space="preserve">
      (уақытша әкелінетін/әкетілетін жағдайда, тауарларды уақытша әкелу немесе уақытша </w:t>
      </w:r>
    </w:p>
    <w:p>
      <w:pPr>
        <w:spacing w:after="0"/>
        <w:ind w:left="0"/>
        <w:jc w:val="both"/>
      </w:pPr>
      <w:r>
        <w:rPr>
          <w:rFonts w:ascii="Times New Roman"/>
          <w:b w:val="false"/>
          <w:i w:val="false"/>
          <w:color w:val="000000"/>
          <w:sz w:val="28"/>
        </w:rPr>
        <w:t>
      Әкету жөніндегі міндеттеме қолданысының аяқталу күнін көрсету)</w:t>
      </w:r>
    </w:p>
    <w:p>
      <w:pPr>
        <w:spacing w:after="0"/>
        <w:ind w:left="0"/>
        <w:jc w:val="both"/>
      </w:pPr>
      <w:r>
        <w:rPr>
          <w:rFonts w:ascii="Times New Roman"/>
          <w:b w:val="false"/>
          <w:i w:val="false"/>
          <w:color w:val="000000"/>
          <w:sz w:val="28"/>
        </w:rPr>
        <w:t>
      Негіздеме ____________________________________________________________</w:t>
      </w:r>
    </w:p>
    <w:p>
      <w:pPr>
        <w:spacing w:after="0"/>
        <w:ind w:left="0"/>
        <w:jc w:val="both"/>
      </w:pPr>
      <w:r>
        <w:rPr>
          <w:rFonts w:ascii="Times New Roman"/>
          <w:b w:val="false"/>
          <w:i w:val="false"/>
          <w:color w:val="000000"/>
          <w:sz w:val="28"/>
        </w:rPr>
        <w:t xml:space="preserve">
      (мемлекеттік қызмет көрсету үшін негіздеме болатын құжаттарды және олардың </w:t>
      </w:r>
    </w:p>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p>
      <w:pPr>
        <w:spacing w:after="0"/>
        <w:ind w:left="0"/>
        <w:jc w:val="both"/>
      </w:pPr>
      <w:r>
        <w:rPr>
          <w:rFonts w:ascii="Times New Roman"/>
          <w:b w:val="false"/>
          <w:i w:val="false"/>
          <w:color w:val="000000"/>
          <w:sz w:val="28"/>
        </w:rPr>
        <w:t>
      құжатты көрсету)</w:t>
      </w:r>
    </w:p>
    <w:p>
      <w:pPr>
        <w:spacing w:after="0"/>
        <w:ind w:left="0"/>
        <w:jc w:val="both"/>
      </w:pPr>
      <w:r>
        <w:rPr>
          <w:rFonts w:ascii="Times New Roman"/>
          <w:b w:val="false"/>
          <w:i w:val="false"/>
          <w:color w:val="000000"/>
          <w:sz w:val="28"/>
        </w:rPr>
        <w:t>
      Қосымша ақпарат _____________________________________________________</w:t>
      </w:r>
    </w:p>
    <w:p>
      <w:pPr>
        <w:spacing w:after="0"/>
        <w:ind w:left="0"/>
        <w:jc w:val="both"/>
      </w:pPr>
      <w:r>
        <w:rPr>
          <w:rFonts w:ascii="Times New Roman"/>
          <w:b w:val="false"/>
          <w:i w:val="false"/>
          <w:color w:val="000000"/>
          <w:sz w:val="28"/>
        </w:rPr>
        <w:t xml:space="preserve">
      (өтініштің басқа жолдарындағы ақпаратты айқындайтын қосымша мәліметтерді,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болған жағдайда, осыдан бұрын берілген арнайы техникалық құралдарды әкелуге </w:t>
      </w:r>
    </w:p>
    <w:p>
      <w:pPr>
        <w:spacing w:after="0"/>
        <w:ind w:left="0"/>
        <w:jc w:val="both"/>
      </w:pPr>
      <w:r>
        <w:rPr>
          <w:rFonts w:ascii="Times New Roman"/>
          <w:b w:val="false"/>
          <w:i w:val="false"/>
          <w:color w:val="000000"/>
          <w:sz w:val="28"/>
        </w:rPr>
        <w:t>
      және әкетуге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қорытындының (рұқсат беретін құжаттың) деректемелерін, сондай-ақ тауардың құны </w:t>
      </w:r>
    </w:p>
    <w:p>
      <w:pPr>
        <w:spacing w:after="0"/>
        <w:ind w:left="0"/>
        <w:jc w:val="both"/>
      </w:pPr>
      <w:r>
        <w:rPr>
          <w:rFonts w:ascii="Times New Roman"/>
          <w:b w:val="false"/>
          <w:i w:val="false"/>
          <w:color w:val="000000"/>
          <w:sz w:val="28"/>
        </w:rPr>
        <w:t>
      және қосымша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берілетін құжаттар, оның ішінде тауардың фотографиялық суреті туралы ақпаратты </w:t>
      </w:r>
    </w:p>
    <w:p>
      <w:pPr>
        <w:spacing w:after="0"/>
        <w:ind w:left="0"/>
        <w:jc w:val="both"/>
      </w:pPr>
      <w:r>
        <w:rPr>
          <w:rFonts w:ascii="Times New Roman"/>
          <w:b w:val="false"/>
          <w:i w:val="false"/>
          <w:color w:val="000000"/>
          <w:sz w:val="28"/>
        </w:rPr>
        <w:t>
      көрсету) _______ құжат(тар) қоса берiлiп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қоса берілген құжаттардың барлығы шындыққа сәйкес келетіні және жарамды болып табылатындығы расталады; өтініш беруші мемлекеттік қызметті көрсету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Уәкілетті тұлға 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Толтырылған күні 20__ жылғы "___"______________</w:t>
      </w:r>
    </w:p>
    <w:p>
      <w:pPr>
        <w:spacing w:after="0"/>
        <w:ind w:left="0"/>
        <w:jc w:val="both"/>
      </w:pPr>
      <w:r>
        <w:rPr>
          <w:rFonts w:ascii="Times New Roman"/>
          <w:b w:val="false"/>
          <w:i w:val="false"/>
          <w:color w:val="000000"/>
          <w:sz w:val="28"/>
        </w:rPr>
        <w:t>
      Мемлекеттік көрсетілетін қызметті алушымен байланыстыратын тұлға: ____________</w:t>
      </w:r>
    </w:p>
    <w:p>
      <w:pPr>
        <w:spacing w:after="0"/>
        <w:ind w:left="0"/>
        <w:jc w:val="both"/>
      </w:pPr>
      <w:r>
        <w:rPr>
          <w:rFonts w:ascii="Times New Roman"/>
          <w:b w:val="false"/>
          <w:i w:val="false"/>
          <w:color w:val="000000"/>
          <w:sz w:val="28"/>
        </w:rPr>
        <w:t xml:space="preserve">
      (мемлекеттік көрсетілетін қызметті алушының орындаушысы – тұлғаның тегi, аты, </w:t>
      </w:r>
    </w:p>
    <w:p>
      <w:pPr>
        <w:spacing w:after="0"/>
        <w:ind w:left="0"/>
        <w:jc w:val="both"/>
      </w:pPr>
      <w:r>
        <w:rPr>
          <w:rFonts w:ascii="Times New Roman"/>
          <w:b w:val="false"/>
          <w:i w:val="false"/>
          <w:color w:val="000000"/>
          <w:sz w:val="28"/>
        </w:rPr>
        <w:t>
      әкесiнiң аты, телефоны, электрондық поштасы)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6 мамырдағы</w:t>
            </w:r>
            <w:r>
              <w:br/>
            </w:r>
            <w:r>
              <w:rPr>
                <w:rFonts w:ascii="Times New Roman"/>
                <w:b w:val="false"/>
                <w:i w:val="false"/>
                <w:color w:val="000000"/>
                <w:sz w:val="20"/>
              </w:rPr>
              <w:t>№ 34/қе бұйрығына</w:t>
            </w:r>
            <w:r>
              <w:br/>
            </w:r>
            <w:r>
              <w:rPr>
                <w:rFonts w:ascii="Times New Roman"/>
                <w:b w:val="false"/>
                <w:i w:val="false"/>
                <w:color w:val="000000"/>
                <w:sz w:val="20"/>
              </w:rPr>
              <w:t>5-қосымша</w:t>
            </w:r>
          </w:p>
        </w:tc>
      </w:tr>
    </w:tbl>
    <w:bookmarkStart w:name="z101" w:id="66"/>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 қағидалары</w:t>
      </w:r>
    </w:p>
    <w:bookmarkEnd w:id="66"/>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01.07.2026 </w:t>
      </w:r>
      <w:r>
        <w:rPr>
          <w:rFonts w:ascii="Times New Roman"/>
          <w:b w:val="false"/>
          <w:i w:val="false"/>
          <w:color w:val="ff0000"/>
          <w:sz w:val="28"/>
        </w:rPr>
        <w:t>№ 49/нс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360" w:id="67"/>
    <w:p>
      <w:pPr>
        <w:spacing w:after="0"/>
        <w:ind w:left="0"/>
        <w:jc w:val="left"/>
      </w:pPr>
      <w:r>
        <w:rPr>
          <w:rFonts w:ascii="Times New Roman"/>
          <w:b/>
          <w:i w:val="false"/>
          <w:color w:val="000000"/>
        </w:rPr>
        <w:t xml:space="preserve"> 1-тарау. Жалпы ережелер</w:t>
      </w:r>
    </w:p>
    <w:bookmarkEnd w:id="67"/>
    <w:bookmarkStart w:name="z361" w:id="68"/>
    <w:p>
      <w:pPr>
        <w:spacing w:after="0"/>
        <w:ind w:left="0"/>
        <w:jc w:val="both"/>
      </w:pPr>
      <w:r>
        <w:rPr>
          <w:rFonts w:ascii="Times New Roman"/>
          <w:b w:val="false"/>
          <w:i w:val="false"/>
          <w:color w:val="000000"/>
          <w:sz w:val="28"/>
        </w:rPr>
        <w:t xml:space="preserve">
      1. Осы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 тәртібін (бұдан әрі – мемлекеттік көрсетілетін қызмет) айқындайды.</w:t>
      </w:r>
    </w:p>
    <w:bookmarkEnd w:id="68"/>
    <w:bookmarkStart w:name="z362" w:id="69"/>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лицензиаттарға, екінші категориялы рұқсат иеленушілерге) (бұдан әрі – көрсетілетін қызметті алушы) мемлекеттік қызмет көрсетеді.</w:t>
      </w:r>
    </w:p>
    <w:bookmarkEnd w:id="69"/>
    <w:bookmarkStart w:name="z363" w:id="70"/>
    <w:p>
      <w:pPr>
        <w:spacing w:after="0"/>
        <w:ind w:left="0"/>
        <w:jc w:val="left"/>
      </w:pPr>
      <w:r>
        <w:rPr>
          <w:rFonts w:ascii="Times New Roman"/>
          <w:b/>
          <w:i w:val="false"/>
          <w:color w:val="000000"/>
        </w:rPr>
        <w:t xml:space="preserve"> 2-тарау. Мемлекеттік қызмет көрсету тәртібі</w:t>
      </w:r>
    </w:p>
    <w:bookmarkEnd w:id="70"/>
    <w:bookmarkStart w:name="z364" w:id="71"/>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1-қосымшаға сәйкес Мемлекеттік қызмет көрсетуге қойылатын негізгі талаптар тізбесінің (бұдан әрі – Мемлекеттік қызмет көрсетуге қойылатын талаптар) 10-тармағында көрсетілген құжаттардың электрондық көшірмелерін жолдайды.</w:t>
      </w:r>
    </w:p>
    <w:bookmarkEnd w:id="71"/>
    <w:bookmarkStart w:name="z365" w:id="72"/>
    <w:p>
      <w:pPr>
        <w:spacing w:after="0"/>
        <w:ind w:left="0"/>
        <w:jc w:val="both"/>
      </w:pPr>
      <w:r>
        <w:rPr>
          <w:rFonts w:ascii="Times New Roman"/>
          <w:b w:val="false"/>
          <w:i w:val="false"/>
          <w:color w:val="000000"/>
          <w:sz w:val="28"/>
        </w:rPr>
        <w:t>
      4.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(бұдан әрі – рұқсат беру құжаты) өтініші, ол тіркелген күннен бастап 8 жұмыс күні ішінде қарастырылады.</w:t>
      </w:r>
    </w:p>
    <w:bookmarkEnd w:id="72"/>
    <w:p>
      <w:pPr>
        <w:spacing w:after="0"/>
        <w:ind w:left="0"/>
        <w:jc w:val="both"/>
      </w:pPr>
      <w:r>
        <w:rPr>
          <w:rFonts w:ascii="Times New Roman"/>
          <w:b w:val="false"/>
          <w:i w:val="false"/>
          <w:color w:val="000000"/>
          <w:sz w:val="28"/>
        </w:rPr>
        <w:t>
      Көрсетілетін қызмет беруші өтінішті алған сәттен бастап 5 жұмыс күні ішінде ұсынылған құжаттардың толықтығын тексереді, қажет болған жағдайда қызмет алушының "жеке кабинетіне" шифрлық құралдар үлгілерін ұсыну туралы хабарлама жолдайды.</w:t>
      </w:r>
    </w:p>
    <w:p>
      <w:pPr>
        <w:spacing w:after="0"/>
        <w:ind w:left="0"/>
        <w:jc w:val="both"/>
      </w:pPr>
      <w:r>
        <w:rPr>
          <w:rFonts w:ascii="Times New Roman"/>
          <w:b w:val="false"/>
          <w:i w:val="false"/>
          <w:color w:val="000000"/>
          <w:sz w:val="28"/>
        </w:rPr>
        <w:t>
      Шифрлық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ақпаратты криптографиялық қорғау құралдарын әзірлеу туралы қызметпен айналысу үшін лицензия туралы мәліметтерді көрсетілетін қызметті беруші тиісті мемлекеттік цифрлық жүйелерден "цифрлық үкімет" шлюзі арқылы дербес алады.</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өтінішті одан әрі қараудан дәлелді бас тартуды жібереді.</w:t>
      </w:r>
    </w:p>
    <w:p>
      <w:pPr>
        <w:spacing w:after="0"/>
        <w:ind w:left="0"/>
        <w:jc w:val="both"/>
      </w:pPr>
      <w:r>
        <w:rPr>
          <w:rFonts w:ascii="Times New Roman"/>
          <w:b w:val="false"/>
          <w:i w:val="false"/>
          <w:color w:val="000000"/>
          <w:sz w:val="28"/>
        </w:rPr>
        <w:t>
      Құжаттар пакеті толық ұсынылған жағдайда, сондай-ақ шифрлық құралдар үлгілерінің (қажетті болған жағдайда)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осы Қағидаларға 2-қосымшаға сәйкес электрондық құжат нысанында рұқсат беру құжатын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11-тармағына көзделген негізде рұқсат беру құжатын немесе рұқсат беру құжатын беруден дәлелді бас тартуды береді және көрсетілетін қызметті алушының порталдағы "жеке кабинетіне" жолдайды.";</w:t>
      </w:r>
    </w:p>
    <w:bookmarkStart w:name="z366" w:id="73"/>
    <w:p>
      <w:pPr>
        <w:spacing w:after="0"/>
        <w:ind w:left="0"/>
        <w:jc w:val="both"/>
      </w:pPr>
      <w:r>
        <w:rPr>
          <w:rFonts w:ascii="Times New Roman"/>
          <w:b w:val="false"/>
          <w:i w:val="false"/>
          <w:color w:val="000000"/>
          <w:sz w:val="28"/>
        </w:rPr>
        <w:t>
      5.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73"/>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Start w:name="z367" w:id="7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74"/>
    <w:bookmarkStart w:name="z368" w:id="75"/>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75"/>
    <w:bookmarkStart w:name="z369" w:id="76"/>
    <w:p>
      <w:pPr>
        <w:spacing w:after="0"/>
        <w:ind w:left="0"/>
        <w:jc w:val="both"/>
      </w:pPr>
      <w:r>
        <w:rPr>
          <w:rFonts w:ascii="Times New Roman"/>
          <w:b w:val="false"/>
          <w:i w:val="false"/>
          <w:color w:val="000000"/>
          <w:sz w:val="28"/>
        </w:rPr>
        <w:t>
      7.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7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70" w:id="77"/>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77"/>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(рұқсат беру құжаты)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 Шифрлау(криптографиялық)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2-қосымшаға сәйкес нысан бойынша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(рұқсат беру құжаты) қорытынды беру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w:t>
            </w:r>
          </w:p>
          <w:p>
            <w:pPr>
              <w:spacing w:after="20"/>
              <w:ind w:left="20"/>
              <w:jc w:val="both"/>
            </w:pPr>
            <w:r>
              <w:rPr>
                <w:rFonts w:ascii="Times New Roman"/>
                <w:b w:val="false"/>
                <w:i w:val="false"/>
                <w:color w:val="000000"/>
                <w:sz w:val="20"/>
              </w:rPr>
              <w:t>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3-қосымшаға сәйкес нысан бойынша қызмет алушының электронды-цифрлық қолтаңбасымен куәландырылған электрондық құжат нысанындағы өтініші;</w:t>
            </w:r>
          </w:p>
          <w:p>
            <w:pPr>
              <w:spacing w:after="20"/>
              <w:ind w:left="20"/>
              <w:jc w:val="both"/>
            </w:pPr>
            <w:r>
              <w:rPr>
                <w:rFonts w:ascii="Times New Roman"/>
                <w:b w:val="false"/>
                <w:i w:val="false"/>
                <w:color w:val="000000"/>
                <w:sz w:val="20"/>
              </w:rPr>
              <w:t>
2) шифрлау құралына техникалық құжаттаманың электрондық көшірмесі. Бастапқы кодтарды ұсыну міндетті талап болып табылмайды. Көрсетілетін қызметті алушының бастапқы кодтарды ұсынудан бас тартуы өз бетінше өтініш бойынша бас тарту үшін негіздеме болып табылмайды;</w:t>
            </w:r>
          </w:p>
          <w:p>
            <w:pPr>
              <w:spacing w:after="20"/>
              <w:ind w:left="20"/>
              <w:jc w:val="both"/>
            </w:pPr>
            <w:r>
              <w:rPr>
                <w:rFonts w:ascii="Times New Roman"/>
                <w:b w:val="false"/>
                <w:i w:val="false"/>
                <w:color w:val="000000"/>
                <w:sz w:val="20"/>
              </w:rPr>
              <w:t>
3)сыртқы сауда шарты (келісімшарт), оған қосымша және (немесе) толықтыру және (немесе) тараптардың ниеттерін растайтын өзге де құжаттың электрондық көшірмесі. Шифрлау құралының үлгілерін ұсыну қажет болған жағдайда (көрсетілетін қызметті берушінің талабы бойынша ғылыми-техникалық сараптама жүргізу үшін), көрсетілетін қызметті беруші көрсетілетін қызметті алушының "жеке кабинетіне" электрондық цифрлық қолтаңбасы қойылған тиісті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шешімімен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өкілінің өкілеттігі Қазақстан Республикасының азаматтық заңнамасына сәйкес ресімделуі тиіс. Қызмет алушы мемлекеттік көрсетілетін қызметті электрондық қолтаңбасы болған жағдай ғана портал арқылы электрондық түрде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(рұқсат беру құжаты)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транзитіне қорытынды (рұқсат беру құжаты)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20__ жылғы "__ " ___________ № KZ_______________ өтініші негізінде</w:t>
      </w:r>
    </w:p>
    <w:p>
      <w:pPr>
        <w:spacing w:after="0"/>
        <w:ind w:left="0"/>
        <w:jc w:val="both"/>
      </w:pPr>
      <w:r>
        <w:rPr>
          <w:rFonts w:ascii="Times New Roman"/>
          <w:b w:val="false"/>
          <w:i w:val="false"/>
          <w:color w:val="000000"/>
          <w:sz w:val="28"/>
        </w:rPr>
        <w:t>
      ________________________________________________________________ берілді</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тегi, аты, әкесiнiң аты (болған </w:t>
      </w:r>
    </w:p>
    <w:p>
      <w:pPr>
        <w:spacing w:after="0"/>
        <w:ind w:left="0"/>
        <w:jc w:val="both"/>
      </w:pPr>
      <w:r>
        <w:rPr>
          <w:rFonts w:ascii="Times New Roman"/>
          <w:b w:val="false"/>
          <w:i w:val="false"/>
          <w:color w:val="000000"/>
          <w:sz w:val="28"/>
        </w:rPr>
        <w:t>
      жағдайда), заңды тұлғаның мекенжайы)</w:t>
      </w:r>
    </w:p>
    <w:p>
      <w:pPr>
        <w:spacing w:after="0"/>
        <w:ind w:left="0"/>
        <w:jc w:val="both"/>
      </w:pPr>
      <w:r>
        <w:rPr>
          <w:rFonts w:ascii="Times New Roman"/>
          <w:b w:val="false"/>
          <w:i w:val="false"/>
          <w:color w:val="000000"/>
          <w:sz w:val="28"/>
        </w:rPr>
        <w:t>
      Алып жүру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(тауарды тасымалдау түрін көрсету: әкелу, әкету, уақытша әкелу, уақытша әкету, </w:t>
      </w:r>
    </w:p>
    <w:p>
      <w:pPr>
        <w:spacing w:after="0"/>
        <w:ind w:left="0"/>
        <w:jc w:val="both"/>
      </w:pPr>
      <w:r>
        <w:rPr>
          <w:rFonts w:ascii="Times New Roman"/>
          <w:b w:val="false"/>
          <w:i w:val="false"/>
          <w:color w:val="000000"/>
          <w:sz w:val="28"/>
        </w:rPr>
        <w:t>
      транзит) _________________ ____________________________________________</w:t>
      </w:r>
    </w:p>
    <w:p>
      <w:pPr>
        <w:spacing w:after="0"/>
        <w:ind w:left="0"/>
        <w:jc w:val="both"/>
      </w:pPr>
      <w:r>
        <w:rPr>
          <w:rFonts w:ascii="Times New Roman"/>
          <w:b w:val="false"/>
          <w:i w:val="false"/>
          <w:color w:val="000000"/>
          <w:sz w:val="28"/>
        </w:rPr>
        <w:t xml:space="preserve">
      (Бірыңғай тізбенің бөлімі) (Еуразиялық экономикалық одағының сыртқы </w:t>
      </w:r>
    </w:p>
    <w:p>
      <w:pPr>
        <w:spacing w:after="0"/>
        <w:ind w:left="0"/>
        <w:jc w:val="both"/>
      </w:pPr>
      <w:r>
        <w:rPr>
          <w:rFonts w:ascii="Times New Roman"/>
          <w:b w:val="false"/>
          <w:i w:val="false"/>
          <w:color w:val="000000"/>
          <w:sz w:val="28"/>
        </w:rPr>
        <w:t>
      экономикалық қызметінің бірыңғай тауарлық номенклатурасының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Алушы/Жөнелтуші ____________________________________________________</w:t>
      </w:r>
    </w:p>
    <w:p>
      <w:pPr>
        <w:spacing w:after="0"/>
        <w:ind w:left="0"/>
        <w:jc w:val="both"/>
      </w:pPr>
      <w:r>
        <w:rPr>
          <w:rFonts w:ascii="Times New Roman"/>
          <w:b w:val="false"/>
          <w:i w:val="false"/>
          <w:color w:val="000000"/>
          <w:sz w:val="28"/>
        </w:rPr>
        <w:t>
      (әріптес-ұйымның толық ресми атауын және толық мекенжайын көрсету.</w:t>
      </w:r>
    </w:p>
    <w:p>
      <w:pPr>
        <w:spacing w:after="0"/>
        <w:ind w:left="0"/>
        <w:jc w:val="both"/>
      </w:pPr>
      <w:r>
        <w:rPr>
          <w:rFonts w:ascii="Times New Roman"/>
          <w:b w:val="false"/>
          <w:i w:val="false"/>
          <w:color w:val="000000"/>
          <w:sz w:val="28"/>
        </w:rPr>
        <w:t>
      Бұл ретте ___________________________________________________________</w:t>
      </w:r>
    </w:p>
    <w:p>
      <w:pPr>
        <w:spacing w:after="0"/>
        <w:ind w:left="0"/>
        <w:jc w:val="both"/>
      </w:pPr>
      <w:r>
        <w:rPr>
          <w:rFonts w:ascii="Times New Roman"/>
          <w:b w:val="false"/>
          <w:i w:val="false"/>
          <w:color w:val="000000"/>
          <w:sz w:val="28"/>
        </w:rPr>
        <w:t>
      алушы ретінде, көрсетілетін қызметті алушыдан тауарға құқық алған тұлға,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ал жөнелтуші ретінде - көрсетілетін қызметті алушыға осы құқықты беретін тұлға </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Межелі/жөнелту елі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p>
      <w:pPr>
        <w:spacing w:after="0"/>
        <w:ind w:left="0"/>
        <w:jc w:val="both"/>
      </w:pPr>
      <w:r>
        <w:rPr>
          <w:rFonts w:ascii="Times New Roman"/>
          <w:b w:val="false"/>
          <w:i w:val="false"/>
          <w:color w:val="000000"/>
          <w:sz w:val="28"/>
        </w:rPr>
        <w:t>
      Әкелу/әкету мақсаты _______________________________________________________</w:t>
      </w:r>
    </w:p>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p>
      <w:pPr>
        <w:spacing w:after="0"/>
        <w:ind w:left="0"/>
        <w:jc w:val="both"/>
      </w:pPr>
      <w:r>
        <w:rPr>
          <w:rFonts w:ascii="Times New Roman"/>
          <w:b w:val="false"/>
          <w:i w:val="false"/>
          <w:color w:val="000000"/>
          <w:sz w:val="28"/>
        </w:rPr>
        <w:t>
      Уақытша әкелу/әкету мерзімі_________________________________________________</w:t>
      </w:r>
    </w:p>
    <w:p>
      <w:pPr>
        <w:spacing w:after="0"/>
        <w:ind w:left="0"/>
        <w:jc w:val="both"/>
      </w:pPr>
      <w:r>
        <w:rPr>
          <w:rFonts w:ascii="Times New Roman"/>
          <w:b w:val="false"/>
          <w:i w:val="false"/>
          <w:color w:val="000000"/>
          <w:sz w:val="28"/>
        </w:rPr>
        <w:t>
      (уақытша әкелінетін/әкетілетін жағдайда, тауарларды уақытша әкелу немесе уақытша</w:t>
      </w:r>
    </w:p>
    <w:p>
      <w:pPr>
        <w:spacing w:after="0"/>
        <w:ind w:left="0"/>
        <w:jc w:val="both"/>
      </w:pPr>
      <w:r>
        <w:rPr>
          <w:rFonts w:ascii="Times New Roman"/>
          <w:b w:val="false"/>
          <w:i w:val="false"/>
          <w:color w:val="000000"/>
          <w:sz w:val="28"/>
        </w:rPr>
        <w:t>
      әкету жөніндегі міндеттеме қолданысының аяқталу күнін көрсету)</w:t>
      </w:r>
    </w:p>
    <w:p>
      <w:pPr>
        <w:spacing w:after="0"/>
        <w:ind w:left="0"/>
        <w:jc w:val="both"/>
      </w:pPr>
      <w:r>
        <w:rPr>
          <w:rFonts w:ascii="Times New Roman"/>
          <w:b w:val="false"/>
          <w:i w:val="false"/>
          <w:color w:val="000000"/>
          <w:sz w:val="28"/>
        </w:rPr>
        <w:t>
      Негіздеме _______________________________________________________________</w:t>
      </w:r>
    </w:p>
    <w:p>
      <w:pPr>
        <w:spacing w:after="0"/>
        <w:ind w:left="0"/>
        <w:jc w:val="both"/>
      </w:pPr>
      <w:r>
        <w:rPr>
          <w:rFonts w:ascii="Times New Roman"/>
          <w:b w:val="false"/>
          <w:i w:val="false"/>
          <w:color w:val="000000"/>
          <w:sz w:val="28"/>
        </w:rPr>
        <w:t xml:space="preserve">
      (мемлекеттік қызмет көрсету үшін негіздеме болатын құжаттарды және олардың </w:t>
      </w:r>
    </w:p>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p>
      <w:pPr>
        <w:spacing w:after="0"/>
        <w:ind w:left="0"/>
        <w:jc w:val="both"/>
      </w:pPr>
      <w:r>
        <w:rPr>
          <w:rFonts w:ascii="Times New Roman"/>
          <w:b w:val="false"/>
          <w:i w:val="false"/>
          <w:color w:val="000000"/>
          <w:sz w:val="28"/>
        </w:rPr>
        <w:t>
      құжатты көрсету)</w:t>
      </w:r>
    </w:p>
    <w:p>
      <w:pPr>
        <w:spacing w:after="0"/>
        <w:ind w:left="0"/>
        <w:jc w:val="both"/>
      </w:pPr>
      <w:r>
        <w:rPr>
          <w:rFonts w:ascii="Times New Roman"/>
          <w:b w:val="false"/>
          <w:i w:val="false"/>
          <w:color w:val="000000"/>
          <w:sz w:val="28"/>
        </w:rPr>
        <w:t>
      Қосымша ақпарат _______________________________________________________</w:t>
      </w:r>
    </w:p>
    <w:p>
      <w:pPr>
        <w:spacing w:after="0"/>
        <w:ind w:left="0"/>
        <w:jc w:val="both"/>
      </w:pPr>
      <w:r>
        <w:rPr>
          <w:rFonts w:ascii="Times New Roman"/>
          <w:b w:val="false"/>
          <w:i w:val="false"/>
          <w:color w:val="000000"/>
          <w:sz w:val="28"/>
        </w:rPr>
        <w:t>
      Транзит елі _____________________________________________________________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Қорытынды жарамды _________________________________</w:t>
      </w:r>
    </w:p>
    <w:p>
      <w:pPr>
        <w:spacing w:after="0"/>
        <w:ind w:left="0"/>
        <w:jc w:val="both"/>
      </w:pPr>
      <w:r>
        <w:rPr>
          <w:rFonts w:ascii="Times New Roman"/>
          <w:b w:val="false"/>
          <w:i w:val="false"/>
          <w:color w:val="000000"/>
          <w:sz w:val="28"/>
        </w:rPr>
        <w:t>
      Уәкілетті тұлға 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
      Берілген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(рұқсат беру құжаты)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тегi, аты, әкесiнiң аты (болған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Шифрлау (криптографиялық) құралдарын құрайтын келесідей тауарларға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(тауарды алып жүру түрін көрсету: әкелу, әкету, уақытша әкелу, уақытша әкету, </w:t>
      </w:r>
    </w:p>
    <w:p>
      <w:pPr>
        <w:spacing w:after="0"/>
        <w:ind w:left="0"/>
        <w:jc w:val="both"/>
      </w:pPr>
      <w:r>
        <w:rPr>
          <w:rFonts w:ascii="Times New Roman"/>
          <w:b w:val="false"/>
          <w:i w:val="false"/>
          <w:color w:val="000000"/>
          <w:sz w:val="28"/>
        </w:rPr>
        <w:t>
      транзит) _________________ қорытынды (рұқсат беру құжатын)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Бұйымның құрамы көрсетілген оның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Зауыттық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одағының сыртқы экономикалық қызметінің бірыңғай тауарлық номенклатурасының коды Бірыңғай тізбенің 2.19-бөлімінен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алушының жеке сәйкестендіру нөмірі/бизнес сәйкестендіру нөмірі 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заңды мекенжайы 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Көрсетілетін қызметті алушының нақты мекенжайы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Көрсетілетін қызметті алушының телефондары, факсы, электрондық почтасы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Алушы/Жөнелтуші ________________________________________________________</w:t>
      </w:r>
    </w:p>
    <w:p>
      <w:pPr>
        <w:spacing w:after="0"/>
        <w:ind w:left="0"/>
        <w:jc w:val="both"/>
      </w:pPr>
      <w:r>
        <w:rPr>
          <w:rFonts w:ascii="Times New Roman"/>
          <w:b w:val="false"/>
          <w:i w:val="false"/>
          <w:color w:val="000000"/>
          <w:sz w:val="28"/>
        </w:rPr>
        <w:t>
      (әріптес ұйымның толық ресми атауын және толық мекенжайын көрсету.</w:t>
      </w:r>
    </w:p>
    <w:p>
      <w:pPr>
        <w:spacing w:after="0"/>
        <w:ind w:left="0"/>
        <w:jc w:val="both"/>
      </w:pPr>
      <w:r>
        <w:rPr>
          <w:rFonts w:ascii="Times New Roman"/>
          <w:b w:val="false"/>
          <w:i w:val="false"/>
          <w:color w:val="000000"/>
          <w:sz w:val="28"/>
        </w:rPr>
        <w:t>
      Бұл ретте алушы ретінде көрсетілетін қызметті алушыдан тауарға құқық алатын тұлға,</w:t>
      </w:r>
    </w:p>
    <w:p>
      <w:pPr>
        <w:spacing w:after="0"/>
        <w:ind w:left="0"/>
        <w:jc w:val="both"/>
      </w:pPr>
      <w:r>
        <w:rPr>
          <w:rFonts w:ascii="Times New Roman"/>
          <w:b w:val="false"/>
          <w:i w:val="false"/>
          <w:color w:val="000000"/>
          <w:sz w:val="28"/>
        </w:rPr>
        <w:t xml:space="preserve">
      ал жөнелтуші ретінде - көрсетілетін қызметті алушыға осы құқықты беретін тұлға </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Межелі/жөнелту елі _____________________________________________________</w:t>
      </w:r>
    </w:p>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p>
      <w:pPr>
        <w:spacing w:after="0"/>
        <w:ind w:left="0"/>
        <w:jc w:val="both"/>
      </w:pPr>
      <w:r>
        <w:rPr>
          <w:rFonts w:ascii="Times New Roman"/>
          <w:b w:val="false"/>
          <w:i w:val="false"/>
          <w:color w:val="000000"/>
          <w:sz w:val="28"/>
        </w:rPr>
        <w:t>
      Транзит елі _____________________________________________________________</w:t>
      </w:r>
    </w:p>
    <w:p>
      <w:pPr>
        <w:spacing w:after="0"/>
        <w:ind w:left="0"/>
        <w:jc w:val="both"/>
      </w:pPr>
      <w:r>
        <w:rPr>
          <w:rFonts w:ascii="Times New Roman"/>
          <w:b w:val="false"/>
          <w:i w:val="false"/>
          <w:color w:val="000000"/>
          <w:sz w:val="28"/>
        </w:rPr>
        <w:t>
      (транзитпен өткізген жағдайда, аумағында транзит жүзеге асырылатын Кеден одағына</w:t>
      </w:r>
    </w:p>
    <w:p>
      <w:pPr>
        <w:spacing w:after="0"/>
        <w:ind w:left="0"/>
        <w:jc w:val="both"/>
      </w:pPr>
      <w:r>
        <w:rPr>
          <w:rFonts w:ascii="Times New Roman"/>
          <w:b w:val="false"/>
          <w:i w:val="false"/>
          <w:color w:val="000000"/>
          <w:sz w:val="28"/>
        </w:rPr>
        <w:t>
      мүше мемлекеттің атауын көрсету)</w:t>
      </w:r>
    </w:p>
    <w:p>
      <w:pPr>
        <w:spacing w:after="0"/>
        <w:ind w:left="0"/>
        <w:jc w:val="both"/>
      </w:pPr>
      <w:r>
        <w:rPr>
          <w:rFonts w:ascii="Times New Roman"/>
          <w:b w:val="false"/>
          <w:i w:val="false"/>
          <w:color w:val="000000"/>
          <w:sz w:val="28"/>
        </w:rPr>
        <w:t>
      Әкелу/әкету мақсаты ____________________________________________________</w:t>
      </w:r>
    </w:p>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p>
      <w:pPr>
        <w:spacing w:after="0"/>
        <w:ind w:left="0"/>
        <w:jc w:val="both"/>
      </w:pPr>
      <w:r>
        <w:rPr>
          <w:rFonts w:ascii="Times New Roman"/>
          <w:b w:val="false"/>
          <w:i w:val="false"/>
          <w:color w:val="000000"/>
          <w:sz w:val="28"/>
        </w:rPr>
        <w:t>
      Уақытша әкелу/әкету мерзімі ____________________________________________</w:t>
      </w:r>
    </w:p>
    <w:p>
      <w:pPr>
        <w:spacing w:after="0"/>
        <w:ind w:left="0"/>
        <w:jc w:val="both"/>
      </w:pPr>
      <w:r>
        <w:rPr>
          <w:rFonts w:ascii="Times New Roman"/>
          <w:b w:val="false"/>
          <w:i w:val="false"/>
          <w:color w:val="000000"/>
          <w:sz w:val="28"/>
        </w:rPr>
        <w:t>
      (уақытша әкелінетін/әкетілетін жағдайда, тауарларды уақытша әкелу немесе уақытша</w:t>
      </w:r>
    </w:p>
    <w:p>
      <w:pPr>
        <w:spacing w:after="0"/>
        <w:ind w:left="0"/>
        <w:jc w:val="both"/>
      </w:pPr>
      <w:r>
        <w:rPr>
          <w:rFonts w:ascii="Times New Roman"/>
          <w:b w:val="false"/>
          <w:i w:val="false"/>
          <w:color w:val="000000"/>
          <w:sz w:val="28"/>
        </w:rPr>
        <w:t>
      әкету жөніндегі міндеттеме қолданысының аяқталу күнін көрсету)</w:t>
      </w:r>
    </w:p>
    <w:p>
      <w:pPr>
        <w:spacing w:after="0"/>
        <w:ind w:left="0"/>
        <w:jc w:val="both"/>
      </w:pPr>
      <w:r>
        <w:rPr>
          <w:rFonts w:ascii="Times New Roman"/>
          <w:b w:val="false"/>
          <w:i w:val="false"/>
          <w:color w:val="000000"/>
          <w:sz w:val="28"/>
        </w:rPr>
        <w:t>
      Негіздеме _____________________________________________________________</w:t>
      </w:r>
    </w:p>
    <w:p>
      <w:pPr>
        <w:spacing w:after="0"/>
        <w:ind w:left="0"/>
        <w:jc w:val="both"/>
      </w:pPr>
      <w:r>
        <w:rPr>
          <w:rFonts w:ascii="Times New Roman"/>
          <w:b w:val="false"/>
          <w:i w:val="false"/>
          <w:color w:val="000000"/>
          <w:sz w:val="28"/>
        </w:rPr>
        <w:t>
      (мемлекеттік қызмет көрсету үшін негіздеме болатын құжаттарды және олардың</w:t>
      </w:r>
    </w:p>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p>
      <w:pPr>
        <w:spacing w:after="0"/>
        <w:ind w:left="0"/>
        <w:jc w:val="both"/>
      </w:pPr>
      <w:r>
        <w:rPr>
          <w:rFonts w:ascii="Times New Roman"/>
          <w:b w:val="false"/>
          <w:i w:val="false"/>
          <w:color w:val="000000"/>
          <w:sz w:val="28"/>
        </w:rPr>
        <w:t>
      құжатты көрсету)</w:t>
      </w:r>
    </w:p>
    <w:p>
      <w:pPr>
        <w:spacing w:after="0"/>
        <w:ind w:left="0"/>
        <w:jc w:val="both"/>
      </w:pPr>
      <w:r>
        <w:rPr>
          <w:rFonts w:ascii="Times New Roman"/>
          <w:b w:val="false"/>
          <w:i w:val="false"/>
          <w:color w:val="000000"/>
          <w:sz w:val="28"/>
        </w:rPr>
        <w:t xml:space="preserve">
      Тауарды ақпаратты криптографиялық қорғау құралдарына жатқызу бойынша </w:t>
      </w:r>
    </w:p>
    <w:p>
      <w:pPr>
        <w:spacing w:after="0"/>
        <w:ind w:left="0"/>
        <w:jc w:val="both"/>
      </w:pPr>
      <w:r>
        <w:rPr>
          <w:rFonts w:ascii="Times New Roman"/>
          <w:b w:val="false"/>
          <w:i w:val="false"/>
          <w:color w:val="000000"/>
          <w:sz w:val="28"/>
        </w:rPr>
        <w:t>
      техникалық зерттеу қорытындысының деректемелері _______________________</w:t>
      </w:r>
    </w:p>
    <w:p>
      <w:pPr>
        <w:spacing w:after="0"/>
        <w:ind w:left="0"/>
        <w:jc w:val="both"/>
      </w:pPr>
      <w:r>
        <w:rPr>
          <w:rFonts w:ascii="Times New Roman"/>
          <w:b w:val="false"/>
          <w:i w:val="false"/>
          <w:color w:val="000000"/>
          <w:sz w:val="28"/>
        </w:rPr>
        <w:t>
      (тиісті қорытындының тіркеу нөмірін және берілген күнін көрсету, ұйымдардың жеке</w:t>
      </w:r>
    </w:p>
    <w:p>
      <w:pPr>
        <w:spacing w:after="0"/>
        <w:ind w:left="0"/>
        <w:jc w:val="both"/>
      </w:pPr>
      <w:r>
        <w:rPr>
          <w:rFonts w:ascii="Times New Roman"/>
          <w:b w:val="false"/>
          <w:i w:val="false"/>
          <w:color w:val="000000"/>
          <w:sz w:val="28"/>
        </w:rPr>
        <w:t>
      қажеттілігін ___________________________________________________________</w:t>
      </w:r>
    </w:p>
    <w:p>
      <w:pPr>
        <w:spacing w:after="0"/>
        <w:ind w:left="0"/>
        <w:jc w:val="both"/>
      </w:pPr>
      <w:r>
        <w:rPr>
          <w:rFonts w:ascii="Times New Roman"/>
          <w:b w:val="false"/>
          <w:i w:val="false"/>
          <w:color w:val="000000"/>
          <w:sz w:val="28"/>
        </w:rPr>
        <w:t>
      қамтамасыз ету үшін шифрлау құралдары әкелінген жағдайда толтырылады)</w:t>
      </w:r>
    </w:p>
    <w:p>
      <w:pPr>
        <w:spacing w:after="0"/>
        <w:ind w:left="0"/>
        <w:jc w:val="both"/>
      </w:pPr>
      <w:r>
        <w:rPr>
          <w:rFonts w:ascii="Times New Roman"/>
          <w:b w:val="false"/>
          <w:i w:val="false"/>
          <w:color w:val="000000"/>
          <w:sz w:val="28"/>
        </w:rPr>
        <w:t>
      Қосымша ақпарат _____________________________________________________</w:t>
      </w:r>
    </w:p>
    <w:p>
      <w:pPr>
        <w:spacing w:after="0"/>
        <w:ind w:left="0"/>
        <w:jc w:val="both"/>
      </w:pPr>
      <w:r>
        <w:rPr>
          <w:rFonts w:ascii="Times New Roman"/>
          <w:b w:val="false"/>
          <w:i w:val="false"/>
          <w:color w:val="000000"/>
          <w:sz w:val="28"/>
        </w:rPr>
        <w:t xml:space="preserve">
      (өтініштің басқа жолдарындағы ақпаратты айқындайтын қосымша мәліметтерді, </w:t>
      </w:r>
    </w:p>
    <w:p>
      <w:pPr>
        <w:spacing w:after="0"/>
        <w:ind w:left="0"/>
        <w:jc w:val="both"/>
      </w:pPr>
      <w:r>
        <w:rPr>
          <w:rFonts w:ascii="Times New Roman"/>
          <w:b w:val="false"/>
          <w:i w:val="false"/>
          <w:color w:val="000000"/>
          <w:sz w:val="28"/>
        </w:rPr>
        <w:t>
      қажет ________________________________________________________________</w:t>
      </w:r>
    </w:p>
    <w:p>
      <w:pPr>
        <w:spacing w:after="0"/>
        <w:ind w:left="0"/>
        <w:jc w:val="both"/>
      </w:pPr>
      <w:r>
        <w:rPr>
          <w:rFonts w:ascii="Times New Roman"/>
          <w:b w:val="false"/>
          <w:i w:val="false"/>
          <w:color w:val="000000"/>
          <w:sz w:val="28"/>
        </w:rPr>
        <w:t>
      болған жағдайда, осыдан бұрын берілген шифрлау (криптографиялық) құралдарын</w:t>
      </w:r>
    </w:p>
    <w:p>
      <w:pPr>
        <w:spacing w:after="0"/>
        <w:ind w:left="0"/>
        <w:jc w:val="both"/>
      </w:pPr>
      <w:r>
        <w:rPr>
          <w:rFonts w:ascii="Times New Roman"/>
          <w:b w:val="false"/>
          <w:i w:val="false"/>
          <w:color w:val="000000"/>
          <w:sz w:val="28"/>
        </w:rPr>
        <w:t>
      әкелуге және __________________________________________________________</w:t>
      </w:r>
    </w:p>
    <w:p>
      <w:pPr>
        <w:spacing w:after="0"/>
        <w:ind w:left="0"/>
        <w:jc w:val="both"/>
      </w:pPr>
      <w:r>
        <w:rPr>
          <w:rFonts w:ascii="Times New Roman"/>
          <w:b w:val="false"/>
          <w:i w:val="false"/>
          <w:color w:val="000000"/>
          <w:sz w:val="28"/>
        </w:rPr>
        <w:t xml:space="preserve">
      әкетуге қорытындының (рұқсат беретін құжаттың) деректемелерін, сондай-ақ </w:t>
      </w:r>
    </w:p>
    <w:p>
      <w:pPr>
        <w:spacing w:after="0"/>
        <w:ind w:left="0"/>
        <w:jc w:val="both"/>
      </w:pPr>
      <w:r>
        <w:rPr>
          <w:rFonts w:ascii="Times New Roman"/>
          <w:b w:val="false"/>
          <w:i w:val="false"/>
          <w:color w:val="000000"/>
          <w:sz w:val="28"/>
        </w:rPr>
        <w:t>
      тауардың құны және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қосымша берілетін құжаттар, оның ішінде тауардың фотографиялық суреті туралы </w:t>
      </w:r>
    </w:p>
    <w:p>
      <w:pPr>
        <w:spacing w:after="0"/>
        <w:ind w:left="0"/>
        <w:jc w:val="both"/>
      </w:pPr>
      <w:r>
        <w:rPr>
          <w:rFonts w:ascii="Times New Roman"/>
          <w:b w:val="false"/>
          <w:i w:val="false"/>
          <w:color w:val="000000"/>
          <w:sz w:val="28"/>
        </w:rPr>
        <w:t>
      ақпаратты көрсету)</w:t>
      </w:r>
    </w:p>
    <w:p>
      <w:pPr>
        <w:spacing w:after="0"/>
        <w:ind w:left="0"/>
        <w:jc w:val="both"/>
      </w:pPr>
      <w:r>
        <w:rPr>
          <w:rFonts w:ascii="Times New Roman"/>
          <w:b w:val="false"/>
          <w:i w:val="false"/>
          <w:color w:val="000000"/>
          <w:sz w:val="28"/>
        </w:rPr>
        <w:t>
      _______ құжат(тар) қоса берiлiп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қоса берілген құжаттардың барлығы шындыққа сәйкес келетіні және жарамды болып табылатындығы расталады; өтініш беруші мемлекеттік қызметті көрсету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Уәкілетті тұлға 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Толтырылған күні 20__ жылғы "___"______________</w:t>
      </w:r>
    </w:p>
    <w:p>
      <w:pPr>
        <w:spacing w:after="0"/>
        <w:ind w:left="0"/>
        <w:jc w:val="both"/>
      </w:pPr>
      <w:r>
        <w:rPr>
          <w:rFonts w:ascii="Times New Roman"/>
          <w:b w:val="false"/>
          <w:i w:val="false"/>
          <w:color w:val="000000"/>
          <w:sz w:val="28"/>
        </w:rPr>
        <w:t>
      Мемлекеттік көрсетілетін қызметті алушымен байланыстыратын тұлға: _________</w:t>
      </w:r>
    </w:p>
    <w:p>
      <w:pPr>
        <w:spacing w:after="0"/>
        <w:ind w:left="0"/>
        <w:jc w:val="both"/>
      </w:pPr>
      <w:r>
        <w:rPr>
          <w:rFonts w:ascii="Times New Roman"/>
          <w:b w:val="false"/>
          <w:i w:val="false"/>
          <w:color w:val="000000"/>
          <w:sz w:val="28"/>
        </w:rPr>
        <w:t xml:space="preserve">
      (мемлекеттік көрсетілетін қызметті алушының орындаушысы – тұлғаның тегi, аты, </w:t>
      </w:r>
    </w:p>
    <w:p>
      <w:pPr>
        <w:spacing w:after="0"/>
        <w:ind w:left="0"/>
        <w:jc w:val="both"/>
      </w:pPr>
      <w:r>
        <w:rPr>
          <w:rFonts w:ascii="Times New Roman"/>
          <w:b w:val="false"/>
          <w:i w:val="false"/>
          <w:color w:val="000000"/>
          <w:sz w:val="28"/>
        </w:rPr>
        <w:t>
      әкесiнiң аты, телефоны, электрондық поштасы)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 6-қосымша</w:t>
            </w:r>
          </w:p>
        </w:tc>
      </w:tr>
    </w:tbl>
    <w:bookmarkStart w:name="z116" w:id="78"/>
    <w:p>
      <w:pPr>
        <w:spacing w:after="0"/>
        <w:ind w:left="0"/>
        <w:jc w:val="left"/>
      </w:pPr>
      <w:r>
        <w:rPr>
          <w:rFonts w:ascii="Times New Roman"/>
          <w:b/>
          <w:i w:val="false"/>
          <w:color w:val="000000"/>
        </w:rPr>
        <w:t xml:space="preserve">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қағидалары</w:t>
      </w:r>
    </w:p>
    <w:bookmarkEnd w:id="78"/>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01.07.2026 </w:t>
      </w:r>
      <w:r>
        <w:rPr>
          <w:rFonts w:ascii="Times New Roman"/>
          <w:b w:val="false"/>
          <w:i w:val="false"/>
          <w:color w:val="ff0000"/>
          <w:sz w:val="28"/>
        </w:rPr>
        <w:t>№ 49/нс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374" w:id="79"/>
    <w:p>
      <w:pPr>
        <w:spacing w:after="0"/>
        <w:ind w:left="0"/>
        <w:jc w:val="left"/>
      </w:pPr>
      <w:r>
        <w:rPr>
          <w:rFonts w:ascii="Times New Roman"/>
          <w:b/>
          <w:i w:val="false"/>
          <w:color w:val="000000"/>
        </w:rPr>
        <w:t xml:space="preserve"> 1-тарау. Жалпы ережелер</w:t>
      </w:r>
    </w:p>
    <w:bookmarkEnd w:id="79"/>
    <w:bookmarkStart w:name="z375" w:id="80"/>
    <w:p>
      <w:pPr>
        <w:spacing w:after="0"/>
        <w:ind w:left="0"/>
        <w:jc w:val="both"/>
      </w:pPr>
      <w:r>
        <w:rPr>
          <w:rFonts w:ascii="Times New Roman"/>
          <w:b w:val="false"/>
          <w:i w:val="false"/>
          <w:color w:val="000000"/>
          <w:sz w:val="28"/>
        </w:rPr>
        <w:t xml:space="preserve">
      1. Осы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тәртібін (бұдан әрі – мемлекеттік көрсетілетін қызмет) айқындайды.</w:t>
      </w:r>
    </w:p>
    <w:bookmarkEnd w:id="80"/>
    <w:bookmarkStart w:name="z376" w:id="81"/>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81"/>
    <w:bookmarkStart w:name="z377" w:id="82"/>
    <w:p>
      <w:pPr>
        <w:spacing w:after="0"/>
        <w:ind w:left="0"/>
        <w:jc w:val="left"/>
      </w:pPr>
      <w:r>
        <w:rPr>
          <w:rFonts w:ascii="Times New Roman"/>
          <w:b/>
          <w:i w:val="false"/>
          <w:color w:val="000000"/>
        </w:rPr>
        <w:t xml:space="preserve"> 2-тарау. Мемлекеттік қызмет көрсету тәртібі</w:t>
      </w:r>
    </w:p>
    <w:bookmarkEnd w:id="82"/>
    <w:bookmarkStart w:name="z378" w:id="83"/>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1-қосымшаға сәйкес Мемлекеттік қызмет көрсетуге қойылатын негізгі талаптар тізбесінің (бұдан әрі – Мемлекеттік қызмет көрсетуге қойылатын талаптар) 10-тармағында көрсетілген құжаттардың электрондық көшірмелерін жолдайды.</w:t>
      </w:r>
    </w:p>
    <w:bookmarkEnd w:id="83"/>
    <w:bookmarkStart w:name="z379" w:id="84"/>
    <w:p>
      <w:pPr>
        <w:spacing w:after="0"/>
        <w:ind w:left="0"/>
        <w:jc w:val="both"/>
      </w:pPr>
      <w:r>
        <w:rPr>
          <w:rFonts w:ascii="Times New Roman"/>
          <w:b w:val="false"/>
          <w:i w:val="false"/>
          <w:color w:val="000000"/>
          <w:sz w:val="28"/>
        </w:rPr>
        <w:t>
      4. Көрсетілетін қызметті беруші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бойынша қорытынды беруге арналған өтінішті (бұдан әрі – қорытынды) ол тіркелген күннен бастап 5 жұмыс күні ішінде қарайды.</w:t>
      </w:r>
    </w:p>
    <w:bookmarkEnd w:id="84"/>
    <w:p>
      <w:pPr>
        <w:spacing w:after="0"/>
        <w:ind w:left="0"/>
        <w:jc w:val="both"/>
      </w:pPr>
      <w:r>
        <w:rPr>
          <w:rFonts w:ascii="Times New Roman"/>
          <w:b w:val="false"/>
          <w:i w:val="false"/>
          <w:color w:val="000000"/>
          <w:sz w:val="28"/>
        </w:rPr>
        <w:t>
      Көрсетілетін қызметті беруші қорытынды беруге өтінішті алған сәттен бастап 4 жұмыс күні ішінде ұсынылған құжаттардың толықтығын тексереді, қажет болған жағдайда көрсетілетін қызметті алушының "жеке кабинетіне" тауар үлгісін ұсыну туралы хабарлама жібереді.</w:t>
      </w:r>
    </w:p>
    <w:p>
      <w:pPr>
        <w:spacing w:after="0"/>
        <w:ind w:left="0"/>
        <w:jc w:val="both"/>
      </w:pPr>
      <w:r>
        <w:rPr>
          <w:rFonts w:ascii="Times New Roman"/>
          <w:b w:val="false"/>
          <w:i w:val="false"/>
          <w:color w:val="000000"/>
          <w:sz w:val="28"/>
        </w:rPr>
        <w:t>
      Тауардың үлгісін ұсыну мерзімі көрсетілетін қызметті алушының "жеке кабинетіне" хабарлама келіп түскен сәттен бастап күнтізбелік 5 күнді құрайды. Көрсетілетін қызметті беруші тауардың үлгісін зерттеуді ол ұсынылған күннен бастап күнтізбелік 30 күн ішінде жүзеге асырады. Бұл мерзім мемлекеттік қызмет көрсету мерзіміне кірмейді.</w:t>
      </w:r>
    </w:p>
    <w:p>
      <w:pPr>
        <w:spacing w:after="0"/>
        <w:ind w:left="0"/>
        <w:jc w:val="both"/>
      </w:pPr>
      <w:r>
        <w:rPr>
          <w:rFonts w:ascii="Times New Roman"/>
          <w:b w:val="false"/>
          <w:i w:val="false"/>
          <w:color w:val="000000"/>
          <w:sz w:val="28"/>
        </w:rPr>
        <w:t>
      Мемлекеттік цифрлық жүйелерде қамтылған жеке басты куәландыратын құжат туралы, көрсетілетін қызметті алушыны заңды тұлға ретінде, дара кәсіпкер ретінде мемлекеттік тіркеу (қайта тіркеу) туралы мәліметтерді көрсетілетін қызметті беруші "цифрлық үкімет" шлюзі арқылы тиісті мемлекеттік цифрлық жүйелерден дербес алады.</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өтінішті одан әрі қараудан дәлелді бас тартуды жолдайды.</w:t>
      </w:r>
    </w:p>
    <w:p>
      <w:pPr>
        <w:spacing w:after="0"/>
        <w:ind w:left="0"/>
        <w:jc w:val="both"/>
      </w:pPr>
      <w:r>
        <w:rPr>
          <w:rFonts w:ascii="Times New Roman"/>
          <w:b w:val="false"/>
          <w:i w:val="false"/>
          <w:color w:val="000000"/>
          <w:sz w:val="28"/>
        </w:rPr>
        <w:t>
      Құжаттар пакеті толық ұсынылған жағдайда және тауар үлгілерінің толықтығын тексеру қорытындылары бойынша (қажет болған жағдайда) көрсетілетін қызметті беруші 1 жұмыс күні ішінде көрсетілетін қызметті берушінің уәкілетті адамының электрондық цифрлық қолтаңбасы қойылған электрондық құжат нысанында осы Қағидаларға 2-қосымшаға сәйкес нысан бойынша қорытынды дайындайды не көрсетілетін қызметті алушыны қорытынды беруден бас тарту туралы алдын ала шешім, сондай-ақ алдын ала шешім бойынша көрсетілетін қызметті алушыға позициясын білдіру үшін тыңдау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көрсетуге қойылатын талаптардың 11-тармағында көзделген негізде қорытынды немесе қорытынды беруден дәлелді бас тартуды береді және көрсетілетін қызметті алушының порталдағы "жеке кабинетіне" жолдайды. </w:t>
      </w:r>
    </w:p>
    <w:bookmarkStart w:name="z380" w:id="85"/>
    <w:p>
      <w:pPr>
        <w:spacing w:after="0"/>
        <w:ind w:left="0"/>
        <w:jc w:val="both"/>
      </w:pPr>
      <w:r>
        <w:rPr>
          <w:rFonts w:ascii="Times New Roman"/>
          <w:b w:val="false"/>
          <w:i w:val="false"/>
          <w:color w:val="000000"/>
          <w:sz w:val="28"/>
        </w:rPr>
        <w:t>
      5.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85"/>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Start w:name="z381" w:id="8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86"/>
    <w:bookmarkStart w:name="z382" w:id="87"/>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87"/>
    <w:bookmarkStart w:name="z383" w:id="88"/>
    <w:p>
      <w:pPr>
        <w:spacing w:after="0"/>
        <w:ind w:left="0"/>
        <w:jc w:val="both"/>
      </w:pPr>
      <w:r>
        <w:rPr>
          <w:rFonts w:ascii="Times New Roman"/>
          <w:b w:val="false"/>
          <w:i w:val="false"/>
          <w:color w:val="000000"/>
          <w:sz w:val="28"/>
        </w:rPr>
        <w:t>
      7.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88"/>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84" w:id="89"/>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89"/>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"Тауарларды ақпаратты</w:t>
            </w:r>
            <w:r>
              <w:br/>
            </w:r>
            <w:r>
              <w:rPr>
                <w:rFonts w:ascii="Times New Roman"/>
                <w:b w:val="false"/>
                <w:i w:val="false"/>
                <w:color w:val="000000"/>
                <w:sz w:val="20"/>
              </w:rPr>
              <w:t>криптографиялық қорғау</w:t>
            </w:r>
            <w:r>
              <w:br/>
            </w:r>
            <w:r>
              <w:rPr>
                <w:rFonts w:ascii="Times New Roman"/>
                <w:b w:val="false"/>
                <w:i w:val="false"/>
                <w:color w:val="000000"/>
                <w:sz w:val="20"/>
              </w:rPr>
              <w:t>құралдарына және жедел</w:t>
            </w:r>
            <w:r>
              <w:br/>
            </w:r>
            <w:r>
              <w:rPr>
                <w:rFonts w:ascii="Times New Roman"/>
                <w:b w:val="false"/>
                <w:i w:val="false"/>
                <w:color w:val="000000"/>
                <w:sz w:val="20"/>
              </w:rPr>
              <w:t>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құралдарға жатқызу</w:t>
            </w:r>
            <w:r>
              <w:br/>
            </w:r>
            <w:r>
              <w:rPr>
                <w:rFonts w:ascii="Times New Roman"/>
                <w:b w:val="false"/>
                <w:i w:val="false"/>
                <w:color w:val="000000"/>
                <w:sz w:val="20"/>
              </w:rPr>
              <w:t>тұрғысынан техникалық зерттеу</w:t>
            </w:r>
            <w:r>
              <w:br/>
            </w:r>
            <w:r>
              <w:rPr>
                <w:rFonts w:ascii="Times New Roman"/>
                <w:b w:val="false"/>
                <w:i w:val="false"/>
                <w:color w:val="000000"/>
                <w:sz w:val="20"/>
              </w:rPr>
              <w:t>бойынша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Тауар үлгілерін ұсыну мерзімі тиісті хабарлама көрсетілетін қызметті алушының "жеке кабинетіне" түскен сәттен бастап күнтізбелік 5 күнді құрайды. Қызмет беруші тауар үлгілерін 30 күнтізбелік күн ішінде зерттеуді жүзеге асырады. Бұл мерзім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Қағидаларға 2-қосымшаға сәйкес нысан бойынша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жүргізуге қорытынды беру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3-қосымшаға сәйкес нысан бойынша қызмет алушының электрондық-цифрлық қолтаңбасымен куәландырылған электрондық құжат нысанындағы өтініші;</w:t>
            </w:r>
          </w:p>
          <w:p>
            <w:pPr>
              <w:spacing w:after="20"/>
              <w:ind w:left="20"/>
              <w:jc w:val="both"/>
            </w:pPr>
            <w:r>
              <w:rPr>
                <w:rFonts w:ascii="Times New Roman"/>
                <w:b w:val="false"/>
                <w:i w:val="false"/>
                <w:color w:val="000000"/>
                <w:sz w:val="20"/>
              </w:rPr>
              <w:t>
2) зерттелетін тауарға техникалық құжаттаманың электрондық көшірмесі;</w:t>
            </w:r>
          </w:p>
          <w:p>
            <w:pPr>
              <w:spacing w:after="20"/>
              <w:ind w:left="20"/>
              <w:jc w:val="both"/>
            </w:pPr>
            <w:r>
              <w:rPr>
                <w:rFonts w:ascii="Times New Roman"/>
                <w:b w:val="false"/>
                <w:i w:val="false"/>
                <w:color w:val="000000"/>
                <w:sz w:val="20"/>
              </w:rPr>
              <w:t>
3) тауарды жеткізуге келісімшарттардың (шарттардың) (бар болса) электрондық көшірмелері;</w:t>
            </w:r>
          </w:p>
          <w:p>
            <w:pPr>
              <w:spacing w:after="20"/>
              <w:ind w:left="20"/>
              <w:jc w:val="both"/>
            </w:pPr>
            <w:r>
              <w:rPr>
                <w:rFonts w:ascii="Times New Roman"/>
                <w:b w:val="false"/>
                <w:i w:val="false"/>
                <w:color w:val="000000"/>
                <w:sz w:val="20"/>
              </w:rPr>
              <w:t>
4) тауардың үлгісін ұсыну қажет болған жағдайда (қорытынды шығару кезінде қиыншылық туындаған жағдайда көрсетілетін қызметті берушінің талабы бойынша), көрсетілетін қызметті беруші көрсетілетін қызметті алушының "жеке кабинетіне" тиісті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шешімімен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өкілінің өкілеттігі Қазақстан Республикасының азаматтық заңнамасына сәйкес ресімделуі тиіс. Қызмет алушы мемлекеттік көрсетілетін қызметті электрондық қолтаңбасы болған жағдай ғана портал арқылы электрондық түрде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 Мемлекеттік қызметтер көрсету мәселелері бойынша көрсетілетін қызметті берушінің байланыс телефондары: 8 (7172) 76-49-49, 76-49-26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"Тауарларды ақпаратты</w:t>
            </w:r>
            <w:r>
              <w:br/>
            </w:r>
            <w:r>
              <w:rPr>
                <w:rFonts w:ascii="Times New Roman"/>
                <w:b w:val="false"/>
                <w:i w:val="false"/>
                <w:color w:val="000000"/>
                <w:sz w:val="20"/>
              </w:rPr>
              <w:t>криптографиялық қорғау</w:t>
            </w:r>
            <w:r>
              <w:br/>
            </w:r>
            <w:r>
              <w:rPr>
                <w:rFonts w:ascii="Times New Roman"/>
                <w:b w:val="false"/>
                <w:i w:val="false"/>
                <w:color w:val="000000"/>
                <w:sz w:val="20"/>
              </w:rPr>
              <w:t>құралдарына және жедел</w:t>
            </w:r>
            <w:r>
              <w:br/>
            </w:r>
            <w:r>
              <w:rPr>
                <w:rFonts w:ascii="Times New Roman"/>
                <w:b w:val="false"/>
                <w:i w:val="false"/>
                <w:color w:val="000000"/>
                <w:sz w:val="20"/>
              </w:rPr>
              <w:t>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құралдарға жатқызу</w:t>
            </w:r>
            <w:r>
              <w:br/>
            </w:r>
            <w:r>
              <w:rPr>
                <w:rFonts w:ascii="Times New Roman"/>
                <w:b w:val="false"/>
                <w:i w:val="false"/>
                <w:color w:val="000000"/>
                <w:sz w:val="20"/>
              </w:rPr>
              <w:t>тұрғысынан техникалық зерттеу</w:t>
            </w:r>
            <w:r>
              <w:br/>
            </w:r>
            <w:r>
              <w:rPr>
                <w:rFonts w:ascii="Times New Roman"/>
                <w:b w:val="false"/>
                <w:i w:val="false"/>
                <w:color w:val="000000"/>
                <w:sz w:val="20"/>
              </w:rPr>
              <w:t>бойынша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 бойынша қорытынды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тегi, аты, әкесiнiң аты (болған </w:t>
      </w:r>
    </w:p>
    <w:p>
      <w:pPr>
        <w:spacing w:after="0"/>
        <w:ind w:left="0"/>
        <w:jc w:val="both"/>
      </w:pPr>
      <w:r>
        <w:rPr>
          <w:rFonts w:ascii="Times New Roman"/>
          <w:b w:val="false"/>
          <w:i w:val="false"/>
          <w:color w:val="000000"/>
          <w:sz w:val="28"/>
        </w:rPr>
        <w:t xml:space="preserve">
      жағдайда) 20__ жылғы "___" ______________ № KZ____________________________ </w:t>
      </w:r>
    </w:p>
    <w:p>
      <w:pPr>
        <w:spacing w:after="0"/>
        <w:ind w:left="0"/>
        <w:jc w:val="both"/>
      </w:pPr>
      <w:r>
        <w:rPr>
          <w:rFonts w:ascii="Times New Roman"/>
          <w:b w:val="false"/>
          <w:i w:val="false"/>
          <w:color w:val="000000"/>
          <w:sz w:val="28"/>
        </w:rPr>
        <w:t>
      өтініші бойынша ұсынылған техникалық құжаттарды тексеру негізінде, тауарларды ақпаратты криптографиялық қорғау құралдарына және жедел-іздестіру іс-шараларын жүргізуге арналған арнайы техникалық құралдарға жатуын анықтау мақсатында, келесідей қорытынды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сыртқы экономикалық қызметінің бірыңғай тауарлық номенклатурасының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зерттеу қорытындысы </w:t>
            </w:r>
            <w:r>
              <w:rPr>
                <w:rFonts w:ascii="Times New Roman"/>
                <w:b/>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Қорытындының қолданыс мерзімі: мерзімі шектеусіз</w:t>
      </w:r>
    </w:p>
    <w:p>
      <w:pPr>
        <w:spacing w:after="0"/>
        <w:ind w:left="0"/>
        <w:jc w:val="both"/>
      </w:pPr>
      <w:r>
        <w:rPr>
          <w:rFonts w:ascii="Times New Roman"/>
          <w:b w:val="false"/>
          <w:i w:val="false"/>
          <w:color w:val="000000"/>
          <w:sz w:val="28"/>
        </w:rPr>
        <w:t>
      Уәкілетті адам__________________________________________________________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Берілген күні 20___ жылғы "___"____________ _____________________________</w:t>
      </w:r>
    </w:p>
    <w:p>
      <w:pPr>
        <w:spacing w:after="0"/>
        <w:ind w:left="0"/>
        <w:jc w:val="both"/>
      </w:pPr>
      <w:r>
        <w:rPr>
          <w:rFonts w:ascii="Times New Roman"/>
          <w:b w:val="false"/>
          <w:i w:val="false"/>
          <w:color w:val="000000"/>
          <w:sz w:val="28"/>
        </w:rPr>
        <w:t>
      1 1) техникалық сипаттамасының толық болмауы</w:t>
      </w:r>
    </w:p>
    <w:p>
      <w:pPr>
        <w:spacing w:after="0"/>
        <w:ind w:left="0"/>
        <w:jc w:val="both"/>
      </w:pPr>
      <w:r>
        <w:rPr>
          <w:rFonts w:ascii="Times New Roman"/>
          <w:b w:val="false"/>
          <w:i w:val="false"/>
          <w:color w:val="000000"/>
          <w:sz w:val="28"/>
        </w:rPr>
        <w:t>
      2) тауар жедел-іздестіру іс-шараларын жүргізуге арналған арнайы техникалық құралдарға және ақпаратты криптографиялық қорғау құралдарына жатпайды;</w:t>
      </w:r>
    </w:p>
    <w:p>
      <w:pPr>
        <w:spacing w:after="0"/>
        <w:ind w:left="0"/>
        <w:jc w:val="both"/>
      </w:pPr>
      <w:r>
        <w:rPr>
          <w:rFonts w:ascii="Times New Roman"/>
          <w:b w:val="false"/>
          <w:i w:val="false"/>
          <w:color w:val="000000"/>
          <w:sz w:val="28"/>
        </w:rPr>
        <w:t>
      3) тауар жедел-іздестіру іс-шараларын жүргізуге арналған арнайы техникалық құралдарға жатады, ақпаратты криптографиялық қорғау құралдарына жатпайды;</w:t>
      </w:r>
    </w:p>
    <w:p>
      <w:pPr>
        <w:spacing w:after="0"/>
        <w:ind w:left="0"/>
        <w:jc w:val="both"/>
      </w:pPr>
      <w:r>
        <w:rPr>
          <w:rFonts w:ascii="Times New Roman"/>
          <w:b w:val="false"/>
          <w:i w:val="false"/>
          <w:color w:val="000000"/>
          <w:sz w:val="28"/>
        </w:rPr>
        <w:t>
      4) тауар жедел-іздестіру іс-шараларын жүргізуге арналған арнайы техникалық құралдарға жатады, әкелу немесе әкету ұлттық қауіпсіздікке залал келтіруі мүмкін;</w:t>
      </w:r>
    </w:p>
    <w:p>
      <w:pPr>
        <w:spacing w:after="0"/>
        <w:ind w:left="0"/>
        <w:jc w:val="both"/>
      </w:pPr>
      <w:r>
        <w:rPr>
          <w:rFonts w:ascii="Times New Roman"/>
          <w:b w:val="false"/>
          <w:i w:val="false"/>
          <w:color w:val="000000"/>
          <w:sz w:val="28"/>
        </w:rPr>
        <w:t>
      5) тауар ақпаратты криптографиялық қорғау құралдарына жатады, жедел-іздестіру іс-шараларын жүргізуге арналған арнайы техникалық құралдарға жатпайды;</w:t>
      </w:r>
    </w:p>
    <w:p>
      <w:pPr>
        <w:spacing w:after="0"/>
        <w:ind w:left="0"/>
        <w:jc w:val="both"/>
      </w:pPr>
      <w:r>
        <w:rPr>
          <w:rFonts w:ascii="Times New Roman"/>
          <w:b w:val="false"/>
          <w:i w:val="false"/>
          <w:color w:val="000000"/>
          <w:sz w:val="28"/>
        </w:rPr>
        <w:t>
      6) тауар нотификациялауға жататын ақпаратты криптографиялық қорғау құралдарына жатады;</w:t>
      </w:r>
    </w:p>
    <w:p>
      <w:pPr>
        <w:spacing w:after="0"/>
        <w:ind w:left="0"/>
        <w:jc w:val="both"/>
      </w:pPr>
      <w:r>
        <w:rPr>
          <w:rFonts w:ascii="Times New Roman"/>
          <w:b w:val="false"/>
          <w:i w:val="false"/>
          <w:color w:val="000000"/>
          <w:sz w:val="28"/>
        </w:rPr>
        <w:t>
      7) тауар Жедел-іздестіру іс-шараларын жүргізуге арналған арнайы техникалық құралдарды, ақпаратты криптографиялық қорғау құралдарын әкелу/әкету ережелерінің 2.17, 2.19-тізбелеріне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"Тауарларды ақпаратты</w:t>
            </w:r>
            <w:r>
              <w:br/>
            </w:r>
            <w:r>
              <w:rPr>
                <w:rFonts w:ascii="Times New Roman"/>
                <w:b w:val="false"/>
                <w:i w:val="false"/>
                <w:color w:val="000000"/>
                <w:sz w:val="20"/>
              </w:rPr>
              <w:t>криптографиялық қорғау</w:t>
            </w:r>
            <w:r>
              <w:br/>
            </w:r>
            <w:r>
              <w:rPr>
                <w:rFonts w:ascii="Times New Roman"/>
                <w:b w:val="false"/>
                <w:i w:val="false"/>
                <w:color w:val="000000"/>
                <w:sz w:val="20"/>
              </w:rPr>
              <w:t>құралдарына және жедел</w:t>
            </w:r>
            <w:r>
              <w:br/>
            </w:r>
            <w:r>
              <w:rPr>
                <w:rFonts w:ascii="Times New Roman"/>
                <w:b w:val="false"/>
                <w:i w:val="false"/>
                <w:color w:val="000000"/>
                <w:sz w:val="20"/>
              </w:rPr>
              <w:t>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құралдарға жатқызу</w:t>
            </w:r>
            <w:r>
              <w:br/>
            </w:r>
            <w:r>
              <w:rPr>
                <w:rFonts w:ascii="Times New Roman"/>
                <w:b w:val="false"/>
                <w:i w:val="false"/>
                <w:color w:val="000000"/>
                <w:sz w:val="20"/>
              </w:rPr>
              <w:t>тұрғысынан техникалық зерттеу</w:t>
            </w:r>
            <w:r>
              <w:br/>
            </w:r>
            <w:r>
              <w:rPr>
                <w:rFonts w:ascii="Times New Roman"/>
                <w:b w:val="false"/>
                <w:i w:val="false"/>
                <w:color w:val="000000"/>
                <w:sz w:val="20"/>
              </w:rPr>
              <w:t>бойынша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тегi, аты, әкесiнiң аты (болған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жүргізуге өтініш</w:t>
      </w:r>
    </w:p>
    <w:p>
      <w:pPr>
        <w:spacing w:after="0"/>
        <w:ind w:left="0"/>
        <w:jc w:val="both"/>
      </w:pPr>
      <w:r>
        <w:rPr>
          <w:rFonts w:ascii="Times New Roman"/>
          <w:b w:val="false"/>
          <w:i w:val="false"/>
          <w:color w:val="000000"/>
          <w:sz w:val="28"/>
        </w:rPr>
        <w:t>
      Мына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Бұйымның құрамы көрсетілген оның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Зауыттық, сериялық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одағының сыртқы экономикалық қызметінің бірыңғай тауар номенклатурасының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Сыртқы сауда шарты (келісімшарты), оған косымша және (немесе) толықтыру және</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тараптардың ниеттерін растайтын өзге де құжат___________________________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(тиісті құжаттың нөмірі және жасасу күнін, парақтар санын көрсету) Көрсетілетін</w:t>
      </w:r>
    </w:p>
    <w:p>
      <w:pPr>
        <w:spacing w:after="0"/>
        <w:ind w:left="0"/>
        <w:jc w:val="both"/>
      </w:pPr>
      <w:r>
        <w:rPr>
          <w:rFonts w:ascii="Times New Roman"/>
          <w:b w:val="false"/>
          <w:i w:val="false"/>
          <w:color w:val="000000"/>
          <w:sz w:val="28"/>
        </w:rPr>
        <w:t>
      қызметті алушының жеке сәйкестендіру нөмірін және (немесе) бизнес сәйкестендіру нөмірін көрсету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заңды мекенжайы 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Көрсетілетін қызметті алушының нақты мекенжайы 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Көрсетілетін қызметті алушының телефоны, факсы, электрондық поштасы, ресми </w:t>
      </w:r>
    </w:p>
    <w:p>
      <w:pPr>
        <w:spacing w:after="0"/>
        <w:ind w:left="0"/>
        <w:jc w:val="both"/>
      </w:pPr>
      <w:r>
        <w:rPr>
          <w:rFonts w:ascii="Times New Roman"/>
          <w:b w:val="false"/>
          <w:i w:val="false"/>
          <w:color w:val="000000"/>
          <w:sz w:val="28"/>
        </w:rPr>
        <w:t>
      интернет-ресурсы</w:t>
      </w:r>
    </w:p>
    <w:p>
      <w:pPr>
        <w:spacing w:after="0"/>
        <w:ind w:left="0"/>
        <w:jc w:val="both"/>
      </w:pPr>
      <w:r>
        <w:rPr>
          <w:rFonts w:ascii="Times New Roman"/>
          <w:b w:val="false"/>
          <w:i w:val="false"/>
          <w:color w:val="000000"/>
          <w:sz w:val="28"/>
        </w:rPr>
        <w:t>
      (болған жағдайда) __________________________________________________</w:t>
      </w:r>
    </w:p>
    <w:p>
      <w:pPr>
        <w:spacing w:after="0"/>
        <w:ind w:left="0"/>
        <w:jc w:val="both"/>
      </w:pPr>
      <w:r>
        <w:rPr>
          <w:rFonts w:ascii="Times New Roman"/>
          <w:b w:val="false"/>
          <w:i w:val="false"/>
          <w:color w:val="000000"/>
          <w:sz w:val="28"/>
        </w:rPr>
        <w:t>
      ____________________________________________________________ ______</w:t>
      </w:r>
    </w:p>
    <w:p>
      <w:pPr>
        <w:spacing w:after="0"/>
        <w:ind w:left="0"/>
        <w:jc w:val="both"/>
      </w:pPr>
      <w:r>
        <w:rPr>
          <w:rFonts w:ascii="Times New Roman"/>
          <w:b w:val="false"/>
          <w:i w:val="false"/>
          <w:color w:val="000000"/>
          <w:sz w:val="28"/>
        </w:rPr>
        <w:t>
      құжат(тар) қоса берiлiп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қоса берілген құжаттардың барлығы шындыққа сәйкес келетіні және жарамды болып табылатындығы расталады; өтініш беруші мемлекеттік қызметті көрсету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Уәкілетті тұлға ____________ 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Толтырылған күні 20__ жылғы "___"______________</w:t>
      </w:r>
    </w:p>
    <w:p>
      <w:pPr>
        <w:spacing w:after="0"/>
        <w:ind w:left="0"/>
        <w:jc w:val="both"/>
      </w:pPr>
      <w:r>
        <w:rPr>
          <w:rFonts w:ascii="Times New Roman"/>
          <w:b w:val="false"/>
          <w:i w:val="false"/>
          <w:color w:val="000000"/>
          <w:sz w:val="28"/>
        </w:rPr>
        <w:t>
      Мемлекеттік көрсетілетін қызметті алушымен байланыстыратын тұлға:__________</w:t>
      </w:r>
    </w:p>
    <w:p>
      <w:pPr>
        <w:spacing w:after="0"/>
        <w:ind w:left="0"/>
        <w:jc w:val="both"/>
      </w:pPr>
      <w:r>
        <w:rPr>
          <w:rFonts w:ascii="Times New Roman"/>
          <w:b w:val="false"/>
          <w:i w:val="false"/>
          <w:color w:val="000000"/>
          <w:sz w:val="28"/>
        </w:rPr>
        <w:t xml:space="preserve">
      (мемлекеттік көрсетілетін қызметті алушының орындаушысы – тұлғаның тегiн, атын, </w:t>
      </w:r>
    </w:p>
    <w:p>
      <w:pPr>
        <w:spacing w:after="0"/>
        <w:ind w:left="0"/>
        <w:jc w:val="both"/>
      </w:pPr>
      <w:r>
        <w:rPr>
          <w:rFonts w:ascii="Times New Roman"/>
          <w:b w:val="false"/>
          <w:i w:val="false"/>
          <w:color w:val="000000"/>
          <w:sz w:val="28"/>
        </w:rPr>
        <w:t>
      әкесiнiң атын, телефонын, электрондық поштасын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 7-қосымша</w:t>
            </w:r>
          </w:p>
        </w:tc>
      </w:tr>
    </w:tbl>
    <w:bookmarkStart w:name="z132" w:id="90"/>
    <w:p>
      <w:pPr>
        <w:spacing w:after="0"/>
        <w:ind w:left="0"/>
        <w:jc w:val="left"/>
      </w:pPr>
      <w:r>
        <w:rPr>
          <w:rFonts w:ascii="Times New Roman"/>
          <w:b/>
          <w:i w:val="false"/>
          <w:color w:val="000000"/>
        </w:rPr>
        <w:t xml:space="preserve"> "Шифрлау (криптографиялық) құралдарын қамтитын тауарлардың (өнімдердің) сипаттамасы туралы нотификацияларды тіркеу" мемлекеттік қызмет көрсету қағидалары</w:t>
      </w:r>
    </w:p>
    <w:bookmarkEnd w:id="90"/>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01.07.2026 </w:t>
      </w:r>
      <w:r>
        <w:rPr>
          <w:rFonts w:ascii="Times New Roman"/>
          <w:b w:val="false"/>
          <w:i w:val="false"/>
          <w:color w:val="ff0000"/>
          <w:sz w:val="28"/>
        </w:rPr>
        <w:t>№ 49/нс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388" w:id="91"/>
    <w:p>
      <w:pPr>
        <w:spacing w:after="0"/>
        <w:ind w:left="0"/>
        <w:jc w:val="left"/>
      </w:pPr>
      <w:r>
        <w:rPr>
          <w:rFonts w:ascii="Times New Roman"/>
          <w:b/>
          <w:i w:val="false"/>
          <w:color w:val="000000"/>
        </w:rPr>
        <w:t xml:space="preserve"> 1-тарау. Жалпы ережелер</w:t>
      </w:r>
    </w:p>
    <w:bookmarkEnd w:id="91"/>
    <w:bookmarkStart w:name="z389" w:id="92"/>
    <w:p>
      <w:pPr>
        <w:spacing w:after="0"/>
        <w:ind w:left="0"/>
        <w:jc w:val="both"/>
      </w:pPr>
      <w:r>
        <w:rPr>
          <w:rFonts w:ascii="Times New Roman"/>
          <w:b w:val="false"/>
          <w:i w:val="false"/>
          <w:color w:val="000000"/>
          <w:sz w:val="28"/>
        </w:rPr>
        <w:t>
      1. Осы "Шифрлау (криптографиялық) құралдарын қамтитын тауарлардың (өнімдердің) сипаттамасы туралы нотификацияларды тіркеу"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1) тармақшасына сәйкес (бұдан әрі – Заң) әзірленген және "Шифрлау (криптографиялық) құралдарын қамтитын тауарлардың (өнімдердің) сипаттамасы туралы нотификацияларды тіркеу" мемлекеттік қызмет көрсету тәртібін (бұдан әрі – мемлекеттік көрсетілетін қызмет) айқындайды.</w:t>
      </w:r>
    </w:p>
    <w:bookmarkEnd w:id="92"/>
    <w:bookmarkStart w:name="z390" w:id="93"/>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93"/>
    <w:bookmarkStart w:name="z391" w:id="94"/>
    <w:p>
      <w:pPr>
        <w:spacing w:after="0"/>
        <w:ind w:left="0"/>
        <w:jc w:val="left"/>
      </w:pPr>
      <w:r>
        <w:rPr>
          <w:rFonts w:ascii="Times New Roman"/>
          <w:b/>
          <w:i w:val="false"/>
          <w:color w:val="000000"/>
        </w:rPr>
        <w:t xml:space="preserve"> 2-тарау. Мемлекеттік қызмет көрсету тәртібі</w:t>
      </w:r>
    </w:p>
    <w:bookmarkEnd w:id="94"/>
    <w:bookmarkStart w:name="z392" w:id="95"/>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1-қосымшаға сәйкес Мемлекеттік қызмет көрсетуге қойылатын негізгі талаптар тізбесінің (бұдан әрі – Мемлекеттік қызмет көрсетуге қойылатын талаптар) 10-тармағында көрсетілген құжаттардың электрондық көшірмелерін жолдайды.</w:t>
      </w:r>
    </w:p>
    <w:bookmarkEnd w:id="95"/>
    <w:bookmarkStart w:name="z393" w:id="96"/>
    <w:p>
      <w:pPr>
        <w:spacing w:after="0"/>
        <w:ind w:left="0"/>
        <w:jc w:val="both"/>
      </w:pPr>
      <w:r>
        <w:rPr>
          <w:rFonts w:ascii="Times New Roman"/>
          <w:b w:val="false"/>
          <w:i w:val="false"/>
          <w:color w:val="000000"/>
          <w:sz w:val="28"/>
        </w:rPr>
        <w:t>
      4. Нотификация тіркеу, шифрлау (криптографиялық) құралдарын қамтитын тауарлардың (өнімдердің) сипаттамасы туралы нотификацияны тіркеу (бұдан әрі – нотификация) өтініші ол тіркелген күннен бастап 5 жұмыс күні ішінде қарастырылады.</w:t>
      </w:r>
    </w:p>
    <w:bookmarkEnd w:id="96"/>
    <w:p>
      <w:pPr>
        <w:spacing w:after="0"/>
        <w:ind w:left="0"/>
        <w:jc w:val="both"/>
      </w:pPr>
      <w:r>
        <w:rPr>
          <w:rFonts w:ascii="Times New Roman"/>
          <w:b w:val="false"/>
          <w:i w:val="false"/>
          <w:color w:val="000000"/>
          <w:sz w:val="28"/>
        </w:rPr>
        <w:t>
      Қажет болған жағдайда көрсетілетін қызметті беруші көрсетілетін қызмет алушының "жеке кабинетіне" уәкілетті тұлғаның электрондық қолы қойылған электрондық құжат түрінде Мемлекеттік қызмет көрсетуге қойылатын талаптардың 10-тармағы 4) тармақшасында көрсетілген құжаттарды ұсыну қажеттілігі туралы хабарлама жолдайды. Нотификация Еуразия экономикалық одағының елдер мүшесіне жатпайтын өндіруші елмен шығарылған болған жағдайда көрсетілетін қызметті беруші көрсетілетін қызмет алушының "жеке кабинетіне" уәкілетті тұлғаның электрондық қолы қойылған электрондық құжат түрінде мемлекеттік қызмет көрсетуге қойылатын талаптардың 10-тармағы 4) тармақшасында көрсетілген құжаттарды ұсыну қажеттілігі туралы хабарлама жолдайды. Көрсетілген құжаттар ұсыну мерзімі көрсетілетін қызмет алушымен хабарламаны алған сәттен бастап 3 жұмыс күнін құрайды. Бұл мерзім мемлекеттік қызмет көрсету мерзіміне кірмейді.</w:t>
      </w:r>
    </w:p>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туралы мәліметтерді көрсетілетін қызметті беруші тиісті мемлекеттік цифрлық жүйелерден "цифрлық үкімет" шлюзі арқылы дербес алады.</w:t>
      </w:r>
    </w:p>
    <w:p>
      <w:pPr>
        <w:spacing w:after="0"/>
        <w:ind w:left="0"/>
        <w:jc w:val="both"/>
      </w:pPr>
      <w:r>
        <w:rPr>
          <w:rFonts w:ascii="Times New Roman"/>
          <w:b w:val="false"/>
          <w:i w:val="false"/>
          <w:color w:val="000000"/>
          <w:sz w:val="28"/>
        </w:rPr>
        <w:t>
      Ұсынылған құжаттардың толық болмау және (немесе) құжаттардың қолданыс мерзімінің өтіп кету фактісі анықталған жағдайда көрсетілетін қызметті беруші көрсетілген мерзімде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өтінішті одан әрі қараудан дәлелді бас тартуды жолдайды.</w:t>
      </w:r>
    </w:p>
    <w:p>
      <w:pPr>
        <w:spacing w:after="0"/>
        <w:ind w:left="0"/>
        <w:jc w:val="both"/>
      </w:pPr>
      <w:r>
        <w:rPr>
          <w:rFonts w:ascii="Times New Roman"/>
          <w:b w:val="false"/>
          <w:i w:val="false"/>
          <w:color w:val="000000"/>
          <w:sz w:val="28"/>
        </w:rPr>
        <w:t>
      Құжаттар пакеті толық ұсынылған жағдайда көрсетілетін қызметті беруші нотификацияны тіркеу туралы шешімді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талаптардағы 11-тармақта көзделген негізде нотификацияны тіркеу туралы шешімді немесе нотификация тіркеуден дәлелді бас тартуды береді және көрсетілетін қызметті алушының порталдағы "жеке кабинетіне" жібереді.</w:t>
      </w:r>
    </w:p>
    <w:bookmarkStart w:name="z394" w:id="97"/>
    <w:p>
      <w:pPr>
        <w:spacing w:after="0"/>
        <w:ind w:left="0"/>
        <w:jc w:val="both"/>
      </w:pPr>
      <w:r>
        <w:rPr>
          <w:rFonts w:ascii="Times New Roman"/>
          <w:b w:val="false"/>
          <w:i w:val="false"/>
          <w:color w:val="000000"/>
          <w:sz w:val="28"/>
        </w:rPr>
        <w:t>
      5.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97"/>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Start w:name="z395" w:id="9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98"/>
    <w:bookmarkStart w:name="z396" w:id="99"/>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99"/>
    <w:bookmarkStart w:name="z397" w:id="100"/>
    <w:p>
      <w:pPr>
        <w:spacing w:after="0"/>
        <w:ind w:left="0"/>
        <w:jc w:val="both"/>
      </w:pPr>
      <w:r>
        <w:rPr>
          <w:rFonts w:ascii="Times New Roman"/>
          <w:b w:val="false"/>
          <w:i w:val="false"/>
          <w:color w:val="000000"/>
          <w:sz w:val="28"/>
        </w:rPr>
        <w:t>
      7.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100"/>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98" w:id="101"/>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101"/>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r>
              <w:br/>
            </w: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"Шифрлау (криптографиялық) құралдарын қамтитын тауарлардың (өнімдердің) сипаттамасы туралы нотификацияларды тіркеу" мемлекеттік қызмет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Шифрлау (криптографиялық) құралдарын қамтитын тауарлардың (өнімдердің) сипаттамасы туралы нотификацияларды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шифрлау (криптографиялық) құралдарын қамтитын тауарлардың (өнімдердің) сипаттамасы туралы нотификацияларды тіркеу туралы шешімі немесе мемлекеттік қызмет көрсетуден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нысан бойынша электрондық құжат түріндегі өтініш;</w:t>
            </w:r>
          </w:p>
          <w:p>
            <w:pPr>
              <w:spacing w:after="20"/>
              <w:ind w:left="20"/>
              <w:jc w:val="both"/>
            </w:pPr>
            <w:r>
              <w:rPr>
                <w:rFonts w:ascii="Times New Roman"/>
                <w:b w:val="false"/>
                <w:i w:val="false"/>
                <w:color w:val="000000"/>
                <w:sz w:val="20"/>
              </w:rPr>
              <w:t>
2) Қағидаларға 3-қосымшасына сәйкес нысан бойынша электрондық нотификация (бұдан әрі – нотификация);</w:t>
            </w:r>
          </w:p>
          <w:p>
            <w:pPr>
              <w:spacing w:after="20"/>
              <w:ind w:left="20"/>
              <w:jc w:val="both"/>
            </w:pPr>
            <w:r>
              <w:rPr>
                <w:rFonts w:ascii="Times New Roman"/>
                <w:b w:val="false"/>
                <w:i w:val="false"/>
                <w:color w:val="000000"/>
                <w:sz w:val="20"/>
              </w:rPr>
              <w:t>
3) *.xls. форматындағы нотификацияның электрондық құжаты. Көрсетілетін қызметті берушіге ұсынылатын нотификацияның файлы құрылымының сипаттамасы "Тарифтік емес реттеу шаралары туралы" Еуразиялық экономикалық комиссия Алқасының 2015 жылғы 21 сәуірдегі № 30 шешімімен бекітілген Шифрлау (криптографиялық) құралдарын Еуразия экономикалық одағының кедендік аумағына әкелу және Еуразия экономикалық одағының кедендік аумағынан әкету тәртібі туралы ережеде көрсетілген;</w:t>
            </w:r>
          </w:p>
          <w:p>
            <w:pPr>
              <w:spacing w:after="20"/>
              <w:ind w:left="20"/>
              <w:jc w:val="both"/>
            </w:pPr>
            <w:r>
              <w:rPr>
                <w:rFonts w:ascii="Times New Roman"/>
                <w:b w:val="false"/>
                <w:i w:val="false"/>
                <w:color w:val="000000"/>
                <w:sz w:val="20"/>
              </w:rPr>
              <w:t>
4) көрсетілетін қызметті алушыға өндірушінің атынан әрекет етуге құқық беретін заңдастырылған құжаттың (апостиль, консулдық заңдастыру) электрондық көшірмесі. Көрсетілген құжат шет тілінде дайындалған жағдайда, Қазақстан Республикасының заңнамасымен белгіленген тәртіппен куәландырылған мемлекеттік немесе орыс тілдеріндегі аудармасының электрондық көшірмесі қоса ұсынылады. Қажет болған жағдайда көрсетілетін қызметті беруші көрсетілетін қызмет алушының "жеке кабинетіне" электрондық құжат түрінде осы қызмет көрсетуге қойылатын негізгі талаптар Тізбесіндегі 4-тармақшада көрсетілген құжаттарды ұсыну қажеттілігі туралы хабарлама жолдайды. Нотификация Еуразия экономикалық одағының елдер мүшесіне жатпайтын өндіруші елмен шығарылған болған жағдайда көрсетілетін қызметті беруші көрсетілетін қызмет алушының "жеке кабинетіне" электрондық құжат түрінде осы қызмет көрсетуге қойылатын негізгі талаптар Тізбесіндегі тармақтағы 4-тармақшада көрсетілген құжаттарды ұсыну қажеттілігі туралы хабарлама жолдайды. Көрсетілген құжаттар ұсыну мерзімі көрсетілетін қызмет алушымен хабарламаны алған сәттен бастап 3 жұмыс күнін құрайды. Бұл мерзім мемлекеттік қызмет көрсету мерзіміне кірмейді. Нотификацияны үшінші елдің өндіруші-ұйымы ресімдеген жағдайда, нотификация заңдастырылуы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Еуразиялық экономикалық комиссия Алқасының 2015 жылғы 21 сәуірдегі № 30 шешімімен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мемлекеттік көрсетілетін қызметті электрондық қолтаңбасы болған жағдай ғана портал арқылы электрондық түрде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r>
              <w:br/>
            </w: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(болған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 шифрлау (криптографиялық) құралдарын қамтитын тауарлардың сипаттамасы туралы нотификацияны тіркеуіңізді сұраймын</w:t>
      </w:r>
    </w:p>
    <w:p>
      <w:pPr>
        <w:spacing w:after="0"/>
        <w:ind w:left="0"/>
        <w:jc w:val="both"/>
      </w:pPr>
      <w:r>
        <w:rPr>
          <w:rFonts w:ascii="Times New Roman"/>
          <w:b w:val="false"/>
          <w:i w:val="false"/>
          <w:color w:val="000000"/>
          <w:sz w:val="28"/>
        </w:rPr>
        <w:t>
      Тауардың (өнімнің) атауы 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жеке сәйкестендіру нөмірі/бизнес 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заңды мекенжайы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Көрсетілетін қызметті алушының нақты мекенжайы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Көрсетілетін қызметті алушының телефоны, факсы, электрондық поштасы, ресми </w:t>
      </w:r>
    </w:p>
    <w:p>
      <w:pPr>
        <w:spacing w:after="0"/>
        <w:ind w:left="0"/>
        <w:jc w:val="both"/>
      </w:pPr>
      <w:r>
        <w:rPr>
          <w:rFonts w:ascii="Times New Roman"/>
          <w:b w:val="false"/>
          <w:i w:val="false"/>
          <w:color w:val="000000"/>
          <w:sz w:val="28"/>
        </w:rPr>
        <w:t>
      интернет-ресурсы (болған жағдайда) ____________________________________</w:t>
      </w:r>
    </w:p>
    <w:p>
      <w:pPr>
        <w:spacing w:after="0"/>
        <w:ind w:left="0"/>
        <w:jc w:val="both"/>
      </w:pPr>
      <w:r>
        <w:rPr>
          <w:rFonts w:ascii="Times New Roman"/>
          <w:b w:val="false"/>
          <w:i w:val="false"/>
          <w:color w:val="000000"/>
          <w:sz w:val="28"/>
        </w:rPr>
        <w:t>
      ______ құжат(тар) қоса берiлiп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қоса берілген құжаттардың барлығы шындыққа сәйкес келетіні және жарамды болып табылатындығы расталады; өтініш беруші мемлекеттік қызметті көрсету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Уәкілетті тұлға ____________ 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Толтырылған күні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r>
              <w:br/>
            </w: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Реестрде тіркелді "__" ______20__ж.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(келісуші органның лауазымды тұлғасының қолы) (тегі, аты, әкесінің аты (болған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Нотификация</w:t>
      </w:r>
    </w:p>
    <w:p>
      <w:pPr>
        <w:spacing w:after="0"/>
        <w:ind w:left="0"/>
        <w:jc w:val="both"/>
      </w:pPr>
      <w:r>
        <w:rPr>
          <w:rFonts w:ascii="Times New Roman"/>
          <w:b w:val="false"/>
          <w:i w:val="false"/>
          <w:color w:val="000000"/>
          <w:sz w:val="28"/>
        </w:rPr>
        <w:t>
      Сипаттамасы туралы _______________________________________________________</w:t>
      </w:r>
    </w:p>
    <w:p>
      <w:pPr>
        <w:spacing w:after="0"/>
        <w:ind w:left="0"/>
        <w:jc w:val="both"/>
      </w:pPr>
      <w:r>
        <w:rPr>
          <w:rFonts w:ascii="Times New Roman"/>
          <w:b w:val="false"/>
          <w:i w:val="false"/>
          <w:color w:val="000000"/>
          <w:sz w:val="28"/>
        </w:rPr>
        <w:t xml:space="preserve">
      (шифрлау (крипографиялық) құралдардың және(немесе) оларды қамтитын </w:t>
      </w:r>
    </w:p>
    <w:p>
      <w:pPr>
        <w:spacing w:after="0"/>
        <w:ind w:left="0"/>
        <w:jc w:val="both"/>
      </w:pPr>
      <w:r>
        <w:rPr>
          <w:rFonts w:ascii="Times New Roman"/>
          <w:b w:val="false"/>
          <w:i w:val="false"/>
          <w:color w:val="000000"/>
          <w:sz w:val="28"/>
        </w:rPr>
        <w:t>
      тауарлардың – қажетін көрсету)</w:t>
      </w:r>
    </w:p>
    <w:p>
      <w:pPr>
        <w:spacing w:after="0"/>
        <w:ind w:left="0"/>
        <w:jc w:val="both"/>
      </w:pPr>
      <w:r>
        <w:rPr>
          <w:rFonts w:ascii="Times New Roman"/>
          <w:b w:val="false"/>
          <w:i w:val="false"/>
          <w:color w:val="000000"/>
          <w:sz w:val="28"/>
        </w:rPr>
        <w:t>
      1. Тауардың атауы</w:t>
      </w:r>
    </w:p>
    <w:p>
      <w:pPr>
        <w:spacing w:after="0"/>
        <w:ind w:left="0"/>
        <w:jc w:val="both"/>
      </w:pPr>
      <w:r>
        <w:rPr>
          <w:rFonts w:ascii="Times New Roman"/>
          <w:b w:val="false"/>
          <w:i w:val="false"/>
          <w:color w:val="000000"/>
          <w:sz w:val="28"/>
        </w:rPr>
        <w:t>
      2. Тауардың мақсаты</w:t>
      </w:r>
    </w:p>
    <w:p>
      <w:pPr>
        <w:spacing w:after="0"/>
        <w:ind w:left="0"/>
        <w:jc w:val="both"/>
      </w:pPr>
      <w:r>
        <w:rPr>
          <w:rFonts w:ascii="Times New Roman"/>
          <w:b w:val="false"/>
          <w:i w:val="false"/>
          <w:color w:val="000000"/>
          <w:sz w:val="28"/>
        </w:rPr>
        <w:t>
      3. Тауарды өндіруші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Қолданылатын криптографиялық алгоритмдер (міндеттері) және олардың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қосымшадан санат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Тауарда қолданушымен ұсынылған эксплуатациялық құжаттарда жазылмаған</w:t>
      </w:r>
    </w:p>
    <w:p>
      <w:pPr>
        <w:spacing w:after="0"/>
        <w:ind w:left="0"/>
        <w:jc w:val="both"/>
      </w:pPr>
      <w:r>
        <w:rPr>
          <w:rFonts w:ascii="Times New Roman"/>
          <w:b w:val="false"/>
          <w:i w:val="false"/>
          <w:color w:val="000000"/>
          <w:sz w:val="28"/>
        </w:rPr>
        <w:t>
      функционалдық мүмкіншіліктердің болуы____________________________________</w:t>
      </w:r>
    </w:p>
    <w:p>
      <w:pPr>
        <w:spacing w:after="0"/>
        <w:ind w:left="0"/>
        <w:jc w:val="both"/>
      </w:pPr>
      <w:r>
        <w:rPr>
          <w:rFonts w:ascii="Times New Roman"/>
          <w:b w:val="false"/>
          <w:i w:val="false"/>
          <w:color w:val="000000"/>
          <w:sz w:val="28"/>
        </w:rPr>
        <w:t>
      6. Нотификацияның іс-әрекет мерзімі 20__ жылғы "___"______________</w:t>
      </w:r>
    </w:p>
    <w:p>
      <w:pPr>
        <w:spacing w:after="0"/>
        <w:ind w:left="0"/>
        <w:jc w:val="both"/>
      </w:pPr>
      <w:r>
        <w:rPr>
          <w:rFonts w:ascii="Times New Roman"/>
          <w:b w:val="false"/>
          <w:i w:val="false"/>
          <w:color w:val="000000"/>
          <w:sz w:val="28"/>
        </w:rPr>
        <w:t>
      7. Өтінуші туралы мәлімет _____________________________________________</w:t>
      </w:r>
    </w:p>
    <w:p>
      <w:pPr>
        <w:spacing w:after="0"/>
        <w:ind w:left="0"/>
        <w:jc w:val="both"/>
      </w:pPr>
      <w:r>
        <w:rPr>
          <w:rFonts w:ascii="Times New Roman"/>
          <w:b w:val="false"/>
          <w:i w:val="false"/>
          <w:color w:val="000000"/>
          <w:sz w:val="28"/>
        </w:rPr>
        <w:t>
      8. Нотификацияны ресімдеуге тұлғаның өкілеттігін растаушы, өндірушінің құжаты</w:t>
      </w:r>
    </w:p>
    <w:p>
      <w:pPr>
        <w:spacing w:after="0"/>
        <w:ind w:left="0"/>
        <w:jc w:val="both"/>
      </w:pPr>
      <w:r>
        <w:rPr>
          <w:rFonts w:ascii="Times New Roman"/>
          <w:b w:val="false"/>
          <w:i w:val="false"/>
          <w:color w:val="000000"/>
          <w:sz w:val="28"/>
        </w:rPr>
        <w:t>
      туралы мәлімет (қажет болғанда) ________________________________________</w:t>
      </w:r>
    </w:p>
    <w:p>
      <w:pPr>
        <w:spacing w:after="0"/>
        <w:ind w:left="0"/>
        <w:jc w:val="both"/>
      </w:pPr>
      <w:r>
        <w:rPr>
          <w:rFonts w:ascii="Times New Roman"/>
          <w:b w:val="false"/>
          <w:i w:val="false"/>
          <w:color w:val="000000"/>
          <w:sz w:val="28"/>
        </w:rPr>
        <w:t>
      9. Нотификацияның толтырылған күні 20__ жылғы "___"______________</w:t>
      </w:r>
    </w:p>
    <w:p>
      <w:pPr>
        <w:spacing w:after="0"/>
        <w:ind w:left="0"/>
        <w:jc w:val="both"/>
      </w:pPr>
      <w:r>
        <w:rPr>
          <w:rFonts w:ascii="Times New Roman"/>
          <w:b w:val="false"/>
          <w:i w:val="false"/>
          <w:color w:val="000000"/>
          <w:sz w:val="28"/>
        </w:rPr>
        <w:t xml:space="preserve">
      Нотификацияға енгізілген мәліметтердің шынайылығын және толықтығын </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Уәкілетті тұлға 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bl>
    <w:bookmarkStart w:name="z148" w:id="102"/>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 беру" мемлекеттік қызмет көрсету қағидалары</w:t>
      </w:r>
    </w:p>
    <w:bookmarkEnd w:id="102"/>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01.07.2026 </w:t>
      </w:r>
      <w:r>
        <w:rPr>
          <w:rFonts w:ascii="Times New Roman"/>
          <w:b w:val="false"/>
          <w:i w:val="false"/>
          <w:color w:val="ff0000"/>
          <w:sz w:val="28"/>
        </w:rPr>
        <w:t>№ 49/нс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402" w:id="103"/>
    <w:p>
      <w:pPr>
        <w:spacing w:after="0"/>
        <w:ind w:left="0"/>
        <w:jc w:val="left"/>
      </w:pPr>
      <w:r>
        <w:rPr>
          <w:rFonts w:ascii="Times New Roman"/>
          <w:b/>
          <w:i w:val="false"/>
          <w:color w:val="000000"/>
        </w:rPr>
        <w:t xml:space="preserve"> 1-тарау. Жалпы ережелер</w:t>
      </w:r>
    </w:p>
    <w:bookmarkEnd w:id="103"/>
    <w:bookmarkStart w:name="z403" w:id="104"/>
    <w:p>
      <w:pPr>
        <w:spacing w:after="0"/>
        <w:ind w:left="0"/>
        <w:jc w:val="both"/>
      </w:pPr>
      <w:r>
        <w:rPr>
          <w:rFonts w:ascii="Times New Roman"/>
          <w:b w:val="false"/>
          <w:i w:val="false"/>
          <w:color w:val="000000"/>
          <w:sz w:val="28"/>
        </w:rPr>
        <w:t xml:space="preserve">
      1. Осы "Ақпаратты криптографиялық қорғау құралдарын өткізуге (оның ішінде өзгеше беруге) рұқсат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"Ақпаратты криптографиялық қорғау құралдарын өткізуге (оның ішінде өзгеше беруге) рұқсат беру" мемлекеттік қызмет көрсету тәртібін (бұдан әрі – мемлекеттік көрсетілетін қызмет) айқындайды.</w:t>
      </w:r>
    </w:p>
    <w:bookmarkEnd w:id="104"/>
    <w:bookmarkStart w:name="z404" w:id="105"/>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105"/>
    <w:bookmarkStart w:name="z405" w:id="106"/>
    <w:p>
      <w:pPr>
        <w:spacing w:after="0"/>
        <w:ind w:left="0"/>
        <w:jc w:val="left"/>
      </w:pPr>
      <w:r>
        <w:rPr>
          <w:rFonts w:ascii="Times New Roman"/>
          <w:b/>
          <w:i w:val="false"/>
          <w:color w:val="000000"/>
        </w:rPr>
        <w:t xml:space="preserve"> 2-тарау. Мемлекеттік қызмет көрсету тәртібі</w:t>
      </w:r>
    </w:p>
    <w:bookmarkEnd w:id="106"/>
    <w:bookmarkStart w:name="z406" w:id="107"/>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1-қосымшаға сәйкес Мемлекеттік қызмет көрсетуге қойылатын негізгі талаптар тізбесінің (бұдан әрі – Мемлекеттік қызмет көрсетуге қойылатын талаптар) 10-тармағында көрсетілген құжаттардың электрондық көшірмелерін жолдайды.";</w:t>
      </w:r>
    </w:p>
    <w:bookmarkEnd w:id="107"/>
    <w:bookmarkStart w:name="z407" w:id="108"/>
    <w:p>
      <w:pPr>
        <w:spacing w:after="0"/>
        <w:ind w:left="0"/>
        <w:jc w:val="both"/>
      </w:pPr>
      <w:r>
        <w:rPr>
          <w:rFonts w:ascii="Times New Roman"/>
          <w:b w:val="false"/>
          <w:i w:val="false"/>
          <w:color w:val="000000"/>
          <w:sz w:val="28"/>
        </w:rPr>
        <w:t>
      4. Ақпаратты криптографиялық қорғау құралдарын өткізуге (оның ішінде өзге де беруге) рұқсат беруге арналған өтініш (бұдан әрі – рұқсат) тіркелген күнінен бастап 8 жұмыс күні ішінде қаралады.</w:t>
      </w:r>
    </w:p>
    <w:bookmarkEnd w:id="108"/>
    <w:p>
      <w:pPr>
        <w:spacing w:after="0"/>
        <w:ind w:left="0"/>
        <w:jc w:val="both"/>
      </w:pPr>
      <w:r>
        <w:rPr>
          <w:rFonts w:ascii="Times New Roman"/>
          <w:b w:val="false"/>
          <w:i w:val="false"/>
          <w:color w:val="000000"/>
          <w:sz w:val="28"/>
        </w:rPr>
        <w:t>
      Көрсетілетін қызметті беруші көрсетілетін қызметті алушының рұқсат беруге өтінішін алған сәттен бастап 5 жұмыс күні ішінде көрсетілетін қызметті алушы мемлекеттік көрсетілетін қызметті алу үшін ұсынған құжаттардың және (немесе) олардағы деректердің (мәліметтердің) анықтығын, қолданыс мерзімін, сондай-ақ көрсетілетін қызметті алушының ақпаратты криптографиялық қорғау құралдарын өткізу (оның ішінде өзге де беру) жөніндегі қызметпен айналысу үшін рұқсат беру талаптарына сәйкестігін тексереді, Қазақстан Республикасы Ұлттық қауіпсіздік комитеті Төрағасының 2018 жылғы 19 желтоқсандағы № 104/қе "Ақпаратты криптографиялық қорғау құралдарын өткізуге (оның ішінде өзге де беруге) рұқсат беру рәсімдерін және рұқсат беру талаптарын жүзеге асыру қағидаларын және оларға сәйкестікті растайтын құжаттар тізбесін бекіту туралы" бұйрығымен (Нормативтік құқықтық актілерді мемлекеттік тіркеу тізілімінде № 17973 болып тіркелген) бекітілген.</w:t>
      </w:r>
    </w:p>
    <w:p>
      <w:pPr>
        <w:spacing w:after="0"/>
        <w:ind w:left="0"/>
        <w:jc w:val="both"/>
      </w:pPr>
      <w:r>
        <w:rPr>
          <w:rFonts w:ascii="Times New Roman"/>
          <w:b w:val="false"/>
          <w:i w:val="false"/>
          <w:color w:val="000000"/>
          <w:sz w:val="28"/>
        </w:rPr>
        <w:t>
      Мемлекеттік цифрлық жүйелерде қамтылған жеке басты куәландыратын құжат туралы, көрсетілетін қызметті алушыны заңды тұлға ретінде, дара кәсіпкер ретінде мемлекеттік тіркеу (қайта тіркеу) туралы, жекелеген қызмет түрлерімен айналысу құқығы үшін алымның төленгені туралы ("цифрлық үкіметтің" төлем шлюзі арқылы төленген жағдайда) мәліметтерді көрсетілетін қызметті беруші тиісті мемлекеттік цифрлық жүйелерден "цифрлық үкімет" шлюзі арқылы дербес алады.</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сонымен қатар, мемлекеттік қызмет көрсетуге қойылатын талаптардағы 11-тармақта көзделген мемлекеттік қызметті көрсетуден бас тарту үшін негіздер болған жағдайда, көрсетілетін қызметті беруші көрсетілген мерзім ішінде көрсетілетін қызмет алушының "жеке кабинетіне" көрсетілетін қызмет берушінің өкілетті тұлғасының электронды қолымен куәландырылған электрондық құжат түрінде өтінішті одан әрі қарастырудан дәлелді бас тарту туралы жауабын береді.</w:t>
      </w:r>
    </w:p>
    <w:p>
      <w:pPr>
        <w:spacing w:after="0"/>
        <w:ind w:left="0"/>
        <w:jc w:val="both"/>
      </w:pPr>
      <w:r>
        <w:rPr>
          <w:rFonts w:ascii="Times New Roman"/>
          <w:b w:val="false"/>
          <w:i w:val="false"/>
          <w:color w:val="000000"/>
          <w:sz w:val="28"/>
        </w:rPr>
        <w:t>
      Құжаттар пакеті толық ұсынылған жағдайда көрсетілетін қызметті беруші 3 жұмыс күні ішінде көрсетілетін қызметті берушінің уәкілетті адамының электрондық цифрлық қолтаңбасы қойылған электрондық құжат нысанында рұқсат дайындайды не көрсетілетін қызметті алушыны рұқсат беруден бас тарту туралы алдын ала шешім,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көрсетуге қойылатын талаптардың 11-тармағында көзделген негізде рұқсат беру құжатын немесе рұқсат беру құжатын беруден дәлелді бас тартуды береді және көрсетілетін қызметті алушының порталдағы "жеке кабинетіне" жолдайды. </w:t>
      </w:r>
    </w:p>
    <w:p>
      <w:pPr>
        <w:spacing w:after="0"/>
        <w:ind w:left="0"/>
        <w:jc w:val="both"/>
      </w:pPr>
      <w:r>
        <w:rPr>
          <w:rFonts w:ascii="Times New Roman"/>
          <w:b w:val="false"/>
          <w:i w:val="false"/>
          <w:color w:val="000000"/>
          <w:sz w:val="28"/>
        </w:rPr>
        <w:t>
      5.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Start w:name="z408" w:id="10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109"/>
    <w:bookmarkStart w:name="z409" w:id="110"/>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110"/>
    <w:bookmarkStart w:name="z410" w:id="111"/>
    <w:p>
      <w:pPr>
        <w:spacing w:after="0"/>
        <w:ind w:left="0"/>
        <w:jc w:val="both"/>
      </w:pPr>
      <w:r>
        <w:rPr>
          <w:rFonts w:ascii="Times New Roman"/>
          <w:b w:val="false"/>
          <w:i w:val="false"/>
          <w:color w:val="000000"/>
          <w:sz w:val="28"/>
        </w:rPr>
        <w:t>
      7.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111"/>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411" w:id="112"/>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112"/>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 беру" мемлекеттік қызмет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криптографиялық қорғау құралдарын өткізуге (оның ішінде өзгеше беруге)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 беру немесе мемлекеттік қызмет көрсетуден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жеке және заңды тұлғаларға көрсетіледі. Қазақстан Республикасының Салық кодексінің 616-бабына сәйкес мемлекеттік қызмет көрсеткені үшін жекелеген қызмет түрлерімен айналысу құқығы үшін 9 айлық есептік көрсеткішті құрайтын төлем алынады. Төлем қолма-қол және ақшасыз нысандарда екінші деңгейлі банктер және банктік операциялардың жекелеген түрлерін жүзеге асыратын ұйымдар арқылы жүзеге асырылады. Төлем "цифрлық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нысан бойынша электронды-цифрлық қолтаңбамен куәландырылған электрондық құжат нысанындағы заңды тұлғаның өтініші немесе осы Қағидаларға 3-қосымшаға сәйкес нысан бойынша электронды-цифрлық қолтаңбамен куәландырылған электрондық құжат нысанындағы жеке тұлғаның өтініші;</w:t>
            </w:r>
          </w:p>
          <w:p>
            <w:pPr>
              <w:spacing w:after="20"/>
              <w:ind w:left="20"/>
              <w:jc w:val="both"/>
            </w:pPr>
            <w:r>
              <w:rPr>
                <w:rFonts w:ascii="Times New Roman"/>
                <w:b w:val="false"/>
                <w:i w:val="false"/>
                <w:color w:val="000000"/>
                <w:sz w:val="20"/>
              </w:rPr>
              <w:t>
2) осы Қағидаларға 4-қосымшаға сәйкес нысан бойынша ақпаратты криптографиялық қорғау құралдарын тарату (оның ішінде өзгеше беру) бойынша қызметпен айналысу үшін рұқсат беру талаптарына көрсетілетін қызметті алушының сәйкестігі туралы мәліметтерінің электронды нысаны;</w:t>
            </w:r>
          </w:p>
          <w:p>
            <w:pPr>
              <w:spacing w:after="20"/>
              <w:ind w:left="20"/>
              <w:jc w:val="both"/>
            </w:pPr>
            <w:r>
              <w:rPr>
                <w:rFonts w:ascii="Times New Roman"/>
                <w:b w:val="false"/>
                <w:i w:val="false"/>
                <w:color w:val="000000"/>
                <w:sz w:val="20"/>
              </w:rPr>
              <w:t>
3) "цифрлық үкімет" шлюзі арқылы төленген жағдайларды қоспағанда, қызметтердің жекелеген түрлерімен айналысу құқығы үшін бюджетке төленетін алымдарды растайтын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 көрсету үшін қажетті ұсынылған деректердің және мәліметтердің рұқсат беру талаптарына сәйкессіздігі.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 цифрлы қолы болған жағдайда мемлекеттік қызметті портал арқылы электронды нысанда алады.</w:t>
            </w:r>
          </w:p>
          <w:p>
            <w:pPr>
              <w:spacing w:after="20"/>
              <w:ind w:left="20"/>
              <w:jc w:val="both"/>
            </w:pPr>
            <w:r>
              <w:rPr>
                <w:rFonts w:ascii="Times New Roman"/>
                <w:b w:val="false"/>
                <w:i w:val="false"/>
                <w:color w:val="000000"/>
                <w:sz w:val="20"/>
              </w:rPr>
              <w:t>
Мемлекеттік қызметті алу үшін электрондық цифрлық қолтаңба болуы қажет.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 де жолдармен беруге) рұқсат құжатын алу үшін заңды тұлғаның өтініші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19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Ақпаратты криптографиялық қорғау құралдарын өткізу (оның ішінде өзге де</w:t>
      </w:r>
    </w:p>
    <w:p>
      <w:pPr>
        <w:spacing w:after="0"/>
        <w:ind w:left="0"/>
        <w:jc w:val="both"/>
      </w:pPr>
      <w:r>
        <w:rPr>
          <w:rFonts w:ascii="Times New Roman"/>
          <w:b w:val="false"/>
          <w:i w:val="false"/>
          <w:color w:val="000000"/>
          <w:sz w:val="28"/>
        </w:rPr>
        <w:t xml:space="preserve">
      жолдармен беру) бойынша қызметті жүзеге асыруға рұқсат құжатын беруiңiздi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_______ құжат(тар) қоса беріліп </w:t>
      </w:r>
    </w:p>
    <w:p>
      <w:pPr>
        <w:spacing w:after="0"/>
        <w:ind w:left="0"/>
        <w:jc w:val="both"/>
      </w:pPr>
      <w:r>
        <w:rPr>
          <w:rFonts w:ascii="Times New Roman"/>
          <w:b w:val="false"/>
          <w:i w:val="false"/>
          <w:color w:val="000000"/>
          <w:sz w:val="28"/>
        </w:rPr>
        <w:t>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рұқсат құжатын беру немесе беруден бас тарту мәселелері бойынша кез келген ақпаратты жіберуге болатындығы; өтініш берушіге рұқсат құжатын алуды талап ететін қызметпен немесе қызметтің жекелеген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рұқсат құжатын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20___ жылғы "___" _________________</w:t>
      </w:r>
    </w:p>
    <w:p>
      <w:pPr>
        <w:spacing w:after="0"/>
        <w:ind w:left="0"/>
        <w:jc w:val="both"/>
      </w:pPr>
      <w:r>
        <w:rPr>
          <w:rFonts w:ascii="Times New Roman"/>
          <w:b w:val="false"/>
          <w:i w:val="false"/>
          <w:color w:val="000000"/>
          <w:sz w:val="28"/>
        </w:rPr>
        <w:t>
      19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 де жолдармен беруге) рұқсат құжатын алу үшін жеке тұлғаның өтініші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20 (жеке тұлғаның тегі, аты, әкесінің аты (болған жағдайда), жеке-сәйкестендіру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Ақпаратты криптографиялық қорғау құралдарын өткізу (оның ішінде өзге де жолдармен беру) бойынша қызметті жүзеге асыруға рұқсат құжатын беруiңiздi сұраймын</w:t>
      </w:r>
    </w:p>
    <w:p>
      <w:pPr>
        <w:spacing w:after="0"/>
        <w:ind w:left="0"/>
        <w:jc w:val="both"/>
      </w:pPr>
      <w:r>
        <w:rPr>
          <w:rFonts w:ascii="Times New Roman"/>
          <w:b w:val="false"/>
          <w:i w:val="false"/>
          <w:color w:val="000000"/>
          <w:sz w:val="28"/>
        </w:rPr>
        <w:t>
      Жеке тұлғаның мекенжайы _______________________________________________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_______ құжат(тар) қоса беріліп </w:t>
      </w:r>
    </w:p>
    <w:p>
      <w:pPr>
        <w:spacing w:after="0"/>
        <w:ind w:left="0"/>
        <w:jc w:val="both"/>
      </w:pPr>
      <w:r>
        <w:rPr>
          <w:rFonts w:ascii="Times New Roman"/>
          <w:b w:val="false"/>
          <w:i w:val="false"/>
          <w:color w:val="000000"/>
          <w:sz w:val="28"/>
        </w:rPr>
        <w:t>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рұқсат құжатын беру немесе беруден бас тарту мәселелері бойынша кез келген ақпаратты жіберуге болатындығы; өтініш берушіге рұқсат құжатын алуды талап ететін қызметпен немесе қызметтің жекелеген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рұқсат құжатын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20___ жылғы "___" _________________</w:t>
      </w:r>
    </w:p>
    <w:p>
      <w:pPr>
        <w:spacing w:after="0"/>
        <w:ind w:left="0"/>
        <w:jc w:val="both"/>
      </w:pPr>
      <w:r>
        <w:rPr>
          <w:rFonts w:ascii="Times New Roman"/>
          <w:b w:val="false"/>
          <w:i w:val="false"/>
          <w:color w:val="000000"/>
          <w:sz w:val="28"/>
        </w:rPr>
        <w:t>
      20 Мемлекеттік қызмет беруші мәліметтерді мемлекеттік цифрлық жүйелерден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Ақпаратты криптографиялық қорғау құралдарын өткізу (оның ішінде өзге де жолдармен беруге) бойынша қызметпен айналысу үшін көрсетілетін қызметті алушының рұқсат беру талаптарына сәйкестігі туралы мәліметтер нысаны</w:t>
      </w:r>
    </w:p>
    <w:p>
      <w:pPr>
        <w:spacing w:after="0"/>
        <w:ind w:left="0"/>
        <w:jc w:val="both"/>
      </w:pPr>
      <w:r>
        <w:rPr>
          <w:rFonts w:ascii="Times New Roman"/>
          <w:b w:val="false"/>
          <w:i w:val="false"/>
          <w:color w:val="000000"/>
          <w:sz w:val="28"/>
        </w:rPr>
        <w:t>
      1. Көрсетілетін қызметті алушы туралы ақпарат 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жеке сәйкестендіру нөмірі / </w:t>
      </w:r>
    </w:p>
    <w:p>
      <w:pPr>
        <w:spacing w:after="0"/>
        <w:ind w:left="0"/>
        <w:jc w:val="both"/>
      </w:pPr>
      <w:r>
        <w:rPr>
          <w:rFonts w:ascii="Times New Roman"/>
          <w:b w:val="false"/>
          <w:i w:val="false"/>
          <w:color w:val="000000"/>
          <w:sz w:val="28"/>
        </w:rPr>
        <w:t>
      мемлекеттік</w:t>
      </w:r>
    </w:p>
    <w:p>
      <w:pPr>
        <w:spacing w:after="0"/>
        <w:ind w:left="0"/>
        <w:jc w:val="both"/>
      </w:pPr>
      <w:r>
        <w:rPr>
          <w:rFonts w:ascii="Times New Roman"/>
          <w:b w:val="false"/>
          <w:i w:val="false"/>
          <w:color w:val="000000"/>
          <w:sz w:val="28"/>
        </w:rPr>
        <w:t>
      ____________________________________________________________________21;</w:t>
      </w:r>
    </w:p>
    <w:p>
      <w:pPr>
        <w:spacing w:after="0"/>
        <w:ind w:left="0"/>
        <w:jc w:val="both"/>
      </w:pPr>
      <w:r>
        <w:rPr>
          <w:rFonts w:ascii="Times New Roman"/>
          <w:b w:val="false"/>
          <w:i w:val="false"/>
          <w:color w:val="000000"/>
          <w:sz w:val="28"/>
        </w:rPr>
        <w:t xml:space="preserve">
      тіркеу қайта тіркеу туралы анықтаманың/куәліктің нөмірін және берілген күнін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xml:space="preserve">
      2. Техникалық мамандық бойынша жоғары немесе орта кәсіптік білімі бар </w:t>
      </w:r>
    </w:p>
    <w:p>
      <w:pPr>
        <w:spacing w:after="0"/>
        <w:ind w:left="0"/>
        <w:jc w:val="both"/>
      </w:pPr>
      <w:r>
        <w:rPr>
          <w:rFonts w:ascii="Times New Roman"/>
          <w:b w:val="false"/>
          <w:i w:val="false"/>
          <w:color w:val="000000"/>
          <w:sz w:val="28"/>
        </w:rPr>
        <w:t>
      мәлімделген маман(дар) туралы ақпарат __________________________________</w:t>
      </w:r>
    </w:p>
    <w:p>
      <w:pPr>
        <w:spacing w:after="0"/>
        <w:ind w:left="0"/>
        <w:jc w:val="both"/>
      </w:pPr>
      <w:r>
        <w:rPr>
          <w:rFonts w:ascii="Times New Roman"/>
          <w:b w:val="false"/>
          <w:i w:val="false"/>
          <w:color w:val="000000"/>
          <w:sz w:val="28"/>
        </w:rPr>
        <w:t xml:space="preserve">
      (мамандығын және біліктілігін, сондай-ақ диплом(дар)ының көшірмесін(-лерін) қоса </w:t>
      </w:r>
    </w:p>
    <w:p>
      <w:pPr>
        <w:spacing w:after="0"/>
        <w:ind w:left="0"/>
        <w:jc w:val="both"/>
      </w:pPr>
      <w:r>
        <w:rPr>
          <w:rFonts w:ascii="Times New Roman"/>
          <w:b w:val="false"/>
          <w:i w:val="false"/>
          <w:color w:val="000000"/>
          <w:sz w:val="28"/>
        </w:rPr>
        <w:t>
      беріп, _________________________________________________________________;</w:t>
      </w:r>
    </w:p>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p>
      <w:pPr>
        <w:spacing w:after="0"/>
        <w:ind w:left="0"/>
        <w:jc w:val="both"/>
      </w:pPr>
      <w:r>
        <w:rPr>
          <w:rFonts w:ascii="Times New Roman"/>
          <w:b w:val="false"/>
          <w:i w:val="false"/>
          <w:color w:val="000000"/>
          <w:sz w:val="28"/>
        </w:rPr>
        <w:t>
      Заңды және жеке тұлғаның мекенжайлары 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21 Мемлекеттік қызмет беруші мәліметтерді мемлекеттік цифрлық жүйелерден </w:t>
      </w:r>
    </w:p>
    <w:p>
      <w:pPr>
        <w:spacing w:after="0"/>
        <w:ind w:left="0"/>
        <w:jc w:val="both"/>
      </w:pPr>
      <w:r>
        <w:rPr>
          <w:rFonts w:ascii="Times New Roman"/>
          <w:b w:val="false"/>
          <w:i w:val="false"/>
          <w:color w:val="000000"/>
          <w:sz w:val="28"/>
        </w:rPr>
        <w:t>
      "цифрлық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6 мамырдағы</w:t>
            </w:r>
            <w:r>
              <w:br/>
            </w:r>
            <w:r>
              <w:rPr>
                <w:rFonts w:ascii="Times New Roman"/>
                <w:b w:val="false"/>
                <w:i w:val="false"/>
                <w:color w:val="000000"/>
                <w:sz w:val="20"/>
              </w:rPr>
              <w:t>№ 34/қе бұйрығына</w:t>
            </w:r>
            <w:r>
              <w:br/>
            </w:r>
            <w:r>
              <w:rPr>
                <w:rFonts w:ascii="Times New Roman"/>
                <w:b w:val="false"/>
                <w:i w:val="false"/>
                <w:color w:val="000000"/>
                <w:sz w:val="20"/>
              </w:rPr>
              <w:t>9-қосымша</w:t>
            </w:r>
          </w:p>
        </w:tc>
      </w:tr>
    </w:tbl>
    <w:bookmarkStart w:name="z165" w:id="113"/>
    <w:p>
      <w:pPr>
        <w:spacing w:after="0"/>
        <w:ind w:left="0"/>
        <w:jc w:val="left"/>
      </w:pPr>
      <w:r>
        <w:rPr>
          <w:rFonts w:ascii="Times New Roman"/>
          <w:b/>
          <w:i w:val="false"/>
          <w:color w:val="000000"/>
        </w:rPr>
        <w:t xml:space="preserve"> Қазақстан Республикасы Ұлттық қауіпсіздік комитеті Төрағасының күші жойылған кейбір бұйрықтарының тізбесі</w:t>
      </w:r>
    </w:p>
    <w:bookmarkEnd w:id="113"/>
    <w:bookmarkStart w:name="z166" w:id="114"/>
    <w:p>
      <w:pPr>
        <w:spacing w:after="0"/>
        <w:ind w:left="0"/>
        <w:jc w:val="both"/>
      </w:pPr>
      <w:r>
        <w:rPr>
          <w:rFonts w:ascii="Times New Roman"/>
          <w:b w:val="false"/>
          <w:i w:val="false"/>
          <w:color w:val="000000"/>
          <w:sz w:val="28"/>
        </w:rPr>
        <w:t xml:space="preserve">
      1. "Қазақстан Республикасы Ұлттық қауіпсіздік комитеті көрсететін мемлекеттік қызмет стандарттарын бекіту туралы" Қазақстан Республикасы Ұлттық қауіпсіздік комитеті Төрағасының 2015 жылғы 28 сәуірдегі № 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11360 болып тіркелген, "Әділет" ақпараттық-құқықтық жүйесінде 2015 жылғы 9 шілдеде жарияланған).</w:t>
      </w:r>
    </w:p>
    <w:bookmarkEnd w:id="114"/>
    <w:bookmarkStart w:name="z167" w:id="115"/>
    <w:p>
      <w:pPr>
        <w:spacing w:after="0"/>
        <w:ind w:left="0"/>
        <w:jc w:val="both"/>
      </w:pPr>
      <w:r>
        <w:rPr>
          <w:rFonts w:ascii="Times New Roman"/>
          <w:b w:val="false"/>
          <w:i w:val="false"/>
          <w:color w:val="000000"/>
          <w:sz w:val="28"/>
        </w:rPr>
        <w:t xml:space="preserve">
      2. "Қазақстан Республикасы Ұлттық қауіпсіздік комитеті көрсететін мемлекеттік қызмет регламенттерін бекіту туралы" Қазақстан Республикасы Ұлттық қауіпсіздік комитеті Төрағасының 2015 жылғы 27 мамырдағы № 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11509 болып тіркелген, "Әділет" ақпараттық-құқықтық жүйесінде 2015 жылғы 14 шілдеде жарияланған).</w:t>
      </w:r>
    </w:p>
    <w:bookmarkEnd w:id="115"/>
    <w:bookmarkStart w:name="z168" w:id="116"/>
    <w:p>
      <w:pPr>
        <w:spacing w:after="0"/>
        <w:ind w:left="0"/>
        <w:jc w:val="both"/>
      </w:pPr>
      <w:r>
        <w:rPr>
          <w:rFonts w:ascii="Times New Roman"/>
          <w:b w:val="false"/>
          <w:i w:val="false"/>
          <w:color w:val="000000"/>
          <w:sz w:val="28"/>
        </w:rPr>
        <w:t xml:space="preserve">
      3. "Қазақстан Республикасы Ұлттық қауіпсіздік комитеті көрсететін мемлекеттік қызмет стандарттарын бекіту туралы" Қазақстан Республикасы Ұлттық қауіпсіздік комитеті Төрағасының 2015 жылғы 28 сәуірдегі № 30 бұйрығына өзгерістер мен толықтырулар енгізу туралы" Қазақстан Республикасы Ұлттық қауіпсіздік комитеті Төрағасының 2017 жылғы 17 шілдедегі № 50/қе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15550 болып тіркелген, Қазақстан Республикасының нормативтік құқықтық актілерінің эталондық бақылау банкінде 2017 жылғы 4 қыркүйекте жарияланған).</w:t>
      </w:r>
    </w:p>
    <w:bookmarkEnd w:id="116"/>
    <w:bookmarkStart w:name="z169" w:id="117"/>
    <w:p>
      <w:pPr>
        <w:spacing w:after="0"/>
        <w:ind w:left="0"/>
        <w:jc w:val="both"/>
      </w:pPr>
      <w:r>
        <w:rPr>
          <w:rFonts w:ascii="Times New Roman"/>
          <w:b w:val="false"/>
          <w:i w:val="false"/>
          <w:color w:val="000000"/>
          <w:sz w:val="28"/>
        </w:rPr>
        <w:t xml:space="preserve">
      4. "Қазақстан Республикасы Ұлттық қауіпсіздік комитеті көрсететін мемлекеттік қызмет регламенттерін бекіту туралы" Қазақстан Республикасы Ұлттық қауіпсіздік комитеті Төрағасының 2015 жылғы 27 мамырдағы № 43 бұйрығына өзгерістер енгізу туралы" Қазақстан Республикасы Ұлттық қауіпсіздік комитеті Төрағасының 2017 жылғы 25 қазандағы № 98/қе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15996 болып тіркелген, Қазақстан Республикасының нормативтік құқықтық актілерінің эталондық бақылау банкінде 2017 жылғы 5 желтоқсанда жарияланған).</w:t>
      </w:r>
    </w:p>
    <w:bookmarkEnd w:id="117"/>
    <w:bookmarkStart w:name="z170" w:id="118"/>
    <w:p>
      <w:pPr>
        <w:spacing w:after="0"/>
        <w:ind w:left="0"/>
        <w:jc w:val="both"/>
      </w:pPr>
      <w:r>
        <w:rPr>
          <w:rFonts w:ascii="Times New Roman"/>
          <w:b w:val="false"/>
          <w:i w:val="false"/>
          <w:color w:val="000000"/>
          <w:sz w:val="28"/>
        </w:rPr>
        <w:t xml:space="preserve">
      5. "Қазақстан Республикасы Ұлттық қауіпсіздік комитеті көрсететін мемлекеттік қызмет стандарттарын бекіту туралы" Қазақстан Республикасы Ұлттық қауіпсіздік комитеті Төрағасының 2015 жылғы 28 сәуірдегі № 30 бұйрығына өзгерістер мен толықтырулар енгізу туралы" Қазақстан Республикасы Ұлттық қауіпсіздік комитеті Төрағасының 2018 жылғы 30 мамырдағы № 44/қе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17125 болып тіркелген, Қазақстан Республикасының нормативтік құқықтық актілерінің эталондық бақылау банкінде 2018 жылғы 12 шілдеде жарияланған).</w:t>
      </w:r>
    </w:p>
    <w:bookmarkEnd w:id="118"/>
    <w:bookmarkStart w:name="z171" w:id="119"/>
    <w:p>
      <w:pPr>
        <w:spacing w:after="0"/>
        <w:ind w:left="0"/>
        <w:jc w:val="both"/>
      </w:pPr>
      <w:r>
        <w:rPr>
          <w:rFonts w:ascii="Times New Roman"/>
          <w:b w:val="false"/>
          <w:i w:val="false"/>
          <w:color w:val="000000"/>
          <w:sz w:val="28"/>
        </w:rPr>
        <w:t xml:space="preserve">
      6. "Қазақстан Республикасы Ұлттық қауіпсіздік комитеті көрсететін мемлекеттік қызмет регламенттерін бекіту туралы" Қазақстан Республикасы Ұлттық қауіпсіздік комитеті Төрағасының 2015 жылғы 27 мамырдағы № 43 бұйрығына өзгерістер енгізу туралы" Қазақстан Республикасы Ұлттық қауіпсіздік комитеті Төрағасының 2018 жылғы 7 тамыздағы № 65/қе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17335 болып тіркелген, Қазақстан Республикасының нормативтік құқықтық актілерінің эталондық бақылау банкінде 2018 жылғы 14 қыркүйекте жарияланған).</w:t>
      </w:r>
    </w:p>
    <w:bookmarkEnd w:id="119"/>
    <w:bookmarkStart w:name="z172" w:id="120"/>
    <w:p>
      <w:pPr>
        <w:spacing w:after="0"/>
        <w:ind w:left="0"/>
        <w:jc w:val="both"/>
      </w:pPr>
      <w:r>
        <w:rPr>
          <w:rFonts w:ascii="Times New Roman"/>
          <w:b w:val="false"/>
          <w:i w:val="false"/>
          <w:color w:val="000000"/>
          <w:sz w:val="28"/>
        </w:rPr>
        <w:t xml:space="preserve">
      7. "Қазақстан Республикасы Ұлттық қауіпсіздік комитеті көрсететін мемлекеттік қызмет стандарттарын бекіту туралы" Қазақстан Республикасы Ұлттық қауіпсіздік комитеті Төрағасының 2015 жылғы 28 сәуірдегі № 30 бұйрығына өзгерістер мен толықтырулар енгізу туралы" Қазақстан Республикасы Ұлттық қауіпсіздік комитеті Төрағасының 2019 жылғы 2 мамырдағы № 28/қе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18631 болып тіркелген, Қазақстан Республикасының нормативтік құқықтық актілерінің эталондық бақылау банкінде 2019 жылғы 16 мамырда жарияланған).</w:t>
      </w:r>
    </w:p>
    <w:bookmarkEnd w:id="120"/>
    <w:bookmarkStart w:name="z173" w:id="121"/>
    <w:p>
      <w:pPr>
        <w:spacing w:after="0"/>
        <w:ind w:left="0"/>
        <w:jc w:val="both"/>
      </w:pPr>
      <w:r>
        <w:rPr>
          <w:rFonts w:ascii="Times New Roman"/>
          <w:b w:val="false"/>
          <w:i w:val="false"/>
          <w:color w:val="000000"/>
          <w:sz w:val="28"/>
        </w:rPr>
        <w:t xml:space="preserve">
      8. "Қазақстан Республикасы Ұлттық қауіпсіздік комитеті көрсететін мемлекеттік қызмет регламенттерін бекіту туралы" Қазақстан Республикасы Ұлттық қауіпсіздік комитеті Төрағасының 2015 жылғы 27 мамырдағы № 43 бұйрығына өзгерістер мен толықтырулар енгізу туралы" Қазақстан Республикасы Ұлттық қауіпсіздік комитеті Төрағасының 2019 жылғы 28 маусымдағы № 46/қе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18982 болып тіркелген, Қазақстан Республикасының нормативтік құқықтық актілерінің эталондық бақылау банкінде 2019 жылғы 15 шілдеде жарияланған).</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