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2809e" w14:textId="cf280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Ағаш материалдарының жекелеген түрлерін әкетуді реттеудің кейбір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Индустрия және инфрақұрылымдық даму министрінің 2020 жылғы 27 сәуірдегі № 238 бұйрығы. Қазақстан Республикасының Әділет министрлігінде 2020 жылғы 29 сәуірде № 20522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"Сауда қызметін реттеу туралы" 2004 жылғы 12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18-бабына</w:t>
      </w:r>
      <w:r>
        <w:rPr>
          <w:rFonts w:ascii="Times New Roman"/>
          <w:b w:val="false"/>
          <w:i w:val="false"/>
          <w:color w:val="000000"/>
          <w:sz w:val="28"/>
        </w:rPr>
        <w:t>, сондай-ақ Еуразиялық экономикалық одақ туралы шартқа 7-қосымшаның 10-бөліміне сәйкес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аумағынан ағаш материалдарының жекелеген түрлерін (Еуразиялық экономикалық одақтың Сыртқы экономикалық қызметінің тауар номенклатурасының коды 4401, 4403, 4404, 4406 және 4407) әкетуге алты ай мерзімге тыйым салу енгізілсін.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Индустрия және инфрақұрылымдық даму министрлігінің Индустриялық даму және өнеркәсіптік қауіпсіздік комитеті: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Қазақстан Республикасы Қаржы министрлігінің Мемлекеттік кірістер комитеті мен Қазақстан Республикасы Ұлттық қауіпсіздік комитетінің Шекара қызметіне Қазақстан Республикасының заңнамасында белгіленген тәртіппен осы бұйрықтың </w:t>
      </w:r>
      <w:r>
        <w:rPr>
          <w:rFonts w:ascii="Times New Roman"/>
          <w:b w:val="false"/>
          <w:i w:val="false"/>
          <w:color w:val="000000"/>
          <w:sz w:val="28"/>
        </w:rPr>
        <w:t>1-тармағын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орындау бойынша бақылауды қамтамасыз ету туралы;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"Қазақстан темір жолы" Ұлттық компаниясы" акционерлік қоғамына (келісім бойынша) Қазақстан Республикасының заңнамасында белгіленген тәртіппен осы бұйрықтың 1-тармағын іске асыру бойынша шаралар қолдану туралы;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Қазақстан Республикасы Сауда және интеграция министрлігіне белгіленген тәртіппен: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бұйрықтың </w:t>
      </w:r>
      <w:r>
        <w:rPr>
          <w:rFonts w:ascii="Times New Roman"/>
          <w:b w:val="false"/>
          <w:i w:val="false"/>
          <w:color w:val="000000"/>
          <w:sz w:val="28"/>
        </w:rPr>
        <w:t>1-тармағында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тыйым салудың енгізілгені туралы Еуразиялық экономикалық комиссияны ақпараттандыру;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Еуразиялық экономикалық одақтың кедендік аумағында осы бұйрықтың </w:t>
      </w:r>
      <w:r>
        <w:rPr>
          <w:rFonts w:ascii="Times New Roman"/>
          <w:b w:val="false"/>
          <w:i w:val="false"/>
          <w:color w:val="000000"/>
          <w:sz w:val="28"/>
        </w:rPr>
        <w:t>1-тармағында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шараның енгізілуі туралы ұсынысты Еуразиялық экономикалық комиссияның қарауына енгізу қажеттігі туралы хабардар етсін.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Индустрия және инфрақұрылымдық даму министрлігінің Индустриялық даму және өнеркәсіптік қауіпсіздік комитеті заңнамада белгіленген тәртіппен: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Индустрия және инфрақұрылымдық даму министрлігінің интернет-ресурсында орналастыруды қамтамасыз етсін.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бұйрықтың орындалуын бақылау жетекшілік ететін Қазақстан Республикасының Индустрия және инфрақұрылымдық даму вице-министріне жүктелсін.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бұйрық алғашқы ресми жарияланған күннен кейін күнтізбелік он күн өткен соң қолданысқа енгізіледі.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 Индустрия және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инфрақұрылымдық даму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Атамкулов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Сауда және интеграция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