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1108bc" w14:textId="11108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Берешек сомасы туралы хабарламалардың және касса бойынша шығыс операцияларын тоқтата тұру туралы мемлекеттік кірістер органы өкімдерінің нысандарын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Бірінші орынбасары - Қазақстан Республикасы Қаржы министрінің 2020 жылғы 1 сәуірдегі № 341 бұйрығы. Қазақстан Республикасының Әділет министрлігінде 2020 жылғы 2 сәуірде № 20288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Әлеуметтік кодексінің </w:t>
      </w:r>
      <w:r>
        <w:rPr>
          <w:rFonts w:ascii="Times New Roman"/>
          <w:b w:val="false"/>
          <w:i w:val="false"/>
          <w:color w:val="000000"/>
          <w:sz w:val="28"/>
        </w:rPr>
        <w:t>256-бабына</w:t>
      </w:r>
      <w:r>
        <w:rPr>
          <w:rFonts w:ascii="Times New Roman"/>
          <w:b w:val="false"/>
          <w:i w:val="false"/>
          <w:color w:val="000000"/>
          <w:sz w:val="28"/>
        </w:rPr>
        <w:t xml:space="preserve">, "Міндетті әлеуметтік медициналық сақтандыру туралы"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министрінің 01.03.2024 </w:t>
      </w:r>
      <w:r>
        <w:rPr>
          <w:rFonts w:ascii="Times New Roman"/>
          <w:b w:val="false"/>
          <w:i w:val="false"/>
          <w:color w:val="00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әлеуметтік аударымдар бойынша берешек сомасы туралы хабарламаның нысаны;</w:t>
      </w:r>
    </w:p>
    <w:bookmarkEnd w:id="2"/>
    <w:bookmarkStart w:name="z4"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әлеуметтік аударымдарды төлеушінің кассасы бойынша шығыс операцияларын тоқтата тұру туралы өкімінің нысаны;</w:t>
      </w:r>
    </w:p>
    <w:bookmarkEnd w:id="3"/>
    <w:bookmarkStart w:name="z5"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міндетті зейнетақы жарналары, жұмыс берушінің міндетті зейнетақы жарналары, міндетті кәсіптік зейнетақы жарналары бойынша берешек сомасы туралы хабарламаның нысаны;</w:t>
      </w:r>
    </w:p>
    <w:bookmarkEnd w:id="4"/>
    <w:bookmarkStart w:name="z6"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міндетті зейнетақы жарналары, жұмыс берушінің міндетті зейнетақы жарналары, міндетті кәсіптік зейнетақы жарналары бойынша өтілмеген берешегі бар агенттің кассасы бойынша шығыс операцияларын тоқтата тұру туралы өкімінің;</w:t>
      </w:r>
    </w:p>
    <w:bookmarkEnd w:id="5"/>
    <w:bookmarkStart w:name="z7"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аударымдар және (немесе) жарналар бойынша берешек сомасы туралы хабарламаның нысаны;</w:t>
      </w:r>
    </w:p>
    <w:bookmarkEnd w:id="6"/>
    <w:bookmarkStart w:name="z8"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аударымдарды және (немесе) жарналарды төлеушінің кассасы бойынша шығыс операцияларын тоқтата тұру туралы өкімінің нысаны бекітілсін.</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Қаржы министрінің 01.03.2024 </w:t>
      </w:r>
      <w:r>
        <w:rPr>
          <w:rFonts w:ascii="Times New Roman"/>
          <w:b w:val="false"/>
          <w:i w:val="false"/>
          <w:color w:val="00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xml:space="preserve">
      2. "Берешек сомасы туралы хабарламалардың және касса бойынша шығыс операцияларын тоқтата тұру туралы мемлекеттік кірістер органы өкімдерінің нысандарын бекіту туралы" Қазақстан Республикасы Қаржы министрінің 2018 жылғы 13 маусымдағы № 599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17133 болып тіркелген, Қазақстан Республикасы Нормативтік құқықтық актілердің эталондық бақылау банкінде 2018 жылғы 5 шілдеде жарияланған) күші жойылды деп танылсын.</w:t>
      </w:r>
    </w:p>
    <w:bookmarkEnd w:id="8"/>
    <w:bookmarkStart w:name="z10" w:id="9"/>
    <w:p>
      <w:pPr>
        <w:spacing w:after="0"/>
        <w:ind w:left="0"/>
        <w:jc w:val="both"/>
      </w:pPr>
      <w:r>
        <w:rPr>
          <w:rFonts w:ascii="Times New Roman"/>
          <w:b w:val="false"/>
          <w:i w:val="false"/>
          <w:color w:val="000000"/>
          <w:sz w:val="28"/>
        </w:rPr>
        <w:t>
      3. Қазақстан Республикасы Қаржы министрлігінің Мемлекеттік кірістер комитеті заңнамада белгіленген тәртіппен:</w:t>
      </w:r>
    </w:p>
    <w:bookmarkEnd w:id="9"/>
    <w:bookmarkStart w:name="z11" w:id="10"/>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10"/>
    <w:bookmarkStart w:name="z12" w:id="11"/>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w:t>
      </w:r>
    </w:p>
    <w:bookmarkEnd w:id="11"/>
    <w:bookmarkStart w:name="z13" w:id="12"/>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осы тармақтың 1) және 2) тармақшаларында көзделген іс-шаралардың орындалуы туралы мәліметтерді Қазақстан Республикасы Қаржы министрлігінің Заң қызметі департаментіне ұсынуды қамтамасыз етсін.</w:t>
      </w:r>
    </w:p>
    <w:bookmarkEnd w:id="12"/>
    <w:bookmarkStart w:name="z14" w:id="1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w:t>
            </w:r>
          </w:p>
          <w:p>
            <w:pPr>
              <w:spacing w:after="20"/>
              <w:ind w:left="20"/>
              <w:jc w:val="both"/>
            </w:pPr>
            <w:r>
              <w:rPr>
                <w:rFonts w:ascii="Times New Roman"/>
                <w:b w:val="false"/>
                <w:i/>
                <w:color w:val="000000"/>
                <w:sz w:val="20"/>
              </w:rPr>
              <w:t xml:space="preserve">Бірінші Орынбасары - </w:t>
            </w:r>
          </w:p>
          <w:p>
            <w:pPr>
              <w:spacing w:after="20"/>
              <w:ind w:left="20"/>
              <w:jc w:val="both"/>
            </w:pPr>
            <w:r>
              <w:rPr>
                <w:rFonts w:ascii="Times New Roman"/>
                <w:b w:val="false"/>
                <w:i/>
                <w:color w:val="000000"/>
                <w:sz w:val="20"/>
              </w:rPr>
              <w:t>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Еңбек және халықты әлеуметтік </w:t>
      </w:r>
    </w:p>
    <w:p>
      <w:pPr>
        <w:spacing w:after="0"/>
        <w:ind w:left="0"/>
        <w:jc w:val="both"/>
      </w:pPr>
      <w:r>
        <w:rPr>
          <w:rFonts w:ascii="Times New Roman"/>
          <w:b w:val="false"/>
          <w:i w:val="false"/>
          <w:color w:val="000000"/>
          <w:sz w:val="28"/>
        </w:rPr>
        <w:t>
      қорғау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Бірінші орынбасары –</w:t>
            </w:r>
            <w:r>
              <w:br/>
            </w:r>
            <w:r>
              <w:rPr>
                <w:rFonts w:ascii="Times New Roman"/>
                <w:b w:val="false"/>
                <w:i w:val="false"/>
                <w:color w:val="000000"/>
                <w:sz w:val="20"/>
              </w:rPr>
              <w:t>Қаржы министрінің</w:t>
            </w:r>
            <w:r>
              <w:br/>
            </w:r>
            <w:r>
              <w:rPr>
                <w:rFonts w:ascii="Times New Roman"/>
                <w:b w:val="false"/>
                <w:i w:val="false"/>
                <w:color w:val="000000"/>
                <w:sz w:val="20"/>
              </w:rPr>
              <w:t>2020 жылғы 1 сәуірдегі</w:t>
            </w:r>
            <w:r>
              <w:br/>
            </w:r>
            <w:r>
              <w:rPr>
                <w:rFonts w:ascii="Times New Roman"/>
                <w:b w:val="false"/>
                <w:i w:val="false"/>
                <w:color w:val="000000"/>
                <w:sz w:val="20"/>
              </w:rPr>
              <w:t>№ 341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 w:id="14"/>
    <w:p>
      <w:pPr>
        <w:spacing w:after="0"/>
        <w:ind w:left="0"/>
        <w:jc w:val="left"/>
      </w:pPr>
      <w:r>
        <w:rPr>
          <w:rFonts w:ascii="Times New Roman"/>
          <w:b/>
          <w:i w:val="false"/>
          <w:color w:val="000000"/>
        </w:rPr>
        <w:t xml:space="preserve"> Әлеуметтік аударымдар бойынша берешек сомасы туралы  хабарлама</w:t>
      </w:r>
    </w:p>
    <w:bookmarkEnd w:id="14"/>
    <w:p>
      <w:pPr>
        <w:spacing w:after="0"/>
        <w:ind w:left="0"/>
        <w:jc w:val="both"/>
      </w:pPr>
      <w:r>
        <w:rPr>
          <w:rFonts w:ascii="Times New Roman"/>
          <w:b w:val="false"/>
          <w:i w:val="false"/>
          <w:color w:val="ff0000"/>
          <w:sz w:val="28"/>
        </w:rPr>
        <w:t xml:space="preserve">
      Ескерту. 1-қосымша жаңа редакцияда - ҚР Қаржы министрінің 21.01.2026 </w:t>
      </w:r>
      <w:r>
        <w:rPr>
          <w:rFonts w:ascii="Times New Roman"/>
          <w:b w:val="false"/>
          <w:i w:val="false"/>
          <w:color w:val="ff0000"/>
          <w:sz w:val="28"/>
        </w:rPr>
        <w:t>№ 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01.01.2026 бастап туындаған құқықтық қатынастарға қолданылады); орыс тіліндегі мәтінге түзету енгізілді, қазақ тіліндегі мәтін өзгермейді - ҚР Қаржы министрінің 08.09.2026 </w:t>
      </w:r>
      <w:r>
        <w:rPr>
          <w:rFonts w:ascii="Times New Roman"/>
          <w:b w:val="false"/>
          <w:i w:val="false"/>
          <w:color w:val="ff0000"/>
          <w:sz w:val="28"/>
        </w:rPr>
        <w:t>№ 608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 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______________</w:t>
            </w:r>
          </w:p>
        </w:tc>
      </w:tr>
    </w:tbl>
    <w:p>
      <w:pPr>
        <w:spacing w:after="0"/>
        <w:ind w:left="0"/>
        <w:jc w:val="both"/>
      </w:pPr>
      <w:r>
        <w:rPr>
          <w:rFonts w:ascii="Times New Roman"/>
          <w:b w:val="false"/>
          <w:i w:val="false"/>
          <w:color w:val="000000"/>
          <w:sz w:val="28"/>
        </w:rPr>
        <w:t>
      Қазақстан Республикасы Әлеуметтік кодексінің (бұдан әрі – Әлеуметтік</w:t>
      </w:r>
    </w:p>
    <w:p>
      <w:pPr>
        <w:spacing w:after="0"/>
        <w:ind w:left="0"/>
        <w:jc w:val="both"/>
      </w:pPr>
      <w:r>
        <w:rPr>
          <w:rFonts w:ascii="Times New Roman"/>
          <w:b w:val="false"/>
          <w:i w:val="false"/>
          <w:color w:val="000000"/>
          <w:sz w:val="28"/>
        </w:rPr>
        <w:t xml:space="preserve">
      кодекс) 256-бабы </w:t>
      </w:r>
      <w:r>
        <w:rPr>
          <w:rFonts w:ascii="Times New Roman"/>
          <w:b w:val="false"/>
          <w:i w:val="false"/>
          <w:color w:val="000000"/>
          <w:sz w:val="28"/>
        </w:rPr>
        <w:t>2-тармағына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Сізге ___________________________________________________________</w:t>
      </w:r>
    </w:p>
    <w:p>
      <w:pPr>
        <w:spacing w:after="0"/>
        <w:ind w:left="0"/>
        <w:jc w:val="both"/>
      </w:pPr>
      <w:r>
        <w:rPr>
          <w:rFonts w:ascii="Times New Roman"/>
          <w:b w:val="false"/>
          <w:i w:val="false"/>
          <w:color w:val="000000"/>
          <w:sz w:val="28"/>
        </w:rPr>
        <w:t>
      (тегі, аты, әкесінің аты (егер ол жеке басын куәландыратын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құжатта көрсетілсе) (бұдан әрі – тегі, аты және әкесінің аты) немесе</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төлеушінің толық атауы, жеке/бизнес-сәйкестендіру нөмірі,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20__ жылғы "__" _______ жағдай бойынша Әлеуметтік сақтандырудың</w:t>
      </w:r>
    </w:p>
    <w:p>
      <w:pPr>
        <w:spacing w:after="0"/>
        <w:ind w:left="0"/>
        <w:jc w:val="both"/>
      </w:pPr>
      <w:r>
        <w:rPr>
          <w:rFonts w:ascii="Times New Roman"/>
          <w:b w:val="false"/>
          <w:i w:val="false"/>
          <w:color w:val="000000"/>
          <w:sz w:val="28"/>
        </w:rPr>
        <w:t>
      мемлекеттік қорына әлеуметтік аударымдар бойынша мынадай мөлшерде:</w:t>
      </w:r>
    </w:p>
    <w:p>
      <w:pPr>
        <w:spacing w:after="0"/>
        <w:ind w:left="0"/>
        <w:jc w:val="both"/>
      </w:pPr>
      <w:r>
        <w:rPr>
          <w:rFonts w:ascii="Times New Roman"/>
          <w:b w:val="false"/>
          <w:i w:val="false"/>
          <w:color w:val="000000"/>
          <w:sz w:val="28"/>
        </w:rPr>
        <w:t>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Берешектің барлық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төлем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берешегіңіздің бар екендігі туралы хабарлайды.</w:t>
      </w:r>
    </w:p>
    <w:p>
      <w:pPr>
        <w:spacing w:after="0"/>
        <w:ind w:left="0"/>
        <w:jc w:val="both"/>
      </w:pPr>
      <w:r>
        <w:rPr>
          <w:rFonts w:ascii="Times New Roman"/>
          <w:b w:val="false"/>
          <w:i w:val="false"/>
          <w:color w:val="000000"/>
          <w:sz w:val="28"/>
        </w:rPr>
        <w:t xml:space="preserve">
      Әлеуметтік кодекстің </w:t>
      </w:r>
      <w:r>
        <w:rPr>
          <w:rFonts w:ascii="Times New Roman"/>
          <w:b w:val="false"/>
          <w:i w:val="false"/>
          <w:color w:val="000000"/>
          <w:sz w:val="28"/>
        </w:rPr>
        <w:t>27-бабы</w:t>
      </w:r>
      <w:r>
        <w:rPr>
          <w:rFonts w:ascii="Times New Roman"/>
          <w:b w:val="false"/>
          <w:i w:val="false"/>
          <w:color w:val="000000"/>
          <w:sz w:val="28"/>
        </w:rPr>
        <w:t xml:space="preserve"> 2-тармағының 7) тармақшасына сәйкес Сіз әлеуметтік аударымдар бойынша берешек өндіріп алынатын міндетті әлеуметтік сақтандыру жүйесіне қатысушылардың тізімін ұсынуға міндеттісіз.</w:t>
      </w:r>
    </w:p>
    <w:p>
      <w:pPr>
        <w:spacing w:after="0"/>
        <w:ind w:left="0"/>
        <w:jc w:val="both"/>
      </w:pPr>
      <w:r>
        <w:rPr>
          <w:rFonts w:ascii="Times New Roman"/>
          <w:b w:val="false"/>
          <w:i w:val="false"/>
          <w:color w:val="000000"/>
          <w:sz w:val="28"/>
        </w:rPr>
        <w:t xml:space="preserve">
      Әлеуметтік кодекстің 256-бабының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әлеуметтік аударымдар бойынша берешек өндіріп алынатын міндетті әлеуметтік сақтандыру жүйесіне қатысушылардың тізімін әлеуметтік аударымдар бойынша берешек өтелмеген жағдайда төлеуші өзіне хабарлама табыс етілген күннен бастап он бес жұмыс күні ішінде мемлекеттік кірістер органына ұсынады.</w:t>
      </w:r>
    </w:p>
    <w:p>
      <w:pPr>
        <w:spacing w:after="0"/>
        <w:ind w:left="0"/>
        <w:jc w:val="both"/>
      </w:pPr>
      <w:r>
        <w:rPr>
          <w:rFonts w:ascii="Times New Roman"/>
          <w:b w:val="false"/>
          <w:i w:val="false"/>
          <w:color w:val="000000"/>
          <w:sz w:val="28"/>
        </w:rPr>
        <w:t>
      Әлеуметтік аударымдар бойынша берешек өтелмеген кезде Әлеуметтік кодекстің 3 және 6 тармақтарына сәйкес</w:t>
      </w:r>
    </w:p>
    <w:p>
      <w:pPr>
        <w:spacing w:after="0"/>
        <w:ind w:left="0"/>
        <w:jc w:val="both"/>
      </w:pPr>
      <w:r>
        <w:rPr>
          <w:rFonts w:ascii="Times New Roman"/>
          <w:b w:val="false"/>
          <w:i w:val="false"/>
          <w:color w:val="000000"/>
          <w:sz w:val="28"/>
        </w:rPr>
        <w:t>
      ________________________________________________________________  (мемлекеттік кірістер органының атауы)</w:t>
      </w:r>
    </w:p>
    <w:bookmarkStart w:name="z27" w:id="15"/>
    <w:p>
      <w:pPr>
        <w:spacing w:after="0"/>
        <w:ind w:left="0"/>
        <w:jc w:val="both"/>
      </w:pPr>
      <w:r>
        <w:rPr>
          <w:rFonts w:ascii="Times New Roman"/>
          <w:b w:val="false"/>
          <w:i w:val="false"/>
          <w:color w:val="000000"/>
          <w:sz w:val="28"/>
        </w:rPr>
        <w:t>
      1) төлеушіге хабарлама табыс етілген күннен бастап он жұмыс күні өткен соң төлеушінің банктік шоттары және кассасы бойынша шығыс операцияларын:</w:t>
      </w:r>
    </w:p>
    <w:bookmarkEnd w:id="15"/>
    <w:p>
      <w:pPr>
        <w:spacing w:after="0"/>
        <w:ind w:left="0"/>
        <w:jc w:val="both"/>
      </w:pPr>
      <w:r>
        <w:rPr>
          <w:rFonts w:ascii="Times New Roman"/>
          <w:b w:val="false"/>
          <w:i w:val="false"/>
          <w:color w:val="000000"/>
          <w:sz w:val="28"/>
        </w:rPr>
        <w:t>
      банктік шоттар бойынша – әлеуметтік аударымдар бойынша берешек сомасы шегінде;</w:t>
      </w:r>
    </w:p>
    <w:p>
      <w:pPr>
        <w:spacing w:after="0"/>
        <w:ind w:left="0"/>
        <w:jc w:val="both"/>
      </w:pPr>
      <w:r>
        <w:rPr>
          <w:rFonts w:ascii="Times New Roman"/>
          <w:b w:val="false"/>
          <w:i w:val="false"/>
          <w:color w:val="000000"/>
          <w:sz w:val="28"/>
        </w:rPr>
        <w:t>
      касса бойынша – кейіннен әлеуметтік аударымдарды, оларды уақтылы төлемегені үшін өсімпұлды төлеу есебіне аудару үшін қолма-қол ақшаны екінші деңгейдегі банкке немесе банк операцияларының жекелеген түрлерін жүзеге асыратын ұйымға төлеу және тапсыру жөніндегі операциялардан басқа, кассадағы қолма-қол ақшаның барлық шығыс операциялары бойынша төлеушінің шығыс операцияларын тоқтата тұруды жүргізеді;</w:t>
      </w:r>
    </w:p>
    <w:bookmarkStart w:name="z28" w:id="16"/>
    <w:p>
      <w:pPr>
        <w:spacing w:after="0"/>
        <w:ind w:left="0"/>
        <w:jc w:val="both"/>
      </w:pPr>
      <w:r>
        <w:rPr>
          <w:rFonts w:ascii="Times New Roman"/>
          <w:b w:val="false"/>
          <w:i w:val="false"/>
          <w:color w:val="000000"/>
          <w:sz w:val="28"/>
        </w:rPr>
        <w:t>
      2) әлеуметтік аударымдар бойынша берешек сомаларын міндетті әлеуметтік сақтандыру жүйесіне қатысушылардың тізімін алған күннен бастап бес жұмыс күнінен кешіктірмей төлеушінің банктік шоттарынан мәжбүрлеу тәртібімен өндіріп алады.</w:t>
      </w:r>
    </w:p>
    <w:bookmarkEnd w:id="16"/>
    <w:p>
      <w:pPr>
        <w:spacing w:after="0"/>
        <w:ind w:left="0"/>
        <w:jc w:val="both"/>
      </w:pPr>
      <w:r>
        <w:rPr>
          <w:rFonts w:ascii="Times New Roman"/>
          <w:b w:val="false"/>
          <w:i w:val="false"/>
          <w:color w:val="000000"/>
          <w:sz w:val="28"/>
        </w:rPr>
        <w:t xml:space="preserve">
      Бұл ретте Сізге Әлеуметтік кодекстің 256-бабының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тәртіппен және шарттарда өсімпұл есептеледі.</w:t>
      </w:r>
    </w:p>
    <w:p>
      <w:pPr>
        <w:spacing w:after="0"/>
        <w:ind w:left="0"/>
        <w:jc w:val="both"/>
      </w:pPr>
      <w:r>
        <w:rPr>
          <w:rFonts w:ascii="Times New Roman"/>
          <w:b w:val="false"/>
          <w:i w:val="false"/>
          <w:color w:val="000000"/>
          <w:sz w:val="28"/>
        </w:rPr>
        <w:t xml:space="preserve">
      Мемлекеттік кірістер органдары мен олардың лауазымды адамдарының заңды талаптары орындалмаған жағдайда, Сізге "Әкімшілік құқық бұзушылық туралы" Қазақстан Республикасы Кодексінің </w:t>
      </w:r>
      <w:r>
        <w:rPr>
          <w:rFonts w:ascii="Times New Roman"/>
          <w:b w:val="false"/>
          <w:i w:val="false"/>
          <w:color w:val="000000"/>
          <w:sz w:val="28"/>
        </w:rPr>
        <w:t>92-бабына</w:t>
      </w:r>
      <w:r>
        <w:rPr>
          <w:rFonts w:ascii="Times New Roman"/>
          <w:b w:val="false"/>
          <w:i w:val="false"/>
          <w:color w:val="000000"/>
          <w:sz w:val="28"/>
        </w:rPr>
        <w:t xml:space="preserve"> сәйкес әкімшілік жазалау шаралары қолданылатын болады.</w:t>
      </w:r>
    </w:p>
    <w:p>
      <w:pPr>
        <w:spacing w:after="0"/>
        <w:ind w:left="0"/>
        <w:jc w:val="both"/>
      </w:pPr>
      <w:r>
        <w:rPr>
          <w:rFonts w:ascii="Times New Roman"/>
          <w:b w:val="false"/>
          <w:i w:val="false"/>
          <w:color w:val="000000"/>
          <w:sz w:val="28"/>
        </w:rPr>
        <w:t>
      Мемлекеттік кірістер органның басшысы (басшының орынбасары)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және әкесінің аты, қолы, мөрі)</w:t>
      </w:r>
    </w:p>
    <w:p>
      <w:pPr>
        <w:spacing w:after="0"/>
        <w:ind w:left="0"/>
        <w:jc w:val="both"/>
      </w:pPr>
      <w:r>
        <w:rPr>
          <w:rFonts w:ascii="Times New Roman"/>
          <w:b w:val="false"/>
          <w:i w:val="false"/>
          <w:color w:val="000000"/>
          <w:sz w:val="28"/>
        </w:rPr>
        <w:t>
      Хабарламаны алды _______________________________________________</w:t>
      </w:r>
    </w:p>
    <w:p>
      <w:pPr>
        <w:spacing w:after="0"/>
        <w:ind w:left="0"/>
        <w:jc w:val="both"/>
      </w:pPr>
      <w:r>
        <w:rPr>
          <w:rFonts w:ascii="Times New Roman"/>
          <w:b w:val="false"/>
          <w:i w:val="false"/>
          <w:color w:val="000000"/>
          <w:sz w:val="28"/>
        </w:rPr>
        <w:t>
      (тегі, аты және әкесінің аты немесе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төлеушінің / төлеушінің лауазымды тұлғасының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қолы, мөрі (жеке әсіпкерлік субъектілеріне жататын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заңды тұлғаларды қоспағанда), күні)</w:t>
      </w:r>
    </w:p>
    <w:p>
      <w:pPr>
        <w:spacing w:after="0"/>
        <w:ind w:left="0"/>
        <w:jc w:val="both"/>
      </w:pPr>
      <w:r>
        <w:rPr>
          <w:rFonts w:ascii="Times New Roman"/>
          <w:b w:val="false"/>
          <w:i w:val="false"/>
          <w:color w:val="000000"/>
          <w:sz w:val="28"/>
        </w:rPr>
        <w:t>
      Хабарлама төлеушіге табыс етілді ___________________________________</w:t>
      </w:r>
    </w:p>
    <w:p>
      <w:pPr>
        <w:spacing w:after="0"/>
        <w:ind w:left="0"/>
        <w:jc w:val="both"/>
      </w:pPr>
      <w:r>
        <w:rPr>
          <w:rFonts w:ascii="Times New Roman"/>
          <w:b w:val="false"/>
          <w:i w:val="false"/>
          <w:color w:val="000000"/>
          <w:sz w:val="28"/>
        </w:rPr>
        <w:t>
      (мемлекеттік кірістер органы лауазымды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адамының (тегі, аты және әкесінің аты, қолы, күні)</w:t>
      </w:r>
    </w:p>
    <w:p>
      <w:pPr>
        <w:spacing w:after="0"/>
        <w:ind w:left="0"/>
        <w:jc w:val="both"/>
      </w:pPr>
      <w:r>
        <w:rPr>
          <w:rFonts w:ascii="Times New Roman"/>
          <w:b w:val="false"/>
          <w:i w:val="false"/>
          <w:color w:val="000000"/>
          <w:sz w:val="28"/>
        </w:rPr>
        <w:t>
      Хабарлама төлеушіге жіберілді _____________________________________</w:t>
      </w:r>
    </w:p>
    <w:p>
      <w:pPr>
        <w:spacing w:after="0"/>
        <w:ind w:left="0"/>
        <w:jc w:val="both"/>
      </w:pPr>
      <w:r>
        <w:rPr>
          <w:rFonts w:ascii="Times New Roman"/>
          <w:b w:val="false"/>
          <w:i w:val="false"/>
          <w:color w:val="000000"/>
          <w:sz w:val="28"/>
        </w:rPr>
        <w:t>
      (жіберу және (немесе) алу фактісін растайтын құжат)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Бірінші орынбасары - </w:t>
            </w:r>
            <w:r>
              <w:br/>
            </w:r>
            <w:r>
              <w:rPr>
                <w:rFonts w:ascii="Times New Roman"/>
                <w:b w:val="false"/>
                <w:i w:val="false"/>
                <w:color w:val="000000"/>
                <w:sz w:val="20"/>
              </w:rPr>
              <w:t>Қаржы министрінің</w:t>
            </w:r>
            <w:r>
              <w:br/>
            </w:r>
            <w:r>
              <w:rPr>
                <w:rFonts w:ascii="Times New Roman"/>
                <w:b w:val="false"/>
                <w:i w:val="false"/>
                <w:color w:val="000000"/>
                <w:sz w:val="20"/>
              </w:rPr>
              <w:t>2020 жылғы 1 сәуірдегі</w:t>
            </w:r>
            <w:r>
              <w:br/>
            </w:r>
            <w:r>
              <w:rPr>
                <w:rFonts w:ascii="Times New Roman"/>
                <w:b w:val="false"/>
                <w:i w:val="false"/>
                <w:color w:val="000000"/>
                <w:sz w:val="20"/>
              </w:rPr>
              <w:t>№ 341 Бұйрығына</w:t>
            </w:r>
            <w:r>
              <w:br/>
            </w: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 w:id="17"/>
    <w:p>
      <w:pPr>
        <w:spacing w:after="0"/>
        <w:ind w:left="0"/>
        <w:jc w:val="left"/>
      </w:pPr>
      <w:r>
        <w:rPr>
          <w:rFonts w:ascii="Times New Roman"/>
          <w:b/>
          <w:i w:val="false"/>
          <w:color w:val="000000"/>
        </w:rPr>
        <w:t xml:space="preserve"> Әлеуметтік аударымдарды төлеушінің кассасы бойынша шығыс операцияларын тоқтата тұру туралы өкім</w:t>
      </w:r>
    </w:p>
    <w:bookmarkEnd w:id="17"/>
    <w:p>
      <w:pPr>
        <w:spacing w:after="0"/>
        <w:ind w:left="0"/>
        <w:jc w:val="both"/>
      </w:pPr>
      <w:r>
        <w:rPr>
          <w:rFonts w:ascii="Times New Roman"/>
          <w:b w:val="false"/>
          <w:i w:val="false"/>
          <w:color w:val="ff0000"/>
          <w:sz w:val="28"/>
        </w:rPr>
        <w:t xml:space="preserve">
      Ескерту. 2-қосымша жаңа редакцияда - ҚР Қаржы министрінің 01.03.2024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 жылғы "___" ________                                     № ________</w:t>
      </w:r>
    </w:p>
    <w:p>
      <w:pPr>
        <w:spacing w:after="0"/>
        <w:ind w:left="0"/>
        <w:jc w:val="both"/>
      </w:pPr>
      <w:r>
        <w:rPr>
          <w:rFonts w:ascii="Times New Roman"/>
          <w:b w:val="false"/>
          <w:i w:val="false"/>
          <w:color w:val="000000"/>
          <w:sz w:val="28"/>
        </w:rPr>
        <w:t xml:space="preserve">
      Қазақстан Республикасы Әлеуметтік кодексінің 256-бабының </w:t>
      </w:r>
      <w:r>
        <w:rPr>
          <w:rFonts w:ascii="Times New Roman"/>
          <w:b w:val="false"/>
          <w:i w:val="false"/>
          <w:color w:val="000000"/>
          <w:sz w:val="28"/>
        </w:rPr>
        <w:t>3-тармағына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(егер ол жеке басын куәландыратын құжатта көрсетілсе) немесе </w:t>
      </w:r>
    </w:p>
    <w:p>
      <w:pPr>
        <w:spacing w:after="0"/>
        <w:ind w:left="0"/>
        <w:jc w:val="both"/>
      </w:pPr>
      <w:r>
        <w:rPr>
          <w:rFonts w:ascii="Times New Roman"/>
          <w:b w:val="false"/>
          <w:i w:val="false"/>
          <w:color w:val="000000"/>
          <w:sz w:val="28"/>
        </w:rPr>
        <w:t xml:space="preserve">
      төлеушінің толық атауы, жеке/бизнес-сәйкестендіру нөмірі (ЖСН/БСН), заңды </w:t>
      </w:r>
    </w:p>
    <w:p>
      <w:pPr>
        <w:spacing w:after="0"/>
        <w:ind w:left="0"/>
        <w:jc w:val="both"/>
      </w:pPr>
      <w:r>
        <w:rPr>
          <w:rFonts w:ascii="Times New Roman"/>
          <w:b w:val="false"/>
          <w:i w:val="false"/>
          <w:color w:val="000000"/>
          <w:sz w:val="28"/>
        </w:rPr>
        <w:t>
      мекенжайы)</w:t>
      </w:r>
    </w:p>
    <w:p>
      <w:pPr>
        <w:spacing w:after="0"/>
        <w:ind w:left="0"/>
        <w:jc w:val="both"/>
      </w:pPr>
      <w:r>
        <w:rPr>
          <w:rFonts w:ascii="Times New Roman"/>
          <w:b w:val="false"/>
          <w:i w:val="false"/>
          <w:color w:val="000000"/>
          <w:sz w:val="28"/>
        </w:rPr>
        <w:t>
      төлеушінің кассасы бойынша барлық шығыс операцияларын тоқтатады.</w:t>
      </w:r>
    </w:p>
    <w:p>
      <w:pPr>
        <w:spacing w:after="0"/>
        <w:ind w:left="0"/>
        <w:jc w:val="both"/>
      </w:pPr>
      <w:r>
        <w:rPr>
          <w:rFonts w:ascii="Times New Roman"/>
          <w:b w:val="false"/>
          <w:i w:val="false"/>
          <w:color w:val="000000"/>
          <w:sz w:val="28"/>
        </w:rPr>
        <w:t>
      Төлеуші осы өкімді алған сәттен бастап келіп түскен барлық қолма-қол ақша олар келіп түскен күннен кейінгі бір жұмыс күнінен кешіктірмей "Азаматтарға арналған үкімет" Мемлекеттік корпорацияға есепке жатқызға тиіс.</w:t>
      </w:r>
    </w:p>
    <w:p>
      <w:pPr>
        <w:spacing w:after="0"/>
        <w:ind w:left="0"/>
        <w:jc w:val="both"/>
      </w:pPr>
      <w:r>
        <w:rPr>
          <w:rFonts w:ascii="Times New Roman"/>
          <w:b w:val="false"/>
          <w:i w:val="false"/>
          <w:color w:val="000000"/>
          <w:sz w:val="28"/>
        </w:rPr>
        <w:t xml:space="preserve">
      Мемлекеттік кірістер органдары мен олардың лауазымды тұлғаларының заңды талаптары орындалмаған жағдайда, Сізге "Әкімшілік құқық бұзушылық туралы" Қазақстан Республикасы Кодексінің </w:t>
      </w:r>
      <w:r>
        <w:rPr>
          <w:rFonts w:ascii="Times New Roman"/>
          <w:b w:val="false"/>
          <w:i w:val="false"/>
          <w:color w:val="000000"/>
          <w:sz w:val="28"/>
        </w:rPr>
        <w:t>92-бабына</w:t>
      </w:r>
      <w:r>
        <w:rPr>
          <w:rFonts w:ascii="Times New Roman"/>
          <w:b w:val="false"/>
          <w:i w:val="false"/>
          <w:color w:val="000000"/>
          <w:sz w:val="28"/>
        </w:rPr>
        <w:t xml:space="preserve"> сәйкес әкімшілік жазаға тарту шаралары қолданылады.</w:t>
      </w:r>
    </w:p>
    <w:p>
      <w:pPr>
        <w:spacing w:after="0"/>
        <w:ind w:left="0"/>
        <w:jc w:val="both"/>
      </w:pPr>
      <w:r>
        <w:rPr>
          <w:rFonts w:ascii="Times New Roman"/>
          <w:b w:val="false"/>
          <w:i w:val="false"/>
          <w:color w:val="000000"/>
          <w:sz w:val="28"/>
        </w:rPr>
        <w:t>
      Мемлекеттік кірістер органның басшысы (басшының орынбасары)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(тегі, аты, әкесінің аты (егер ол жеке басын куәландыратын құжатта көрсетілсе), қолы, мөрі)</w:t>
      </w:r>
    </w:p>
    <w:p>
      <w:pPr>
        <w:spacing w:after="0"/>
        <w:ind w:left="0"/>
        <w:jc w:val="both"/>
      </w:pPr>
      <w:r>
        <w:rPr>
          <w:rFonts w:ascii="Times New Roman"/>
          <w:b w:val="false"/>
          <w:i w:val="false"/>
          <w:color w:val="000000"/>
          <w:sz w:val="28"/>
        </w:rPr>
        <w:t xml:space="preserve">
      Өкімді алды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(егер ол жеке басын куәландыратын құжатта көрсетілсе) немесе </w:t>
      </w:r>
    </w:p>
    <w:p>
      <w:pPr>
        <w:spacing w:after="0"/>
        <w:ind w:left="0"/>
        <w:jc w:val="both"/>
      </w:pPr>
      <w:r>
        <w:rPr>
          <w:rFonts w:ascii="Times New Roman"/>
          <w:b w:val="false"/>
          <w:i w:val="false"/>
          <w:color w:val="000000"/>
          <w:sz w:val="28"/>
        </w:rPr>
        <w:t xml:space="preserve">
      төлеушінің / төлеушінің лауазымды адамының атауы, қолы, мөрі (жеке кәсіпкерлік </w:t>
      </w:r>
    </w:p>
    <w:p>
      <w:pPr>
        <w:spacing w:after="0"/>
        <w:ind w:left="0"/>
        <w:jc w:val="both"/>
      </w:pPr>
      <w:r>
        <w:rPr>
          <w:rFonts w:ascii="Times New Roman"/>
          <w:b w:val="false"/>
          <w:i w:val="false"/>
          <w:color w:val="000000"/>
          <w:sz w:val="28"/>
        </w:rPr>
        <w:t>
      субъектілеріне жататын заңды тұлғаларды қоспағанда), күні)</w:t>
      </w:r>
    </w:p>
    <w:p>
      <w:pPr>
        <w:spacing w:after="0"/>
        <w:ind w:left="0"/>
        <w:jc w:val="both"/>
      </w:pPr>
      <w:r>
        <w:rPr>
          <w:rFonts w:ascii="Times New Roman"/>
          <w:b w:val="false"/>
          <w:i w:val="false"/>
          <w:color w:val="000000"/>
          <w:sz w:val="28"/>
        </w:rPr>
        <w:t xml:space="preserve">
      Өкім төлеушіге табыс етілді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(мемлекеттік кірістер органы лауазымды адамының тегі, аты, әкесінің аты (егер ол жеке </w:t>
      </w:r>
    </w:p>
    <w:p>
      <w:pPr>
        <w:spacing w:after="0"/>
        <w:ind w:left="0"/>
        <w:jc w:val="both"/>
      </w:pPr>
      <w:r>
        <w:rPr>
          <w:rFonts w:ascii="Times New Roman"/>
          <w:b w:val="false"/>
          <w:i w:val="false"/>
          <w:color w:val="000000"/>
          <w:sz w:val="28"/>
        </w:rPr>
        <w:t>
      басын куәландыратын құжатта көрсетілсе), қолы, күні)</w:t>
      </w:r>
    </w:p>
    <w:p>
      <w:pPr>
        <w:spacing w:after="0"/>
        <w:ind w:left="0"/>
        <w:jc w:val="both"/>
      </w:pPr>
      <w:r>
        <w:rPr>
          <w:rFonts w:ascii="Times New Roman"/>
          <w:b w:val="false"/>
          <w:i w:val="false"/>
          <w:color w:val="000000"/>
          <w:sz w:val="28"/>
        </w:rPr>
        <w:t>
      Өкім төлеушіге жіберілді</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(жіберу және (немесе) алу фактісін растайтын құжат)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Бірінші орынбасары –</w:t>
            </w:r>
            <w:r>
              <w:br/>
            </w:r>
            <w:r>
              <w:rPr>
                <w:rFonts w:ascii="Times New Roman"/>
                <w:b w:val="false"/>
                <w:i w:val="false"/>
                <w:color w:val="000000"/>
                <w:sz w:val="20"/>
              </w:rPr>
              <w:t>Қаржы министрінің</w:t>
            </w:r>
            <w:r>
              <w:br/>
            </w:r>
            <w:r>
              <w:rPr>
                <w:rFonts w:ascii="Times New Roman"/>
                <w:b w:val="false"/>
                <w:i w:val="false"/>
                <w:color w:val="000000"/>
                <w:sz w:val="20"/>
              </w:rPr>
              <w:t>2020 жылғы 1 сәуірдегі</w:t>
            </w:r>
            <w:r>
              <w:br/>
            </w:r>
            <w:r>
              <w:rPr>
                <w:rFonts w:ascii="Times New Roman"/>
                <w:b w:val="false"/>
                <w:i w:val="false"/>
                <w:color w:val="000000"/>
                <w:sz w:val="20"/>
              </w:rPr>
              <w:t>№ 341 Бұйрығына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0" w:id="18"/>
    <w:p>
      <w:pPr>
        <w:spacing w:after="0"/>
        <w:ind w:left="0"/>
        <w:jc w:val="left"/>
      </w:pPr>
      <w:r>
        <w:rPr>
          <w:rFonts w:ascii="Times New Roman"/>
          <w:b/>
          <w:i w:val="false"/>
          <w:color w:val="000000"/>
        </w:rPr>
        <w:t xml:space="preserve"> Міндетті зейнетақы жарналары, жұмыс берушінің міндетті зейнетақы жарналары, міндетті кәсіптік зейнетақы жарналары бойынша берешек сомасы туралы хабарлама</w:t>
      </w:r>
    </w:p>
    <w:bookmarkEnd w:id="18"/>
    <w:p>
      <w:pPr>
        <w:spacing w:after="0"/>
        <w:ind w:left="0"/>
        <w:jc w:val="both"/>
      </w:pPr>
      <w:r>
        <w:rPr>
          <w:rFonts w:ascii="Times New Roman"/>
          <w:b w:val="false"/>
          <w:i w:val="false"/>
          <w:color w:val="ff0000"/>
          <w:sz w:val="28"/>
        </w:rPr>
        <w:t xml:space="preserve">
      Ескерту. 3-қосымша жаңа редакцияда - ҚР Қаржы министрінің 21.01.2026 </w:t>
      </w:r>
      <w:r>
        <w:rPr>
          <w:rFonts w:ascii="Times New Roman"/>
          <w:b w:val="false"/>
          <w:i w:val="false"/>
          <w:color w:val="ff0000"/>
          <w:sz w:val="28"/>
        </w:rPr>
        <w:t>№ 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01.01.2026 бастап туындаған құқықтық қатынастарға қолданылады); орыс тіліндегі мәтінге түзету енгізілді, қазақ тіліндегі мәтін өзгермейді - ҚР Қаржы министрінің 08.09.2026 </w:t>
      </w:r>
      <w:r>
        <w:rPr>
          <w:rFonts w:ascii="Times New Roman"/>
          <w:b w:val="false"/>
          <w:i w:val="false"/>
          <w:color w:val="ff0000"/>
          <w:sz w:val="28"/>
        </w:rPr>
        <w:t>№ 608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 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______________</w:t>
            </w:r>
          </w:p>
        </w:tc>
      </w:tr>
    </w:tbl>
    <w:p>
      <w:pPr>
        <w:spacing w:after="0"/>
        <w:ind w:left="0"/>
        <w:jc w:val="both"/>
      </w:pPr>
      <w:r>
        <w:rPr>
          <w:rFonts w:ascii="Times New Roman"/>
          <w:b w:val="false"/>
          <w:i w:val="false"/>
          <w:color w:val="000000"/>
          <w:sz w:val="28"/>
        </w:rPr>
        <w:t>
      Қазақстан Республикасы Әлеуметтік кодексінің (бұдан әрі – Әлеуметтік</w:t>
      </w:r>
    </w:p>
    <w:p>
      <w:pPr>
        <w:spacing w:after="0"/>
        <w:ind w:left="0"/>
        <w:jc w:val="both"/>
      </w:pPr>
      <w:r>
        <w:rPr>
          <w:rFonts w:ascii="Times New Roman"/>
          <w:b w:val="false"/>
          <w:i w:val="false"/>
          <w:color w:val="000000"/>
          <w:sz w:val="28"/>
        </w:rPr>
        <w:t xml:space="preserve">
      кодекс) 256-бабының </w:t>
      </w:r>
      <w:r>
        <w:rPr>
          <w:rFonts w:ascii="Times New Roman"/>
          <w:b w:val="false"/>
          <w:i w:val="false"/>
          <w:color w:val="000000"/>
          <w:sz w:val="28"/>
        </w:rPr>
        <w:t>2-тармағына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Сізге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(агенттің тегі, аты, әкесінің аты (егер ол жеке басын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куәландыратын құжатта көрсетілсе)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(бұдан – әрі тегі, аты және әкесінің аты)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немесе толық атауы, жеке/бизнес-сәйкестендіру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xml:space="preserve">
      20__ жылғы "__" ______ жағдай бойынша Бірыңғай жинақтаушы зейнетақы қорына </w:t>
      </w:r>
    </w:p>
    <w:p>
      <w:pPr>
        <w:spacing w:after="0"/>
        <w:ind w:left="0"/>
        <w:jc w:val="both"/>
      </w:pPr>
      <w:r>
        <w:rPr>
          <w:rFonts w:ascii="Times New Roman"/>
          <w:b w:val="false"/>
          <w:i w:val="false"/>
          <w:color w:val="000000"/>
          <w:sz w:val="28"/>
        </w:rPr>
        <w:t xml:space="preserve">
      міндетті зейнетақы жарналары, жұмыс берушінің міндетті зейнетақы жарналары, </w:t>
      </w:r>
    </w:p>
    <w:p>
      <w:pPr>
        <w:spacing w:after="0"/>
        <w:ind w:left="0"/>
        <w:jc w:val="both"/>
      </w:pPr>
      <w:r>
        <w:rPr>
          <w:rFonts w:ascii="Times New Roman"/>
          <w:b w:val="false"/>
          <w:i w:val="false"/>
          <w:color w:val="000000"/>
          <w:sz w:val="28"/>
        </w:rPr>
        <w:t>
      міндетті кәсіптік зейнетақы жарналары бойынша мынадай мөлшерде</w:t>
      </w:r>
    </w:p>
    <w:p>
      <w:pPr>
        <w:spacing w:after="0"/>
        <w:ind w:left="0"/>
        <w:jc w:val="both"/>
      </w:pPr>
      <w:r>
        <w:rPr>
          <w:rFonts w:ascii="Times New Roman"/>
          <w:b w:val="false"/>
          <w:i w:val="false"/>
          <w:color w:val="000000"/>
          <w:sz w:val="28"/>
        </w:rPr>
        <w:t>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Берешектің барлық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төлем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міндетті зейнетақы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берешегіңіздің бар екендігі туралы хабарлайды.</w:t>
      </w:r>
    </w:p>
    <w:p>
      <w:pPr>
        <w:spacing w:after="0"/>
        <w:ind w:left="0"/>
        <w:jc w:val="both"/>
      </w:pPr>
      <w:r>
        <w:rPr>
          <w:rFonts w:ascii="Times New Roman"/>
          <w:b w:val="false"/>
          <w:i w:val="false"/>
          <w:color w:val="000000"/>
          <w:sz w:val="28"/>
        </w:rPr>
        <w:t xml:space="preserve">
      Әлеуметтік кодекстің </w:t>
      </w:r>
      <w:r>
        <w:rPr>
          <w:rFonts w:ascii="Times New Roman"/>
          <w:b w:val="false"/>
          <w:i w:val="false"/>
          <w:color w:val="000000"/>
          <w:sz w:val="28"/>
        </w:rPr>
        <w:t>40-бабы</w:t>
      </w:r>
      <w:r>
        <w:rPr>
          <w:rFonts w:ascii="Times New Roman"/>
          <w:b w:val="false"/>
          <w:i w:val="false"/>
          <w:color w:val="000000"/>
          <w:sz w:val="28"/>
        </w:rPr>
        <w:t xml:space="preserve"> 5-тармағының 2) тармақшасына сәйкес Сіз міндетті зейнетақы жарналары, жұмыс берушінің міндетті зейнетақы жарналары, міндетті кәсіптік зейнетақы жарналары бойынша берешек өндіріп алынатын жеке тұлғалардың тізімін ұсынуға міндеттісіз.</w:t>
      </w:r>
    </w:p>
    <w:p>
      <w:pPr>
        <w:spacing w:after="0"/>
        <w:ind w:left="0"/>
        <w:jc w:val="both"/>
      </w:pPr>
      <w:r>
        <w:rPr>
          <w:rFonts w:ascii="Times New Roman"/>
          <w:b w:val="false"/>
          <w:i w:val="false"/>
          <w:color w:val="000000"/>
          <w:sz w:val="28"/>
        </w:rPr>
        <w:t xml:space="preserve">
      Әлеуметтік кодекстің 256-бабының </w:t>
      </w:r>
      <w:r>
        <w:rPr>
          <w:rFonts w:ascii="Times New Roman"/>
          <w:b w:val="false"/>
          <w:i w:val="false"/>
          <w:color w:val="000000"/>
          <w:sz w:val="28"/>
        </w:rPr>
        <w:t>5-тармағына</w:t>
      </w:r>
      <w:r>
        <w:rPr>
          <w:rFonts w:ascii="Times New Roman"/>
          <w:b w:val="false"/>
          <w:i w:val="false"/>
          <w:color w:val="000000"/>
          <w:sz w:val="28"/>
        </w:rPr>
        <w:t xml:space="preserve"> сәйкес міндетті зейнетақы жарналары, жұмыс берушінің міндетті зейнетақы жарналары, міндетті кәсіптік зейнетақы жарналары бойынша берешек өндіріп алынатын жеке тұлғалардың тізімін міндетті зейнетақы жарналары, жұмыс берушінің міндетті зейнетақы жарналары, міндетті кәсіптік зейнетақы жарналары бойынша берешек өтелмеген жағдайда агент өзіне хабарлама табыс етілген күннен бастап он бес жұмыс күні ішінде мемлекеттік кірістер органына ұсынады.</w:t>
      </w:r>
    </w:p>
    <w:p>
      <w:pPr>
        <w:spacing w:after="0"/>
        <w:ind w:left="0"/>
        <w:jc w:val="both"/>
      </w:pPr>
      <w:r>
        <w:rPr>
          <w:rFonts w:ascii="Times New Roman"/>
          <w:b w:val="false"/>
          <w:i w:val="false"/>
          <w:color w:val="000000"/>
          <w:sz w:val="28"/>
        </w:rPr>
        <w:t>
      Міндетті зейнетақы жарналары, жұмыс берушінің міндетті зейнетақы жарналары, міндетті кәсіптік зейнетақы жарналары бойынша берешек өтелмеген жағдайда</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(мемлекеттік кірістер органының атауы)</w:t>
      </w:r>
    </w:p>
    <w:bookmarkStart w:name="z29" w:id="19"/>
    <w:p>
      <w:pPr>
        <w:spacing w:after="0"/>
        <w:ind w:left="0"/>
        <w:jc w:val="both"/>
      </w:pPr>
      <w:r>
        <w:rPr>
          <w:rFonts w:ascii="Times New Roman"/>
          <w:b w:val="false"/>
          <w:i w:val="false"/>
          <w:color w:val="000000"/>
          <w:sz w:val="28"/>
        </w:rPr>
        <w:t>
      1) төлеушіге хабарлама табыс етілген күннен бастап он жұмыс күні өткен соң агентке банктік шоттары және кассасы бойынша шығыс операцияларын:</w:t>
      </w:r>
    </w:p>
    <w:bookmarkEnd w:id="19"/>
    <w:p>
      <w:pPr>
        <w:spacing w:after="0"/>
        <w:ind w:left="0"/>
        <w:jc w:val="both"/>
      </w:pPr>
      <w:r>
        <w:rPr>
          <w:rFonts w:ascii="Times New Roman"/>
          <w:b w:val="false"/>
          <w:i w:val="false"/>
          <w:color w:val="000000"/>
          <w:sz w:val="28"/>
        </w:rPr>
        <w:t>
      банктік шоттар бойынша – міндетті зейнетақы жарналары, жұмыс берушінің міндетті зейнетақы жарналары, міндетті кәсіптік зейнетақы жарналары бойынша берешек сомасы шегінде;</w:t>
      </w:r>
    </w:p>
    <w:p>
      <w:pPr>
        <w:spacing w:after="0"/>
        <w:ind w:left="0"/>
        <w:jc w:val="both"/>
      </w:pPr>
      <w:r>
        <w:rPr>
          <w:rFonts w:ascii="Times New Roman"/>
          <w:b w:val="false"/>
          <w:i w:val="false"/>
          <w:color w:val="000000"/>
          <w:sz w:val="28"/>
        </w:rPr>
        <w:t>
      касса бойынша – кейіннен міндетті зейнетақы жарналарын, жұмыс берушінің міндетті зейнетақы жарналарын, міндетті кәсіптік зейнетақы жарналарын, оларды уақтылы төлемегені үшін өсімпұлды төлеу есебіне аудару үшін қолма-қол ақшаны екінші деңгейдегі банкке немесе банк операцияларының жекелеген түрлерін жүзеге асыратын ұйымға төлеу және тапсыру жөніндегі операциялардан басқа, кассадағы қолма-қол ақшаның барлық шығыс операциялары бойынша төлеушінің шығыс операцияларын тоқтата тұруды жүргізеді;</w:t>
      </w:r>
    </w:p>
    <w:bookmarkStart w:name="z30" w:id="20"/>
    <w:p>
      <w:pPr>
        <w:spacing w:after="0"/>
        <w:ind w:left="0"/>
        <w:jc w:val="both"/>
      </w:pPr>
      <w:r>
        <w:rPr>
          <w:rFonts w:ascii="Times New Roman"/>
          <w:b w:val="false"/>
          <w:i w:val="false"/>
          <w:color w:val="000000"/>
          <w:sz w:val="28"/>
        </w:rPr>
        <w:t>
      2) міндетті зейнетақы жарналары, жұмыс берушінің міндетті зейнетақы жарналары, міндетті кәсіптік зейнетақы жарналары бойынша берешек сомаларын пайдасына берешек өндіріп алынатын жеке тұлғалардың тізімін алған күннен бастап бес жұмыс күнінен кешіктірмей банктік шоттардан мәжбүрлеу тәртібімен өндіріп алады.</w:t>
      </w:r>
    </w:p>
    <w:bookmarkEnd w:id="20"/>
    <w:p>
      <w:pPr>
        <w:spacing w:after="0"/>
        <w:ind w:left="0"/>
        <w:jc w:val="both"/>
      </w:pPr>
      <w:r>
        <w:rPr>
          <w:rFonts w:ascii="Times New Roman"/>
          <w:b w:val="false"/>
          <w:i w:val="false"/>
          <w:color w:val="000000"/>
          <w:sz w:val="28"/>
        </w:rPr>
        <w:t xml:space="preserve">
      Бұл ретте Сізге Әлеуметтік кодекстің 256-бабының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тәртіппен және шарттарда өсімпұл есептеледі.</w:t>
      </w:r>
    </w:p>
    <w:p>
      <w:pPr>
        <w:spacing w:after="0"/>
        <w:ind w:left="0"/>
        <w:jc w:val="both"/>
      </w:pPr>
      <w:r>
        <w:rPr>
          <w:rFonts w:ascii="Times New Roman"/>
          <w:b w:val="false"/>
          <w:i w:val="false"/>
          <w:color w:val="000000"/>
          <w:sz w:val="28"/>
        </w:rPr>
        <w:t xml:space="preserve">
      Мемлекеттік кірістер органдары мен олардың лауазымды тұлғаларының заңды талаптары орындалмаған жағдайда, Сізге "Әкімшілік құқық бұзушылық туралы" Қазақстан Республикасы Кодексінің </w:t>
      </w:r>
      <w:r>
        <w:rPr>
          <w:rFonts w:ascii="Times New Roman"/>
          <w:b w:val="false"/>
          <w:i w:val="false"/>
          <w:color w:val="000000"/>
          <w:sz w:val="28"/>
        </w:rPr>
        <w:t>91-бабына</w:t>
      </w:r>
      <w:r>
        <w:rPr>
          <w:rFonts w:ascii="Times New Roman"/>
          <w:b w:val="false"/>
          <w:i w:val="false"/>
          <w:color w:val="000000"/>
          <w:sz w:val="28"/>
        </w:rPr>
        <w:t xml:space="preserve"> сәйкес әкімшілік жазалау шаралары қолданылады.</w:t>
      </w:r>
    </w:p>
    <w:p>
      <w:pPr>
        <w:spacing w:after="0"/>
        <w:ind w:left="0"/>
        <w:jc w:val="both"/>
      </w:pPr>
      <w:r>
        <w:rPr>
          <w:rFonts w:ascii="Times New Roman"/>
          <w:b w:val="false"/>
          <w:i w:val="false"/>
          <w:color w:val="000000"/>
          <w:sz w:val="28"/>
        </w:rPr>
        <w:t>
      Мемлекеттік кірістер органның басшысы (басшының орынбасары)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және әкесінің аты, қолы, мөрі)</w:t>
      </w:r>
    </w:p>
    <w:p>
      <w:pPr>
        <w:spacing w:after="0"/>
        <w:ind w:left="0"/>
        <w:jc w:val="both"/>
      </w:pPr>
      <w:r>
        <w:rPr>
          <w:rFonts w:ascii="Times New Roman"/>
          <w:b w:val="false"/>
          <w:i w:val="false"/>
          <w:color w:val="000000"/>
          <w:sz w:val="28"/>
        </w:rPr>
        <w:t>
      Хабарламаны алды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және әкесінің аты немесе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төлеушінің / төлеушінің лауазымды тұлғасының атауы,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қолы, мөрі (жеке кәсіпкерлік</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субъектілеріне жататын заңды тұлғаларды қоспағанда), күні)</w:t>
      </w:r>
    </w:p>
    <w:p>
      <w:pPr>
        <w:spacing w:after="0"/>
        <w:ind w:left="0"/>
        <w:jc w:val="both"/>
      </w:pPr>
      <w:r>
        <w:rPr>
          <w:rFonts w:ascii="Times New Roman"/>
          <w:b w:val="false"/>
          <w:i w:val="false"/>
          <w:color w:val="000000"/>
          <w:sz w:val="28"/>
        </w:rPr>
        <w:t>
      Хабарлама агентке тапсырылды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(мемлекеттік кірістер органы лауазымды адамының</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қолы, күні)</w:t>
      </w:r>
    </w:p>
    <w:p>
      <w:pPr>
        <w:spacing w:after="0"/>
        <w:ind w:left="0"/>
        <w:jc w:val="both"/>
      </w:pPr>
      <w:r>
        <w:rPr>
          <w:rFonts w:ascii="Times New Roman"/>
          <w:b w:val="false"/>
          <w:i w:val="false"/>
          <w:color w:val="000000"/>
          <w:sz w:val="28"/>
        </w:rPr>
        <w:t>
      Хабарлама агентке жіберілді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(жіберу және (немесе) алу фактісін растайтын құжат)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Бірінші орынбасары - </w:t>
            </w:r>
            <w:r>
              <w:br/>
            </w:r>
            <w:r>
              <w:rPr>
                <w:rFonts w:ascii="Times New Roman"/>
                <w:b w:val="false"/>
                <w:i w:val="false"/>
                <w:color w:val="000000"/>
                <w:sz w:val="20"/>
              </w:rPr>
              <w:t>Қаржы министрінің</w:t>
            </w:r>
            <w:r>
              <w:br/>
            </w:r>
            <w:r>
              <w:rPr>
                <w:rFonts w:ascii="Times New Roman"/>
                <w:b w:val="false"/>
                <w:i w:val="false"/>
                <w:color w:val="000000"/>
                <w:sz w:val="20"/>
              </w:rPr>
              <w:t>2020 жылғы 1 сәуірдегі</w:t>
            </w:r>
            <w:r>
              <w:br/>
            </w:r>
            <w:r>
              <w:rPr>
                <w:rFonts w:ascii="Times New Roman"/>
                <w:b w:val="false"/>
                <w:i w:val="false"/>
                <w:color w:val="000000"/>
                <w:sz w:val="20"/>
              </w:rPr>
              <w:t>№ 341 Бұйрығына</w:t>
            </w:r>
            <w:r>
              <w:br/>
            </w:r>
            <w:r>
              <w:rPr>
                <w:rFonts w:ascii="Times New Roman"/>
                <w:b w:val="false"/>
                <w:i w:val="false"/>
                <w:color w:val="000000"/>
                <w:sz w:val="20"/>
              </w:rPr>
              <w:t>4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2" w:id="21"/>
    <w:p>
      <w:pPr>
        <w:spacing w:after="0"/>
        <w:ind w:left="0"/>
        <w:jc w:val="left"/>
      </w:pPr>
      <w:r>
        <w:rPr>
          <w:rFonts w:ascii="Times New Roman"/>
          <w:b/>
          <w:i w:val="false"/>
          <w:color w:val="000000"/>
        </w:rPr>
        <w:t xml:space="preserve"> Міндетті зейнетақы жарналары, жұмыс берушінің міндетті зейнетақы жарналары, міндетті кәсіптік зейнетақы жарналары бойынша өтілмеген берешегі бар агенттің кассасы бойынша шығыс операцияларын тоқтата тұру туралы өкім</w:t>
      </w:r>
    </w:p>
    <w:bookmarkEnd w:id="21"/>
    <w:p>
      <w:pPr>
        <w:spacing w:after="0"/>
        <w:ind w:left="0"/>
        <w:jc w:val="both"/>
      </w:pPr>
      <w:r>
        <w:rPr>
          <w:rFonts w:ascii="Times New Roman"/>
          <w:b w:val="false"/>
          <w:i w:val="false"/>
          <w:color w:val="ff0000"/>
          <w:sz w:val="28"/>
        </w:rPr>
        <w:t xml:space="preserve">
      Ескерту. 4-қосымша жаңа редакцияда - ҚР Қаржы министрінің 01.03.2024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 жылғы "___" ________                                     № ________</w:t>
      </w:r>
    </w:p>
    <w:p>
      <w:pPr>
        <w:spacing w:after="0"/>
        <w:ind w:left="0"/>
        <w:jc w:val="both"/>
      </w:pPr>
      <w:r>
        <w:rPr>
          <w:rFonts w:ascii="Times New Roman"/>
          <w:b w:val="false"/>
          <w:i w:val="false"/>
          <w:color w:val="000000"/>
          <w:sz w:val="28"/>
        </w:rPr>
        <w:t xml:space="preserve">
      Қазақстан Республикасы Әлеуметтік кодексінің 256-бабының </w:t>
      </w:r>
      <w:r>
        <w:rPr>
          <w:rFonts w:ascii="Times New Roman"/>
          <w:b w:val="false"/>
          <w:i w:val="false"/>
          <w:color w:val="000000"/>
          <w:sz w:val="28"/>
        </w:rPr>
        <w:t>3-тармағына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(егер ол жеке басын куәландыратын құжатта көрсетілсе) немесе </w:t>
      </w:r>
    </w:p>
    <w:p>
      <w:pPr>
        <w:spacing w:after="0"/>
        <w:ind w:left="0"/>
        <w:jc w:val="both"/>
      </w:pPr>
      <w:r>
        <w:rPr>
          <w:rFonts w:ascii="Times New Roman"/>
          <w:b w:val="false"/>
          <w:i w:val="false"/>
          <w:color w:val="000000"/>
          <w:sz w:val="28"/>
        </w:rPr>
        <w:t xml:space="preserve">
      төлеушінің толық атауы, жеке/бизнес-сәйкестендіру нөмірі (ЖСН/БСН), </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агенттің кассасы бойынша барлық шығыс операцияларын тоқтатады.</w:t>
      </w:r>
    </w:p>
    <w:p>
      <w:pPr>
        <w:spacing w:after="0"/>
        <w:ind w:left="0"/>
        <w:jc w:val="both"/>
      </w:pPr>
      <w:r>
        <w:rPr>
          <w:rFonts w:ascii="Times New Roman"/>
          <w:b w:val="false"/>
          <w:i w:val="false"/>
          <w:color w:val="000000"/>
          <w:sz w:val="28"/>
        </w:rPr>
        <w:t>
      Осы өкімді алған кезден бастап агент келіп түсетін барлық қолма-қол ақшаны, олар келіп түскен күнінен кейінгі бір жұмыс күнінен кешіктірмей "Азаматтарға арналған үкімет" Мемлекеттік корпорацияға есепке жатқызға тиіс.</w:t>
      </w:r>
    </w:p>
    <w:p>
      <w:pPr>
        <w:spacing w:after="0"/>
        <w:ind w:left="0"/>
        <w:jc w:val="both"/>
      </w:pPr>
      <w:r>
        <w:rPr>
          <w:rFonts w:ascii="Times New Roman"/>
          <w:b w:val="false"/>
          <w:i w:val="false"/>
          <w:color w:val="000000"/>
          <w:sz w:val="28"/>
        </w:rPr>
        <w:t xml:space="preserve">
      Мемлекеттік кірістер органдары мен олардың лауазымды тұлғаларының заңды талаптары орындалмаған жағдайда, Сізге "Әкімшілік құқық бұзушылық туралы" Қазақстан Республикасы Кодексінің </w:t>
      </w:r>
      <w:r>
        <w:rPr>
          <w:rFonts w:ascii="Times New Roman"/>
          <w:b w:val="false"/>
          <w:i w:val="false"/>
          <w:color w:val="000000"/>
          <w:sz w:val="28"/>
        </w:rPr>
        <w:t>91-бабына</w:t>
      </w:r>
      <w:r>
        <w:rPr>
          <w:rFonts w:ascii="Times New Roman"/>
          <w:b w:val="false"/>
          <w:i w:val="false"/>
          <w:color w:val="000000"/>
          <w:sz w:val="28"/>
        </w:rPr>
        <w:t xml:space="preserve"> сәйкес әкімшілік жазаға тарту шаралары қолданылады.</w:t>
      </w:r>
    </w:p>
    <w:p>
      <w:pPr>
        <w:spacing w:after="0"/>
        <w:ind w:left="0"/>
        <w:jc w:val="both"/>
      </w:pPr>
      <w:r>
        <w:rPr>
          <w:rFonts w:ascii="Times New Roman"/>
          <w:b w:val="false"/>
          <w:i w:val="false"/>
          <w:color w:val="000000"/>
          <w:sz w:val="28"/>
        </w:rPr>
        <w:t>
      Мемлекеттік кірістер органның басшысы (басшының орынбасары)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(егер ол жеке басын куәландыратын құжатта көрсетілсе), </w:t>
      </w:r>
    </w:p>
    <w:p>
      <w:pPr>
        <w:spacing w:after="0"/>
        <w:ind w:left="0"/>
        <w:jc w:val="both"/>
      </w:pPr>
      <w:r>
        <w:rPr>
          <w:rFonts w:ascii="Times New Roman"/>
          <w:b w:val="false"/>
          <w:i w:val="false"/>
          <w:color w:val="000000"/>
          <w:sz w:val="28"/>
        </w:rPr>
        <w:t>
      қолы, мөрі)</w:t>
      </w:r>
    </w:p>
    <w:p>
      <w:pPr>
        <w:spacing w:after="0"/>
        <w:ind w:left="0"/>
        <w:jc w:val="both"/>
      </w:pPr>
      <w:r>
        <w:rPr>
          <w:rFonts w:ascii="Times New Roman"/>
          <w:b w:val="false"/>
          <w:i w:val="false"/>
          <w:color w:val="000000"/>
          <w:sz w:val="28"/>
        </w:rPr>
        <w:t>
      Өкімді алды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(егер ол жеке басын куәландыратын құжатта көрсетілсе) немесе </w:t>
      </w:r>
    </w:p>
    <w:p>
      <w:pPr>
        <w:spacing w:after="0"/>
        <w:ind w:left="0"/>
        <w:jc w:val="both"/>
      </w:pPr>
      <w:r>
        <w:rPr>
          <w:rFonts w:ascii="Times New Roman"/>
          <w:b w:val="false"/>
          <w:i w:val="false"/>
          <w:color w:val="000000"/>
          <w:sz w:val="28"/>
        </w:rPr>
        <w:t xml:space="preserve">
      агенттің/агенттің лауазымды адамының атауы, қолы, мөрі (жеке кәсіпкерлік </w:t>
      </w:r>
    </w:p>
    <w:p>
      <w:pPr>
        <w:spacing w:after="0"/>
        <w:ind w:left="0"/>
        <w:jc w:val="both"/>
      </w:pPr>
      <w:r>
        <w:rPr>
          <w:rFonts w:ascii="Times New Roman"/>
          <w:b w:val="false"/>
          <w:i w:val="false"/>
          <w:color w:val="000000"/>
          <w:sz w:val="28"/>
        </w:rPr>
        <w:t>
      субъектілеріне жататын заңды тұлғаларды қоспағанда), күні)</w:t>
      </w:r>
    </w:p>
    <w:p>
      <w:pPr>
        <w:spacing w:after="0"/>
        <w:ind w:left="0"/>
        <w:jc w:val="both"/>
      </w:pPr>
      <w:r>
        <w:rPr>
          <w:rFonts w:ascii="Times New Roman"/>
          <w:b w:val="false"/>
          <w:i w:val="false"/>
          <w:color w:val="000000"/>
          <w:sz w:val="28"/>
        </w:rPr>
        <w:t xml:space="preserve">
      Өкім агентке табыс етілді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(мемлекеттік кірістер органы лауазымды адамының тегі, аты, әкесінің аты </w:t>
      </w:r>
    </w:p>
    <w:p>
      <w:pPr>
        <w:spacing w:after="0"/>
        <w:ind w:left="0"/>
        <w:jc w:val="both"/>
      </w:pPr>
      <w:r>
        <w:rPr>
          <w:rFonts w:ascii="Times New Roman"/>
          <w:b w:val="false"/>
          <w:i w:val="false"/>
          <w:color w:val="000000"/>
          <w:sz w:val="28"/>
        </w:rPr>
        <w:t>
      (егер ол жеке басын куәландыратын құжатта көрсетілсе), қолы, күні)</w:t>
      </w:r>
    </w:p>
    <w:p>
      <w:pPr>
        <w:spacing w:after="0"/>
        <w:ind w:left="0"/>
        <w:jc w:val="both"/>
      </w:pPr>
      <w:r>
        <w:rPr>
          <w:rFonts w:ascii="Times New Roman"/>
          <w:b w:val="false"/>
          <w:i w:val="false"/>
          <w:color w:val="000000"/>
          <w:sz w:val="28"/>
        </w:rPr>
        <w:t xml:space="preserve">
      Өкім агентке жіберілді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(жіберу және (немесе) алу фактісін растайтын құжат)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Бірінші орынбасары –</w:t>
            </w:r>
            <w:r>
              <w:br/>
            </w:r>
            <w:r>
              <w:rPr>
                <w:rFonts w:ascii="Times New Roman"/>
                <w:b w:val="false"/>
                <w:i w:val="false"/>
                <w:color w:val="000000"/>
                <w:sz w:val="20"/>
              </w:rPr>
              <w:t>Қаржы министрінің</w:t>
            </w:r>
            <w:r>
              <w:br/>
            </w:r>
            <w:r>
              <w:rPr>
                <w:rFonts w:ascii="Times New Roman"/>
                <w:b w:val="false"/>
                <w:i w:val="false"/>
                <w:color w:val="000000"/>
                <w:sz w:val="20"/>
              </w:rPr>
              <w:t>2020 жылғы 1 сәуірдегі</w:t>
            </w:r>
            <w:r>
              <w:br/>
            </w:r>
            <w:r>
              <w:rPr>
                <w:rFonts w:ascii="Times New Roman"/>
                <w:b w:val="false"/>
                <w:i w:val="false"/>
                <w:color w:val="000000"/>
                <w:sz w:val="20"/>
              </w:rPr>
              <w:t>№ 341 Бұйрығына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24" w:id="22"/>
    <w:p>
      <w:pPr>
        <w:spacing w:after="0"/>
        <w:ind w:left="0"/>
        <w:jc w:val="left"/>
      </w:pPr>
      <w:r>
        <w:rPr>
          <w:rFonts w:ascii="Times New Roman"/>
          <w:b/>
          <w:i w:val="false"/>
          <w:color w:val="000000"/>
        </w:rPr>
        <w:t xml:space="preserve"> Аударымдар және (немесе) жарналар бойынша берешек сомасы туралы  хабарлама</w:t>
      </w:r>
    </w:p>
    <w:bookmarkEnd w:id="22"/>
    <w:p>
      <w:pPr>
        <w:spacing w:after="0"/>
        <w:ind w:left="0"/>
        <w:jc w:val="both"/>
      </w:pPr>
      <w:r>
        <w:rPr>
          <w:rFonts w:ascii="Times New Roman"/>
          <w:b w:val="false"/>
          <w:i w:val="false"/>
          <w:color w:val="ff0000"/>
          <w:sz w:val="28"/>
        </w:rPr>
        <w:t xml:space="preserve">
      Ескерту. 5-қосымша жаңа редакцияда - ҚР Қаржы министрінің 21.01.2026 </w:t>
      </w:r>
      <w:r>
        <w:rPr>
          <w:rFonts w:ascii="Times New Roman"/>
          <w:b w:val="false"/>
          <w:i w:val="false"/>
          <w:color w:val="ff0000"/>
          <w:sz w:val="28"/>
        </w:rPr>
        <w:t>№ 32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және 01.01.2026 бастап туындаған құқықтық қатынастарға қолданылады); орыс тіліндегі мәтінге түзету енгізілді, қазақ тіліндегі мәтін өзгермейді - ҚР Қаржы министрінің 08.09.2026 </w:t>
      </w:r>
      <w:r>
        <w:rPr>
          <w:rFonts w:ascii="Times New Roman"/>
          <w:b w:val="false"/>
          <w:i w:val="false"/>
          <w:color w:val="ff0000"/>
          <w:sz w:val="28"/>
        </w:rPr>
        <w:t>№ 608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 ________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______________</w:t>
            </w:r>
          </w:p>
        </w:tc>
      </w:tr>
    </w:tbl>
    <w:p>
      <w:pPr>
        <w:spacing w:after="0"/>
        <w:ind w:left="0"/>
        <w:jc w:val="both"/>
      </w:pPr>
      <w:r>
        <w:rPr>
          <w:rFonts w:ascii="Times New Roman"/>
          <w:b w:val="false"/>
          <w:i w:val="false"/>
          <w:color w:val="000000"/>
          <w:sz w:val="28"/>
        </w:rPr>
        <w:t>
      "Міндетті әлеуметтік медициналық сақтандыру туралы" Қазақстан Республикасы</w:t>
      </w:r>
    </w:p>
    <w:p>
      <w:pPr>
        <w:spacing w:after="0"/>
        <w:ind w:left="0"/>
        <w:jc w:val="both"/>
      </w:pPr>
      <w:r>
        <w:rPr>
          <w:rFonts w:ascii="Times New Roman"/>
          <w:b w:val="false"/>
          <w:i w:val="false"/>
          <w:color w:val="000000"/>
          <w:sz w:val="28"/>
        </w:rPr>
        <w:t>
      Заңының (бұдан әрі – Заң) 31-бабы 2-тармағына сәйкес</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Сізге 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(төлеушінің тегі, аты, әкесінің аты (егер ол жеке</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басын куәландыратын құжатта көрсетілсе)</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(бұдан әрі – тегі, аты және әкесінің аты)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немесе толық атауы, жеке/бизнес-сәйкестендіру нөмірі,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xml:space="preserve">
      20__ жылғы "___" __________ жағдай бойынша Әлеуметтік медициналық сақтандыру </w:t>
      </w:r>
    </w:p>
    <w:p>
      <w:pPr>
        <w:spacing w:after="0"/>
        <w:ind w:left="0"/>
        <w:jc w:val="both"/>
      </w:pPr>
      <w:r>
        <w:rPr>
          <w:rFonts w:ascii="Times New Roman"/>
          <w:b w:val="false"/>
          <w:i w:val="false"/>
          <w:color w:val="000000"/>
          <w:sz w:val="28"/>
        </w:rPr>
        <w:t>
      қорына аударымдар және (немесе) жарналар бойынша мынадай мөлшерде:</w:t>
      </w:r>
    </w:p>
    <w:p>
      <w:pPr>
        <w:spacing w:after="0"/>
        <w:ind w:left="0"/>
        <w:jc w:val="both"/>
      </w:pPr>
      <w:r>
        <w:rPr>
          <w:rFonts w:ascii="Times New Roman"/>
          <w:b w:val="false"/>
          <w:i w:val="false"/>
          <w:color w:val="000000"/>
          <w:sz w:val="28"/>
        </w:rPr>
        <w:t>
      теңге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Берешектің барлық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төлем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Өсімпұл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 және (немесе) жарналар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берешегіңіздің бар екендігі туралы хабарлайды.</w:t>
      </w:r>
    </w:p>
    <w:p>
      <w:pPr>
        <w:spacing w:after="0"/>
        <w:ind w:left="0"/>
        <w:jc w:val="both"/>
      </w:pPr>
      <w:r>
        <w:rPr>
          <w:rFonts w:ascii="Times New Roman"/>
          <w:b w:val="false"/>
          <w:i w:val="false"/>
          <w:color w:val="000000"/>
          <w:sz w:val="28"/>
        </w:rPr>
        <w:t>
      Заңның 31-бабы 4-1-тармағына сәйкес Сізге аударымдар және (немесе) жарналар жүргізілетін жұмыскерлердің тізімін ұсыну қажет. Аударымдар және (немесе) жарналар бойынша берешек өтелмеген жағдайда төлеуші өзіне хабарлама табыс етілген күннен бастап он бес жұмыс күні ішінде хабарлама жіберген мемлекеттік кірістер органына көрсетілген тізімді ұсынады.</w:t>
      </w:r>
    </w:p>
    <w:p>
      <w:pPr>
        <w:spacing w:after="0"/>
        <w:ind w:left="0"/>
        <w:jc w:val="both"/>
      </w:pPr>
      <w:r>
        <w:rPr>
          <w:rFonts w:ascii="Times New Roman"/>
          <w:b w:val="false"/>
          <w:i w:val="false"/>
          <w:color w:val="000000"/>
          <w:sz w:val="28"/>
        </w:rPr>
        <w:t>
      Аударымдар және (немесе) жарналар бойынша берешек өтелмеген жағдайда</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(мемлекеттік кірістер органының атауы)</w:t>
      </w:r>
    </w:p>
    <w:bookmarkStart w:name="z31" w:id="23"/>
    <w:p>
      <w:pPr>
        <w:spacing w:after="0"/>
        <w:ind w:left="0"/>
        <w:jc w:val="both"/>
      </w:pPr>
      <w:r>
        <w:rPr>
          <w:rFonts w:ascii="Times New Roman"/>
          <w:b w:val="false"/>
          <w:i w:val="false"/>
          <w:color w:val="000000"/>
          <w:sz w:val="28"/>
        </w:rPr>
        <w:t>
      1) төлеушіге хабарлама табыс етілген күннен бастап он жұмыс күні өткен соң төлеушінің банктік шоттары және кассасы бойынша шығыс операцияларын:</w:t>
      </w:r>
    </w:p>
    <w:bookmarkEnd w:id="23"/>
    <w:p>
      <w:pPr>
        <w:spacing w:after="0"/>
        <w:ind w:left="0"/>
        <w:jc w:val="both"/>
      </w:pPr>
      <w:r>
        <w:rPr>
          <w:rFonts w:ascii="Times New Roman"/>
          <w:b w:val="false"/>
          <w:i w:val="false"/>
          <w:color w:val="000000"/>
          <w:sz w:val="28"/>
        </w:rPr>
        <w:t>
      банктік шоттар бойынша – аударымдар және (немесе) жарналар бойынша берешек сомасы шегінде;</w:t>
      </w:r>
    </w:p>
    <w:p>
      <w:pPr>
        <w:spacing w:after="0"/>
        <w:ind w:left="0"/>
        <w:jc w:val="both"/>
      </w:pPr>
      <w:r>
        <w:rPr>
          <w:rFonts w:ascii="Times New Roman"/>
          <w:b w:val="false"/>
          <w:i w:val="false"/>
          <w:color w:val="000000"/>
          <w:sz w:val="28"/>
        </w:rPr>
        <w:t>
      касса бойынша – кейіннен аударымдар және (немесе) жарналар, оларды уақтылы төлемегені үшін өсімпұлды төлеу есебіне аудару үшін қолма-қол ақшаны екінші деңгейдегі банкке немесе банк операцияларының жекелеген түрлерін жүзеге асыратын ұйымға төлеу және тапсыру жөніндегі операциялардан басқа, кассадағы қолма-қол ақшаның барлық шығыс операциялары бойынша төлеушінің шығыс операцияларын тоқтата тұруды жүргізеді;</w:t>
      </w:r>
    </w:p>
    <w:bookmarkStart w:name="z32" w:id="24"/>
    <w:p>
      <w:pPr>
        <w:spacing w:after="0"/>
        <w:ind w:left="0"/>
        <w:jc w:val="both"/>
      </w:pPr>
      <w:r>
        <w:rPr>
          <w:rFonts w:ascii="Times New Roman"/>
          <w:b w:val="false"/>
          <w:i w:val="false"/>
          <w:color w:val="000000"/>
          <w:sz w:val="28"/>
        </w:rPr>
        <w:t>
      2) аударымдар және (немесе) жарналар жүргізілетін жұмыскерлердің тізімін алған күннен бастап бес жұмыс күнінен кешіктірмей банктік шоттардан мәжбүрлеу тәртібімен өндіріп алады.</w:t>
      </w:r>
    </w:p>
    <w:bookmarkEnd w:id="24"/>
    <w:p>
      <w:pPr>
        <w:spacing w:after="0"/>
        <w:ind w:left="0"/>
        <w:jc w:val="both"/>
      </w:pPr>
      <w:r>
        <w:rPr>
          <w:rFonts w:ascii="Times New Roman"/>
          <w:b w:val="false"/>
          <w:i w:val="false"/>
          <w:color w:val="000000"/>
          <w:sz w:val="28"/>
        </w:rPr>
        <w:t>
      Бұл ретте Сізге Заңның 31-бабы 1-тармағында белгіленген тәртіппен және шарттарда өсімпұл есептеледі.</w:t>
      </w:r>
    </w:p>
    <w:p>
      <w:pPr>
        <w:spacing w:after="0"/>
        <w:ind w:left="0"/>
        <w:jc w:val="both"/>
      </w:pPr>
      <w:r>
        <w:rPr>
          <w:rFonts w:ascii="Times New Roman"/>
          <w:b w:val="false"/>
          <w:i w:val="false"/>
          <w:color w:val="000000"/>
          <w:sz w:val="28"/>
        </w:rPr>
        <w:t xml:space="preserve">
      Мемлекеттік кірістер органдары мен олардың лауазымды адамдарының заңды талаптары орындалмаған жағдайда, Сізге "Әкімшілік құқық бұзушылық туралы" Қазақстан Республикасы Кодексінің </w:t>
      </w:r>
      <w:r>
        <w:rPr>
          <w:rFonts w:ascii="Times New Roman"/>
          <w:b w:val="false"/>
          <w:i w:val="false"/>
          <w:color w:val="000000"/>
          <w:sz w:val="28"/>
        </w:rPr>
        <w:t>92-1-бабына</w:t>
      </w:r>
      <w:r>
        <w:rPr>
          <w:rFonts w:ascii="Times New Roman"/>
          <w:b w:val="false"/>
          <w:i w:val="false"/>
          <w:color w:val="000000"/>
          <w:sz w:val="28"/>
        </w:rPr>
        <w:t xml:space="preserve"> сәйкес әкімшілік жазаға тарту шаралары қолданылады.</w:t>
      </w:r>
    </w:p>
    <w:p>
      <w:pPr>
        <w:spacing w:after="0"/>
        <w:ind w:left="0"/>
        <w:jc w:val="both"/>
      </w:pPr>
      <w:r>
        <w:rPr>
          <w:rFonts w:ascii="Times New Roman"/>
          <w:b w:val="false"/>
          <w:i w:val="false"/>
          <w:color w:val="000000"/>
          <w:sz w:val="28"/>
        </w:rPr>
        <w:t>
      Мемлекеттік кірістер органның басшысы (басшының орынбасары)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және әкесінің аты, қолы, мөрі)</w:t>
      </w:r>
    </w:p>
    <w:p>
      <w:pPr>
        <w:spacing w:after="0"/>
        <w:ind w:left="0"/>
        <w:jc w:val="both"/>
      </w:pPr>
      <w:r>
        <w:rPr>
          <w:rFonts w:ascii="Times New Roman"/>
          <w:b w:val="false"/>
          <w:i w:val="false"/>
          <w:color w:val="000000"/>
          <w:sz w:val="28"/>
        </w:rPr>
        <w:t>
      Хабарламаны алды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және әкесінің аты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немесе төлеушінің/төлеушінің лауазымды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тұлғасының атауы, қолы, мөрі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(жеке кәсіпкерлік субъектілеріне жататын</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заңды тұлғаларды қоспағанда), күні)</w:t>
      </w:r>
    </w:p>
    <w:p>
      <w:pPr>
        <w:spacing w:after="0"/>
        <w:ind w:left="0"/>
        <w:jc w:val="both"/>
      </w:pPr>
      <w:r>
        <w:rPr>
          <w:rFonts w:ascii="Times New Roman"/>
          <w:b w:val="false"/>
          <w:i w:val="false"/>
          <w:color w:val="000000"/>
          <w:sz w:val="28"/>
        </w:rPr>
        <w:t>
      Хабарлама төлеушіге тапсырылды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(мемлекеттік кірістер органы лауазымды адамының</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(тегі, аты және әкесінің аты, қолы, күні)</w:t>
      </w:r>
    </w:p>
    <w:p>
      <w:pPr>
        <w:spacing w:after="0"/>
        <w:ind w:left="0"/>
        <w:jc w:val="both"/>
      </w:pPr>
      <w:r>
        <w:rPr>
          <w:rFonts w:ascii="Times New Roman"/>
          <w:b w:val="false"/>
          <w:i w:val="false"/>
          <w:color w:val="000000"/>
          <w:sz w:val="28"/>
        </w:rPr>
        <w:t>
      Хабарлама төлеушіге жіберілді _____________________________________</w:t>
      </w:r>
    </w:p>
    <w:p>
      <w:pPr>
        <w:spacing w:after="0"/>
        <w:ind w:left="0"/>
        <w:jc w:val="both"/>
      </w:pPr>
      <w:r>
        <w:rPr>
          <w:rFonts w:ascii="Times New Roman"/>
          <w:b w:val="false"/>
          <w:i w:val="false"/>
          <w:color w:val="000000"/>
          <w:sz w:val="28"/>
        </w:rPr>
        <w:t>
      (жіберу және (немесе) алу фактісін растайтын құжат)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Бірінші орынбасары - </w:t>
            </w:r>
            <w:r>
              <w:br/>
            </w:r>
            <w:r>
              <w:rPr>
                <w:rFonts w:ascii="Times New Roman"/>
                <w:b w:val="false"/>
                <w:i w:val="false"/>
                <w:color w:val="000000"/>
                <w:sz w:val="20"/>
              </w:rPr>
              <w:t>Қаржы министрінің</w:t>
            </w:r>
            <w:r>
              <w:br/>
            </w:r>
            <w:r>
              <w:rPr>
                <w:rFonts w:ascii="Times New Roman"/>
                <w:b w:val="false"/>
                <w:i w:val="false"/>
                <w:color w:val="000000"/>
                <w:sz w:val="20"/>
              </w:rPr>
              <w:t>2020 жылғы 1 сәуірдегі</w:t>
            </w:r>
            <w:r>
              <w:br/>
            </w:r>
            <w:r>
              <w:rPr>
                <w:rFonts w:ascii="Times New Roman"/>
                <w:b w:val="false"/>
                <w:i w:val="false"/>
                <w:color w:val="000000"/>
                <w:sz w:val="20"/>
              </w:rPr>
              <w:t>№ 341 Бұйрығына</w:t>
            </w:r>
            <w:r>
              <w:br/>
            </w:r>
            <w:r>
              <w:rPr>
                <w:rFonts w:ascii="Times New Roman"/>
                <w:b w:val="false"/>
                <w:i w:val="false"/>
                <w:color w:val="000000"/>
                <w:sz w:val="20"/>
              </w:rPr>
              <w:t>6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 w:id="25"/>
    <w:p>
      <w:pPr>
        <w:spacing w:after="0"/>
        <w:ind w:left="0"/>
        <w:jc w:val="left"/>
      </w:pPr>
      <w:r>
        <w:rPr>
          <w:rFonts w:ascii="Times New Roman"/>
          <w:b/>
          <w:i w:val="false"/>
          <w:color w:val="000000"/>
        </w:rPr>
        <w:t xml:space="preserve"> Аударымдарды және (немесе) жарналарды төлеушінің кассасы бойынша шығыс операцияларын тоқтата тұру туралы өкім</w:t>
      </w:r>
    </w:p>
    <w:bookmarkEnd w:id="25"/>
    <w:p>
      <w:pPr>
        <w:spacing w:after="0"/>
        <w:ind w:left="0"/>
        <w:jc w:val="both"/>
      </w:pPr>
      <w:r>
        <w:rPr>
          <w:rFonts w:ascii="Times New Roman"/>
          <w:b w:val="false"/>
          <w:i w:val="false"/>
          <w:color w:val="ff0000"/>
          <w:sz w:val="28"/>
        </w:rPr>
        <w:t xml:space="preserve">
      Ескерту. 6-қосымша жаңа редакцияда - ҚР Қаржы министрінің 01.03.2024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20__ жылғы "___" ________                                     № ________</w:t>
      </w:r>
    </w:p>
    <w:p>
      <w:pPr>
        <w:spacing w:after="0"/>
        <w:ind w:left="0"/>
        <w:jc w:val="both"/>
      </w:pPr>
      <w:r>
        <w:rPr>
          <w:rFonts w:ascii="Times New Roman"/>
          <w:b w:val="false"/>
          <w:i w:val="false"/>
          <w:color w:val="000000"/>
          <w:sz w:val="28"/>
        </w:rPr>
        <w:t xml:space="preserve">
      "Міндетті әлеуметтік медициналық сақтандыру туралы" Қазақстан Республикасы Заңының 31-бабы </w:t>
      </w:r>
      <w:r>
        <w:rPr>
          <w:rFonts w:ascii="Times New Roman"/>
          <w:b w:val="false"/>
          <w:i w:val="false"/>
          <w:color w:val="000000"/>
          <w:sz w:val="28"/>
        </w:rPr>
        <w:t>3-тармағына</w:t>
      </w:r>
      <w:r>
        <w:rPr>
          <w:rFonts w:ascii="Times New Roman"/>
          <w:b w:val="false"/>
          <w:i w:val="false"/>
          <w:color w:val="000000"/>
          <w:sz w:val="28"/>
        </w:rPr>
        <w:t xml:space="preserve"> сәйкес</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(мемлекеттік кірістер органының атауы)</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(егер ол жеке басын куәландыратын құжатта көрсетілсе) немесе </w:t>
      </w:r>
    </w:p>
    <w:p>
      <w:pPr>
        <w:spacing w:after="0"/>
        <w:ind w:left="0"/>
        <w:jc w:val="both"/>
      </w:pPr>
      <w:r>
        <w:rPr>
          <w:rFonts w:ascii="Times New Roman"/>
          <w:b w:val="false"/>
          <w:i w:val="false"/>
          <w:color w:val="000000"/>
          <w:sz w:val="28"/>
        </w:rPr>
        <w:t xml:space="preserve">
      төлеушінің толық атауы, жеке/бизнес-сәйкестендіру нөмірі (ЖСН/БСН), </w:t>
      </w:r>
    </w:p>
    <w:p>
      <w:pPr>
        <w:spacing w:after="0"/>
        <w:ind w:left="0"/>
        <w:jc w:val="both"/>
      </w:pPr>
      <w:r>
        <w:rPr>
          <w:rFonts w:ascii="Times New Roman"/>
          <w:b w:val="false"/>
          <w:i w:val="false"/>
          <w:color w:val="000000"/>
          <w:sz w:val="28"/>
        </w:rPr>
        <w:t>
      заңды мекенжайы)</w:t>
      </w:r>
    </w:p>
    <w:p>
      <w:pPr>
        <w:spacing w:after="0"/>
        <w:ind w:left="0"/>
        <w:jc w:val="both"/>
      </w:pPr>
      <w:r>
        <w:rPr>
          <w:rFonts w:ascii="Times New Roman"/>
          <w:b w:val="false"/>
          <w:i w:val="false"/>
          <w:color w:val="000000"/>
          <w:sz w:val="28"/>
        </w:rPr>
        <w:t>
      төлеушінің кассасы бойынша барлық шығыс операцияларын тоқтата тұрады.</w:t>
      </w:r>
    </w:p>
    <w:p>
      <w:pPr>
        <w:spacing w:after="0"/>
        <w:ind w:left="0"/>
        <w:jc w:val="both"/>
      </w:pPr>
      <w:r>
        <w:rPr>
          <w:rFonts w:ascii="Times New Roman"/>
          <w:b w:val="false"/>
          <w:i w:val="false"/>
          <w:color w:val="000000"/>
          <w:sz w:val="28"/>
        </w:rPr>
        <w:t>
      Төлеуші осы өкімді алған сәттен бастап келіп түскен барлық қолма-қол ақша олар келіп түскен күннен кейінгі бір жұмыс күнінен кешіктірмей "Азаматтарға арналған үкімет" Мемлекеттік корпорацияға есепке жатқызға тиіс.</w:t>
      </w:r>
    </w:p>
    <w:p>
      <w:pPr>
        <w:spacing w:after="0"/>
        <w:ind w:left="0"/>
        <w:jc w:val="both"/>
      </w:pPr>
      <w:r>
        <w:rPr>
          <w:rFonts w:ascii="Times New Roman"/>
          <w:b w:val="false"/>
          <w:i w:val="false"/>
          <w:color w:val="000000"/>
          <w:sz w:val="28"/>
        </w:rPr>
        <w:t xml:space="preserve">
      Мемлекеттік кірістер органдары мен олардың лауазымды тұлғаларының заңды талаптары орындалмаған жағдайда, Сізге "Әкімшілік құқық бұзушылық туралы" Қазақстан Республикасы Кодексінің </w:t>
      </w:r>
      <w:r>
        <w:rPr>
          <w:rFonts w:ascii="Times New Roman"/>
          <w:b w:val="false"/>
          <w:i w:val="false"/>
          <w:color w:val="000000"/>
          <w:sz w:val="28"/>
        </w:rPr>
        <w:t>92-1-бабына</w:t>
      </w:r>
      <w:r>
        <w:rPr>
          <w:rFonts w:ascii="Times New Roman"/>
          <w:b w:val="false"/>
          <w:i w:val="false"/>
          <w:color w:val="000000"/>
          <w:sz w:val="28"/>
        </w:rPr>
        <w:t xml:space="preserve"> сәйкес әкімшілік жазаға тарту шаралары қолданылады.</w:t>
      </w:r>
    </w:p>
    <w:p>
      <w:pPr>
        <w:spacing w:after="0"/>
        <w:ind w:left="0"/>
        <w:jc w:val="both"/>
      </w:pPr>
      <w:r>
        <w:rPr>
          <w:rFonts w:ascii="Times New Roman"/>
          <w:b w:val="false"/>
          <w:i w:val="false"/>
          <w:color w:val="000000"/>
          <w:sz w:val="28"/>
        </w:rPr>
        <w:t>
      Мемлекеттік кірістер органының басшысы (басшының орынбасары)</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(егер ол жеке басын куәландыратын құжатта көрсетілсе), </w:t>
      </w:r>
    </w:p>
    <w:p>
      <w:pPr>
        <w:spacing w:after="0"/>
        <w:ind w:left="0"/>
        <w:jc w:val="both"/>
      </w:pPr>
      <w:r>
        <w:rPr>
          <w:rFonts w:ascii="Times New Roman"/>
          <w:b w:val="false"/>
          <w:i w:val="false"/>
          <w:color w:val="000000"/>
          <w:sz w:val="28"/>
        </w:rPr>
        <w:t>
      қолы, мөрі)</w:t>
      </w:r>
    </w:p>
    <w:p>
      <w:pPr>
        <w:spacing w:after="0"/>
        <w:ind w:left="0"/>
        <w:jc w:val="both"/>
      </w:pPr>
      <w:r>
        <w:rPr>
          <w:rFonts w:ascii="Times New Roman"/>
          <w:b w:val="false"/>
          <w:i w:val="false"/>
          <w:color w:val="000000"/>
          <w:sz w:val="28"/>
        </w:rPr>
        <w:t>
      Өкімді алды</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(егер ол жеке басын куәландыратын құжатта көрсетілсе) </w:t>
      </w:r>
    </w:p>
    <w:p>
      <w:pPr>
        <w:spacing w:after="0"/>
        <w:ind w:left="0"/>
        <w:jc w:val="both"/>
      </w:pPr>
      <w:r>
        <w:rPr>
          <w:rFonts w:ascii="Times New Roman"/>
          <w:b w:val="false"/>
          <w:i w:val="false"/>
          <w:color w:val="000000"/>
          <w:sz w:val="28"/>
        </w:rPr>
        <w:t xml:space="preserve">
      немесе агенттің/агенттің лауазымды адамының атауы, қолы, мөрі </w:t>
      </w:r>
    </w:p>
    <w:p>
      <w:pPr>
        <w:spacing w:after="0"/>
        <w:ind w:left="0"/>
        <w:jc w:val="both"/>
      </w:pPr>
      <w:r>
        <w:rPr>
          <w:rFonts w:ascii="Times New Roman"/>
          <w:b w:val="false"/>
          <w:i w:val="false"/>
          <w:color w:val="000000"/>
          <w:sz w:val="28"/>
        </w:rPr>
        <w:t>
      (жеке кәсіпкерлік субъектілеріне жататын заңды тұлғаларды қоспағанда), күні)</w:t>
      </w:r>
    </w:p>
    <w:p>
      <w:pPr>
        <w:spacing w:after="0"/>
        <w:ind w:left="0"/>
        <w:jc w:val="both"/>
      </w:pPr>
      <w:r>
        <w:rPr>
          <w:rFonts w:ascii="Times New Roman"/>
          <w:b w:val="false"/>
          <w:i w:val="false"/>
          <w:color w:val="000000"/>
          <w:sz w:val="28"/>
        </w:rPr>
        <w:t>
      Өкім төлеуші табыс етілді</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(мемлекеттік кірістер органы лауазымды адамының тегі, аты, әкесінің аты </w:t>
      </w:r>
    </w:p>
    <w:p>
      <w:pPr>
        <w:spacing w:after="0"/>
        <w:ind w:left="0"/>
        <w:jc w:val="both"/>
      </w:pPr>
      <w:r>
        <w:rPr>
          <w:rFonts w:ascii="Times New Roman"/>
          <w:b w:val="false"/>
          <w:i w:val="false"/>
          <w:color w:val="000000"/>
          <w:sz w:val="28"/>
        </w:rPr>
        <w:t>
      (егер ол жеке басын куәландыратын құжатта көрсетілсе), қолы, күні)</w:t>
      </w:r>
    </w:p>
    <w:p>
      <w:pPr>
        <w:spacing w:after="0"/>
        <w:ind w:left="0"/>
        <w:jc w:val="both"/>
      </w:pPr>
      <w:r>
        <w:rPr>
          <w:rFonts w:ascii="Times New Roman"/>
          <w:b w:val="false"/>
          <w:i w:val="false"/>
          <w:color w:val="000000"/>
          <w:sz w:val="28"/>
        </w:rPr>
        <w:t xml:space="preserve">
      Өкім төлеуші жіберілді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(жіберу және (немесе) алу фактісін растайтын құжат)</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