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c918f" w14:textId="31c91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"Білім алуды аяқтамаған адамдарға берілетін анықтама нысанын бекіту туралы" Қазақстан Республикасы Білім және ғылым министрінің 2009 жылғы 12 маусымдағы № 289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2020 жылғы 18 наурыздағы № 112 бұйрығы. Қазақстан Республикасының Әділет министрлігінде 2020 жылғы 27 наурызда № 20175 болып тіркелді. Күші жойылды - Қазақстан Республикасы Білім және ғылым министрінің 2021 жылғы 7 маусымдағы № 277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Білім және ғылым министрінің 07.06.2021 </w:t>
      </w:r>
      <w:r>
        <w:rPr>
          <w:rFonts w:ascii="Times New Roman"/>
          <w:b w:val="false"/>
          <w:i w:val="false"/>
          <w:color w:val="ff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23)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"Білім алуды аяқтамаған адамдарға берілетін анықтама нысанын бекіту туралы" Қазақстан Республикасы Білім және ғылым министрінің 2009 жылғы 12 маусымдағы № 289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5717 болып тіркелген, "Әділет" ақпараттық-құқықтық жүйесінде 2009 жылғы 8 шілдеде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Білім алуды аяқтамаған адамдарға берілетін </w:t>
      </w:r>
      <w:r>
        <w:rPr>
          <w:rFonts w:ascii="Times New Roman"/>
          <w:b w:val="false"/>
          <w:i w:val="false"/>
          <w:color w:val="000000"/>
          <w:sz w:val="28"/>
        </w:rPr>
        <w:t>анықтама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білім, жоғары оқу орнынан кейінгі білім алуды аяқтамаған адамдарға берілетін анықтамаға </w:t>
      </w:r>
      <w:r>
        <w:rPr>
          <w:rFonts w:ascii="Times New Roman"/>
          <w:b w:val="false"/>
          <w:i w:val="false"/>
          <w:color w:val="000000"/>
          <w:sz w:val="28"/>
        </w:rPr>
        <w:t>3-қосымша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Білім және ғылым министрлігінің ресми интернет-ресурсында орналастыруды;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тіркеуден өткеннен кейін он жұмыс күні ішінде Қазақстан Республикасы Білім және ғылым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Білім және ғылым вице-министрі М.М. Дәуленовке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және ғылым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және ғылым 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112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12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289 бұйрығымен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бекітілді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 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Білім алуды аяқтамаған адамдарға берілетін анықтама Қазақстан Республикасы Қазақстанның Елтаңбасы  Анықтама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берілді.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(тегі, аты, әкесінің аты (болған жағдайда))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Ол 20___жылғы "___"___________ 20____ жылғы "___"_____________ дейін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(білім беру ұйымының атауы, орналасқан жері,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мамандығы, оқу түрі)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оқыды.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білім алған кезінде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(тегі, аты, әкесінің аты (болған жағдайда))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пәндерді (оқу пәндері) оқыды, сынақтар мен емтихандар тапсырды, төменде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1, 2- сәйкес: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1 - орта білім;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2 - техникалық және кәсіптік білім, орта білімнен кейінгі білім жылдық (қорытынды) бағалар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Білім беру ұйымының басшысы _________________________________________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                              (Т.А.Ә.)                               (қолы)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Тіркеу нөмірі ________             Берілген күні 20____ ж. "____" 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