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18d2c" w14:textId="2e18d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Жоғарғы Сотының жанындағы Сот төрелігі академиясының тауарларды (жұмыстарды, көрсетілетін қызметтерді) өткізу жөніндегі ақылы қызмет түрлерін көрсету және тауарларды (жұмыстарды, көрсетілетін қызметтерді) өткізуден түскен ақшаны жұмсау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Жоғарғы Сотының жанындағы Соттардың қызметін қамтамасыз ету департаменті (Қазақстан Республикасы Жоғарғы Соты аппараты) басшысының 2020 жылғы 3 наурыздағы № 11 бұйрығы. Қазақстан Республикасының Әділет министрлігінде 2020 жылғы 12 наурызда № 20107 болып тіркелді. Күші жойылды - Қазақстан Республикасы Сот әкімшілігі басшысының 2025 жылғы 10 шiлдедегi № 4 бұйрығымен.</w:t>
      </w:r>
    </w:p>
    <w:p>
      <w:pPr>
        <w:spacing w:after="0"/>
        <w:ind w:left="0"/>
        <w:jc w:val="both"/>
      </w:pPr>
      <w:r>
        <w:rPr>
          <w:rFonts w:ascii="Times New Roman"/>
          <w:b w:val="false"/>
          <w:i w:val="false"/>
          <w:color w:val="ff0000"/>
          <w:sz w:val="28"/>
        </w:rPr>
        <w:t xml:space="preserve">
      Ескерту. Күші жойылды - ҚР Сот әкімшілігі басшысының 10.07.2025 </w:t>
      </w:r>
      <w:r>
        <w:rPr>
          <w:rFonts w:ascii="Times New Roman"/>
          <w:b w:val="false"/>
          <w:i w:val="false"/>
          <w:color w:val="ff0000"/>
          <w:sz w:val="28"/>
        </w:rPr>
        <w:t>№ 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"Білім туралы" Қазақстан Республикасы Заңының 63-бабының </w:t>
      </w:r>
      <w:r>
        <w:rPr>
          <w:rFonts w:ascii="Times New Roman"/>
          <w:b w:val="false"/>
          <w:i w:val="false"/>
          <w:color w:val="000000"/>
          <w:sz w:val="28"/>
        </w:rPr>
        <w:t>3-тармағына</w:t>
      </w:r>
      <w:r>
        <w:rPr>
          <w:rFonts w:ascii="Times New Roman"/>
          <w:b w:val="false"/>
          <w:i w:val="false"/>
          <w:color w:val="000000"/>
          <w:sz w:val="28"/>
        </w:rPr>
        <w:t xml:space="preserve">, Қазақстан Республикасының Президентінің 2010 жылғы 3 қарашадағы № 1093 Жарғысымен бекітілген Қазақстан Республикасы Жоғарғы Сотының жанындағы соттардың қызметін қамтамасыз ету департаменті туралы ереженің </w:t>
      </w:r>
      <w:r>
        <w:rPr>
          <w:rFonts w:ascii="Times New Roman"/>
          <w:b w:val="false"/>
          <w:i w:val="false"/>
          <w:color w:val="000000"/>
          <w:sz w:val="28"/>
        </w:rPr>
        <w:t>20 тармағының</w:t>
      </w:r>
      <w:r>
        <w:rPr>
          <w:rFonts w:ascii="Times New Roman"/>
          <w:b w:val="false"/>
          <w:i w:val="false"/>
          <w:color w:val="000000"/>
          <w:sz w:val="28"/>
        </w:rPr>
        <w:t xml:space="preserve"> 8-2)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Жоғарғы Сотының жанындағы Сот төрелігі академиясының тауарларды (жұмыстарды, көрсетілетін қызметтерді) өткізу жөніндегі ақылы қызмет түрлерін көрсету және олардың тауарларды (жұмыстарды, көрсетілетін қызметтерді) өткізуден түскен ақшаны жұмсау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Жоғарғы Сотының жанындағы Сот төрелігі академиясы:</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Жоғарғы Сотының интернет-ресурсында орналастыруды қамтамасыз етсін.</w:t>
      </w:r>
    </w:p>
    <w:bookmarkEnd w:id="4"/>
    <w:bookmarkStart w:name="z6" w:id="5"/>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Жоғарғы Сотының </w:t>
            </w:r>
          </w:p>
          <w:p>
            <w:pPr>
              <w:spacing w:after="20"/>
              <w:ind w:left="20"/>
              <w:jc w:val="both"/>
            </w:pPr>
          </w:p>
          <w:p>
            <w:pPr>
              <w:spacing w:after="20"/>
              <w:ind w:left="20"/>
              <w:jc w:val="both"/>
            </w:pPr>
            <w:r>
              <w:rPr>
                <w:rFonts w:ascii="Times New Roman"/>
                <w:b w:val="false"/>
                <w:i/>
                <w:color w:val="000000"/>
                <w:sz w:val="20"/>
              </w:rPr>
              <w:t xml:space="preserve">жанындағы Соттардың қызметін </w:t>
            </w:r>
          </w:p>
          <w:p>
            <w:pPr>
              <w:spacing w:after="20"/>
              <w:ind w:left="20"/>
              <w:jc w:val="both"/>
            </w:pPr>
            <w:r>
              <w:rPr>
                <w:rFonts w:ascii="Times New Roman"/>
                <w:b w:val="false"/>
                <w:i/>
                <w:color w:val="000000"/>
                <w:sz w:val="20"/>
              </w:rPr>
              <w:t xml:space="preserve">қамтамасыз ету департаментінің </w:t>
            </w:r>
          </w:p>
          <w:p>
            <w:pPr>
              <w:spacing w:after="20"/>
              <w:ind w:left="20"/>
              <w:jc w:val="both"/>
            </w:pPr>
            <w:r>
              <w:rPr>
                <w:rFonts w:ascii="Times New Roman"/>
                <w:b w:val="false"/>
                <w:i/>
                <w:color w:val="000000"/>
                <w:sz w:val="20"/>
              </w:rPr>
              <w:t xml:space="preserve">(Қазақстан Республикасы Жоғарғы </w:t>
            </w:r>
          </w:p>
          <w:p>
            <w:pPr>
              <w:spacing w:after="20"/>
              <w:ind w:left="20"/>
              <w:jc w:val="both"/>
            </w:pPr>
            <w:r>
              <w:rPr>
                <w:rFonts w:ascii="Times New Roman"/>
                <w:b w:val="false"/>
                <w:i/>
                <w:color w:val="000000"/>
                <w:sz w:val="20"/>
              </w:rPr>
              <w:t xml:space="preserve">Соты аппаратының) басшысы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АХМЕТЗАКИРОВ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Жоғарғы Сотының жанындағы</w:t>
            </w:r>
            <w:r>
              <w:br/>
            </w:r>
            <w:r>
              <w:rPr>
                <w:rFonts w:ascii="Times New Roman"/>
                <w:b w:val="false"/>
                <w:i w:val="false"/>
                <w:color w:val="000000"/>
                <w:sz w:val="20"/>
              </w:rPr>
              <w:t xml:space="preserve">Соттардың қызметін қамтамасыз </w:t>
            </w:r>
            <w:r>
              <w:br/>
            </w:r>
            <w:r>
              <w:rPr>
                <w:rFonts w:ascii="Times New Roman"/>
                <w:b w:val="false"/>
                <w:i w:val="false"/>
                <w:color w:val="000000"/>
                <w:sz w:val="20"/>
              </w:rPr>
              <w:t>ету департаменті басшысының</w:t>
            </w:r>
            <w:r>
              <w:br/>
            </w:r>
            <w:r>
              <w:rPr>
                <w:rFonts w:ascii="Times New Roman"/>
                <w:b w:val="false"/>
                <w:i w:val="false"/>
                <w:color w:val="000000"/>
                <w:sz w:val="20"/>
              </w:rPr>
              <w:t>2020 жылғы 3 наурыздағы</w:t>
            </w:r>
            <w:r>
              <w:br/>
            </w:r>
            <w:r>
              <w:rPr>
                <w:rFonts w:ascii="Times New Roman"/>
                <w:b w:val="false"/>
                <w:i w:val="false"/>
                <w:color w:val="000000"/>
                <w:sz w:val="20"/>
              </w:rPr>
              <w:t>№ 11 бұйрығымен</w:t>
            </w:r>
            <w:r>
              <w:br/>
            </w:r>
            <w:r>
              <w:rPr>
                <w:rFonts w:ascii="Times New Roman"/>
                <w:b w:val="false"/>
                <w:i w:val="false"/>
                <w:color w:val="000000"/>
                <w:sz w:val="20"/>
              </w:rPr>
              <w:t>бекітілген</w:t>
            </w:r>
          </w:p>
        </w:tc>
      </w:tr>
    </w:tbl>
    <w:bookmarkStart w:name="z8" w:id="6"/>
    <w:p>
      <w:pPr>
        <w:spacing w:after="0"/>
        <w:ind w:left="0"/>
        <w:jc w:val="left"/>
      </w:pPr>
      <w:r>
        <w:rPr>
          <w:rFonts w:ascii="Times New Roman"/>
          <w:b/>
          <w:i w:val="false"/>
          <w:color w:val="000000"/>
        </w:rPr>
        <w:t xml:space="preserve"> Қазақстан Республикасы Жоғарғы Сотының жанындағы Сот төрелігі академиясының тауарларды (жұмыстарды, көрсетілетін қызметтерді) өткізу жөніндегі ақылы қызмет түрлерін көрсету және тауарларды (жұмыстарды, көрсетілетін қызметтерді) өткізуден түскен ақшаны жұмсау қағидалары</w:t>
      </w:r>
    </w:p>
    <w:bookmarkEnd w:id="6"/>
    <w:bookmarkStart w:name="z9" w:id="7"/>
    <w:p>
      <w:pPr>
        <w:spacing w:after="0"/>
        <w:ind w:left="0"/>
        <w:jc w:val="left"/>
      </w:pPr>
      <w:r>
        <w:rPr>
          <w:rFonts w:ascii="Times New Roman"/>
          <w:b/>
          <w:i w:val="false"/>
          <w:color w:val="000000"/>
        </w:rPr>
        <w:t xml:space="preserve"> 1-тарау. Жалпы ережелер</w:t>
      </w:r>
    </w:p>
    <w:bookmarkEnd w:id="7"/>
    <w:bookmarkStart w:name="z10" w:id="8"/>
    <w:p>
      <w:pPr>
        <w:spacing w:after="0"/>
        <w:ind w:left="0"/>
        <w:jc w:val="both"/>
      </w:pPr>
      <w:r>
        <w:rPr>
          <w:rFonts w:ascii="Times New Roman"/>
          <w:b w:val="false"/>
          <w:i w:val="false"/>
          <w:color w:val="000000"/>
          <w:sz w:val="28"/>
        </w:rPr>
        <w:t>
      1. Қазақстан Республикасы Жоғарғы Сотының жанындағы Сот төрелігі академиясының (бұдан әрі – Академия) тауарларды (жұмыстарды, көрсетілетін қызметтерді) өткізу жөніндегі ақылы қызмет түрлерін көрсету және тауарларды (жұмыстарды, көрсетілетін қызметтерді) өткізуден түскен ақшаны жұмсау қағидалары Академияның тауарларды (жұмыстарды, көрсетілетін қызметтерді) өткізу жөніндегі ақылы қызмет түрлерін көрсету және тауарларды (жұмыстарды, көрсетілетін қызметтерді) өткізуден түскен ақшаны жұмсау тәртібін айқындайды.</w:t>
      </w:r>
    </w:p>
    <w:bookmarkEnd w:id="8"/>
    <w:bookmarkStart w:name="z11" w:id="9"/>
    <w:p>
      <w:pPr>
        <w:spacing w:after="0"/>
        <w:ind w:left="0"/>
        <w:jc w:val="left"/>
      </w:pPr>
      <w:r>
        <w:rPr>
          <w:rFonts w:ascii="Times New Roman"/>
          <w:b/>
          <w:i w:val="false"/>
          <w:color w:val="000000"/>
        </w:rPr>
        <w:t xml:space="preserve"> 2-тарау. Тауарларды (жұмыстарды, көрсетілетін қызметтерді) өткізу жөніндегі ақылы қызмет түрлерін көрсету тәртібі</w:t>
      </w:r>
    </w:p>
    <w:bookmarkEnd w:id="9"/>
    <w:bookmarkStart w:name="z12" w:id="10"/>
    <w:p>
      <w:pPr>
        <w:spacing w:after="0"/>
        <w:ind w:left="0"/>
        <w:jc w:val="both"/>
      </w:pPr>
      <w:r>
        <w:rPr>
          <w:rFonts w:ascii="Times New Roman"/>
          <w:b w:val="false"/>
          <w:i w:val="false"/>
          <w:color w:val="000000"/>
          <w:sz w:val="28"/>
        </w:rPr>
        <w:t xml:space="preserve">
      2. Академия "Білім туралы" Қазақстан Республикасының 2007 жылғы 27 шілдедегі Заңының 63-бабының </w:t>
      </w:r>
      <w:r>
        <w:rPr>
          <w:rFonts w:ascii="Times New Roman"/>
          <w:b w:val="false"/>
          <w:i w:val="false"/>
          <w:color w:val="000000"/>
          <w:sz w:val="28"/>
        </w:rPr>
        <w:t>3-тармағында</w:t>
      </w:r>
      <w:r>
        <w:rPr>
          <w:rFonts w:ascii="Times New Roman"/>
          <w:b w:val="false"/>
          <w:i w:val="false"/>
          <w:color w:val="000000"/>
          <w:sz w:val="28"/>
        </w:rPr>
        <w:t>, көзделген тиісті тауарларды (жұмыстарды, көрсетілетін қызметтерді) өткізу жөніндегі ақылы қызмет түрлерін көрсету туралы шарт жасасу жолымен ақылы негізде өткізеді.</w:t>
      </w:r>
    </w:p>
    <w:bookmarkEnd w:id="10"/>
    <w:bookmarkStart w:name="z13" w:id="11"/>
    <w:p>
      <w:pPr>
        <w:spacing w:after="0"/>
        <w:ind w:left="0"/>
        <w:jc w:val="both"/>
      </w:pPr>
      <w:r>
        <w:rPr>
          <w:rFonts w:ascii="Times New Roman"/>
          <w:b w:val="false"/>
          <w:i w:val="false"/>
          <w:color w:val="000000"/>
          <w:sz w:val="28"/>
        </w:rPr>
        <w:t>
      3. Академияның ақылы қызмет түрлеріне мына тауарлардың (жұмыстардың, көрсетілетін қызметтерді) өткізілуі жатады:</w:t>
      </w:r>
    </w:p>
    <w:bookmarkEnd w:id="11"/>
    <w:bookmarkStart w:name="z50" w:id="12"/>
    <w:p>
      <w:pPr>
        <w:spacing w:after="0"/>
        <w:ind w:left="0"/>
        <w:jc w:val="both"/>
      </w:pPr>
      <w:r>
        <w:rPr>
          <w:rFonts w:ascii="Times New Roman"/>
          <w:b w:val="false"/>
          <w:i w:val="false"/>
          <w:color w:val="000000"/>
          <w:sz w:val="28"/>
        </w:rPr>
        <w:t>
      1) қосымша білім беру бағдарламаларын іске асыру;</w:t>
      </w:r>
    </w:p>
    <w:bookmarkEnd w:id="12"/>
    <w:bookmarkStart w:name="z51" w:id="13"/>
    <w:p>
      <w:pPr>
        <w:spacing w:after="0"/>
        <w:ind w:left="0"/>
        <w:jc w:val="both"/>
      </w:pPr>
      <w:r>
        <w:rPr>
          <w:rFonts w:ascii="Times New Roman"/>
          <w:b w:val="false"/>
          <w:i w:val="false"/>
          <w:color w:val="000000"/>
          <w:sz w:val="28"/>
        </w:rPr>
        <w:t>
      2) жоғары оқу орнынан кейінгі білім беру бағдарламаларын іске асыру;</w:t>
      </w:r>
    </w:p>
    <w:bookmarkEnd w:id="13"/>
    <w:bookmarkStart w:name="z52" w:id="14"/>
    <w:p>
      <w:pPr>
        <w:spacing w:after="0"/>
        <w:ind w:left="0"/>
        <w:jc w:val="both"/>
      </w:pPr>
      <w:r>
        <w:rPr>
          <w:rFonts w:ascii="Times New Roman"/>
          <w:b w:val="false"/>
          <w:i w:val="false"/>
          <w:color w:val="000000"/>
          <w:sz w:val="28"/>
        </w:rPr>
        <w:t>
      3) оқу жоспары мен бағдарламалары бойынша бөлінген оқу уақытынан пәндер (сабақтар және сабақтардың циклдері) бойынша жекелеген білім алушылармен қосымша сабақтар ұйымдастыру;</w:t>
      </w:r>
    </w:p>
    <w:bookmarkEnd w:id="14"/>
    <w:bookmarkStart w:name="z53" w:id="15"/>
    <w:p>
      <w:pPr>
        <w:spacing w:after="0"/>
        <w:ind w:left="0"/>
        <w:jc w:val="both"/>
      </w:pPr>
      <w:r>
        <w:rPr>
          <w:rFonts w:ascii="Times New Roman"/>
          <w:b w:val="false"/>
          <w:i w:val="false"/>
          <w:color w:val="000000"/>
          <w:sz w:val="28"/>
        </w:rPr>
        <w:t>
      4) пәндер (сабақтар және сабақтардың циклдері) бойынша білім алушылармен ғылым негіздерін тереңдетіп оқып үйренуді ұйымдастыру;</w:t>
      </w:r>
    </w:p>
    <w:bookmarkEnd w:id="15"/>
    <w:bookmarkStart w:name="z54" w:id="16"/>
    <w:p>
      <w:pPr>
        <w:spacing w:after="0"/>
        <w:ind w:left="0"/>
        <w:jc w:val="both"/>
      </w:pPr>
      <w:r>
        <w:rPr>
          <w:rFonts w:ascii="Times New Roman"/>
          <w:b w:val="false"/>
          <w:i w:val="false"/>
          <w:color w:val="000000"/>
          <w:sz w:val="28"/>
        </w:rPr>
        <w:t>
      5) әр түрлі іс-шаралар ұйымдастыру және өткізу: семинарлар, кеңестер, конференциялар, спорт жарыстары;</w:t>
      </w:r>
    </w:p>
    <w:bookmarkEnd w:id="16"/>
    <w:bookmarkStart w:name="z55" w:id="17"/>
    <w:p>
      <w:pPr>
        <w:spacing w:after="0"/>
        <w:ind w:left="0"/>
        <w:jc w:val="both"/>
      </w:pPr>
      <w:r>
        <w:rPr>
          <w:rFonts w:ascii="Times New Roman"/>
          <w:b w:val="false"/>
          <w:i w:val="false"/>
          <w:color w:val="000000"/>
          <w:sz w:val="28"/>
        </w:rPr>
        <w:t>
      6) оқу-әдістемелік әдебиеттерді әзірлеу мен өткізу;</w:t>
      </w:r>
    </w:p>
    <w:bookmarkEnd w:id="17"/>
    <w:bookmarkStart w:name="z56" w:id="18"/>
    <w:p>
      <w:pPr>
        <w:spacing w:after="0"/>
        <w:ind w:left="0"/>
        <w:jc w:val="both"/>
      </w:pPr>
      <w:r>
        <w:rPr>
          <w:rFonts w:ascii="Times New Roman"/>
          <w:b w:val="false"/>
          <w:i w:val="false"/>
          <w:color w:val="000000"/>
          <w:sz w:val="28"/>
        </w:rPr>
        <w:t>
      7) ғылыми зерттеулер жүргізу.</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Жоғарғы Сотының жанындағы Соттардың қызметін қамтамасыз ету департаменті (ҚР Жоғарғы Соты аппараты) басшысының м.а. 24.08.2021 </w:t>
      </w:r>
      <w:r>
        <w:rPr>
          <w:rFonts w:ascii="Times New Roman"/>
          <w:b w:val="false"/>
          <w:i w:val="false"/>
          <w:color w:val="000000"/>
          <w:sz w:val="28"/>
        </w:rPr>
        <w:t>№ 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 w:id="19"/>
    <w:p>
      <w:pPr>
        <w:spacing w:after="0"/>
        <w:ind w:left="0"/>
        <w:jc w:val="both"/>
      </w:pPr>
      <w:r>
        <w:rPr>
          <w:rFonts w:ascii="Times New Roman"/>
          <w:b w:val="false"/>
          <w:i w:val="false"/>
          <w:color w:val="000000"/>
          <w:sz w:val="28"/>
        </w:rPr>
        <w:t>
      4. Академия бұқаралық ақпарат құралдарында, ресми интернет-ресурсында және Академия аумағында (үй-жай) арнайы көзделген орында өткізілетін тауарлардың (жұмыстардың, көрсетілетін қызметтердің) тізбесін және олардың бағасы көрсетілген ақпаратты орналастырады.</w:t>
      </w:r>
    </w:p>
    <w:bookmarkEnd w:id="19"/>
    <w:bookmarkStart w:name="z21" w:id="20"/>
    <w:p>
      <w:pPr>
        <w:spacing w:after="0"/>
        <w:ind w:left="0"/>
        <w:jc w:val="both"/>
      </w:pPr>
      <w:r>
        <w:rPr>
          <w:rFonts w:ascii="Times New Roman"/>
          <w:b w:val="false"/>
          <w:i w:val="false"/>
          <w:color w:val="000000"/>
          <w:sz w:val="28"/>
        </w:rPr>
        <w:t xml:space="preserve">
      5. Академия жеке және заңды тұлғаларға тауарларды (жұмыстарды, көрсетілетін қызметтерді)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ақылы қызмет көрсету жөніндегі жеке және заңды тұлғалардың өтініштерін тіркеуді есепке алу журналына тіркелетін жазбаша өтініштің негізінде жүзеге асырады.</w:t>
      </w:r>
    </w:p>
    <w:bookmarkEnd w:id="20"/>
    <w:bookmarkStart w:name="z22" w:id="21"/>
    <w:p>
      <w:pPr>
        <w:spacing w:after="0"/>
        <w:ind w:left="0"/>
        <w:jc w:val="both"/>
      </w:pPr>
      <w:r>
        <w:rPr>
          <w:rFonts w:ascii="Times New Roman"/>
          <w:b w:val="false"/>
          <w:i w:val="false"/>
          <w:color w:val="000000"/>
          <w:sz w:val="28"/>
        </w:rPr>
        <w:t>
      6. Академияның және жеке немесе заңды тұлғалардың арасындағы ақылы негізде тауарларды (жұмыстарды, көрсетілетін қызметтерді) өткізу жөніндегі өзара қатынастар, соның ішінде ақы төлеу нысаны Қазақстан Республикасының заңнамасына сәйкес шартпен реттеледі.</w:t>
      </w:r>
    </w:p>
    <w:bookmarkEnd w:id="21"/>
    <w:bookmarkStart w:name="z23" w:id="22"/>
    <w:p>
      <w:pPr>
        <w:spacing w:after="0"/>
        <w:ind w:left="0"/>
        <w:jc w:val="both"/>
      </w:pPr>
      <w:r>
        <w:rPr>
          <w:rFonts w:ascii="Times New Roman"/>
          <w:b w:val="false"/>
          <w:i w:val="false"/>
          <w:color w:val="000000"/>
          <w:sz w:val="28"/>
        </w:rPr>
        <w:t>
      7. Тауарларды (жұмыстарды, көрсетілетін қызметтерді) өткізу үшін төлемақы Академияның ақылы қызметтерінің бақылау есеп-шотына ақшалай қаражаттарды аудару арқылы қолма-қол емес нысанда жүзеге асырылады.</w:t>
      </w:r>
    </w:p>
    <w:bookmarkEnd w:id="22"/>
    <w:bookmarkStart w:name="z24" w:id="23"/>
    <w:p>
      <w:pPr>
        <w:spacing w:after="0"/>
        <w:ind w:left="0"/>
        <w:jc w:val="left"/>
      </w:pPr>
      <w:r>
        <w:rPr>
          <w:rFonts w:ascii="Times New Roman"/>
          <w:b/>
          <w:i w:val="false"/>
          <w:color w:val="000000"/>
        </w:rPr>
        <w:t xml:space="preserve"> 3-тарау. Академияның тауарларды (жұмыстарды, көрсетілетін қызметтерді) өткізуден түскен ақшаны жұмсау тәртібі</w:t>
      </w:r>
    </w:p>
    <w:bookmarkEnd w:id="23"/>
    <w:bookmarkStart w:name="z25" w:id="24"/>
    <w:p>
      <w:pPr>
        <w:spacing w:after="0"/>
        <w:ind w:left="0"/>
        <w:jc w:val="both"/>
      </w:pPr>
      <w:r>
        <w:rPr>
          <w:rFonts w:ascii="Times New Roman"/>
          <w:b w:val="false"/>
          <w:i w:val="false"/>
          <w:color w:val="000000"/>
          <w:sz w:val="28"/>
        </w:rPr>
        <w:t xml:space="preserve">
      8. Академияның тауарларға (жұмыстарды, көрсетілетін қызметтерді) өткізу жөніндегі ақылы қызмет түрлерін көрсетуден түскен қаражаты Қазақстан Республикасы </w:t>
      </w:r>
      <w:r>
        <w:rPr>
          <w:rFonts w:ascii="Times New Roman"/>
          <w:b w:val="false"/>
          <w:i w:val="false"/>
          <w:color w:val="000000"/>
          <w:sz w:val="28"/>
        </w:rPr>
        <w:t>Бюджет кодексінің</w:t>
      </w:r>
      <w:r>
        <w:rPr>
          <w:rFonts w:ascii="Times New Roman"/>
          <w:b w:val="false"/>
          <w:i w:val="false"/>
          <w:color w:val="000000"/>
          <w:sz w:val="28"/>
        </w:rPr>
        <w:t xml:space="preserve"> 70-тармағына сәйкес жұмсалады.</w:t>
      </w:r>
    </w:p>
    <w:bookmarkEnd w:id="24"/>
    <w:bookmarkStart w:name="z26" w:id="25"/>
    <w:p>
      <w:pPr>
        <w:spacing w:after="0"/>
        <w:ind w:left="0"/>
        <w:jc w:val="both"/>
      </w:pPr>
      <w:r>
        <w:rPr>
          <w:rFonts w:ascii="Times New Roman"/>
          <w:b w:val="false"/>
          <w:i w:val="false"/>
          <w:color w:val="000000"/>
          <w:sz w:val="28"/>
        </w:rPr>
        <w:t>
      9. Тауарлар (жұмыстар, көрсетілетін қызметтер) өткізуден түскен мынадай бағытта жұмсалады:</w:t>
      </w:r>
    </w:p>
    <w:bookmarkEnd w:id="25"/>
    <w:bookmarkStart w:name="z27" w:id="26"/>
    <w:p>
      <w:pPr>
        <w:spacing w:after="0"/>
        <w:ind w:left="0"/>
        <w:jc w:val="both"/>
      </w:pPr>
      <w:r>
        <w:rPr>
          <w:rFonts w:ascii="Times New Roman"/>
          <w:b w:val="false"/>
          <w:i w:val="false"/>
          <w:color w:val="000000"/>
          <w:sz w:val="28"/>
        </w:rPr>
        <w:t>
      1) оқу-материалдық базаны нығайтуға;</w:t>
      </w:r>
    </w:p>
    <w:bookmarkEnd w:id="26"/>
    <w:bookmarkStart w:name="z28" w:id="27"/>
    <w:p>
      <w:pPr>
        <w:spacing w:after="0"/>
        <w:ind w:left="0"/>
        <w:jc w:val="both"/>
      </w:pPr>
      <w:r>
        <w:rPr>
          <w:rFonts w:ascii="Times New Roman"/>
          <w:b w:val="false"/>
          <w:i w:val="false"/>
          <w:color w:val="000000"/>
          <w:sz w:val="28"/>
        </w:rPr>
        <w:t>
      2) ақылы қызмет пен жұмыстарды өткізуге қатысқан профессорлық-оқытушы құрамның, мамандар мен қызметкерлердің еңбегіне ақы төлеу;</w:t>
      </w:r>
    </w:p>
    <w:bookmarkEnd w:id="27"/>
    <w:bookmarkStart w:name="z29" w:id="28"/>
    <w:p>
      <w:pPr>
        <w:spacing w:after="0"/>
        <w:ind w:left="0"/>
        <w:jc w:val="both"/>
      </w:pPr>
      <w:r>
        <w:rPr>
          <w:rFonts w:ascii="Times New Roman"/>
          <w:b w:val="false"/>
          <w:i w:val="false"/>
          <w:color w:val="000000"/>
          <w:sz w:val="28"/>
        </w:rPr>
        <w:t>
      3) профессорлық-оқытушылық құрамның, мамандардың қызметкерлердің біліктілігін арттыруға;</w:t>
      </w:r>
    </w:p>
    <w:bookmarkEnd w:id="28"/>
    <w:bookmarkStart w:name="z30" w:id="29"/>
    <w:p>
      <w:pPr>
        <w:spacing w:after="0"/>
        <w:ind w:left="0"/>
        <w:jc w:val="both"/>
      </w:pPr>
      <w:r>
        <w:rPr>
          <w:rFonts w:ascii="Times New Roman"/>
          <w:b w:val="false"/>
          <w:i w:val="false"/>
          <w:color w:val="000000"/>
          <w:sz w:val="28"/>
        </w:rPr>
        <w:t>
      4) оқыту тренингтерін, семинарларын, конференцияларын және дөңгелек үстелдерін өткізуге;</w:t>
      </w:r>
    </w:p>
    <w:bookmarkEnd w:id="29"/>
    <w:bookmarkStart w:name="z31" w:id="30"/>
    <w:p>
      <w:pPr>
        <w:spacing w:after="0"/>
        <w:ind w:left="0"/>
        <w:jc w:val="both"/>
      </w:pPr>
      <w:r>
        <w:rPr>
          <w:rFonts w:ascii="Times New Roman"/>
          <w:b w:val="false"/>
          <w:i w:val="false"/>
          <w:color w:val="000000"/>
          <w:sz w:val="28"/>
        </w:rPr>
        <w:t>
      5) ғылыми-зерттеулер және басқа да іс-шаралар өткізу үшін қызметке арналған шығыс материалдарын, жабдықтар мен бағдарламалық қамтамасыз етуді сатып алуға;</w:t>
      </w:r>
    </w:p>
    <w:bookmarkEnd w:id="30"/>
    <w:bookmarkStart w:name="z32" w:id="31"/>
    <w:p>
      <w:pPr>
        <w:spacing w:after="0"/>
        <w:ind w:left="0"/>
        <w:jc w:val="both"/>
      </w:pPr>
      <w:r>
        <w:rPr>
          <w:rFonts w:ascii="Times New Roman"/>
          <w:b w:val="false"/>
          <w:i w:val="false"/>
          <w:color w:val="000000"/>
          <w:sz w:val="28"/>
        </w:rPr>
        <w:t>
      6) ғылыми зерттеулердің нәтижелерін жариялау, соның ішінде ғылыми еңбектерді, оқу құралдарын редакциялауға;</w:t>
      </w:r>
    </w:p>
    <w:bookmarkEnd w:id="31"/>
    <w:bookmarkStart w:name="z33" w:id="32"/>
    <w:p>
      <w:pPr>
        <w:spacing w:after="0"/>
        <w:ind w:left="0"/>
        <w:jc w:val="both"/>
      </w:pPr>
      <w:r>
        <w:rPr>
          <w:rFonts w:ascii="Times New Roman"/>
          <w:b w:val="false"/>
          <w:i w:val="false"/>
          <w:color w:val="000000"/>
          <w:sz w:val="28"/>
        </w:rPr>
        <w:t>
      7) оқыту, зерттеулер және онымен байланысты іс-шаралар үшін үй-жайларды, жабдықтарды және техниканы жалдауға;</w:t>
      </w:r>
    </w:p>
    <w:bookmarkEnd w:id="32"/>
    <w:bookmarkStart w:name="z34" w:id="33"/>
    <w:p>
      <w:pPr>
        <w:spacing w:after="0"/>
        <w:ind w:left="0"/>
        <w:jc w:val="both"/>
      </w:pPr>
      <w:r>
        <w:rPr>
          <w:rFonts w:ascii="Times New Roman"/>
          <w:b w:val="false"/>
          <w:i w:val="false"/>
          <w:color w:val="000000"/>
          <w:sz w:val="28"/>
        </w:rPr>
        <w:t>
      8) конференциялар, семинарлар, дөңгелек үстелдер, кәдесыйлар, турнирлер, жарыстар аясында кофе-брейктер өткізуге, кәдесый өнімдерін сатып алуға;</w:t>
      </w:r>
    </w:p>
    <w:bookmarkEnd w:id="33"/>
    <w:bookmarkStart w:name="z35" w:id="34"/>
    <w:p>
      <w:pPr>
        <w:spacing w:after="0"/>
        <w:ind w:left="0"/>
        <w:jc w:val="both"/>
      </w:pPr>
      <w:r>
        <w:rPr>
          <w:rFonts w:ascii="Times New Roman"/>
          <w:b w:val="false"/>
          <w:i w:val="false"/>
          <w:color w:val="000000"/>
          <w:sz w:val="28"/>
        </w:rPr>
        <w:t>
      9) Қазақстан Республикасының заңнамасында белгіленген іссапар шығыстарын өтеу нормалары шеңберінде ғылыми конференцияларға, семинарларға, көрмелерге және басқа да іс-шараларға қатысу бойынша зерттеу сипатындағы іссапарларға баруға;</w:t>
      </w:r>
    </w:p>
    <w:bookmarkEnd w:id="34"/>
    <w:bookmarkStart w:name="z36" w:id="35"/>
    <w:p>
      <w:pPr>
        <w:spacing w:after="0"/>
        <w:ind w:left="0"/>
        <w:jc w:val="both"/>
      </w:pPr>
      <w:r>
        <w:rPr>
          <w:rFonts w:ascii="Times New Roman"/>
          <w:b w:val="false"/>
          <w:i w:val="false"/>
          <w:color w:val="000000"/>
          <w:sz w:val="28"/>
        </w:rPr>
        <w:t>
      10) аударма қызметтерін сатып алуға;</w:t>
      </w:r>
    </w:p>
    <w:bookmarkEnd w:id="35"/>
    <w:bookmarkStart w:name="z37" w:id="36"/>
    <w:p>
      <w:pPr>
        <w:spacing w:after="0"/>
        <w:ind w:left="0"/>
        <w:jc w:val="both"/>
      </w:pPr>
      <w:r>
        <w:rPr>
          <w:rFonts w:ascii="Times New Roman"/>
          <w:b w:val="false"/>
          <w:i w:val="false"/>
          <w:color w:val="000000"/>
          <w:sz w:val="28"/>
        </w:rPr>
        <w:t>
      11) ақылы қызметтер көрсетуге байланысты қосымша шаруашылық шығыстарына;</w:t>
      </w:r>
    </w:p>
    <w:bookmarkEnd w:id="36"/>
    <w:bookmarkStart w:name="z38" w:id="37"/>
    <w:p>
      <w:pPr>
        <w:spacing w:after="0"/>
        <w:ind w:left="0"/>
        <w:jc w:val="both"/>
      </w:pPr>
      <w:r>
        <w:rPr>
          <w:rFonts w:ascii="Times New Roman"/>
          <w:b w:val="false"/>
          <w:i w:val="false"/>
          <w:color w:val="000000"/>
          <w:sz w:val="28"/>
        </w:rPr>
        <w:t>
      12) қызметкерлерге қосымша ақы, сыйақы беруге, әлеуметтік және материалдық көмек көрсетуге жұмсалады.</w:t>
      </w:r>
    </w:p>
    <w:bookmarkEnd w:id="37"/>
    <w:bookmarkStart w:name="z39" w:id="38"/>
    <w:p>
      <w:pPr>
        <w:spacing w:after="0"/>
        <w:ind w:left="0"/>
        <w:jc w:val="both"/>
      </w:pPr>
      <w:r>
        <w:rPr>
          <w:rFonts w:ascii="Times New Roman"/>
          <w:b w:val="false"/>
          <w:i w:val="false"/>
          <w:color w:val="000000"/>
          <w:sz w:val="28"/>
        </w:rPr>
        <w:t>
      10. Академия тауарларды (жұмыстарды, көрсетілетін қызметтерді) өткізуден ақшаның түсімін және шығыстарын есепке алу Қазақстан Республикасы Бюджет кодексінде белгіленген тәртіппен жүзеге асырады.</w:t>
      </w:r>
    </w:p>
    <w:bookmarkEnd w:id="38"/>
    <w:bookmarkStart w:name="z40" w:id="39"/>
    <w:p>
      <w:pPr>
        <w:spacing w:after="0"/>
        <w:ind w:left="0"/>
        <w:jc w:val="left"/>
      </w:pPr>
      <w:r>
        <w:rPr>
          <w:rFonts w:ascii="Times New Roman"/>
          <w:b/>
          <w:i w:val="false"/>
          <w:color w:val="000000"/>
        </w:rPr>
        <w:t xml:space="preserve"> 4-тарау. Академияның тауарларды (жұмыстарды, көрсетілетін қызметті) өткізуден өз иелігінде қалатын ақша бойынша</w:t>
      </w:r>
    </w:p>
    <w:bookmarkEnd w:id="39"/>
    <w:bookmarkStart w:name="z41" w:id="40"/>
    <w:p>
      <w:pPr>
        <w:spacing w:after="0"/>
        <w:ind w:left="0"/>
        <w:jc w:val="both"/>
      </w:pPr>
      <w:r>
        <w:rPr>
          <w:rFonts w:ascii="Times New Roman"/>
          <w:b w:val="false"/>
          <w:i w:val="false"/>
          <w:color w:val="000000"/>
          <w:sz w:val="28"/>
        </w:rPr>
        <w:t xml:space="preserve">
      11. Академияның тауарларды (жұмыстарды, көрсетілетін қызметтерді) өткізуінен түскен ақша есебінен операцияларды жүзеге асыру үшін Қазақстан Республикасы Қаржы министрінің 2009 жылғы 25 мамырындағы № 215 бұйрығымен бекітілген (Қазақстан Республикасы нормативтік құқықтық актілерінің Мемлекеттік тізілімінде № 5702 болып тіркелген) Республикалық немесе жергілікті бюджет есебінен ұсталатын мемлекеттік мекемелердің оларды өткізуден түсетін ақшасы өзінің иелігінде қалатын тауарларының (жұмыстарының, көрсетілетін қызметтерінің) тізбесі </w:t>
      </w:r>
      <w:r>
        <w:rPr>
          <w:rFonts w:ascii="Times New Roman"/>
          <w:b w:val="false"/>
          <w:i w:val="false"/>
          <w:color w:val="000000"/>
          <w:sz w:val="28"/>
        </w:rPr>
        <w:t>сыныптауышының</w:t>
      </w:r>
      <w:r>
        <w:rPr>
          <w:rFonts w:ascii="Times New Roman"/>
          <w:b w:val="false"/>
          <w:i w:val="false"/>
          <w:color w:val="000000"/>
          <w:sz w:val="28"/>
        </w:rPr>
        <w:t xml:space="preserve"> иелігінде Академия тауарларды (жұмыстарды, көрсетілетін қызметтерді) олардың түрлері бойынша өткізуден ақша түсімдерімен шығыстарының жоспарын жыл сайын жасайды.</w:t>
      </w:r>
    </w:p>
    <w:bookmarkEnd w:id="40"/>
    <w:bookmarkStart w:name="z42" w:id="41"/>
    <w:p>
      <w:pPr>
        <w:spacing w:after="0"/>
        <w:ind w:left="0"/>
        <w:jc w:val="both"/>
      </w:pPr>
      <w:r>
        <w:rPr>
          <w:rFonts w:ascii="Times New Roman"/>
          <w:b w:val="false"/>
          <w:i w:val="false"/>
          <w:color w:val="000000"/>
          <w:sz w:val="28"/>
        </w:rPr>
        <w:t>
      12. Академияның тауарларды (жұмыстарды, көрсетілетін қызметтерді) өткізуден өз иелігінде қалатын ақша түсімдері мен шығыстарының жоспарын бюджеттік бағдарламалар әкімшісі бекітеді.</w:t>
      </w:r>
    </w:p>
    <w:bookmarkEnd w:id="41"/>
    <w:bookmarkStart w:name="z43" w:id="42"/>
    <w:p>
      <w:pPr>
        <w:spacing w:after="0"/>
        <w:ind w:left="0"/>
        <w:jc w:val="both"/>
      </w:pPr>
      <w:r>
        <w:rPr>
          <w:rFonts w:ascii="Times New Roman"/>
          <w:b w:val="false"/>
          <w:i w:val="false"/>
          <w:color w:val="000000"/>
          <w:sz w:val="28"/>
        </w:rPr>
        <w:t>
      13. Бюджеттік бағдарламалар әкімшісі Академия ұсынған тауарларды (жұмыстарды, көрсетілетін қызметтерді) өткізуден жоспарларының негізінде тауарларды (жұмыстарды, көрсетілетін қызметті) өткізуден өз иелігінде қалатын ақша түсімдері мен шығыстарының жиынтық жоспарын жасайды.</w:t>
      </w:r>
    </w:p>
    <w:bookmarkEnd w:id="42"/>
    <w:p>
      <w:pPr>
        <w:spacing w:after="0"/>
        <w:ind w:left="0"/>
        <w:jc w:val="both"/>
      </w:pPr>
      <w:r>
        <w:rPr>
          <w:rFonts w:ascii="Times New Roman"/>
          <w:b w:val="false"/>
          <w:i w:val="false"/>
          <w:color w:val="000000"/>
          <w:sz w:val="28"/>
        </w:rPr>
        <w:t>
      Академияның тауарларды (жұмыстарды, көрсетілетін қызметтерді) өткізуден өз иелігінде қалатын ақша түсімдері мен шығыстарының жиынтық жоспарын бюджеттік бағдарламалар әкімшісі бекітеді және бюджетті атқару жөніндегі уәкілетті орган келіседі.</w:t>
      </w:r>
    </w:p>
    <w:bookmarkStart w:name="z44" w:id="43"/>
    <w:p>
      <w:pPr>
        <w:spacing w:after="0"/>
        <w:ind w:left="0"/>
        <w:jc w:val="both"/>
      </w:pPr>
      <w:r>
        <w:rPr>
          <w:rFonts w:ascii="Times New Roman"/>
          <w:b w:val="false"/>
          <w:i w:val="false"/>
          <w:color w:val="000000"/>
          <w:sz w:val="28"/>
        </w:rPr>
        <w:t>
      14. Академия тауарларды (жұмыстарды, көрсетілетін қызметтерді) өткізуден өз иелігінде қалатын ақша түсімдері мен шығыстарының бекітілген жоспарын бюджетті атқару жөніндегі уәкілетті органға ұсынады.</w:t>
      </w:r>
    </w:p>
    <w:bookmarkEnd w:id="43"/>
    <w:p>
      <w:pPr>
        <w:spacing w:after="0"/>
        <w:ind w:left="0"/>
        <w:jc w:val="both"/>
      </w:pPr>
      <w:r>
        <w:rPr>
          <w:rFonts w:ascii="Times New Roman"/>
          <w:b w:val="false"/>
          <w:i w:val="false"/>
          <w:color w:val="000000"/>
          <w:sz w:val="28"/>
        </w:rPr>
        <w:t>
      Академияның тауарларды (жұмыстарды, көрсетілетін қызметті) өткізуден өз иелігінде қалатын ақша түсімдері мен шығыстарының бекітілген жоспарының қолданысы ағымдағы қаржы жылының 31 желтоқсанында тоқтатылады.</w:t>
      </w:r>
    </w:p>
    <w:bookmarkStart w:name="z45" w:id="44"/>
    <w:p>
      <w:pPr>
        <w:spacing w:after="0"/>
        <w:ind w:left="0"/>
        <w:jc w:val="both"/>
      </w:pPr>
      <w:r>
        <w:rPr>
          <w:rFonts w:ascii="Times New Roman"/>
          <w:b w:val="false"/>
          <w:i w:val="false"/>
          <w:color w:val="000000"/>
          <w:sz w:val="28"/>
        </w:rPr>
        <w:t>
      15. Қаржы жылы ішінде Академияның тауарларды (жұмыстарды, көрсетілетін қызметтерді) өткізуден өз иелігінде қалатын ақша түсімдері мен шығыстарының жоспарында көзделген сомалардан артық кірістер тауарларды (жұмыстарды, көрсетілетін қызметті) өткізуден түсетін ақша түсімдері мен шығыстарының жоспары ағымдағы қаржы жылының аяғына дейін нақтыланған жағдайда ағымдағы қаржы жылында жұмсалуы мүмкін.</w:t>
      </w:r>
    </w:p>
    <w:bookmarkEnd w:id="44"/>
    <w:bookmarkStart w:name="z46" w:id="45"/>
    <w:p>
      <w:pPr>
        <w:spacing w:after="0"/>
        <w:ind w:left="0"/>
        <w:jc w:val="both"/>
      </w:pPr>
      <w:r>
        <w:rPr>
          <w:rFonts w:ascii="Times New Roman"/>
          <w:b w:val="false"/>
          <w:i w:val="false"/>
          <w:color w:val="000000"/>
          <w:sz w:val="28"/>
        </w:rPr>
        <w:t>
      16. Академияның тауарларды (жұмыстарды, көрсетілетін қызметтерді) өткізуден өз иелігінде қалатын ақша есебінен тауарларды (жұмыстарды, көрсетілетін қызметтерді) сатып алуы Қазақстан Республикасының мемлекеттік сатып алу туралы заңнамасына сәйкес жүзеге асырылады.</w:t>
      </w:r>
    </w:p>
    <w:bookmarkEnd w:id="45"/>
    <w:bookmarkStart w:name="z47" w:id="46"/>
    <w:p>
      <w:pPr>
        <w:spacing w:after="0"/>
        <w:ind w:left="0"/>
        <w:jc w:val="both"/>
      </w:pPr>
      <w:r>
        <w:rPr>
          <w:rFonts w:ascii="Times New Roman"/>
          <w:b w:val="false"/>
          <w:i w:val="false"/>
          <w:color w:val="000000"/>
          <w:sz w:val="28"/>
        </w:rPr>
        <w:t xml:space="preserve">
      17. Академияның тауарларды (жұмыстарды, көрсетілетін қызметтерді) өткізуден өз иелігінде қалатын ақша есебінен азаматтық-құқықтық мәмілелерді тіркеу Қазақстан Республикасы Бюджет кодексінің </w:t>
      </w:r>
      <w:r>
        <w:rPr>
          <w:rFonts w:ascii="Times New Roman"/>
          <w:b w:val="false"/>
          <w:i w:val="false"/>
          <w:color w:val="000000"/>
          <w:sz w:val="28"/>
        </w:rPr>
        <w:t>96-бабына</w:t>
      </w:r>
      <w:r>
        <w:rPr>
          <w:rFonts w:ascii="Times New Roman"/>
          <w:b w:val="false"/>
          <w:i w:val="false"/>
          <w:color w:val="000000"/>
          <w:sz w:val="28"/>
        </w:rPr>
        <w:t xml:space="preserve"> сәйкес жүзеге асырылады.</w:t>
      </w:r>
    </w:p>
    <w:bookmarkEnd w:id="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Жоғарғы Сотының жанындағы</w:t>
            </w:r>
            <w:r>
              <w:br/>
            </w:r>
            <w:r>
              <w:rPr>
                <w:rFonts w:ascii="Times New Roman"/>
                <w:b w:val="false"/>
                <w:i w:val="false"/>
                <w:color w:val="000000"/>
                <w:sz w:val="20"/>
              </w:rPr>
              <w:t>Сот төрелігі академиясының</w:t>
            </w:r>
            <w:r>
              <w:br/>
            </w:r>
            <w:r>
              <w:rPr>
                <w:rFonts w:ascii="Times New Roman"/>
                <w:b w:val="false"/>
                <w:i w:val="false"/>
                <w:color w:val="000000"/>
                <w:sz w:val="20"/>
              </w:rPr>
              <w:t xml:space="preserve">тауарларды (жұмыстарды, </w:t>
            </w:r>
            <w:r>
              <w:br/>
            </w:r>
            <w:r>
              <w:rPr>
                <w:rFonts w:ascii="Times New Roman"/>
                <w:b w:val="false"/>
                <w:i w:val="false"/>
                <w:color w:val="000000"/>
                <w:sz w:val="20"/>
              </w:rPr>
              <w:t xml:space="preserve">көрсетілетін қызметтерді) </w:t>
            </w:r>
            <w:r>
              <w:br/>
            </w:r>
            <w:r>
              <w:rPr>
                <w:rFonts w:ascii="Times New Roman"/>
                <w:b w:val="false"/>
                <w:i w:val="false"/>
                <w:color w:val="000000"/>
                <w:sz w:val="20"/>
              </w:rPr>
              <w:t>өткізу жөніндегі ақылы</w:t>
            </w:r>
            <w:r>
              <w:br/>
            </w:r>
            <w:r>
              <w:rPr>
                <w:rFonts w:ascii="Times New Roman"/>
                <w:b w:val="false"/>
                <w:i w:val="false"/>
                <w:color w:val="000000"/>
                <w:sz w:val="20"/>
              </w:rPr>
              <w:t xml:space="preserve">қызмет түрлерін көрсету және </w:t>
            </w:r>
            <w:r>
              <w:br/>
            </w:r>
            <w:r>
              <w:rPr>
                <w:rFonts w:ascii="Times New Roman"/>
                <w:b w:val="false"/>
                <w:i w:val="false"/>
                <w:color w:val="000000"/>
                <w:sz w:val="20"/>
              </w:rPr>
              <w:t xml:space="preserve">олардың тауарларды </w:t>
            </w:r>
            <w:r>
              <w:br/>
            </w:r>
            <w:r>
              <w:rPr>
                <w:rFonts w:ascii="Times New Roman"/>
                <w:b w:val="false"/>
                <w:i w:val="false"/>
                <w:color w:val="000000"/>
                <w:sz w:val="20"/>
              </w:rPr>
              <w:t>(жұмыстарды, көрсетілетін</w:t>
            </w:r>
            <w:r>
              <w:br/>
            </w:r>
            <w:r>
              <w:rPr>
                <w:rFonts w:ascii="Times New Roman"/>
                <w:b w:val="false"/>
                <w:i w:val="false"/>
                <w:color w:val="000000"/>
                <w:sz w:val="20"/>
              </w:rPr>
              <w:t>қызметтерді) өткізуден түскен</w:t>
            </w:r>
            <w:r>
              <w:br/>
            </w:r>
            <w:r>
              <w:rPr>
                <w:rFonts w:ascii="Times New Roman"/>
                <w:b w:val="false"/>
                <w:i w:val="false"/>
                <w:color w:val="000000"/>
                <w:sz w:val="20"/>
              </w:rPr>
              <w:t>ақшаны жұмсау қағидаларына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Нысан</w:t>
      </w:r>
    </w:p>
    <w:bookmarkStart w:name="z49" w:id="47"/>
    <w:p>
      <w:pPr>
        <w:spacing w:after="0"/>
        <w:ind w:left="0"/>
        <w:jc w:val="left"/>
      </w:pPr>
      <w:r>
        <w:rPr>
          <w:rFonts w:ascii="Times New Roman"/>
          <w:b/>
          <w:i w:val="false"/>
          <w:color w:val="000000"/>
        </w:rPr>
        <w:t xml:space="preserve"> Жеке және заңды тұлғалардың ақылы қызмет көрсету жөніндегі өтініштерін тіркеу журналы</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тегі, аты, әкесінің аты (бар болған жағдайда) немесе оның уәкілетті өкілінің тегі, аты, әкесінің аты (бар болған жағдайда)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түрде көрсетілетін тауарларды (жұмыстарды, көрсетілетін қызметтерді) өткізу бойынша қызмет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берілген құжаттардың саны мен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қабылдаған лауазымды адамның тегі, аты, әкесінің аты (бар болған жағдайда)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