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47c322" w14:textId="a47c32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Бірыңғай бюджеттік сыныптамасының кейбір мәселелері туралы" Қазақстан Республикасы Қаржы министрінің 2014 жылғы 18 қыркүйектегі № 403 бұйрығына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Премьер-Министрінің Бірінші орынбасары - Қазақстан Республикасы Қаржы министрінің 2020 жылғы 10 наурыздағы № 239 бұйрығы. Қазақстан Республикасының Әділет министрлігінде 2020 жылғы 10 наурызда № 20101 болып тіркелді. Күші жойылды - Қазақстан Республикасы Қаржы министрінің 2025 жылғы 18 сәуірдегі № 180 бұйрығымен.</w:t>
      </w:r>
    </w:p>
    <w:p>
      <w:pPr>
        <w:spacing w:after="0"/>
        <w:ind w:left="0"/>
        <w:jc w:val="both"/>
      </w:pPr>
      <w:r>
        <w:rPr>
          <w:rFonts w:ascii="Times New Roman"/>
          <w:b w:val="false"/>
          <w:i w:val="false"/>
          <w:color w:val="ff0000"/>
          <w:sz w:val="28"/>
        </w:rPr>
        <w:t xml:space="preserve">
      Ескерту. Күші жойылды - ҚР Қаржы министрінің 18.04.2025 </w:t>
      </w:r>
      <w:r>
        <w:rPr>
          <w:rFonts w:ascii="Times New Roman"/>
          <w:b w:val="false"/>
          <w:i w:val="false"/>
          <w:color w:val="ff0000"/>
          <w:sz w:val="28"/>
        </w:rPr>
        <w:t>№ 180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"Қазақстан Республикасының Бірыңғай бюджеттік сыныптамасының кейбір мәселелері туралы" Қазақстан Республикасы Қаржы министрінің 2014 жылғы 18 қыркүйектегі № 403 (Нормативтік құқықтық актілерді мемлекеттік тіркеу тізілімінде № 9756 болып тіркелген, "Әділет" ақпараттық-құқықтық жүйесінде 2014 жылғы 17 қазанда жарияланған) </w:t>
      </w:r>
      <w:r>
        <w:rPr>
          <w:rFonts w:ascii="Times New Roman"/>
          <w:b w:val="false"/>
          <w:i w:val="false"/>
          <w:color w:val="000000"/>
          <w:sz w:val="28"/>
        </w:rPr>
        <w:t>бұйрығына</w:t>
      </w:r>
      <w:r>
        <w:rPr>
          <w:rFonts w:ascii="Times New Roman"/>
          <w:b w:val="false"/>
          <w:i w:val="false"/>
          <w:color w:val="000000"/>
          <w:sz w:val="28"/>
        </w:rPr>
        <w:t xml:space="preserve">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көрсетілген бұйрықпен бекітілген Қазақстан Республикасының Бірыңғай бюджеттік сыныптамасында:</w:t>
      </w:r>
    </w:p>
    <w:bookmarkEnd w:id="2"/>
    <w:bookmarkStart w:name="z4" w:id="3"/>
    <w:p>
      <w:pPr>
        <w:spacing w:after="0"/>
        <w:ind w:left="0"/>
        <w:jc w:val="both"/>
      </w:pPr>
      <w:r>
        <w:rPr>
          <w:rFonts w:ascii="Times New Roman"/>
          <w:b w:val="false"/>
          <w:i w:val="false"/>
          <w:color w:val="000000"/>
          <w:sz w:val="28"/>
        </w:rPr>
        <w:t xml:space="preserve">
      бюджет шығыстарының функционалдық </w:t>
      </w:r>
      <w:r>
        <w:rPr>
          <w:rFonts w:ascii="Times New Roman"/>
          <w:b w:val="false"/>
          <w:i w:val="false"/>
          <w:color w:val="000000"/>
          <w:sz w:val="28"/>
        </w:rPr>
        <w:t>сыныптамасында</w:t>
      </w:r>
      <w:r>
        <w:rPr>
          <w:rFonts w:ascii="Times New Roman"/>
          <w:b w:val="false"/>
          <w:i w:val="false"/>
          <w:color w:val="000000"/>
          <w:sz w:val="28"/>
        </w:rPr>
        <w:t>:</w:t>
      </w:r>
    </w:p>
    <w:bookmarkEnd w:id="3"/>
    <w:p>
      <w:pPr>
        <w:spacing w:after="0"/>
        <w:ind w:left="0"/>
        <w:jc w:val="both"/>
      </w:pPr>
      <w:r>
        <w:rPr>
          <w:rFonts w:ascii="Times New Roman"/>
          <w:b w:val="false"/>
          <w:i w:val="false"/>
          <w:color w:val="000000"/>
          <w:sz w:val="28"/>
        </w:rPr>
        <w:t>
      01 "Жалпы сипаттағы мемлекеттік қызметтер" функционалдық тобында:</w:t>
      </w:r>
    </w:p>
    <w:p>
      <w:pPr>
        <w:spacing w:after="0"/>
        <w:ind w:left="0"/>
        <w:jc w:val="both"/>
      </w:pPr>
      <w:r>
        <w:rPr>
          <w:rFonts w:ascii="Times New Roman"/>
          <w:b w:val="false"/>
          <w:i w:val="false"/>
          <w:color w:val="000000"/>
          <w:sz w:val="28"/>
        </w:rPr>
        <w:t>
      9 "Жалпы сипаттағы өзге де мемлекеттік қызметтер" функционалдық кіші тобында:</w:t>
      </w:r>
    </w:p>
    <w:p>
      <w:pPr>
        <w:spacing w:after="0"/>
        <w:ind w:left="0"/>
        <w:jc w:val="both"/>
      </w:pPr>
      <w:r>
        <w:rPr>
          <w:rFonts w:ascii="Times New Roman"/>
          <w:b w:val="false"/>
          <w:i w:val="false"/>
          <w:color w:val="000000"/>
          <w:sz w:val="28"/>
        </w:rPr>
        <w:t>
      337 "Республикалық маңызы бар қаланың, астананың қалалық орта сапасы және бақылау басқармасы" бюджеттік бағдарламалар әкімшісі бойынша:</w:t>
      </w:r>
    </w:p>
    <w:p>
      <w:pPr>
        <w:spacing w:after="0"/>
        <w:ind w:left="0"/>
        <w:jc w:val="both"/>
      </w:pPr>
      <w:r>
        <w:rPr>
          <w:rFonts w:ascii="Times New Roman"/>
          <w:b w:val="false"/>
          <w:i w:val="false"/>
          <w:color w:val="000000"/>
          <w:sz w:val="28"/>
        </w:rPr>
        <w:t>
      001 "Жергілікті деңгейде ауыл шаруашылығы, еңбек, тұрғын үй қоры, мемлекеттік сәулет-құрылыс бақылау, жерлердің пайдаланылуы мен қорғалуын бақылау саласындағы мемлекеттік саясатты іске асыру жөніндегі қызметтер" бюджеттік бағдарламасының атауы мынадай редакцияда жазылсын:</w:t>
      </w:r>
    </w:p>
    <w:p>
      <w:pPr>
        <w:spacing w:after="0"/>
        <w:ind w:left="0"/>
        <w:jc w:val="both"/>
      </w:pPr>
      <w:r>
        <w:rPr>
          <w:rFonts w:ascii="Times New Roman"/>
          <w:b w:val="false"/>
          <w:i w:val="false"/>
          <w:color w:val="000000"/>
          <w:sz w:val="28"/>
        </w:rPr>
        <w:t>
      "001 Жергілікті деңгейде ауыл шаруашылығы, еңбек, мемлекеттік сәулет-құрылыс бақылау, жерлердің пайдаланылуы мен қорғалуын бақылау саласындағы мемлекеттік саясатты іске асыру жөніндегі қызметтер";</w:t>
      </w:r>
    </w:p>
    <w:p>
      <w:pPr>
        <w:spacing w:after="0"/>
        <w:ind w:left="0"/>
        <w:jc w:val="both"/>
      </w:pPr>
      <w:r>
        <w:rPr>
          <w:rFonts w:ascii="Times New Roman"/>
          <w:b w:val="false"/>
          <w:i w:val="false"/>
          <w:color w:val="000000"/>
          <w:sz w:val="28"/>
        </w:rPr>
        <w:t>
      мынадай мазмұндағы 011 және 015 бюджеттік кіші бағдарламалары бар 005 бюджеттік бағдарламаласымен толықтырылсын:</w:t>
      </w:r>
    </w:p>
    <w:p>
      <w:pPr>
        <w:spacing w:after="0"/>
        <w:ind w:left="0"/>
        <w:jc w:val="both"/>
      </w:pPr>
      <w:r>
        <w:rPr>
          <w:rFonts w:ascii="Times New Roman"/>
          <w:b w:val="false"/>
          <w:i w:val="false"/>
          <w:color w:val="000000"/>
          <w:sz w:val="28"/>
        </w:rPr>
        <w:t>
      "005 Халықтың тыныс-тіршілігін қамтамасыз ету және қауіпсіздік мәселелері жөнінде халықтың мемлекеттік органдармен, коммуналдық кәсіпорындармен және ұйымдармен өзара іс-қимыл жасауын ұйымдастыру жөніндегі қызметтер</w:t>
      </w:r>
    </w:p>
    <w:p>
      <w:pPr>
        <w:spacing w:after="0"/>
        <w:ind w:left="0"/>
        <w:jc w:val="both"/>
      </w:pPr>
      <w:r>
        <w:rPr>
          <w:rFonts w:ascii="Times New Roman"/>
          <w:b w:val="false"/>
          <w:i w:val="false"/>
          <w:color w:val="000000"/>
          <w:sz w:val="28"/>
        </w:rPr>
        <w:t>
      011 Республикалық бюджеттен берілетін трансферттер есебінен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340 "Республикалық маңызы бар қаланың, астананың қалалық ортаны регенерациялау басқармасы" бюджеттік бағдарламалар әкімшісі бойынша:</w:t>
      </w:r>
    </w:p>
    <w:p>
      <w:pPr>
        <w:spacing w:after="0"/>
        <w:ind w:left="0"/>
        <w:jc w:val="both"/>
      </w:pPr>
      <w:r>
        <w:rPr>
          <w:rFonts w:ascii="Times New Roman"/>
          <w:b w:val="false"/>
          <w:i w:val="false"/>
          <w:color w:val="000000"/>
          <w:sz w:val="28"/>
        </w:rPr>
        <w:t>
      011 "Республикалық бюджеттен берілетін трансферттер есебінен" және 015 "Жергілікті бюджет қаражаты есебінен" бюджеттік кіші бағдарламалары бар 015 "Қала әкімдігінің коммуналдық мүлігін және ведомстволық бағынысты ұйымдардың мүлігін пайдалану, қызмет көрсету және қамтамасыз ету" бюджеттік бағдарламаласымен алып тасталсын;</w:t>
      </w:r>
    </w:p>
    <w:p>
      <w:pPr>
        <w:spacing w:after="0"/>
        <w:ind w:left="0"/>
        <w:jc w:val="both"/>
      </w:pPr>
      <w:r>
        <w:rPr>
          <w:rFonts w:ascii="Times New Roman"/>
          <w:b w:val="false"/>
          <w:i w:val="false"/>
          <w:color w:val="000000"/>
          <w:sz w:val="28"/>
        </w:rPr>
        <w:t>
      мынадай мазмұндағы 001, 003, 004 және 005 бюджеттік бағдарламалары және 011 және 015 бюджеттік кіші бағдарламалары бар 369 бюджеттік бағдарламалар әкімшісімен толықтырылсын:</w:t>
      </w:r>
    </w:p>
    <w:p>
      <w:pPr>
        <w:spacing w:after="0"/>
        <w:ind w:left="0"/>
        <w:jc w:val="both"/>
      </w:pPr>
      <w:r>
        <w:rPr>
          <w:rFonts w:ascii="Times New Roman"/>
          <w:b w:val="false"/>
          <w:i w:val="false"/>
          <w:color w:val="000000"/>
          <w:sz w:val="28"/>
        </w:rPr>
        <w:t>
      "369 Республикалық маңызы бар қаланың, астананың дін істері басқармасы</w:t>
      </w:r>
    </w:p>
    <w:p>
      <w:pPr>
        <w:spacing w:after="0"/>
        <w:ind w:left="0"/>
        <w:jc w:val="both"/>
      </w:pPr>
      <w:r>
        <w:rPr>
          <w:rFonts w:ascii="Times New Roman"/>
          <w:b w:val="false"/>
          <w:i w:val="false"/>
          <w:color w:val="000000"/>
          <w:sz w:val="28"/>
        </w:rPr>
        <w:t>
      001 Жергілікті деңгейде дін қызметі саласындағы мемлекеттік саясатты іске асыру жөніндегі қызметтер</w:t>
      </w:r>
    </w:p>
    <w:p>
      <w:pPr>
        <w:spacing w:after="0"/>
        <w:ind w:left="0"/>
        <w:jc w:val="both"/>
      </w:pPr>
      <w:r>
        <w:rPr>
          <w:rFonts w:ascii="Times New Roman"/>
          <w:b w:val="false"/>
          <w:i w:val="false"/>
          <w:color w:val="000000"/>
          <w:sz w:val="28"/>
        </w:rPr>
        <w:t>
      011 Республикалық бюджеттен берілетін трансферттер есебінен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003 Мемлекеттік органның күрделі шығыстары</w:t>
      </w:r>
    </w:p>
    <w:p>
      <w:pPr>
        <w:spacing w:after="0"/>
        <w:ind w:left="0"/>
        <w:jc w:val="both"/>
      </w:pPr>
      <w:r>
        <w:rPr>
          <w:rFonts w:ascii="Times New Roman"/>
          <w:b w:val="false"/>
          <w:i w:val="false"/>
          <w:color w:val="000000"/>
          <w:sz w:val="28"/>
        </w:rPr>
        <w:t>
      011 Республикалық бюджеттен берілетін трансферттер есебінен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004 Ведомстволық бағыныстағы мемлекеттік мекемелер мен ұйымдардың күрделі шығыстары</w:t>
      </w:r>
    </w:p>
    <w:p>
      <w:pPr>
        <w:spacing w:after="0"/>
        <w:ind w:left="0"/>
        <w:jc w:val="both"/>
      </w:pPr>
      <w:r>
        <w:rPr>
          <w:rFonts w:ascii="Times New Roman"/>
          <w:b w:val="false"/>
          <w:i w:val="false"/>
          <w:color w:val="000000"/>
          <w:sz w:val="28"/>
        </w:rPr>
        <w:t>
      011 Республикалық бюджеттен берілетін трансферттер есебінен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005 Өңірде діни ахуалды зерделеу және талдау</w:t>
      </w:r>
    </w:p>
    <w:p>
      <w:pPr>
        <w:spacing w:after="0"/>
        <w:ind w:left="0"/>
        <w:jc w:val="both"/>
      </w:pPr>
      <w:r>
        <w:rPr>
          <w:rFonts w:ascii="Times New Roman"/>
          <w:b w:val="false"/>
          <w:i w:val="false"/>
          <w:color w:val="000000"/>
          <w:sz w:val="28"/>
        </w:rPr>
        <w:t>
      011 Республикалық бюджеттен берілетін трансферттер есебінен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мынадай мазмұндағы 100, 106, 107, 108, 109, 115, 118, 119, 123, 124 және 139 бюджеттік бағдарламалармен толықтырылсын:</w:t>
      </w:r>
    </w:p>
    <w:p>
      <w:pPr>
        <w:spacing w:after="0"/>
        <w:ind w:left="0"/>
        <w:jc w:val="both"/>
      </w:pPr>
      <w:r>
        <w:rPr>
          <w:rFonts w:ascii="Times New Roman"/>
          <w:b w:val="false"/>
          <w:i w:val="false"/>
          <w:color w:val="000000"/>
          <w:sz w:val="28"/>
        </w:rPr>
        <w:t>
      "100 Қазақстан Республикасы Үкіметінің төтенше резерві есебінен іс-шаралар өткізу</w:t>
      </w:r>
    </w:p>
    <w:p>
      <w:pPr>
        <w:spacing w:after="0"/>
        <w:ind w:left="0"/>
        <w:jc w:val="both"/>
      </w:pPr>
      <w:r>
        <w:rPr>
          <w:rFonts w:ascii="Times New Roman"/>
          <w:b w:val="false"/>
          <w:i w:val="false"/>
          <w:color w:val="000000"/>
          <w:sz w:val="28"/>
        </w:rPr>
        <w:t>
      106 Әлеуметтік, табиғи және техногендік сипаттағы төтенше жағдайларды жою үшін жергілікті атқарушы органның төтенше резерві есебінен іс-шаралар өткізу</w:t>
      </w:r>
    </w:p>
    <w:p>
      <w:pPr>
        <w:spacing w:after="0"/>
        <w:ind w:left="0"/>
        <w:jc w:val="both"/>
      </w:pPr>
      <w:r>
        <w:rPr>
          <w:rFonts w:ascii="Times New Roman"/>
          <w:b w:val="false"/>
          <w:i w:val="false"/>
          <w:color w:val="000000"/>
          <w:sz w:val="28"/>
        </w:rPr>
        <w:t>
      107 Жергілікті атқарушы органның шұғыл шығындарға арналған резервінің есебінен іс-шаралар өткізу</w:t>
      </w:r>
    </w:p>
    <w:p>
      <w:pPr>
        <w:spacing w:after="0"/>
        <w:ind w:left="0"/>
        <w:jc w:val="both"/>
      </w:pPr>
      <w:r>
        <w:rPr>
          <w:rFonts w:ascii="Times New Roman"/>
          <w:b w:val="false"/>
          <w:i w:val="false"/>
          <w:color w:val="000000"/>
          <w:sz w:val="28"/>
        </w:rPr>
        <w:t>
      108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p>
      <w:pPr>
        <w:spacing w:after="0"/>
        <w:ind w:left="0"/>
        <w:jc w:val="both"/>
      </w:pPr>
      <w:r>
        <w:rPr>
          <w:rFonts w:ascii="Times New Roman"/>
          <w:b w:val="false"/>
          <w:i w:val="false"/>
          <w:color w:val="000000"/>
          <w:sz w:val="28"/>
        </w:rPr>
        <w:t>
      109 Қазақстан Республикасы Үкіметінің шұғыл шығындарға арналған резервінің есебінен ағымды іс-шаралар өткізу</w:t>
      </w:r>
    </w:p>
    <w:p>
      <w:pPr>
        <w:spacing w:after="0"/>
        <w:ind w:left="0"/>
        <w:jc w:val="both"/>
      </w:pPr>
      <w:r>
        <w:rPr>
          <w:rFonts w:ascii="Times New Roman"/>
          <w:b w:val="false"/>
          <w:i w:val="false"/>
          <w:color w:val="000000"/>
          <w:sz w:val="28"/>
        </w:rPr>
        <w:t>
      115 Жергілікті атқарушы органы резервінің қаражаты есебінен соттардың шешімдері бойынша жергілікті атқарушы органдардың міндеттемелерін орындау</w:t>
      </w:r>
    </w:p>
    <w:p>
      <w:pPr>
        <w:spacing w:after="0"/>
        <w:ind w:left="0"/>
        <w:jc w:val="both"/>
      </w:pPr>
      <w:r>
        <w:rPr>
          <w:rFonts w:ascii="Times New Roman"/>
          <w:b w:val="false"/>
          <w:i w:val="false"/>
          <w:color w:val="000000"/>
          <w:sz w:val="28"/>
        </w:rPr>
        <w:t>
      118 Қазақстан Республикасы Үкіметінің табиғи және техногендік сипаттағы төтенше жағдайларды жою кезінде халықтың тіршілігін қамтамасыз етуге арналған резервінің есебінен іс-шаралар өткізу</w:t>
      </w:r>
    </w:p>
    <w:p>
      <w:pPr>
        <w:spacing w:after="0"/>
        <w:ind w:left="0"/>
        <w:jc w:val="both"/>
      </w:pPr>
      <w:r>
        <w:rPr>
          <w:rFonts w:ascii="Times New Roman"/>
          <w:b w:val="false"/>
          <w:i w:val="false"/>
          <w:color w:val="000000"/>
          <w:sz w:val="28"/>
        </w:rPr>
        <w:t>
      119 Қазақстан Республикасы Үкіметінің арнайы резерві есебінен іс-шаралар өткізу</w:t>
      </w:r>
    </w:p>
    <w:p>
      <w:pPr>
        <w:spacing w:after="0"/>
        <w:ind w:left="0"/>
        <w:jc w:val="both"/>
      </w:pPr>
      <w:r>
        <w:rPr>
          <w:rFonts w:ascii="Times New Roman"/>
          <w:b w:val="false"/>
          <w:i w:val="false"/>
          <w:color w:val="000000"/>
          <w:sz w:val="28"/>
        </w:rPr>
        <w:t>
      123 Облыстық, республикалық маңызы бар қалалардың, астананың бюджеттерінен берілетін нысаналы трансферттердің есебінен әлеуметтік, табиғи және техногендік сипаттағы төтенше жағдайлардың салдарын жою, әкімшілік-аумақтық бірліктің саяси, экономикалық және әлеуметтік тұрақтылығына, адамдардың өмірі мен денсаулығына қауіп төндіретін жалпы республикалық немесе халықаралық маңызы бар жағдайларды жою бойынша ағымдағы шығыстарға іс-шаралар өткізу</w:t>
      </w:r>
    </w:p>
    <w:p>
      <w:pPr>
        <w:spacing w:after="0"/>
        <w:ind w:left="0"/>
        <w:jc w:val="both"/>
      </w:pPr>
      <w:r>
        <w:rPr>
          <w:rFonts w:ascii="Times New Roman"/>
          <w:b w:val="false"/>
          <w:i w:val="false"/>
          <w:color w:val="000000"/>
          <w:sz w:val="28"/>
        </w:rPr>
        <w:t>
      124 Облыстық, республикалық маңызы бар қалалардың, астананың бюджеттерінен берілетін нысаналы трансферттердің есебінен әлеуметтік, табиғи және техногендік сипаттағы төтенше жағдайлардың салдарын жою, әкімшілік-аумақтық бірліктің саяси, экономикалық және әлеуметтік тұрақтылығына, адамдардың өмірі мен денсаулығына қауіп төндіретін жалпы республикалық немесе халықаралық маңызы бар жағдайларды жою бойынша даму шығыстарына іс-шаралар өткізу</w:t>
      </w:r>
    </w:p>
    <w:p>
      <w:pPr>
        <w:spacing w:after="0"/>
        <w:ind w:left="0"/>
        <w:jc w:val="both"/>
      </w:pPr>
      <w:r>
        <w:rPr>
          <w:rFonts w:ascii="Times New Roman"/>
          <w:b w:val="false"/>
          <w:i w:val="false"/>
          <w:color w:val="000000"/>
          <w:sz w:val="28"/>
        </w:rPr>
        <w:t>
      139 Қазақстан Республикасы Үкіметінің шұғыл шығындарға арналған резервінің есебінен дамуға бағытталған іс-шаралар өткізу";</w:t>
      </w:r>
    </w:p>
    <w:p>
      <w:pPr>
        <w:spacing w:after="0"/>
        <w:ind w:left="0"/>
        <w:jc w:val="both"/>
      </w:pPr>
      <w:r>
        <w:rPr>
          <w:rFonts w:ascii="Times New Roman"/>
          <w:b w:val="false"/>
          <w:i w:val="false"/>
          <w:color w:val="000000"/>
          <w:sz w:val="28"/>
        </w:rPr>
        <w:t>
      04 "Білім беру" функционалдық тобында:</w:t>
      </w:r>
    </w:p>
    <w:p>
      <w:pPr>
        <w:spacing w:after="0"/>
        <w:ind w:left="0"/>
        <w:jc w:val="both"/>
      </w:pPr>
      <w:r>
        <w:rPr>
          <w:rFonts w:ascii="Times New Roman"/>
          <w:b w:val="false"/>
          <w:i w:val="false"/>
          <w:color w:val="000000"/>
          <w:sz w:val="28"/>
        </w:rPr>
        <w:t>
      9 "Білім беру саласындағы өзге де қызметтер" функционалдық кіші тобында:</w:t>
      </w:r>
    </w:p>
    <w:p>
      <w:pPr>
        <w:spacing w:after="0"/>
        <w:ind w:left="0"/>
        <w:jc w:val="both"/>
      </w:pPr>
      <w:r>
        <w:rPr>
          <w:rFonts w:ascii="Times New Roman"/>
          <w:b w:val="false"/>
          <w:i w:val="false"/>
          <w:color w:val="000000"/>
          <w:sz w:val="28"/>
        </w:rPr>
        <w:t>
      мынадай мазмұндағы 068 бюджеттік бағдарламасымен 011 және 015 бюджеттік кіші бағдарламалары бар 310 бюджеттік бағдарламалар әкімшісімен толықтырылсын:</w:t>
      </w:r>
    </w:p>
    <w:p>
      <w:pPr>
        <w:spacing w:after="0"/>
        <w:ind w:left="0"/>
        <w:jc w:val="both"/>
      </w:pPr>
      <w:r>
        <w:rPr>
          <w:rFonts w:ascii="Times New Roman"/>
          <w:b w:val="false"/>
          <w:i w:val="false"/>
          <w:color w:val="000000"/>
          <w:sz w:val="28"/>
        </w:rPr>
        <w:t>
      "310 Республикалық маңызы бар қаланың, астананың цифрландыру және мемлекеттік қызметтер басқармасы</w:t>
      </w:r>
    </w:p>
    <w:p>
      <w:pPr>
        <w:spacing w:after="0"/>
        <w:ind w:left="0"/>
        <w:jc w:val="both"/>
      </w:pPr>
      <w:r>
        <w:rPr>
          <w:rFonts w:ascii="Times New Roman"/>
          <w:b w:val="false"/>
          <w:i w:val="false"/>
          <w:color w:val="000000"/>
          <w:sz w:val="28"/>
        </w:rPr>
        <w:t>
      068 Халықтың компьютерлік сауаттылығын арттыруды қамтамасыз ету</w:t>
      </w:r>
    </w:p>
    <w:p>
      <w:pPr>
        <w:spacing w:after="0"/>
        <w:ind w:left="0"/>
        <w:jc w:val="both"/>
      </w:pPr>
      <w:r>
        <w:rPr>
          <w:rFonts w:ascii="Times New Roman"/>
          <w:b w:val="false"/>
          <w:i w:val="false"/>
          <w:color w:val="000000"/>
          <w:sz w:val="28"/>
        </w:rPr>
        <w:t>
      011 Республикалық бюджеттен берілетін трансферттер есебінен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07 "Тұрғын үй-коммуналдық шаруашылық" функционалдық тобында:</w:t>
      </w:r>
    </w:p>
    <w:p>
      <w:pPr>
        <w:spacing w:after="0"/>
        <w:ind w:left="0"/>
        <w:jc w:val="both"/>
      </w:pPr>
      <w:r>
        <w:rPr>
          <w:rFonts w:ascii="Times New Roman"/>
          <w:b w:val="false"/>
          <w:i w:val="false"/>
          <w:color w:val="000000"/>
          <w:sz w:val="28"/>
        </w:rPr>
        <w:t>
      1 "Тұрғын үй шаруашылығы" функционалдық кіші тобында:</w:t>
      </w:r>
    </w:p>
    <w:p>
      <w:pPr>
        <w:spacing w:after="0"/>
        <w:ind w:left="0"/>
        <w:jc w:val="both"/>
      </w:pPr>
      <w:r>
        <w:rPr>
          <w:rFonts w:ascii="Times New Roman"/>
          <w:b w:val="false"/>
          <w:i w:val="false"/>
          <w:color w:val="000000"/>
          <w:sz w:val="28"/>
        </w:rPr>
        <w:t>
      мынадай мазмұндағы 027 бюджеттік бағдарламасымен 013 және 015 бюджеттік кіші бағдарламалары бар 332 бюджеттік бағдарламалар әкімшісімен толықтырылсын:</w:t>
      </w:r>
    </w:p>
    <w:p>
      <w:pPr>
        <w:spacing w:after="0"/>
        <w:ind w:left="0"/>
        <w:jc w:val="both"/>
      </w:pPr>
      <w:r>
        <w:rPr>
          <w:rFonts w:ascii="Times New Roman"/>
          <w:b w:val="false"/>
          <w:i w:val="false"/>
          <w:color w:val="000000"/>
          <w:sz w:val="28"/>
        </w:rPr>
        <w:t>
      "332 Республикалық маңызы бар қаланың, астананың активтер және мемлекеттік сатып алу басқармасы</w:t>
      </w:r>
    </w:p>
    <w:p>
      <w:pPr>
        <w:spacing w:after="0"/>
        <w:ind w:left="0"/>
        <w:jc w:val="both"/>
      </w:pPr>
      <w:r>
        <w:rPr>
          <w:rFonts w:ascii="Times New Roman"/>
          <w:b w:val="false"/>
          <w:i w:val="false"/>
          <w:color w:val="000000"/>
          <w:sz w:val="28"/>
        </w:rPr>
        <w:t>
      027 Кондоминиум объектілерінің ортақ мүлкіне күрделі жөндеу жүргізуге кредит беру</w:t>
      </w:r>
    </w:p>
    <w:p>
      <w:pPr>
        <w:spacing w:after="0"/>
        <w:ind w:left="0"/>
        <w:jc w:val="both"/>
      </w:pPr>
      <w:r>
        <w:rPr>
          <w:rFonts w:ascii="Times New Roman"/>
          <w:b w:val="false"/>
          <w:i w:val="false"/>
          <w:color w:val="000000"/>
          <w:sz w:val="28"/>
        </w:rPr>
        <w:t>
      013 Республикалық бюджеттен берілген кредиттер есебінен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373 "Республикалық маңызы бар қаланың, астананың құрылыс басқармасы" бюджеттік бағдарламалар әкімшісі бойынша:</w:t>
      </w:r>
    </w:p>
    <w:p>
      <w:pPr>
        <w:spacing w:after="0"/>
        <w:ind w:left="0"/>
        <w:jc w:val="both"/>
      </w:pPr>
      <w:r>
        <w:rPr>
          <w:rFonts w:ascii="Times New Roman"/>
          <w:b w:val="false"/>
          <w:i w:val="false"/>
          <w:color w:val="000000"/>
          <w:sz w:val="28"/>
        </w:rPr>
        <w:t>
      мынадай мазмұндағы 011 және 015 бюджеттік кіші бағдарламалары бар 034, 036 және 047 бюджеттік бағдарламалармен толықтырылсын:</w:t>
      </w:r>
    </w:p>
    <w:p>
      <w:pPr>
        <w:spacing w:after="0"/>
        <w:ind w:left="0"/>
        <w:jc w:val="both"/>
      </w:pPr>
      <w:r>
        <w:rPr>
          <w:rFonts w:ascii="Times New Roman"/>
          <w:b w:val="false"/>
          <w:i w:val="false"/>
          <w:color w:val="000000"/>
          <w:sz w:val="28"/>
        </w:rPr>
        <w:t>
      "034 Мемлекеттік тұрғын үй қорын сақтауды үйымдастыру</w:t>
      </w:r>
    </w:p>
    <w:p>
      <w:pPr>
        <w:spacing w:after="0"/>
        <w:ind w:left="0"/>
        <w:jc w:val="both"/>
      </w:pPr>
      <w:r>
        <w:rPr>
          <w:rFonts w:ascii="Times New Roman"/>
          <w:b w:val="false"/>
          <w:i w:val="false"/>
          <w:color w:val="000000"/>
          <w:sz w:val="28"/>
        </w:rPr>
        <w:t>
      011 Республикалық бюджеттен берілетін трансферттер есебінен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036 Мемлекеттік қажеттіліктер үшін жер учаскелерін алып қою, соның ішінде сатып алу жолымен алып қою және осыған байланысты жылжымайтын мүлікті иеліктен айыру</w:t>
      </w:r>
    </w:p>
    <w:p>
      <w:pPr>
        <w:spacing w:after="0"/>
        <w:ind w:left="0"/>
        <w:jc w:val="both"/>
      </w:pPr>
      <w:r>
        <w:rPr>
          <w:rFonts w:ascii="Times New Roman"/>
          <w:b w:val="false"/>
          <w:i w:val="false"/>
          <w:color w:val="000000"/>
          <w:sz w:val="28"/>
        </w:rPr>
        <w:t>
      011 Республикалық бюджеттен берілетін трансферттер есебінен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047 Тұрғын үй қарыздарын беру үшін "Қазақстанның Тұрғын үй құрылыс жинақ банкі" акционерлік қоғамына бюджеттік кредит беру</w:t>
      </w:r>
    </w:p>
    <w:p>
      <w:pPr>
        <w:spacing w:after="0"/>
        <w:ind w:left="0"/>
        <w:jc w:val="both"/>
      </w:pPr>
      <w:r>
        <w:rPr>
          <w:rFonts w:ascii="Times New Roman"/>
          <w:b w:val="false"/>
          <w:i w:val="false"/>
          <w:color w:val="000000"/>
          <w:sz w:val="28"/>
        </w:rPr>
        <w:t>
      011 Республикалық бюджеттен берілетін трансферттер есебінен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383 "Республикалық маңызы бар қаланың, астананың тұрғын үй және тұрғын үй инспекциясы басқармасы" бюджеттік бағдарламалар әкімшісі бойынша:</w:t>
      </w:r>
    </w:p>
    <w:p>
      <w:pPr>
        <w:spacing w:after="0"/>
        <w:ind w:left="0"/>
        <w:jc w:val="both"/>
      </w:pPr>
      <w:r>
        <w:rPr>
          <w:rFonts w:ascii="Times New Roman"/>
          <w:b w:val="false"/>
          <w:i w:val="false"/>
          <w:color w:val="000000"/>
          <w:sz w:val="28"/>
        </w:rPr>
        <w:t>
      мынадай мазмұндағы 011 және 015 бюджеттік кіші бағдарламалары бар 013 және 016 бюджеттік бағдарламалармен толықтырылсын:</w:t>
      </w:r>
    </w:p>
    <w:p>
      <w:pPr>
        <w:spacing w:after="0"/>
        <w:ind w:left="0"/>
        <w:jc w:val="both"/>
      </w:pPr>
      <w:r>
        <w:rPr>
          <w:rFonts w:ascii="Times New Roman"/>
          <w:b w:val="false"/>
          <w:i w:val="false"/>
          <w:color w:val="000000"/>
          <w:sz w:val="28"/>
        </w:rPr>
        <w:t>
      "013 Ортақ мүлікті техникалық тексеру және кондоминиумдар объектілеріне техникалық паспорттарды әзірлеу</w:t>
      </w:r>
    </w:p>
    <w:p>
      <w:pPr>
        <w:spacing w:after="0"/>
        <w:ind w:left="0"/>
        <w:jc w:val="both"/>
      </w:pPr>
      <w:r>
        <w:rPr>
          <w:rFonts w:ascii="Times New Roman"/>
          <w:b w:val="false"/>
          <w:i w:val="false"/>
          <w:color w:val="000000"/>
          <w:sz w:val="28"/>
        </w:rPr>
        <w:t>
      011 Республикалық бюджеттен берілетін трансферттер есебінен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016 Көп пәтерлі тұрғын үйлерде энергетикалық аудит жүргізу</w:t>
      </w:r>
    </w:p>
    <w:p>
      <w:pPr>
        <w:spacing w:after="0"/>
        <w:ind w:left="0"/>
        <w:jc w:val="both"/>
      </w:pPr>
      <w:r>
        <w:rPr>
          <w:rFonts w:ascii="Times New Roman"/>
          <w:b w:val="false"/>
          <w:i w:val="false"/>
          <w:color w:val="000000"/>
          <w:sz w:val="28"/>
        </w:rPr>
        <w:t>
      011 Республикалық бюджеттен берілетін трансферттер есебінен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2 "Коммуналдық шаруашылық" функционалдық кіші тобында:</w:t>
      </w:r>
    </w:p>
    <w:p>
      <w:pPr>
        <w:spacing w:after="0"/>
        <w:ind w:left="0"/>
        <w:jc w:val="both"/>
      </w:pPr>
      <w:r>
        <w:rPr>
          <w:rFonts w:ascii="Times New Roman"/>
          <w:b w:val="false"/>
          <w:i w:val="false"/>
          <w:color w:val="000000"/>
          <w:sz w:val="28"/>
        </w:rPr>
        <w:t>
      371 "Республикалық маңызы бар қаланың, астананың Энергетика және коммуналдық шаруашылық басқармасы" бюджеттік бағдарламалар әкімшісі бойынша:</w:t>
      </w:r>
    </w:p>
    <w:p>
      <w:pPr>
        <w:spacing w:after="0"/>
        <w:ind w:left="0"/>
        <w:jc w:val="both"/>
      </w:pPr>
      <w:r>
        <w:rPr>
          <w:rFonts w:ascii="Times New Roman"/>
          <w:b w:val="false"/>
          <w:i w:val="false"/>
          <w:color w:val="000000"/>
          <w:sz w:val="28"/>
        </w:rPr>
        <w:t>
      мынадай мазмұндағы 011 және 015 бюджеттік кіші бағдарламалары бар 019 бюджеттік бағдарламаласымен толықтырылсын:</w:t>
      </w:r>
    </w:p>
    <w:p>
      <w:pPr>
        <w:spacing w:after="0"/>
        <w:ind w:left="0"/>
        <w:jc w:val="both"/>
      </w:pPr>
      <w:r>
        <w:rPr>
          <w:rFonts w:ascii="Times New Roman"/>
          <w:b w:val="false"/>
          <w:i w:val="false"/>
          <w:color w:val="000000"/>
          <w:sz w:val="28"/>
        </w:rPr>
        <w:t>
      "019 Қаланы абаттандыруды дамыту</w:t>
      </w:r>
    </w:p>
    <w:p>
      <w:pPr>
        <w:spacing w:after="0"/>
        <w:ind w:left="0"/>
        <w:jc w:val="both"/>
      </w:pPr>
      <w:r>
        <w:rPr>
          <w:rFonts w:ascii="Times New Roman"/>
          <w:b w:val="false"/>
          <w:i w:val="false"/>
          <w:color w:val="000000"/>
          <w:sz w:val="28"/>
        </w:rPr>
        <w:t>
      011 Республикалық бюджеттен берілетін трансферттер есебінен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3 "Елді-мекендерді көркейту" функционалдық кіші тобында:</w:t>
      </w:r>
    </w:p>
    <w:p>
      <w:pPr>
        <w:spacing w:after="0"/>
        <w:ind w:left="0"/>
        <w:jc w:val="both"/>
      </w:pPr>
      <w:r>
        <w:rPr>
          <w:rFonts w:ascii="Times New Roman"/>
          <w:b w:val="false"/>
          <w:i w:val="false"/>
          <w:color w:val="000000"/>
          <w:sz w:val="28"/>
        </w:rPr>
        <w:t>
      336 "Республикалық маңызы бар қаланың, астананың қоршаған ортаны қорғау және табиғатты пайдалану басқармасы" бюджеттік бағдарламалар әкімшісі бойынша:</w:t>
      </w:r>
    </w:p>
    <w:p>
      <w:pPr>
        <w:spacing w:after="0"/>
        <w:ind w:left="0"/>
        <w:jc w:val="both"/>
      </w:pPr>
      <w:r>
        <w:rPr>
          <w:rFonts w:ascii="Times New Roman"/>
          <w:b w:val="false"/>
          <w:i w:val="false"/>
          <w:color w:val="000000"/>
          <w:sz w:val="28"/>
        </w:rPr>
        <w:t>
      мынадай мазмұндағы 011 және 015 бюджеттік кіші бағдарламалары бар 007 бюджеттік бағдарламаласымен толықтырылсын:</w:t>
      </w:r>
    </w:p>
    <w:p>
      <w:pPr>
        <w:spacing w:after="0"/>
        <w:ind w:left="0"/>
        <w:jc w:val="both"/>
      </w:pPr>
      <w:r>
        <w:rPr>
          <w:rFonts w:ascii="Times New Roman"/>
          <w:b w:val="false"/>
          <w:i w:val="false"/>
          <w:color w:val="000000"/>
          <w:sz w:val="28"/>
        </w:rPr>
        <w:t>
      "007 Қаланы абаттандыру және көгалдандыру</w:t>
      </w:r>
    </w:p>
    <w:p>
      <w:pPr>
        <w:spacing w:after="0"/>
        <w:ind w:left="0"/>
        <w:jc w:val="both"/>
      </w:pPr>
      <w:r>
        <w:rPr>
          <w:rFonts w:ascii="Times New Roman"/>
          <w:b w:val="false"/>
          <w:i w:val="false"/>
          <w:color w:val="000000"/>
          <w:sz w:val="28"/>
        </w:rPr>
        <w:t>
      011 Республикалық бюджеттен берілетін трансферттер есебінен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08 "Мәдениет, спорт, туризм және ақпараттық кеңістік" функционалдық тобында:</w:t>
      </w:r>
    </w:p>
    <w:p>
      <w:pPr>
        <w:spacing w:after="0"/>
        <w:ind w:left="0"/>
        <w:jc w:val="both"/>
      </w:pPr>
      <w:r>
        <w:rPr>
          <w:rFonts w:ascii="Times New Roman"/>
          <w:b w:val="false"/>
          <w:i w:val="false"/>
          <w:color w:val="000000"/>
          <w:sz w:val="28"/>
        </w:rPr>
        <w:t>
      3 "Ақпараттық кеңістік" функционалдық кіші тобында:</w:t>
      </w:r>
    </w:p>
    <w:p>
      <w:pPr>
        <w:spacing w:after="0"/>
        <w:ind w:left="0"/>
        <w:jc w:val="both"/>
      </w:pPr>
      <w:r>
        <w:rPr>
          <w:rFonts w:ascii="Times New Roman"/>
          <w:b w:val="false"/>
          <w:i w:val="false"/>
          <w:color w:val="000000"/>
          <w:sz w:val="28"/>
        </w:rPr>
        <w:t>
      мынадай мазмұндағы 001 және 004 бюджеттік бағдарламалары және 011 және 015 бюджеттік кіші бағдарламалары бар 310 бюджеттік бағдарламалар әкімшісімен толықтырылсын:</w:t>
      </w:r>
    </w:p>
    <w:p>
      <w:pPr>
        <w:spacing w:after="0"/>
        <w:ind w:left="0"/>
        <w:jc w:val="both"/>
      </w:pPr>
      <w:r>
        <w:rPr>
          <w:rFonts w:ascii="Times New Roman"/>
          <w:b w:val="false"/>
          <w:i w:val="false"/>
          <w:color w:val="000000"/>
          <w:sz w:val="28"/>
        </w:rPr>
        <w:t>
      "310 Республикалық маңызы бар қаланың, астананың цифрландыру және мемлекеттік қызметтер басқармасы</w:t>
      </w:r>
    </w:p>
    <w:p>
      <w:pPr>
        <w:spacing w:after="0"/>
        <w:ind w:left="0"/>
        <w:jc w:val="both"/>
      </w:pPr>
      <w:r>
        <w:rPr>
          <w:rFonts w:ascii="Times New Roman"/>
          <w:b w:val="false"/>
          <w:i w:val="false"/>
          <w:color w:val="000000"/>
          <w:sz w:val="28"/>
        </w:rPr>
        <w:t>
      001 Жергілікті деңгейде цифрландыру және мемлекеттік қызметтер саласындағы мемлекеттік саясатты іске асыру жөніндегі қызметтер</w:t>
      </w:r>
    </w:p>
    <w:p>
      <w:pPr>
        <w:spacing w:after="0"/>
        <w:ind w:left="0"/>
        <w:jc w:val="both"/>
      </w:pPr>
      <w:r>
        <w:rPr>
          <w:rFonts w:ascii="Times New Roman"/>
          <w:b w:val="false"/>
          <w:i w:val="false"/>
          <w:color w:val="000000"/>
          <w:sz w:val="28"/>
        </w:rPr>
        <w:t>
      011 Республикалық бюджеттен берілетін трансферттер есебінен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004 Мемлекеттік органның күрделі шығыстары</w:t>
      </w:r>
    </w:p>
    <w:p>
      <w:pPr>
        <w:spacing w:after="0"/>
        <w:ind w:left="0"/>
        <w:jc w:val="both"/>
      </w:pPr>
      <w:r>
        <w:rPr>
          <w:rFonts w:ascii="Times New Roman"/>
          <w:b w:val="false"/>
          <w:i w:val="false"/>
          <w:color w:val="000000"/>
          <w:sz w:val="28"/>
        </w:rPr>
        <w:t>
      011 Республикалық бюджеттен берілетін трансферттер есебінен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мынадай мазмұндағы 100, 106, 107, 108, 109, 115, 118, 119, 123, 124 және 139 бюджеттік бағдарламалармен толықтырылсын:</w:t>
      </w:r>
    </w:p>
    <w:p>
      <w:pPr>
        <w:spacing w:after="0"/>
        <w:ind w:left="0"/>
        <w:jc w:val="both"/>
      </w:pPr>
      <w:r>
        <w:rPr>
          <w:rFonts w:ascii="Times New Roman"/>
          <w:b w:val="false"/>
          <w:i w:val="false"/>
          <w:color w:val="000000"/>
          <w:sz w:val="28"/>
        </w:rPr>
        <w:t>
      "100 Қазақстан Республикасы Үкіметінің төтенше резерві есебінен іс-шаралар өткізу</w:t>
      </w:r>
    </w:p>
    <w:p>
      <w:pPr>
        <w:spacing w:after="0"/>
        <w:ind w:left="0"/>
        <w:jc w:val="both"/>
      </w:pPr>
      <w:r>
        <w:rPr>
          <w:rFonts w:ascii="Times New Roman"/>
          <w:b w:val="false"/>
          <w:i w:val="false"/>
          <w:color w:val="000000"/>
          <w:sz w:val="28"/>
        </w:rPr>
        <w:t>
      106 Әлеуметтік, табиғи және техногендік сипаттағы төтенше жағдайларды жою үшін жергілікті атқарушы органның төтенше резерві есебінен іс-шаралар өткізу</w:t>
      </w:r>
    </w:p>
    <w:p>
      <w:pPr>
        <w:spacing w:after="0"/>
        <w:ind w:left="0"/>
        <w:jc w:val="both"/>
      </w:pPr>
      <w:r>
        <w:rPr>
          <w:rFonts w:ascii="Times New Roman"/>
          <w:b w:val="false"/>
          <w:i w:val="false"/>
          <w:color w:val="000000"/>
          <w:sz w:val="28"/>
        </w:rPr>
        <w:t>
      107 Жергілікті атқарушы органның шұғыл шығындарға арналған резервінің есебінен іс-шаралар өткізу</w:t>
      </w:r>
    </w:p>
    <w:p>
      <w:pPr>
        <w:spacing w:after="0"/>
        <w:ind w:left="0"/>
        <w:jc w:val="both"/>
      </w:pPr>
      <w:r>
        <w:rPr>
          <w:rFonts w:ascii="Times New Roman"/>
          <w:b w:val="false"/>
          <w:i w:val="false"/>
          <w:color w:val="000000"/>
          <w:sz w:val="28"/>
        </w:rPr>
        <w:t>
      108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p>
      <w:pPr>
        <w:spacing w:after="0"/>
        <w:ind w:left="0"/>
        <w:jc w:val="both"/>
      </w:pPr>
      <w:r>
        <w:rPr>
          <w:rFonts w:ascii="Times New Roman"/>
          <w:b w:val="false"/>
          <w:i w:val="false"/>
          <w:color w:val="000000"/>
          <w:sz w:val="28"/>
        </w:rPr>
        <w:t>
      109 Қазақстан Республикасы Үкіметінің шұғыл шығындарға арналған резервінің есебінен ағымды іс-шаралар өткізу</w:t>
      </w:r>
    </w:p>
    <w:p>
      <w:pPr>
        <w:spacing w:after="0"/>
        <w:ind w:left="0"/>
        <w:jc w:val="both"/>
      </w:pPr>
      <w:r>
        <w:rPr>
          <w:rFonts w:ascii="Times New Roman"/>
          <w:b w:val="false"/>
          <w:i w:val="false"/>
          <w:color w:val="000000"/>
          <w:sz w:val="28"/>
        </w:rPr>
        <w:t>
      115 Жергілікті атқарушы органы резервінің қаражаты есебінен соттардың шешімдері бойынша жергілікті атқарушы органдардың міндеттемелерін орындау</w:t>
      </w:r>
    </w:p>
    <w:p>
      <w:pPr>
        <w:spacing w:after="0"/>
        <w:ind w:left="0"/>
        <w:jc w:val="both"/>
      </w:pPr>
      <w:r>
        <w:rPr>
          <w:rFonts w:ascii="Times New Roman"/>
          <w:b w:val="false"/>
          <w:i w:val="false"/>
          <w:color w:val="000000"/>
          <w:sz w:val="28"/>
        </w:rPr>
        <w:t>
      118 Қазақстан Республикасы Үкіметінің табиғи және техногендік сипаттағы төтенше жағдайларды жою кезінде халықтың тіршілігін қамтамасыз етуге арналған резервінің есебінен іс-шаралар өткізу</w:t>
      </w:r>
    </w:p>
    <w:p>
      <w:pPr>
        <w:spacing w:after="0"/>
        <w:ind w:left="0"/>
        <w:jc w:val="both"/>
      </w:pPr>
      <w:r>
        <w:rPr>
          <w:rFonts w:ascii="Times New Roman"/>
          <w:b w:val="false"/>
          <w:i w:val="false"/>
          <w:color w:val="000000"/>
          <w:sz w:val="28"/>
        </w:rPr>
        <w:t>
      119 Қазақстан Республикасы Үкіметінің арнайы резерві есебінен іс-шаралар өткізу</w:t>
      </w:r>
    </w:p>
    <w:p>
      <w:pPr>
        <w:spacing w:after="0"/>
        <w:ind w:left="0"/>
        <w:jc w:val="both"/>
      </w:pPr>
      <w:r>
        <w:rPr>
          <w:rFonts w:ascii="Times New Roman"/>
          <w:b w:val="false"/>
          <w:i w:val="false"/>
          <w:color w:val="000000"/>
          <w:sz w:val="28"/>
        </w:rPr>
        <w:t>
      123 Облыстық, республикалық маңызы бар қалалардың, астананың бюджеттерінен берілетін нысаналы трансферттердің есебінен әлеуметтік, табиғи және техногендік сипаттағы төтенше жағдайлардың салдарын жою, әкімшілік-аумақтық бірліктің саяси, экономикалық және әлеуметтік тұрақтылығына, адамдардың өмірі мен денсаулығына қауіп төндіретін жалпы республикалық немесе халықаралық маңызы бар жағдайларды жою бойынша ағымдағы шығыстарға іс-шаралар өткізу</w:t>
      </w:r>
    </w:p>
    <w:p>
      <w:pPr>
        <w:spacing w:after="0"/>
        <w:ind w:left="0"/>
        <w:jc w:val="both"/>
      </w:pPr>
      <w:r>
        <w:rPr>
          <w:rFonts w:ascii="Times New Roman"/>
          <w:b w:val="false"/>
          <w:i w:val="false"/>
          <w:color w:val="000000"/>
          <w:sz w:val="28"/>
        </w:rPr>
        <w:t>
      124 Облыстық, республикалық маңызы бар қалалардың, астананың бюджеттерінен берілетін нысаналы трансферттердің есебінен әлеуметтік, табиғи және техногендік сипаттағы төтенше жағдайлардың салдарын жою, әкімшілік-аумақтық бірліктің саяси, экономикалық және әлеуметтік тұрақтылығына, адамдардың өмірі мен денсаулығына қауіп төндіретін жалпы республикалық немесе халықаралық маңызы бар жағдайларды жою бойынша даму шығыстарына іс-шаралар өткізу</w:t>
      </w:r>
    </w:p>
    <w:p>
      <w:pPr>
        <w:spacing w:after="0"/>
        <w:ind w:left="0"/>
        <w:jc w:val="both"/>
      </w:pPr>
      <w:r>
        <w:rPr>
          <w:rFonts w:ascii="Times New Roman"/>
          <w:b w:val="false"/>
          <w:i w:val="false"/>
          <w:color w:val="000000"/>
          <w:sz w:val="28"/>
        </w:rPr>
        <w:t>
      139 Қазақстан Республикасы Үкіметінің шұғыл шығындарға арналған резервінің есебінен дамуға бағытталған іс-шаралар өткізу";</w:t>
      </w:r>
    </w:p>
    <w:p>
      <w:pPr>
        <w:spacing w:after="0"/>
        <w:ind w:left="0"/>
        <w:jc w:val="both"/>
      </w:pPr>
      <w:r>
        <w:rPr>
          <w:rFonts w:ascii="Times New Roman"/>
          <w:b w:val="false"/>
          <w:i w:val="false"/>
          <w:color w:val="000000"/>
          <w:sz w:val="28"/>
        </w:rPr>
        <w:t>
      мынадай мазмұндағы 005 бюджеттік бағдарламасымен және 011 және 015 бюджеттік кіші бағдарламалары бар 362 бюджеттік бағдарламалар әкімшісімен толықтырылсын:</w:t>
      </w:r>
    </w:p>
    <w:p>
      <w:pPr>
        <w:spacing w:after="0"/>
        <w:ind w:left="0"/>
        <w:jc w:val="both"/>
      </w:pPr>
      <w:r>
        <w:rPr>
          <w:rFonts w:ascii="Times New Roman"/>
          <w:b w:val="false"/>
          <w:i w:val="false"/>
          <w:color w:val="000000"/>
          <w:sz w:val="28"/>
        </w:rPr>
        <w:t>
      "362 Республикалық маңызы бар қаланың, астананың ішкі саясат басқармасы</w:t>
      </w:r>
    </w:p>
    <w:p>
      <w:pPr>
        <w:spacing w:after="0"/>
        <w:ind w:left="0"/>
        <w:jc w:val="both"/>
      </w:pPr>
      <w:r>
        <w:rPr>
          <w:rFonts w:ascii="Times New Roman"/>
          <w:b w:val="false"/>
          <w:i w:val="false"/>
          <w:color w:val="000000"/>
          <w:sz w:val="28"/>
        </w:rPr>
        <w:t>
      005 Мемлекеттік ақпараттық саясат жүргізу жөніндегі қызметтер</w:t>
      </w:r>
    </w:p>
    <w:p>
      <w:pPr>
        <w:spacing w:after="0"/>
        <w:ind w:left="0"/>
        <w:jc w:val="both"/>
      </w:pPr>
      <w:r>
        <w:rPr>
          <w:rFonts w:ascii="Times New Roman"/>
          <w:b w:val="false"/>
          <w:i w:val="false"/>
          <w:color w:val="000000"/>
          <w:sz w:val="28"/>
        </w:rPr>
        <w:t>
      011 Республикалық бюджеттен берілетін трансферттер есебінен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9 "Мәдениет, спорт, туризм және ақпараттық кеңістікті ұйымдастыру жөніндегі өзге де қызметтер" функционалдық кіші тобында:</w:t>
      </w:r>
    </w:p>
    <w:p>
      <w:pPr>
        <w:spacing w:after="0"/>
        <w:ind w:left="0"/>
        <w:jc w:val="both"/>
      </w:pPr>
      <w:r>
        <w:rPr>
          <w:rFonts w:ascii="Times New Roman"/>
          <w:b w:val="false"/>
          <w:i w:val="false"/>
          <w:color w:val="000000"/>
          <w:sz w:val="28"/>
        </w:rPr>
        <w:t>
      мынадай мазмұндағы 001 және 007 бюджеттік бағдарламалары және 011 және 015 бюджеттік кіші бағдарламалары бар 362 бюджеттік бағдарламалар әкімшісімен толықтырылсын:</w:t>
      </w:r>
    </w:p>
    <w:p>
      <w:pPr>
        <w:spacing w:after="0"/>
        <w:ind w:left="0"/>
        <w:jc w:val="both"/>
      </w:pPr>
      <w:r>
        <w:rPr>
          <w:rFonts w:ascii="Times New Roman"/>
          <w:b w:val="false"/>
          <w:i w:val="false"/>
          <w:color w:val="000000"/>
          <w:sz w:val="28"/>
        </w:rPr>
        <w:t>
      "362 Республикалық маңызы бар қаланың, астананың ішкі саясат басқармасы</w:t>
      </w:r>
    </w:p>
    <w:p>
      <w:pPr>
        <w:spacing w:after="0"/>
        <w:ind w:left="0"/>
        <w:jc w:val="both"/>
      </w:pPr>
      <w:r>
        <w:rPr>
          <w:rFonts w:ascii="Times New Roman"/>
          <w:b w:val="false"/>
          <w:i w:val="false"/>
          <w:color w:val="000000"/>
          <w:sz w:val="28"/>
        </w:rPr>
        <w:t>
      001 Жергілікті деңгейде мемлекеттік, ішкі саясатты іске асыру жөніндегі қызметтер</w:t>
      </w:r>
    </w:p>
    <w:p>
      <w:pPr>
        <w:spacing w:after="0"/>
        <w:ind w:left="0"/>
        <w:jc w:val="both"/>
      </w:pPr>
      <w:r>
        <w:rPr>
          <w:rFonts w:ascii="Times New Roman"/>
          <w:b w:val="false"/>
          <w:i w:val="false"/>
          <w:color w:val="000000"/>
          <w:sz w:val="28"/>
        </w:rPr>
        <w:t>
      011 Республикалық бюджеттен берілетін трансферттер есебінен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007 Мемлекеттік органның күрделі шығыстары</w:t>
      </w:r>
    </w:p>
    <w:p>
      <w:pPr>
        <w:spacing w:after="0"/>
        <w:ind w:left="0"/>
        <w:jc w:val="both"/>
      </w:pPr>
      <w:r>
        <w:rPr>
          <w:rFonts w:ascii="Times New Roman"/>
          <w:b w:val="false"/>
          <w:i w:val="false"/>
          <w:color w:val="000000"/>
          <w:sz w:val="28"/>
        </w:rPr>
        <w:t>
      011 Республикалық бюджеттен берілетін трансферттер есебінен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мынадай мазмұндағы 100, 106, 107, 108, 109, 115, 118, 119, 123, 124 және 139 бюджеттік бағдарламалармен толықтырылсын:</w:t>
      </w:r>
    </w:p>
    <w:p>
      <w:pPr>
        <w:spacing w:after="0"/>
        <w:ind w:left="0"/>
        <w:jc w:val="both"/>
      </w:pPr>
      <w:r>
        <w:rPr>
          <w:rFonts w:ascii="Times New Roman"/>
          <w:b w:val="false"/>
          <w:i w:val="false"/>
          <w:color w:val="000000"/>
          <w:sz w:val="28"/>
        </w:rPr>
        <w:t>
      "100 Қазақстан Республикасы Үкіметінің төтенше резерві есебінен іс-шаралар өткізу</w:t>
      </w:r>
    </w:p>
    <w:p>
      <w:pPr>
        <w:spacing w:after="0"/>
        <w:ind w:left="0"/>
        <w:jc w:val="both"/>
      </w:pPr>
      <w:r>
        <w:rPr>
          <w:rFonts w:ascii="Times New Roman"/>
          <w:b w:val="false"/>
          <w:i w:val="false"/>
          <w:color w:val="000000"/>
          <w:sz w:val="28"/>
        </w:rPr>
        <w:t>
      106 Әлеуметтік, табиғи және техногендік сипаттағы төтенше жағдайларды жою үшін жергілікті атқарушы органның төтенше резерві есебінен іс-шаралар өткізу</w:t>
      </w:r>
    </w:p>
    <w:p>
      <w:pPr>
        <w:spacing w:after="0"/>
        <w:ind w:left="0"/>
        <w:jc w:val="both"/>
      </w:pPr>
      <w:r>
        <w:rPr>
          <w:rFonts w:ascii="Times New Roman"/>
          <w:b w:val="false"/>
          <w:i w:val="false"/>
          <w:color w:val="000000"/>
          <w:sz w:val="28"/>
        </w:rPr>
        <w:t>
      107 Жергілікті атқарушы органның шұғыл шығындарға арналған резервінің есебінен іс-шаралар өткізу</w:t>
      </w:r>
    </w:p>
    <w:p>
      <w:pPr>
        <w:spacing w:after="0"/>
        <w:ind w:left="0"/>
        <w:jc w:val="both"/>
      </w:pPr>
      <w:r>
        <w:rPr>
          <w:rFonts w:ascii="Times New Roman"/>
          <w:b w:val="false"/>
          <w:i w:val="false"/>
          <w:color w:val="000000"/>
          <w:sz w:val="28"/>
        </w:rPr>
        <w:t>
      108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p>
      <w:pPr>
        <w:spacing w:after="0"/>
        <w:ind w:left="0"/>
        <w:jc w:val="both"/>
      </w:pPr>
      <w:r>
        <w:rPr>
          <w:rFonts w:ascii="Times New Roman"/>
          <w:b w:val="false"/>
          <w:i w:val="false"/>
          <w:color w:val="000000"/>
          <w:sz w:val="28"/>
        </w:rPr>
        <w:t>
      109 Қазақстан Республикасы Үкіметінің шұғыл шығындарға арналған резервінің есебінен ағымды іс-шаралар өткізу</w:t>
      </w:r>
    </w:p>
    <w:p>
      <w:pPr>
        <w:spacing w:after="0"/>
        <w:ind w:left="0"/>
        <w:jc w:val="both"/>
      </w:pPr>
      <w:r>
        <w:rPr>
          <w:rFonts w:ascii="Times New Roman"/>
          <w:b w:val="false"/>
          <w:i w:val="false"/>
          <w:color w:val="000000"/>
          <w:sz w:val="28"/>
        </w:rPr>
        <w:t>
      115 Жергілікті атқарушы органы резервінің қаражаты есебінен соттардың шешімдері бойынша жергілікті атқарушы органдардың міндеттемелерін орындау</w:t>
      </w:r>
    </w:p>
    <w:p>
      <w:pPr>
        <w:spacing w:after="0"/>
        <w:ind w:left="0"/>
        <w:jc w:val="both"/>
      </w:pPr>
      <w:r>
        <w:rPr>
          <w:rFonts w:ascii="Times New Roman"/>
          <w:b w:val="false"/>
          <w:i w:val="false"/>
          <w:color w:val="000000"/>
          <w:sz w:val="28"/>
        </w:rPr>
        <w:t>
      118 Қазақстан Республикасы Үкіметінің табиғи және техногендік сипаттағы төтенше жағдайларды жою кезінде халықтың тіршілігін қамтамасыз етуге арналған резервінің есебінен іс-шаралар өткізу</w:t>
      </w:r>
    </w:p>
    <w:p>
      <w:pPr>
        <w:spacing w:after="0"/>
        <w:ind w:left="0"/>
        <w:jc w:val="both"/>
      </w:pPr>
      <w:r>
        <w:rPr>
          <w:rFonts w:ascii="Times New Roman"/>
          <w:b w:val="false"/>
          <w:i w:val="false"/>
          <w:color w:val="000000"/>
          <w:sz w:val="28"/>
        </w:rPr>
        <w:t>
      119 Қазақстан Республикасы Үкіметінің арнайы резерві есебінен іс-шаралар өткізу</w:t>
      </w:r>
    </w:p>
    <w:p>
      <w:pPr>
        <w:spacing w:after="0"/>
        <w:ind w:left="0"/>
        <w:jc w:val="both"/>
      </w:pPr>
      <w:r>
        <w:rPr>
          <w:rFonts w:ascii="Times New Roman"/>
          <w:b w:val="false"/>
          <w:i w:val="false"/>
          <w:color w:val="000000"/>
          <w:sz w:val="28"/>
        </w:rPr>
        <w:t>
      123 Облыстық, республикалық маңызы бар қалалардың, астананың бюджеттерінен берілетін нысаналы трансферттердің есебінен әлеуметтік, табиғи және техногендік сипаттағы төтенше жағдайлардың салдарын жою, әкімшілік-аумақтық бірліктің саяси, экономикалық және әлеуметтік тұрақтылығына, адамдардың өмірі мен денсаулығына қауіп төндіретін жалпы республикалық немесе халықаралық маңызы бар жағдайларды жою бойынша ағымдағы шығыстарға іс-шаралар өткізу</w:t>
      </w:r>
    </w:p>
    <w:p>
      <w:pPr>
        <w:spacing w:after="0"/>
        <w:ind w:left="0"/>
        <w:jc w:val="both"/>
      </w:pPr>
      <w:r>
        <w:rPr>
          <w:rFonts w:ascii="Times New Roman"/>
          <w:b w:val="false"/>
          <w:i w:val="false"/>
          <w:color w:val="000000"/>
          <w:sz w:val="28"/>
        </w:rPr>
        <w:t>
      124 Облыстық, республикалық маңызы бар қалалардың, астананың бюджеттерінен берілетін нысаналы трансферттердің есебінен әлеуметтік, табиғи және техногендік сипаттағы төтенше жағдайлардың салдарын жою, әкімшілік-аумақтық бірліктің саяси, экономикалық және әлеуметтік тұрақтылығына, адамдардың өмірі мен денсаулығына қауіп төндіретін жалпы республикалық немесе халықаралық маңызы бар жағдайларды жою бойынша даму шығыстарына іс-шаралар өткізу</w:t>
      </w:r>
    </w:p>
    <w:p>
      <w:pPr>
        <w:spacing w:after="0"/>
        <w:ind w:left="0"/>
        <w:jc w:val="both"/>
      </w:pPr>
      <w:r>
        <w:rPr>
          <w:rFonts w:ascii="Times New Roman"/>
          <w:b w:val="false"/>
          <w:i w:val="false"/>
          <w:color w:val="000000"/>
          <w:sz w:val="28"/>
        </w:rPr>
        <w:t>
      139 Қазақстан Республикасы Үкіметінің шұғыл шығындарға арналған резервінің есебінен дамуға бағытталған іс-шаралар өткізу";</w:t>
      </w:r>
    </w:p>
    <w:p>
      <w:pPr>
        <w:spacing w:after="0"/>
        <w:ind w:left="0"/>
        <w:jc w:val="both"/>
      </w:pPr>
      <w:r>
        <w:rPr>
          <w:rFonts w:ascii="Times New Roman"/>
          <w:b w:val="false"/>
          <w:i w:val="false"/>
          <w:color w:val="000000"/>
          <w:sz w:val="28"/>
        </w:rPr>
        <w:t>
      мынадай мазмұндағы 001, 004, 005 және 032 бюджеттік бағдарламалары және 011 және 015 бюджеттік кіші бағдарламалары бар 377 бюджеттік бағдарламалар әкімшісімен толықтырылсын:</w:t>
      </w:r>
    </w:p>
    <w:p>
      <w:pPr>
        <w:spacing w:after="0"/>
        <w:ind w:left="0"/>
        <w:jc w:val="both"/>
      </w:pPr>
      <w:r>
        <w:rPr>
          <w:rFonts w:ascii="Times New Roman"/>
          <w:b w:val="false"/>
          <w:i w:val="false"/>
          <w:color w:val="000000"/>
          <w:sz w:val="28"/>
        </w:rPr>
        <w:t>
      "377 Республикалық маңызы бар қаланың, астананың жастар саясаты мәселелері басқармасы</w:t>
      </w:r>
    </w:p>
    <w:p>
      <w:pPr>
        <w:spacing w:after="0"/>
        <w:ind w:left="0"/>
        <w:jc w:val="both"/>
      </w:pPr>
      <w:r>
        <w:rPr>
          <w:rFonts w:ascii="Times New Roman"/>
          <w:b w:val="false"/>
          <w:i w:val="false"/>
          <w:color w:val="000000"/>
          <w:sz w:val="28"/>
        </w:rPr>
        <w:t>
      001 Жергілікті деңгейде жастар саясаты мәселелері бойынша мемлекеттік саясатты іске асыру жөніндегі қызметтер</w:t>
      </w:r>
    </w:p>
    <w:p>
      <w:pPr>
        <w:spacing w:after="0"/>
        <w:ind w:left="0"/>
        <w:jc w:val="both"/>
      </w:pPr>
      <w:r>
        <w:rPr>
          <w:rFonts w:ascii="Times New Roman"/>
          <w:b w:val="false"/>
          <w:i w:val="false"/>
          <w:color w:val="000000"/>
          <w:sz w:val="28"/>
        </w:rPr>
        <w:t>
      011 Республикалық бюджеттен берілетін трансферттер есебінен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004 Мемлекеттік органның күрделі шығыстары</w:t>
      </w:r>
    </w:p>
    <w:p>
      <w:pPr>
        <w:spacing w:after="0"/>
        <w:ind w:left="0"/>
        <w:jc w:val="both"/>
      </w:pPr>
      <w:r>
        <w:rPr>
          <w:rFonts w:ascii="Times New Roman"/>
          <w:b w:val="false"/>
          <w:i w:val="false"/>
          <w:color w:val="000000"/>
          <w:sz w:val="28"/>
        </w:rPr>
        <w:t>
      011 Республикалық бюджеттен берілетін трансферттер есебінен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005 Жастар саясаты саласында іс-шараларды іске асыру</w:t>
      </w:r>
    </w:p>
    <w:p>
      <w:pPr>
        <w:spacing w:after="0"/>
        <w:ind w:left="0"/>
        <w:jc w:val="both"/>
      </w:pPr>
      <w:r>
        <w:rPr>
          <w:rFonts w:ascii="Times New Roman"/>
          <w:b w:val="false"/>
          <w:i w:val="false"/>
          <w:color w:val="000000"/>
          <w:sz w:val="28"/>
        </w:rPr>
        <w:t>
      011 Республикалық бюджеттен берілетін трансферттер есебінен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032 Ведомстволық бағыныстағы мемлекеттік мекемелер мен ұйымдардың күрделі шығыстары</w:t>
      </w:r>
    </w:p>
    <w:p>
      <w:pPr>
        <w:spacing w:after="0"/>
        <w:ind w:left="0"/>
        <w:jc w:val="both"/>
      </w:pPr>
      <w:r>
        <w:rPr>
          <w:rFonts w:ascii="Times New Roman"/>
          <w:b w:val="false"/>
          <w:i w:val="false"/>
          <w:color w:val="000000"/>
          <w:sz w:val="28"/>
        </w:rPr>
        <w:t>
      011 Республикалық бюджеттен берілетін трансферттер есебінен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мынадай мазмұндағы 100, 106, 107, 108, 109, 115, 118, 119, 123, 124 және 139 бюджеттік бағдарламалармен толықтырылсын:</w:t>
      </w:r>
    </w:p>
    <w:p>
      <w:pPr>
        <w:spacing w:after="0"/>
        <w:ind w:left="0"/>
        <w:jc w:val="both"/>
      </w:pPr>
      <w:r>
        <w:rPr>
          <w:rFonts w:ascii="Times New Roman"/>
          <w:b w:val="false"/>
          <w:i w:val="false"/>
          <w:color w:val="000000"/>
          <w:sz w:val="28"/>
        </w:rPr>
        <w:t>
      "100 Қазақстан Республикасы Үкіметінің төтенше резерві есебінен іс-шаралар өткізу</w:t>
      </w:r>
    </w:p>
    <w:p>
      <w:pPr>
        <w:spacing w:after="0"/>
        <w:ind w:left="0"/>
        <w:jc w:val="both"/>
      </w:pPr>
      <w:r>
        <w:rPr>
          <w:rFonts w:ascii="Times New Roman"/>
          <w:b w:val="false"/>
          <w:i w:val="false"/>
          <w:color w:val="000000"/>
          <w:sz w:val="28"/>
        </w:rPr>
        <w:t>
      106 Әлеуметтік, табиғи және техногендік сипаттағы төтенше жағдайларды жою үшін жергілікті атқарушы органның төтенше резерві есебінен іс-шаралар өткізу</w:t>
      </w:r>
    </w:p>
    <w:p>
      <w:pPr>
        <w:spacing w:after="0"/>
        <w:ind w:left="0"/>
        <w:jc w:val="both"/>
      </w:pPr>
      <w:r>
        <w:rPr>
          <w:rFonts w:ascii="Times New Roman"/>
          <w:b w:val="false"/>
          <w:i w:val="false"/>
          <w:color w:val="000000"/>
          <w:sz w:val="28"/>
        </w:rPr>
        <w:t>
      107 Жергілікті атқарушы органның шұғыл шығындарға арналған резервінің есебінен іс-шаралар өткізу</w:t>
      </w:r>
    </w:p>
    <w:p>
      <w:pPr>
        <w:spacing w:after="0"/>
        <w:ind w:left="0"/>
        <w:jc w:val="both"/>
      </w:pPr>
      <w:r>
        <w:rPr>
          <w:rFonts w:ascii="Times New Roman"/>
          <w:b w:val="false"/>
          <w:i w:val="false"/>
          <w:color w:val="000000"/>
          <w:sz w:val="28"/>
        </w:rPr>
        <w:t>
      108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p>
      <w:pPr>
        <w:spacing w:after="0"/>
        <w:ind w:left="0"/>
        <w:jc w:val="both"/>
      </w:pPr>
      <w:r>
        <w:rPr>
          <w:rFonts w:ascii="Times New Roman"/>
          <w:b w:val="false"/>
          <w:i w:val="false"/>
          <w:color w:val="000000"/>
          <w:sz w:val="28"/>
        </w:rPr>
        <w:t>
      109 Қазақстан Республикасы Үкіметінің шұғыл шығындарға арналған резервінің есебінен ағымды іс-шаралар өткізу</w:t>
      </w:r>
    </w:p>
    <w:p>
      <w:pPr>
        <w:spacing w:after="0"/>
        <w:ind w:left="0"/>
        <w:jc w:val="both"/>
      </w:pPr>
      <w:r>
        <w:rPr>
          <w:rFonts w:ascii="Times New Roman"/>
          <w:b w:val="false"/>
          <w:i w:val="false"/>
          <w:color w:val="000000"/>
          <w:sz w:val="28"/>
        </w:rPr>
        <w:t>
      115 Жергілікті атқарушы органы резервінің қаражаты есебінен соттардың шешімдері бойынша жергілікті атқарушы органдардың міндеттемелерін орындау</w:t>
      </w:r>
    </w:p>
    <w:p>
      <w:pPr>
        <w:spacing w:after="0"/>
        <w:ind w:left="0"/>
        <w:jc w:val="both"/>
      </w:pPr>
      <w:r>
        <w:rPr>
          <w:rFonts w:ascii="Times New Roman"/>
          <w:b w:val="false"/>
          <w:i w:val="false"/>
          <w:color w:val="000000"/>
          <w:sz w:val="28"/>
        </w:rPr>
        <w:t>
      118 Қазақстан Республикасы Үкіметінің табиғи және техногендік сипаттағы төтенше жағдайларды жою кезінде халықтың тіршілігін қамтамасыз етуге арналған резервінің есебінен іс-шаралар өткізу</w:t>
      </w:r>
    </w:p>
    <w:p>
      <w:pPr>
        <w:spacing w:after="0"/>
        <w:ind w:left="0"/>
        <w:jc w:val="both"/>
      </w:pPr>
      <w:r>
        <w:rPr>
          <w:rFonts w:ascii="Times New Roman"/>
          <w:b w:val="false"/>
          <w:i w:val="false"/>
          <w:color w:val="000000"/>
          <w:sz w:val="28"/>
        </w:rPr>
        <w:t>
      119 Қазақстан Республикасы Үкіметінің арнайы резерві есебінен іс-шаралар өткізу</w:t>
      </w:r>
    </w:p>
    <w:p>
      <w:pPr>
        <w:spacing w:after="0"/>
        <w:ind w:left="0"/>
        <w:jc w:val="both"/>
      </w:pPr>
      <w:r>
        <w:rPr>
          <w:rFonts w:ascii="Times New Roman"/>
          <w:b w:val="false"/>
          <w:i w:val="false"/>
          <w:color w:val="000000"/>
          <w:sz w:val="28"/>
        </w:rPr>
        <w:t>
      123 Облыстық, республикалық маңызы бар қалалардың, астананың бюджеттерінен берілетін нысаналы трансферттердің есебінен әлеуметтік, табиғи және техногендік сипаттағы төтенше жағдайлардың салдарын жою, әкімшілік-аумақтық бірліктің саяси, экономикалық және әлеуметтік тұрақтылығына, адамдардың өмірі мен денсаулығына қауіп төндіретін жалпы республикалық немесе халықаралық маңызы бар жағдайларды жою бойынша ағымдағы шығыстарға іс-шаралар өткізу</w:t>
      </w:r>
    </w:p>
    <w:p>
      <w:pPr>
        <w:spacing w:after="0"/>
        <w:ind w:left="0"/>
        <w:jc w:val="both"/>
      </w:pPr>
      <w:r>
        <w:rPr>
          <w:rFonts w:ascii="Times New Roman"/>
          <w:b w:val="false"/>
          <w:i w:val="false"/>
          <w:color w:val="000000"/>
          <w:sz w:val="28"/>
        </w:rPr>
        <w:t>
      124 Облыстық, республикалық маңызы бар қалалардың, астананың бюджеттерінен берілетін нысаналы трансферттердің есебінен әлеуметтік, табиғи және техногендік сипаттағы төтенше жағдайлардың салдарын жою, әкімшілік-аумақтық бірліктің саяси, экономикалық және әлеуметтік тұрақтылығына, адамдардың өмірі мен денсаулығына қауіп төндіретін жалпы республикалық немесе халықаралық маңызы бар жағдайларды жою бойынша даму шығыстарына іс-шаралар өткізу</w:t>
      </w:r>
    </w:p>
    <w:p>
      <w:pPr>
        <w:spacing w:after="0"/>
        <w:ind w:left="0"/>
        <w:jc w:val="both"/>
      </w:pPr>
      <w:r>
        <w:rPr>
          <w:rFonts w:ascii="Times New Roman"/>
          <w:b w:val="false"/>
          <w:i w:val="false"/>
          <w:color w:val="000000"/>
          <w:sz w:val="28"/>
        </w:rPr>
        <w:t>
      139 Қазақстан Республикасы Үкіметінің шұғыл шығындарға арналған резервінің есебінен дамуға бағытталған іс-шаралар өткізу";</w:t>
      </w:r>
    </w:p>
    <w:p>
      <w:pPr>
        <w:spacing w:after="0"/>
        <w:ind w:left="0"/>
        <w:jc w:val="both"/>
      </w:pPr>
      <w:r>
        <w:rPr>
          <w:rFonts w:ascii="Times New Roman"/>
          <w:b w:val="false"/>
          <w:i w:val="false"/>
          <w:color w:val="000000"/>
          <w:sz w:val="28"/>
        </w:rPr>
        <w:t>
      13 "Басқалар" функционалдық тобында:</w:t>
      </w:r>
    </w:p>
    <w:p>
      <w:pPr>
        <w:spacing w:after="0"/>
        <w:ind w:left="0"/>
        <w:jc w:val="both"/>
      </w:pPr>
      <w:r>
        <w:rPr>
          <w:rFonts w:ascii="Times New Roman"/>
          <w:b w:val="false"/>
          <w:i w:val="false"/>
          <w:color w:val="000000"/>
          <w:sz w:val="28"/>
        </w:rPr>
        <w:t>
      3 "Кәсіпкерлік қызметті қолдау және бәсекелестікті қорғау" функционалдық кіші тобында:</w:t>
      </w:r>
    </w:p>
    <w:p>
      <w:pPr>
        <w:spacing w:after="0"/>
        <w:ind w:left="0"/>
        <w:jc w:val="both"/>
      </w:pPr>
      <w:r>
        <w:rPr>
          <w:rFonts w:ascii="Times New Roman"/>
          <w:b w:val="false"/>
          <w:i w:val="false"/>
          <w:color w:val="000000"/>
          <w:sz w:val="28"/>
        </w:rPr>
        <w:t>
      мынадай мазмұндағы 002 және 005 бюджеттік бағдарламалары және 011 және 015 бюджеттік кіші бағдарламалары бар 310 бюджеттік бағдарламалар әкімшісімен толықтырылсын:</w:t>
      </w:r>
    </w:p>
    <w:p>
      <w:pPr>
        <w:spacing w:after="0"/>
        <w:ind w:left="0"/>
        <w:jc w:val="both"/>
      </w:pPr>
      <w:r>
        <w:rPr>
          <w:rFonts w:ascii="Times New Roman"/>
          <w:b w:val="false"/>
          <w:i w:val="false"/>
          <w:color w:val="000000"/>
          <w:sz w:val="28"/>
        </w:rPr>
        <w:t>
      "310 Республикалық маңызы бар қаланың, астананың цифрландыру және мемлекеттік қызметтер басқармасы</w:t>
      </w:r>
    </w:p>
    <w:p>
      <w:pPr>
        <w:spacing w:after="0"/>
        <w:ind w:left="0"/>
        <w:jc w:val="both"/>
      </w:pPr>
      <w:r>
        <w:rPr>
          <w:rFonts w:ascii="Times New Roman"/>
          <w:b w:val="false"/>
          <w:i w:val="false"/>
          <w:color w:val="000000"/>
          <w:sz w:val="28"/>
        </w:rPr>
        <w:t>
      002 Ақпараттық жүйелер құру</w:t>
      </w:r>
    </w:p>
    <w:p>
      <w:pPr>
        <w:spacing w:after="0"/>
        <w:ind w:left="0"/>
        <w:jc w:val="both"/>
      </w:pPr>
      <w:r>
        <w:rPr>
          <w:rFonts w:ascii="Times New Roman"/>
          <w:b w:val="false"/>
          <w:i w:val="false"/>
          <w:color w:val="000000"/>
          <w:sz w:val="28"/>
        </w:rPr>
        <w:t>
      011 Республикалық бюджеттен берілетін трансферттер есебінен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005 Инновациялық қызметтерін дамытуды камтамасыз ету жөніндегі қызметтер</w:t>
      </w:r>
    </w:p>
    <w:p>
      <w:pPr>
        <w:spacing w:after="0"/>
        <w:ind w:left="0"/>
        <w:jc w:val="both"/>
      </w:pPr>
      <w:r>
        <w:rPr>
          <w:rFonts w:ascii="Times New Roman"/>
          <w:b w:val="false"/>
          <w:i w:val="false"/>
          <w:color w:val="000000"/>
          <w:sz w:val="28"/>
        </w:rPr>
        <w:t>
      011 Республикалық бюджеттен берілетін трансферттер есебінен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334 "Республикалық маңызы бар қаланың, астананың инвестициялар және кәсіпкерлікті дамыту басқармасы" бюджеттік бағдарламалар әкімшісі бойынша:</w:t>
      </w:r>
    </w:p>
    <w:p>
      <w:pPr>
        <w:spacing w:after="0"/>
        <w:ind w:left="0"/>
        <w:jc w:val="both"/>
      </w:pPr>
      <w:r>
        <w:rPr>
          <w:rFonts w:ascii="Times New Roman"/>
          <w:b w:val="false"/>
          <w:i w:val="false"/>
          <w:color w:val="000000"/>
          <w:sz w:val="28"/>
        </w:rPr>
        <w:t>
      005 "Республикалық маңызы бар қаланың, астананың инновациялық және инвестициялық қызметтерін дамытуды камтамасыз ету жөніндегі қызметтер" бюджеттік бағдарламасының атауы мынадай редакцияда жазылсын:</w:t>
      </w:r>
    </w:p>
    <w:p>
      <w:pPr>
        <w:spacing w:after="0"/>
        <w:ind w:left="0"/>
        <w:jc w:val="both"/>
      </w:pPr>
      <w:r>
        <w:rPr>
          <w:rFonts w:ascii="Times New Roman"/>
          <w:b w:val="false"/>
          <w:i w:val="false"/>
          <w:color w:val="000000"/>
          <w:sz w:val="28"/>
        </w:rPr>
        <w:t>
      "005 Республикалық маңызы бар қаланың, астананың инвестициялық қызметтерін дамытуды камтамасыз ету жөніндегі қызметтер";</w:t>
      </w:r>
    </w:p>
    <w:p>
      <w:pPr>
        <w:spacing w:after="0"/>
        <w:ind w:left="0"/>
        <w:jc w:val="both"/>
      </w:pPr>
      <w:r>
        <w:rPr>
          <w:rFonts w:ascii="Times New Roman"/>
          <w:b w:val="false"/>
          <w:i w:val="false"/>
          <w:color w:val="000000"/>
          <w:sz w:val="28"/>
        </w:rPr>
        <w:t>
      9 "Басқалар" функционалдық кіші тобында:</w:t>
      </w:r>
    </w:p>
    <w:p>
      <w:pPr>
        <w:spacing w:after="0"/>
        <w:ind w:left="0"/>
        <w:jc w:val="both"/>
      </w:pPr>
      <w:r>
        <w:rPr>
          <w:rFonts w:ascii="Times New Roman"/>
          <w:b w:val="false"/>
          <w:i w:val="false"/>
          <w:color w:val="000000"/>
          <w:sz w:val="28"/>
        </w:rPr>
        <w:t>
      мынадай мазмұндағы 065 және 096 бюджеттік бағдарламалары және 011 және 015 бюджеттік кіші бағдарламалары бар 310, 362 және 369 бюджеттік бағдарламалар әкімшілермен толықтырылсын:</w:t>
      </w:r>
    </w:p>
    <w:p>
      <w:pPr>
        <w:spacing w:after="0"/>
        <w:ind w:left="0"/>
        <w:jc w:val="both"/>
      </w:pPr>
      <w:r>
        <w:rPr>
          <w:rFonts w:ascii="Times New Roman"/>
          <w:b w:val="false"/>
          <w:i w:val="false"/>
          <w:color w:val="000000"/>
          <w:sz w:val="28"/>
        </w:rPr>
        <w:t>
      "310 Республикалық маңызы бар қаланың, астананың цифрландыру және мемлекеттік қызметтер басқармасы</w:t>
      </w:r>
    </w:p>
    <w:p>
      <w:pPr>
        <w:spacing w:after="0"/>
        <w:ind w:left="0"/>
        <w:jc w:val="both"/>
      </w:pPr>
      <w:r>
        <w:rPr>
          <w:rFonts w:ascii="Times New Roman"/>
          <w:b w:val="false"/>
          <w:i w:val="false"/>
          <w:color w:val="000000"/>
          <w:sz w:val="28"/>
        </w:rPr>
        <w:t>
      065 Заңды тұлғалардың жарғылық капиталын қалыптастыру немесе ұлғайту</w:t>
      </w:r>
    </w:p>
    <w:p>
      <w:pPr>
        <w:spacing w:after="0"/>
        <w:ind w:left="0"/>
        <w:jc w:val="both"/>
      </w:pPr>
      <w:r>
        <w:rPr>
          <w:rFonts w:ascii="Times New Roman"/>
          <w:b w:val="false"/>
          <w:i w:val="false"/>
          <w:color w:val="000000"/>
          <w:sz w:val="28"/>
        </w:rPr>
        <w:t>
      011 Республикалық бюджеттен берілетін трансферттер есебінен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096 Мемлекеттік-жекешелік әріптестік жобалар бойынша мемлекеттік міндеттемелерді орындау</w:t>
      </w:r>
    </w:p>
    <w:p>
      <w:pPr>
        <w:spacing w:after="0"/>
        <w:ind w:left="0"/>
        <w:jc w:val="both"/>
      </w:pPr>
      <w:r>
        <w:rPr>
          <w:rFonts w:ascii="Times New Roman"/>
          <w:b w:val="false"/>
          <w:i w:val="false"/>
          <w:color w:val="000000"/>
          <w:sz w:val="28"/>
        </w:rPr>
        <w:t>
      011 Республикалық бюджеттен берілетін трансферттер есебінен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362 Республикалық маңызы бар қаланың, астананың ішкі саясат басқармасы</w:t>
      </w:r>
    </w:p>
    <w:p>
      <w:pPr>
        <w:spacing w:after="0"/>
        <w:ind w:left="0"/>
        <w:jc w:val="both"/>
      </w:pPr>
      <w:r>
        <w:rPr>
          <w:rFonts w:ascii="Times New Roman"/>
          <w:b w:val="false"/>
          <w:i w:val="false"/>
          <w:color w:val="000000"/>
          <w:sz w:val="28"/>
        </w:rPr>
        <w:t>
      065 Заңды тұлғалардың жарғылық капиталын қалыптастыру немесе ұлғайту</w:t>
      </w:r>
    </w:p>
    <w:p>
      <w:pPr>
        <w:spacing w:after="0"/>
        <w:ind w:left="0"/>
        <w:jc w:val="both"/>
      </w:pPr>
      <w:r>
        <w:rPr>
          <w:rFonts w:ascii="Times New Roman"/>
          <w:b w:val="false"/>
          <w:i w:val="false"/>
          <w:color w:val="000000"/>
          <w:sz w:val="28"/>
        </w:rPr>
        <w:t>
      011 Республикалық бюджеттен берілетін трансферттер есебінен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096 Мемлекеттік-жекешелік әріптестік жобалар бойынша мемлекеттік міндеттемелерді орындау</w:t>
      </w:r>
    </w:p>
    <w:p>
      <w:pPr>
        <w:spacing w:after="0"/>
        <w:ind w:left="0"/>
        <w:jc w:val="both"/>
      </w:pPr>
      <w:r>
        <w:rPr>
          <w:rFonts w:ascii="Times New Roman"/>
          <w:b w:val="false"/>
          <w:i w:val="false"/>
          <w:color w:val="000000"/>
          <w:sz w:val="28"/>
        </w:rPr>
        <w:t>
      011 Республикалық бюджеттен берілетін трансферттер есебінен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369 Республикалық маңызы бар қаланың, астананың дін істері басқармасы</w:t>
      </w:r>
    </w:p>
    <w:p>
      <w:pPr>
        <w:spacing w:after="0"/>
        <w:ind w:left="0"/>
        <w:jc w:val="both"/>
      </w:pPr>
      <w:r>
        <w:rPr>
          <w:rFonts w:ascii="Times New Roman"/>
          <w:b w:val="false"/>
          <w:i w:val="false"/>
          <w:color w:val="000000"/>
          <w:sz w:val="28"/>
        </w:rPr>
        <w:t>
      065 Заңды тұлғалардың жарғылық капиталын қалыптастыру немесе ұлғайту</w:t>
      </w:r>
    </w:p>
    <w:p>
      <w:pPr>
        <w:spacing w:after="0"/>
        <w:ind w:left="0"/>
        <w:jc w:val="both"/>
      </w:pPr>
      <w:r>
        <w:rPr>
          <w:rFonts w:ascii="Times New Roman"/>
          <w:b w:val="false"/>
          <w:i w:val="false"/>
          <w:color w:val="000000"/>
          <w:sz w:val="28"/>
        </w:rPr>
        <w:t>
      011 Республикалық бюджеттен берілетін трансферттер есебінен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096 Мемлекеттік-жекешелік әріптестік жобалар бойынша мемлекеттік міндеттемелерді орындау</w:t>
      </w:r>
    </w:p>
    <w:p>
      <w:pPr>
        <w:spacing w:after="0"/>
        <w:ind w:left="0"/>
        <w:jc w:val="both"/>
      </w:pPr>
      <w:r>
        <w:rPr>
          <w:rFonts w:ascii="Times New Roman"/>
          <w:b w:val="false"/>
          <w:i w:val="false"/>
          <w:color w:val="000000"/>
          <w:sz w:val="28"/>
        </w:rPr>
        <w:t>
      011 Республикалық бюджеттен берілетін трансферттер есебінен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373 "Республикалық маңызы бар қаланың, астананың құрылыс басқармасы" бюджеттік бағдарламалар әкімшісі бойынша:</w:t>
      </w:r>
    </w:p>
    <w:p>
      <w:pPr>
        <w:spacing w:after="0"/>
        <w:ind w:left="0"/>
        <w:jc w:val="both"/>
      </w:pPr>
      <w:r>
        <w:rPr>
          <w:rFonts w:ascii="Times New Roman"/>
          <w:b w:val="false"/>
          <w:i w:val="false"/>
          <w:color w:val="000000"/>
          <w:sz w:val="28"/>
        </w:rPr>
        <w:t>
      мынадай мазмұндағы 011 және 015 бюджеттік кіші бағдарламалары бар 048 бюджеттік бағдарламаласымен толықтырылсын:</w:t>
      </w:r>
    </w:p>
    <w:p>
      <w:pPr>
        <w:spacing w:after="0"/>
        <w:ind w:left="0"/>
        <w:jc w:val="both"/>
      </w:pPr>
      <w:r>
        <w:rPr>
          <w:rFonts w:ascii="Times New Roman"/>
          <w:b w:val="false"/>
          <w:i w:val="false"/>
          <w:color w:val="000000"/>
          <w:sz w:val="28"/>
        </w:rPr>
        <w:t>
      "048 Қалалардың шетіндегі әлеуметтік және инженерлік инфрақұрылымды дамыту</w:t>
      </w:r>
    </w:p>
    <w:p>
      <w:pPr>
        <w:spacing w:after="0"/>
        <w:ind w:left="0"/>
        <w:jc w:val="both"/>
      </w:pPr>
      <w:r>
        <w:rPr>
          <w:rFonts w:ascii="Times New Roman"/>
          <w:b w:val="false"/>
          <w:i w:val="false"/>
          <w:color w:val="000000"/>
          <w:sz w:val="28"/>
        </w:rPr>
        <w:t>
      011 Республикалық бюджеттен берілетін трансферттер есебінен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мынадай мазмұндағы 065 және 096 бюджеттік бағдарламалары және 011 және 015 бюджеттік кіші бағдарламалары бар 377 бюджеттік бағдарламалар әкімшісімен толықтырылсын:</w:t>
      </w:r>
    </w:p>
    <w:p>
      <w:pPr>
        <w:spacing w:after="0"/>
        <w:ind w:left="0"/>
        <w:jc w:val="both"/>
      </w:pPr>
      <w:r>
        <w:rPr>
          <w:rFonts w:ascii="Times New Roman"/>
          <w:b w:val="false"/>
          <w:i w:val="false"/>
          <w:color w:val="000000"/>
          <w:sz w:val="28"/>
        </w:rPr>
        <w:t>
      "377 Республикалық маңызы бар қаланың, астананың жастар саясаты мәселелері басқармасы</w:t>
      </w:r>
    </w:p>
    <w:p>
      <w:pPr>
        <w:spacing w:after="0"/>
        <w:ind w:left="0"/>
        <w:jc w:val="both"/>
      </w:pPr>
      <w:r>
        <w:rPr>
          <w:rFonts w:ascii="Times New Roman"/>
          <w:b w:val="false"/>
          <w:i w:val="false"/>
          <w:color w:val="000000"/>
          <w:sz w:val="28"/>
        </w:rPr>
        <w:t>
      065 Заңды тұлғалардың жарғылық капиталын қалыптастыру немесе ұлғайту</w:t>
      </w:r>
    </w:p>
    <w:p>
      <w:pPr>
        <w:spacing w:after="0"/>
        <w:ind w:left="0"/>
        <w:jc w:val="both"/>
      </w:pPr>
      <w:r>
        <w:rPr>
          <w:rFonts w:ascii="Times New Roman"/>
          <w:b w:val="false"/>
          <w:i w:val="false"/>
          <w:color w:val="000000"/>
          <w:sz w:val="28"/>
        </w:rPr>
        <w:t>
      011 Республикалық бюджеттен берілетін трансферттер есебінен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096 Мемлекеттік-жекешелік әріптестік жобалар бойынша мемлекеттік міндеттемелерді орындау</w:t>
      </w:r>
    </w:p>
    <w:p>
      <w:pPr>
        <w:spacing w:after="0"/>
        <w:ind w:left="0"/>
        <w:jc w:val="both"/>
      </w:pPr>
      <w:r>
        <w:rPr>
          <w:rFonts w:ascii="Times New Roman"/>
          <w:b w:val="false"/>
          <w:i w:val="false"/>
          <w:color w:val="000000"/>
          <w:sz w:val="28"/>
        </w:rPr>
        <w:t>
      011 Республикалық бюджеттен берілетін трансферттер есебінен</w:t>
      </w:r>
    </w:p>
    <w:p>
      <w:pPr>
        <w:spacing w:after="0"/>
        <w:ind w:left="0"/>
        <w:jc w:val="both"/>
      </w:pPr>
      <w:r>
        <w:rPr>
          <w:rFonts w:ascii="Times New Roman"/>
          <w:b w:val="false"/>
          <w:i w:val="false"/>
          <w:color w:val="000000"/>
          <w:sz w:val="28"/>
        </w:rPr>
        <w:t>
      015 Жергілікті бюджет қаражаты есебінен";</w:t>
      </w:r>
    </w:p>
    <w:bookmarkStart w:name="z5" w:id="4"/>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бюджет шығыстарының экономикалық сыныптамасы ерекшелігінің </w:t>
      </w:r>
      <w:r>
        <w:rPr>
          <w:rFonts w:ascii="Times New Roman"/>
          <w:b w:val="false"/>
          <w:i w:val="false"/>
          <w:color w:val="000000"/>
          <w:sz w:val="28"/>
        </w:rPr>
        <w:t>құрылымында</w:t>
      </w:r>
      <w:r>
        <w:rPr>
          <w:rFonts w:ascii="Times New Roman"/>
          <w:b w:val="false"/>
          <w:i w:val="false"/>
          <w:color w:val="000000"/>
          <w:sz w:val="28"/>
        </w:rPr>
        <w:t>:</w:t>
      </w:r>
    </w:p>
    <w:bookmarkEnd w:id="4"/>
    <w:p>
      <w:pPr>
        <w:spacing w:after="0"/>
        <w:ind w:left="0"/>
        <w:jc w:val="both"/>
      </w:pPr>
      <w:r>
        <w:rPr>
          <w:rFonts w:ascii="Times New Roman"/>
          <w:b w:val="false"/>
          <w:i w:val="false"/>
          <w:color w:val="000000"/>
          <w:sz w:val="28"/>
        </w:rPr>
        <w:t>
      320 "Басқа да ағымдағы шығындар" кіші сыныбында:</w:t>
      </w:r>
    </w:p>
    <w:p>
      <w:pPr>
        <w:spacing w:after="0"/>
        <w:ind w:left="0"/>
        <w:jc w:val="both"/>
      </w:pPr>
      <w:r>
        <w:rPr>
          <w:rFonts w:ascii="Times New Roman"/>
          <w:b w:val="false"/>
          <w:i w:val="false"/>
          <w:color w:val="000000"/>
          <w:sz w:val="28"/>
        </w:rPr>
        <w:t>
      322 "Ерекше шығындар" ерекшелік бойынша:</w:t>
      </w:r>
    </w:p>
    <w:p>
      <w:pPr>
        <w:spacing w:after="0"/>
        <w:ind w:left="0"/>
        <w:jc w:val="both"/>
      </w:pPr>
      <w:r>
        <w:rPr>
          <w:rFonts w:ascii="Times New Roman"/>
          <w:b w:val="false"/>
          <w:i w:val="false"/>
          <w:color w:val="000000"/>
          <w:sz w:val="28"/>
        </w:rPr>
        <w:t>
      "Анықтама" бағаны мынадай редакцияда жазылсын:</w:t>
      </w:r>
    </w:p>
    <w:p>
      <w:pPr>
        <w:spacing w:after="0"/>
        <w:ind w:left="0"/>
        <w:jc w:val="both"/>
      </w:pPr>
      <w:r>
        <w:rPr>
          <w:rFonts w:ascii="Times New Roman"/>
          <w:b w:val="false"/>
          <w:i w:val="false"/>
          <w:color w:val="000000"/>
          <w:sz w:val="28"/>
        </w:rPr>
        <w:t>
      "Жеке тұлғаларға олардың қолдағы кірістерін ұлғайтуға немесе шығындардың немесе залалдардың белгілі бір түрлерін толық немесе ішінара өтеуге арналған төлемдер.</w:t>
      </w:r>
    </w:p>
    <w:p>
      <w:pPr>
        <w:spacing w:after="0"/>
        <w:ind w:left="0"/>
        <w:jc w:val="both"/>
      </w:pPr>
      <w:r>
        <w:rPr>
          <w:rFonts w:ascii="Times New Roman"/>
          <w:b w:val="false"/>
          <w:i w:val="false"/>
          <w:color w:val="000000"/>
          <w:sz w:val="28"/>
        </w:rPr>
        <w:t>
      Жергілікті өкілді органдар жеке тұлғаның (алушының) жазбаша өтініші бойынша жәрдемақыны көрсетілетін қызметті берушілердің шоттарына аударуды көздейтін тұрғын үй көмегін ұсыну тәртібін белгілеген кезде осы шығындар осы ерекшелікке сәйкес келтіріледі. Осы ерекшелікке сәйкес өтемақылардан шегерімдер келтірілген.</w:t>
      </w:r>
    </w:p>
    <w:p>
      <w:pPr>
        <w:spacing w:after="0"/>
        <w:ind w:left="0"/>
        <w:jc w:val="both"/>
      </w:pPr>
      <w:r>
        <w:rPr>
          <w:rFonts w:ascii="Times New Roman"/>
          <w:b w:val="false"/>
          <w:i w:val="false"/>
          <w:color w:val="000000"/>
          <w:sz w:val="28"/>
        </w:rPr>
        <w:t>
      Тауарлар және/немесе қызметтер құнының кепілдік берілген сомасын өтеу</w:t>
      </w:r>
    </w:p>
    <w:p>
      <w:pPr>
        <w:spacing w:after="0"/>
        <w:ind w:left="0"/>
        <w:jc w:val="both"/>
      </w:pPr>
      <w:r>
        <w:rPr>
          <w:rFonts w:ascii="Times New Roman"/>
          <w:b w:val="false"/>
          <w:i w:val="false"/>
          <w:color w:val="000000"/>
          <w:sz w:val="28"/>
        </w:rPr>
        <w:t xml:space="preserve">
      "Қазақстан Республикасында мүгедектерді әлеуметтік қорғау туралы" 2005 жылғы 13 сәуірдегі Қазақстан Республикасы Заңының </w:t>
      </w:r>
      <w:r>
        <w:rPr>
          <w:rFonts w:ascii="Times New Roman"/>
          <w:b w:val="false"/>
          <w:i w:val="false"/>
          <w:color w:val="000000"/>
          <w:sz w:val="28"/>
        </w:rPr>
        <w:t>32-1 бабына</w:t>
      </w:r>
      <w:r>
        <w:rPr>
          <w:rFonts w:ascii="Times New Roman"/>
          <w:b w:val="false"/>
          <w:i w:val="false"/>
          <w:color w:val="000000"/>
          <w:sz w:val="28"/>
        </w:rPr>
        <w:t xml:space="preserve"> сәйкес тауарлар немесе қызметтерді әлеуметтік қызметтер порталы арқылы іске асырған жеткізушілердің шотына аудару арқылы жеке тұлғаның (қызмет алушы) өтініші бойынша аталған ерекшелік бойынша жүзеге асырылады.";</w:t>
      </w:r>
    </w:p>
    <w:p>
      <w:pPr>
        <w:spacing w:after="0"/>
        <w:ind w:left="0"/>
        <w:jc w:val="both"/>
      </w:pPr>
      <w:r>
        <w:rPr>
          <w:rFonts w:ascii="Times New Roman"/>
          <w:b w:val="false"/>
          <w:i w:val="false"/>
          <w:color w:val="000000"/>
          <w:sz w:val="28"/>
        </w:rPr>
        <w:t>
      "Шығындардың тізбесі" бағаны мынадай редакцияда жазылсын:</w:t>
      </w:r>
    </w:p>
    <w:p>
      <w:pPr>
        <w:spacing w:after="0"/>
        <w:ind w:left="0"/>
        <w:jc w:val="both"/>
      </w:pPr>
      <w:r>
        <w:rPr>
          <w:rFonts w:ascii="Times New Roman"/>
          <w:b w:val="false"/>
          <w:i w:val="false"/>
          <w:color w:val="000000"/>
          <w:sz w:val="28"/>
        </w:rPr>
        <w:t>
      "Әлеуметтік төлемдер;</w:t>
      </w:r>
    </w:p>
    <w:p>
      <w:pPr>
        <w:spacing w:after="0"/>
        <w:ind w:left="0"/>
        <w:jc w:val="both"/>
      </w:pPr>
      <w:r>
        <w:rPr>
          <w:rFonts w:ascii="Times New Roman"/>
          <w:b w:val="false"/>
          <w:i w:val="false"/>
          <w:color w:val="000000"/>
          <w:sz w:val="28"/>
        </w:rPr>
        <w:t>
      әлеуметтік көмек;</w:t>
      </w:r>
    </w:p>
    <w:p>
      <w:pPr>
        <w:spacing w:after="0"/>
        <w:ind w:left="0"/>
        <w:jc w:val="both"/>
      </w:pPr>
      <w:r>
        <w:rPr>
          <w:rFonts w:ascii="Times New Roman"/>
          <w:b w:val="false"/>
          <w:i w:val="false"/>
          <w:color w:val="000000"/>
          <w:sz w:val="28"/>
        </w:rPr>
        <w:t>
      мүгедектерді әлеуметтік қорғау</w:t>
      </w:r>
    </w:p>
    <w:p>
      <w:pPr>
        <w:spacing w:after="0"/>
        <w:ind w:left="0"/>
        <w:jc w:val="both"/>
      </w:pPr>
      <w:r>
        <w:rPr>
          <w:rFonts w:ascii="Times New Roman"/>
          <w:b w:val="false"/>
          <w:i w:val="false"/>
          <w:color w:val="000000"/>
          <w:sz w:val="28"/>
        </w:rPr>
        <w:t>
      заңнамаға сәйкес қызметкерлер мен қызметшілерге олардың еңбек міндеттерін атқаруға байланысты мертігуден не денсаулығының өзге де зақымдалуынан келген залалдың орнын толтыру;</w:t>
      </w:r>
    </w:p>
    <w:p>
      <w:pPr>
        <w:spacing w:after="0"/>
        <w:ind w:left="0"/>
        <w:jc w:val="both"/>
      </w:pPr>
      <w:r>
        <w:rPr>
          <w:rFonts w:ascii="Times New Roman"/>
          <w:b w:val="false"/>
          <w:i w:val="false"/>
          <w:color w:val="000000"/>
          <w:sz w:val="28"/>
        </w:rPr>
        <w:t>
      мерзімді әскери қызметшілерге, әскери (арнайы) оқу орындарының курсанттарына демалысқа (каникулға) кеткен кезде азық-түлік үлесінің орнына берілетін ақшалай өтемақы;</w:t>
      </w:r>
    </w:p>
    <w:p>
      <w:pPr>
        <w:spacing w:after="0"/>
        <w:ind w:left="0"/>
        <w:jc w:val="both"/>
      </w:pPr>
      <w:r>
        <w:rPr>
          <w:rFonts w:ascii="Times New Roman"/>
          <w:b w:val="false"/>
          <w:i w:val="false"/>
          <w:color w:val="000000"/>
          <w:sz w:val="28"/>
        </w:rPr>
        <w:t>
      "</w:t>
      </w:r>
      <w:r>
        <w:rPr>
          <w:rFonts w:ascii="Times New Roman"/>
          <w:b w:val="false"/>
          <w:i w:val="false"/>
          <w:color w:val="000000"/>
          <w:sz w:val="28"/>
        </w:rPr>
        <w:t>Әскери қызмет және әскери қызметшілердің мәртебесі туралы</w:t>
      </w:r>
      <w:r>
        <w:rPr>
          <w:rFonts w:ascii="Times New Roman"/>
          <w:b w:val="false"/>
          <w:i w:val="false"/>
          <w:color w:val="000000"/>
          <w:sz w:val="28"/>
        </w:rPr>
        <w:t>" 2012 жылғы 16 ақпандағы және "</w:t>
      </w:r>
      <w:r>
        <w:rPr>
          <w:rFonts w:ascii="Times New Roman"/>
          <w:b w:val="false"/>
          <w:i w:val="false"/>
          <w:color w:val="000000"/>
          <w:sz w:val="28"/>
        </w:rPr>
        <w:t>Қазақстан Республикасының арнайы мемлекеттік органдары туралы</w:t>
      </w:r>
      <w:r>
        <w:rPr>
          <w:rFonts w:ascii="Times New Roman"/>
          <w:b w:val="false"/>
          <w:i w:val="false"/>
          <w:color w:val="000000"/>
          <w:sz w:val="28"/>
        </w:rPr>
        <w:t>" 2012 жылғы 13 ақпандағы Қазақстан Республикасы Заңдарда көзделген жағдайларда шығындар мен өтемақылардың орнын толтыру;</w:t>
      </w:r>
    </w:p>
    <w:p>
      <w:pPr>
        <w:spacing w:after="0"/>
        <w:ind w:left="0"/>
        <w:jc w:val="both"/>
      </w:pPr>
      <w:r>
        <w:rPr>
          <w:rFonts w:ascii="Times New Roman"/>
          <w:b w:val="false"/>
          <w:i w:val="false"/>
          <w:color w:val="000000"/>
          <w:sz w:val="28"/>
        </w:rPr>
        <w:t>
      жеке тұлғаларға берілетін басқа да трансферттер.".</w:t>
      </w:r>
    </w:p>
    <w:bookmarkStart w:name="z6" w:id="5"/>
    <w:p>
      <w:pPr>
        <w:spacing w:after="0"/>
        <w:ind w:left="0"/>
        <w:jc w:val="both"/>
      </w:pPr>
      <w:r>
        <w:rPr>
          <w:rFonts w:ascii="Times New Roman"/>
          <w:b w:val="false"/>
          <w:i w:val="false"/>
          <w:color w:val="000000"/>
          <w:sz w:val="28"/>
        </w:rPr>
        <w:t>
      2. Қазақстан Республикасы Қаржы министрлігінің Бюджет заңнамасы департаменті (З.А. Ерназарова) заңнамада белгіленген тәртіппен:</w:t>
      </w:r>
    </w:p>
    <w:bookmarkEnd w:id="5"/>
    <w:bookmarkStart w:name="z7" w:id="6"/>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6"/>
    <w:bookmarkStart w:name="z8" w:id="7"/>
    <w:p>
      <w:pPr>
        <w:spacing w:after="0"/>
        <w:ind w:left="0"/>
        <w:jc w:val="both"/>
      </w:pPr>
      <w:r>
        <w:rPr>
          <w:rFonts w:ascii="Times New Roman"/>
          <w:b w:val="false"/>
          <w:i w:val="false"/>
          <w:color w:val="000000"/>
          <w:sz w:val="28"/>
        </w:rPr>
        <w:t>
      2) осы бұйрықтың Қазақстан Республикасы Қаржы министрлігінің интернет-ресурсында орналастырылуын;</w:t>
      </w:r>
    </w:p>
    <w:bookmarkEnd w:id="7"/>
    <w:bookmarkStart w:name="z9" w:id="8"/>
    <w:p>
      <w:pPr>
        <w:spacing w:after="0"/>
        <w:ind w:left="0"/>
        <w:jc w:val="both"/>
      </w:pPr>
      <w:r>
        <w:rPr>
          <w:rFonts w:ascii="Times New Roman"/>
          <w:b w:val="false"/>
          <w:i w:val="false"/>
          <w:color w:val="000000"/>
          <w:sz w:val="28"/>
        </w:rPr>
        <w:t xml:space="preserve">
      3) осы бұйрық Қазақстан Республикасы Әділет министрлігінде мемлекеттік тіркелгеннен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мәліметтердің Қазақстан Республикасы Қаржы министрлігінің Заң қызметі департаментіне ұсынылуын қамтамасыз етсін.</w:t>
      </w:r>
    </w:p>
    <w:bookmarkEnd w:id="8"/>
    <w:bookmarkStart w:name="z10" w:id="9"/>
    <w:p>
      <w:pPr>
        <w:spacing w:after="0"/>
        <w:ind w:left="0"/>
        <w:jc w:val="both"/>
      </w:pPr>
      <w:r>
        <w:rPr>
          <w:rFonts w:ascii="Times New Roman"/>
          <w:b w:val="false"/>
          <w:i w:val="false"/>
          <w:color w:val="000000"/>
          <w:sz w:val="28"/>
        </w:rPr>
        <w:t>
      3. Осы бұйрық мемлекеттік тіркелген күнінен бастап қолданысқа енгізіледі және ресми жариялануға жатады.</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Премьер-Министрінің </w:t>
            </w:r>
          </w:p>
          <w:p>
            <w:pPr>
              <w:spacing w:after="20"/>
              <w:ind w:left="20"/>
              <w:jc w:val="both"/>
            </w:pPr>
          </w:p>
          <w:p>
            <w:pPr>
              <w:spacing w:after="20"/>
              <w:ind w:left="20"/>
              <w:jc w:val="both"/>
            </w:pPr>
            <w:r>
              <w:rPr>
                <w:rFonts w:ascii="Times New Roman"/>
                <w:b w:val="false"/>
                <w:i/>
                <w:color w:val="000000"/>
                <w:sz w:val="20"/>
              </w:rPr>
              <w:t xml:space="preserve">Бірінші Орынбасары- Қаржы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Смаилов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