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7823" w14:textId="ba67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"Ветеринарлық зертханаларға арналған материалдар шығысының заттай нормаларын бекіту туралы" Қазақстан Республикасы Ауыл шаруашылығы министрінің 2015 жылғы 29 желтоқсандағы № 16-04/1142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2020 жылғы 3 наурыздағы № 73 бұйрығы. Қазақстан Республикасының Әділет министрлігінде 2020 жылғы 10 наурызда № 20097 болып тіркелді. Күші жойылды - Қазақстан Республикасы Ауыл шаруашылығы министрінің м.а. 2025 жылғы 22 сәуірдегі № 120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22.04.2025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"Ветеринарлық зертханаларға арналған материалдар шығысының заттай нормаларын бекіту туралы" Қазақстан Республикасы Ауыл шаруашылығы министрінің 2015 жылғы 29 желтоқсандағы № 16-04/1142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13424 болып тіркелген, 2016 жылғы 6 сәуірде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жануарлар ауруларын зертханалық-диагностикалық зерттеулерге материалдар шығысының заттай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3 наурыздағы</w:t>
            </w:r>
            <w:r>
              <w:br/>
            </w:r>
            <w:r>
              <w:rPr>
                <w:rFonts w:ascii="Times New Roman"/>
                <w:b w:val="false"/>
                <w:i w:val="false"/>
                <w:color w:val="000000"/>
                <w:sz w:val="20"/>
              </w:rPr>
              <w:t xml:space="preserve">№ 16-04/1142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xml:space="preserve"> № 16-04/1142 бұйрығына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Жануарлар ауруларын зертханалық-диагностикалық зерттеулерге материалдар шығысының заттай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зерттеуге жұмсалатын шығыс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(сақтау),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жануарлар ауруларына зертханалық-диагностикалық зерттеулер жүргізу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ВБҚК "РВЗ" ШЖҚ РМК және оның облыстардағы, аудандардағы, республикалық маңызы бар қалалардағы және астанадағы филиалдары.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Жануарлардың бірнеше түрлеріне ортақ ауруларды зертханалық-диагностикалық зерттеулер бойынша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Құтыру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Диффузиялық преципитаттау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Құтыруды диагностикалауға арналған жинақ – ДҚҚПИГ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Флюоресценттеуші антиденелер әдісі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Құтыруды диагностикалауға арналған жинақ – ДҚҚФИГ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флуоресценттемейтін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Иммундық хроматографиялық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 әдісімен құтырудың антигенін жылдам табуға арналған тест–жинақ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Вирусологиялық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хлорлы натрий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Тышқандар (балалары)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құтыру вирусының антигеніне антиденелерді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құтыру вирусына иммунитеттің қауырттылығын айқындауға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құтыру вирусын анықтауға арналған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Бруцеллез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Агглютинация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бруцеллездік антиген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 (ІҚМ, жылқылар, түйелер, иттер, терісі бағалы аңдар, теңіз шошқалары)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(0,5% ерітінді дайындау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хлорлы натрий (ҰМ, енекелер)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хлорлы натрий (бұғылар)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Агглютинация реакциясын қайта қою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АР-ға арналған бірыңғай бруцеллездік антиген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 (ІҚМ, жылқылар, түйелер, иттер, терісі бағалы аңдар, теңіз шошқалары)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хлорлы натрий (ҰМ, енекелер)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хлорлы натрий (бұғылар)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(0,5% ерітінді дайындау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Агглютинация реакциясын бақылау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АР-ға арналған бірыңғай бруцеллездік антиген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ІҚМ-ға, жылқыларға, түйелер мен теңіз шошқаларына арналған позитивті қан сарысуы (титрі 400 МБ-дан кем емес, яғни, төрт крест)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ҰМ-ға, жылқыларға, түйелер мен теңіз шошқаларына арналған негативті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ІҚМ-ға, жылқыларға арналған негативті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ҰМ-ға, түйелерге, енекелерге, бұғыларға, иттерге арналған негативті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 (ІҚМ, жылқылар, түйелер, иттер, терісі бағалы аңдар, теңіз шошқалары)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хлорлы натрий (ҰМ, енекелер)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хлорлы натрий (бұғылар)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(0,5% ерітінді дайындау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Комплементті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бірыңғай бруцеллездік антиген (жұмыс титрі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 Комплементті байланыстыру реакциясын қайта қою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бірыңғай бруцеллездік антиген (жұмыс титрі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 КБР-бруцеллезден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 Комплементті байланыстыру реакциясындағы титрлеу, бақылау, антикомплементтік, қанға уыттылық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бірыңғай бруцеллездік антиген (жұмыс титрі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Бруцеллездің позитивті қан сарысуы (титрі кемінде төрт крест)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Бруцеллездің негативті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 Роз бенгал сынамасы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ІҚМ-ға, жылқыларға, түйелерге, шошқаларға арналған түсті роз бенгал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ҰМ-ға, енекелерге, солтүстік бұғыларына арналған түсті роз бенгал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 Роз бенгал сынамасын бақылау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ІҚМ-ға, жылқыларға, түйелерге, шошқаларға арналған түсті роз бенгал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ҰМ-ға, енекелерге, солтүстік бұғыларына арналған түсті роз бенгал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Бруцеллездің позитивті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Бруцеллездің негативті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 Иммундық диффузия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О-ПС антигенімен ИДР-да жануарлар бруцеллезін диагностикалауға арналған жинақ (ИДР)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16-параграф. Жинақтағы комплементті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17-параграф. Жинақтағы роз бенгал сынамасы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РБС-ға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бруцеллезді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бруцеллезді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Эритрит агары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(бояу дайындау үшін)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cафранин ерітіндісі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жасыл малахит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метилен көгі ерітіндісі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Иммерсиялық май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Ауески ауруы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Ауески ауруын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Лейкоз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22-параграф. Иммундық диффузия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Лейкозға арналған ИДР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24-параграф. Лейкозға сынауға арналған гематологиялық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талдағышқа арналған реагенттер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Затбелгіде көрсетілген мерзімге дейін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лейкозды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Лептоспироз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26-параграф. Микроагглютинация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 лептоспираларды типтендіруге арналған жинақ (15 серотипке)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1-алмастырушы фосфор қышқылды калий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2-алмастырушы фосфор қышқылды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Тұзды қышқыл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лептоспирозды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Листериоз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29-параграф. Комплементті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Листериозға арналған КБР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30-параграф. Комплементті байланыстыру реакциясындағы титрлеу, бақылау, антикомплементтік, қанға уыттылық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Листериозға арналған КБР жинағы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32-параграф. Бөлінген микроағзалардың биохимиялық қасиеттеріне арналған бактериологиялық зерттеулер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Глюкозасы бар Гисс ортасы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Раффинозасы бар Гисс ортасы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Сорбиті бар Гисс ортасы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Дульциті бар Гисс ортасы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Рамнозасы бар Гисс ортасы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Салицині бар Гисс ортасы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Инулині бар Гисс ортасы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листериоз қоздырғышын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Пастереллез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Романовский-Гимза бояуы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Иммерсиялық май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35-параграф. Бөлінген микроағзалардың биохимиялық қасиеттеріне арналған бактериологиялық зерттеулер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Дульциті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Лактозасы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36-параграф. Бөлінген микрофлораның антибиотиктерге сезімталдығын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Антибиотиктің бір түріне арналған арнайы дискілер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Антибиотиктің бір түріне арналған ЕПА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пастереллез қоздырғышын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Сібір жарасы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Сафранин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жарасының преципитаттаушы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жарасының бактериялық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бояулар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Генцианвиолет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сібір жарасының қоздырғышын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Туберкулез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Левенштейн-Йенсен ортасы (35,11 грамды 400 мл. дистилденген суға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Карбол қышқылы (Фенол)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калий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туберкулезді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туберкулез қоздырғышын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Аусыл</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43-параграф. Иммунитеттің қауырттылығын сынауға арналған комплементті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2,5-3%-дан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аусыл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типті аусыл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"Азия-1" типті аусыл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44-параграф. Комплементті байланыстыру реакциясы әдісімен иммунитеттің қауырттылығын сынау кезіндегі титрлеу, бақылау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2,5-3%-дан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аусыл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типті аусыл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"Азия-1" типті аусыл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аусыл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типті аусыл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"Азия-1" типті аусыл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45-параграф. Иммунитет қауырттылығын сынауға арналған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типке ИФТ әдісімен аусыл вирусына иммунитет қауыттылығын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аусыл вирусын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47-параграф. Құрылымсыз ақуыздарға сынауға арналған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аусыл вирусының құрылымсыз ақуыздарына антиденелерді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Күл</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48-параграф. Диффузиялық преципитаттау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ДПР-да күлді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күл вирусын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Эхинококкоз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Эхинококкозды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Паратуберкулез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Паратуберкулезді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паратуберкулезді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Токсоплазмоз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Токсоплазмозды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55-параграф. Комплементті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Токсоплазмозға арналған КБР жинағы (жұмыс титрі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56-параграф. Комплементті байланыстыру реакциясындағы титрлеу, бақылау, антикомплементтік, қанға уыттылық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Токсоплазмозға арналған КБР жинағы (жұмыс титрі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57-параграф. Комплементті байланыстыру реакциясын қайта қою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Токсоплазмозға арналған КБР жинағы (жұмыс титрі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Трихофития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58-параграф. Микроскопиялық зерттеулер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немесе калий гидроксиді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Риккетсиоздар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риккетсиоздарын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Туляремия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60-параграф. Бактериологиялық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бауыр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ИФТ-да туляремия қоздырғышын анықтауға арналған жинақ (тест-жүйе)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Везикулярлы стоматит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Везикулярлы стоматитті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Ірі қара мал аурулары бойынша зерттеулер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19-тарау. Вирустық диарея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диареяны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вирустық диареяны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20-тарау. Шмалленберг ауруы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Шмалленберг ауруын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Шмалленберг ауруын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21-тарау. Инфекциялық ринотрахеит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ринотрахеитті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инфекциялық ринотрахеитті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22-тарау. Парагрипп-3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Парагрипп-3-ті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парагрипп-3-ті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23-тарау. Ірі қара мал обасы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обасын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24-тарау. Қарасан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бауыр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күйдіргіш калий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25-тарау. Кампилобактериоз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Кампилобакагар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кампилобактериоз қоздырғышын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26-тарау. Кеміктәріздес энцефалопатия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ІҚМ кеміктәріздес энцефалопатиясын диагностикалауға арналған тест-жүйе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27-тарау. Нодулярлы дерматит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нодулярлы дерматит қоздырғышын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ИФА-да нодулярлы дерматитті диагностикалауға арналған тест-жүйе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28-тарау. Қойдың хламидиоздық (энзоотиялық) іш тастауы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78-параграф. Комплементті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Хламидиозды диагностикалауға арналған КБР жинағы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79-параграф. Комплементті байланыстыру реакциясындағы титрлеу, бақылау, антикомплементтік, қанға уыттылық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Хламидиозды диагностикалауға арналған КБР жинағы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хламидиозды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хламидиозды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Қой және ешкі аурулары бойынша зерттеулер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29-тарау. Брадзот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бауыр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Цильдің негізгі фуксині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30-тарау. Қой мен ешкінің анаэробты энтеротоксемиясы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бауыр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Клостридийге (перфрингенс) арналған диагностикалық уыттылыққа қарсы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24-ке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31-тарау. Қой және ешкі күлі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84-параграф. Комплементті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КБР әдісімен күлді диагностикалауға арналған жинақ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хлорлы натрий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85-параграф. Комплементті байланыстыру реакциясындағы титрлеу, қанға уыттылық, антикомплементтік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 әдісімен күлді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32-тарау. Тұқымдық қошқарлардың инфекциялық эпидидимиті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86-параграф. Комплементті ұзақ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КҰБР-да қошқарлардың инфекциялық эпидидимитін диагностикалауға арналған жинақ (титрі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87-параграф. Комплементті ұзақ байланыстыру реакциясындағы титрлеу, бақылау, антикомплементтік, қанға уыттылық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КҰБР-да қошқарлардың инфекциялық эпидидимитін диагностикалауға арналған жинақ (титрі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88-параграф. Комплементті ұзақ байланыстыру реакциясын қайта қою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КҰБР-да қошқарлардың инфекциялық эпидидимитіне арналған жинақ (титрі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қошқарлардың инфекциялық эпидидимитін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33-тарау. Контагиозды пустулезді дерматит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90-параграф. Диффузиялық преципитаттау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ДПР-да контагиозды пустулезді дерматитті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34-тарау. Қой мен ешкінің инфекциялық агалактиясы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ешкінің агалактиясын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35-тарау. Қотыр ауруы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 ауруын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36-тарау. Маэди-Висна ауруы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Маэди-Висна ауруын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37-тарау. Аденоматоз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 аденоматозын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38-тарау. Індетті безгек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Індетті безгекті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ПТР әдісімен індетті безгек қоздырғышын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39-тарау. Күйіс қайыратын ұсақ малдардың обасы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 обасын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күйіс қайыратын ұсақ мал обасыны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Жылқы аурулары бойынша зерттеулер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40-тарау. Жылқының инфекциялық анемиясы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99-параграф. Диффузиялық преципитаттау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ДПР-да жылқының инфекциялық анемиясын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инфекциялық анемиясына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41-тарау. Жылқы тұмауы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42-тарау. Эпизоотиялық лимфангоит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102-параграф. Комплементті ұзақ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КҰБР-да жылқылардың эпизоотиялық лимфангоитін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(жұмыстық араластыруда)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103-параграф. Комплементті ұзақ байланыстыру реакциясындағы титрлеу, бақылау, антикомплементтік, қанға уыттылық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КҰБР-да жылқылардың эпизоотиялық лимфангоитін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(жұмыстық араластыру)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104-параграф. Комплементті ұзақ байланыстыру реакциясын қайта қою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КҰБР-да жылқылардың эпизоотиялық лимфангоитін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хлорлы натрий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43-тарау. Ринопневмония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жылқылардың ринопневмониясын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44-тарау. Делбе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106-параграф. Диффузиялық преципитаттау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ДПР-да делбені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45-тарау. Жылқы маңқасы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107-параграф. Комплементті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КБР-да жылқы маңқасын диагностикалауға арналған жинақ (титрі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108-параграф. Комплементті байланыстыру реакциясындағы титрлеу, бақылау, антикомплементтік, қанға уыттылық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КБР-да жылқы маңқасын диагностикалауға арналған жинақ (титрі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109-параграф. Комплементті байланыстыру реакциясын қайта қою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КБР-да жылқы маңқасын диагностикалауға арналған жинақ (титрі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маңқасын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46-тарау. Вирустық артериит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жылқылардың вирусты артериитін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47-тарау. Жылқының африкалық обасы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африкалық обасын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Түйе аурулары бойынша зерттеулер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48-тарау. Түйе обасы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Шошқа аурулары бойынша зерттеулер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49-тарау. Шошқаның кәдімгі обасы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кәдімгі обасын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шошқаның кәдімгі обасын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50-тарау. Шошқаның африкалық обасы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африкалық обасын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ПТР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шошқаның африкалық обасын анықтауға арналған жинақ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51-тарау. Вирусты трансмиссивті гастроэнтерит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трансмиссивті гастроэнтеритті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52-тарау. Шошқаның күлдірек ауруы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күлдірек ауруын саралап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53-тарау. Тешен ауруы (шошқаның энзоотиялық энцефаломиелиті)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Тешен ауруын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54-тарау. Шошқа тұмауы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тұмауын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шошқа тұмауын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55-тарау. Шошқа тілмесі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Сутегінің асқын тотығы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124-параграф. Бөлінген микроағзалардың биохимиялық қасиеттеріне арналған бактериологиялық зерттеулер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Мальтозасы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Лактозасы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Галактозасы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Рамнозасы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Арабинозасы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Салицині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Құс аурулары бойынша зерттеулер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56-тарау. Құстың инфекциялық ларинготрахеиті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инфекциялық ларинготрахеитін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57-тарау. Ньюкасл ауруы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ауруын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ПТР әдісімен Ньюкасл ауруын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58-тарау. Марек ауруы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128-параграф. Иммундық диффузия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Марек ауруын диагностикалауға арналған ИДР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59-тарау. Гамборо ауруы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Гамборо ауруын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Құс күлі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130-параграф. Диффузиялық преципитаттау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ДПР-да құс күлін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61-тарау. Құс орнитозы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131-параграф. Бактериологиялық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62-тарау. Респираторлы микоплазмоз (M. gallіseptіcum, M. synovіa)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Құстың галлисептикум микоплазмасын диагностикалауға арналған ИФТ жинағы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синовия микоплазмасын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63-тарау. Құстың жоғары патогенді тұмауы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құстың жоғары патогенді тұмауы антиденелерін табуға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134-параграф. Сынау әдістері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уақытта ПТР-да тұмау (Н5) вирусын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ИХТ-да тұмау (А және Н5 типі) вирусын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әдіспен ПТР-да тұмау (Н5 және Н7) вирусын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Терісі бағалы аңдар мен үй қояндарының аурулары бойынша зерттеулер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64-тарау. Үй қоянының вирусты геморрагиялық ауруы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геморрагиялық ауруды анықтауға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65-тарау. Миксоматоз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 қояндарының миксоматозын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Ит және мысық аурулары бойынша зерттеулер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66-тарау. Етқоректілер обасы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етқоректілер обасын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етқоректілер обасын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Балық аурулары бойынша зерттеулер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67-тарау. Тұқылардың геморрагиялық септицемиясы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139-параграф. Бактериологиялық зерттеулер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(қоректік) агар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Затбелгіде көрсетілген мерзімге дейін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68-тарау. Описторхоз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140-параграф. Паразитологиялық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тұз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Ара аурулары бойынша зерттеулер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69-тарау. Варроатоз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141-параграф. Паразитологиялық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сабын ерітіндісі (кір жуғыш ұнтақ не сода)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70-тарау. Аскофероз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142-параграф. Аскоферозға сынауға арналған микологиялық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Жануарлардың энзоотиялық ауруларын зертханалық-диагностикалық зерттеу бойынша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71-тарау. Пироплазмоз, тейлериоз, нутталиоз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143-параграф. Пироплазмозды, тейлериозды, нутталиозды паразитологиялық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эфирі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72-тарау. Жылқы пироплазмозы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Theіlerіa obor және В. Caball антиденелерін табуға арналған бәсекелі иммундық ферментті талдау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73-тарау. Некробактериоз, тұяқ шіріндісі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145-параграф. Некробактериозды, тұяқ шіріндісін бактериологиялық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 әдісі бойынша бояуға арналған реагенттер жинағы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(бояу дайындау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бауыры (Китт-Тароцци ортасын дайындау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тарау. Диплококкоз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146-параграф. Диплококкозды бактериологиялық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әдісі бойынша бояуға арналған реагенттер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Манниті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(қоректік) 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күнге дейін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75-тарау. Жылқы маңқасы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147-параграф. Жылқы маңқасын бактериологиялық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әдісі бойынша бояуға арналған реагенттер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Диэтил эфирі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Дульциті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Мальтозасы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Манниті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Сорбиті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76-тарау. Псороптоз, саркоптоз, арахноздар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148-параграф. Псороптозды, саркоптозды, арахнозды паразитологиялық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77-тарау. Сальмонеллездік іш тастау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149-параграф. Жануарлардың сальмонеллездік іш тастауын бактериологиялық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Магнийлі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сорпасы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 ортасы немесе Левин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Висмут-сульфитті 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Плоскирев агары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Олькеницкий ортасы (ұқсастары: темірі бар Клиглер агары, несепнәрі бар темір-глюкозалы-лактозалы 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Манниті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Несепнәрі бар Кристенсен агары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48-ге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Хоттингер сорпасы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үшін сальмонеллездің АВСДЕ көпвалентті аглютинациялаушы абсорбциялаушы қан сарысуы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Фенолды қызыл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 әдісі бойынша бояуға арналған раегенттер жинағы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А-нафтол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гидрототығы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Парадиметиламинобензальдегид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2-алмастырушы фосфор қышқылды натрий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1-алмастырушы фосфор қышқылды калий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78-тарау. Сальмонеллез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сальмонеллезді диагностикалауға арналған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79-тарау. Диктиокаулез, стронгилоидоз, параскаридоз, аскаридоз, нематодоздар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151-параграф. Диктиокаулезді, стронгилоидозды, параскаридозды, аскаридозды, нематодоздарды Берман-Орлов әдісі бойынша паразитологиялық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Люголь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80-тарау. Эстроз, гастрофилез, гиподерматоз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152-параграф. Эстрозды, гастрофилезді, гиподерматозды паразитологиялық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81-тарау. Гельминтоздар, нематодоздар, немотадироздар, трихоцефалездер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153-параграф. Гельминтоздарды, нематодоздарды, нематодироздарды, трихоцефалездерді Дарлинг әдіс бойынша паразитологиялық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82-тарау. Трипаносомоз (су-ауру)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154-параграф. Комплементті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КБР-да трипаносомозды диагностикалауға арналған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Гемолизин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Стрептомицин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155-параграф. Комплементті байланыстыру реакциясы әдісімен трипаносомозға сынау кезіндегі титрлеу, бақылау, антикомплементтік, қанға уыттылық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Гемолизин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156-параграф. Комплементті байланыстыру реакциясын қайта қою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Гемолизин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83-тарау. Колибактериоз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157-параграф. Колибактериозды бактериологиялық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Магнийлі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сорпасы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 ортасы немесе Левин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Висмут-сульфитті 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Плоскирев агары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сұйық 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Олькеницкий ортасы (ұқсастары: темірі бар Клиглер агары, несепнәрі бар темір-глюкозалы-лактозалы агар)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Манниті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Дульциті бар Гисс ортасы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Хоттингер сорпасы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Колли-агглютинациялаушы-О қан сарысуы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Фенолдық қызыл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 әдісі бойынша бояуға арналған жинақ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А-нафтол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гидрототығы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Парадиметиламинобензальдегид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2-алмастырушы фосфор қышқылды натрий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1-алмастырушы фосфор қышқылды калий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10"/>
    <w:p>
      <w:pPr>
        <w:spacing w:after="0"/>
        <w:ind w:left="0"/>
        <w:jc w:val="both"/>
      </w:pPr>
      <w:r>
        <w:rPr>
          <w:rFonts w:ascii="Times New Roman"/>
          <w:b w:val="false"/>
          <w:i w:val="false"/>
          <w:color w:val="000000"/>
          <w:sz w:val="28"/>
        </w:rPr>
        <w:t>
      Ескертпелер:</w:t>
      </w:r>
    </w:p>
    <w:bookmarkEnd w:id="10"/>
    <w:bookmarkStart w:name="z14" w:id="11"/>
    <w:p>
      <w:pPr>
        <w:spacing w:after="0"/>
        <w:ind w:left="0"/>
        <w:jc w:val="both"/>
      </w:pPr>
      <w:r>
        <w:rPr>
          <w:rFonts w:ascii="Times New Roman"/>
          <w:b w:val="false"/>
          <w:i w:val="false"/>
          <w:color w:val="000000"/>
          <w:sz w:val="28"/>
        </w:rPr>
        <w:t>
      1. Қабылданған қысқартулар:</w:t>
      </w:r>
    </w:p>
    <w:bookmarkEnd w:id="11"/>
    <w:p>
      <w:pPr>
        <w:spacing w:after="0"/>
        <w:ind w:left="0"/>
        <w:jc w:val="both"/>
      </w:pPr>
      <w:r>
        <w:rPr>
          <w:rFonts w:ascii="Times New Roman"/>
          <w:b w:val="false"/>
          <w:i w:val="false"/>
          <w:color w:val="000000"/>
          <w:sz w:val="28"/>
        </w:rPr>
        <w:t>
      1) АР – агглютинация реакциясы;</w:t>
      </w:r>
    </w:p>
    <w:p>
      <w:pPr>
        <w:spacing w:after="0"/>
        <w:ind w:left="0"/>
        <w:jc w:val="both"/>
      </w:pPr>
      <w:r>
        <w:rPr>
          <w:rFonts w:ascii="Times New Roman"/>
          <w:b w:val="false"/>
          <w:i w:val="false"/>
          <w:color w:val="000000"/>
          <w:sz w:val="28"/>
        </w:rPr>
        <w:t>
      2) бірл. – іс-қимыл бірлігі;</w:t>
      </w:r>
    </w:p>
    <w:p>
      <w:pPr>
        <w:spacing w:after="0"/>
        <w:ind w:left="0"/>
        <w:jc w:val="both"/>
      </w:pPr>
      <w:r>
        <w:rPr>
          <w:rFonts w:ascii="Times New Roman"/>
          <w:b w:val="false"/>
          <w:i w:val="false"/>
          <w:color w:val="000000"/>
          <w:sz w:val="28"/>
        </w:rPr>
        <w:t>
      3) ДҚҚПИГ – диагностикалық құтыруға қарсы преципитаттаушы иммундық глобулин;</w:t>
      </w:r>
    </w:p>
    <w:p>
      <w:pPr>
        <w:spacing w:after="0"/>
        <w:ind w:left="0"/>
        <w:jc w:val="both"/>
      </w:pPr>
      <w:r>
        <w:rPr>
          <w:rFonts w:ascii="Times New Roman"/>
          <w:b w:val="false"/>
          <w:i w:val="false"/>
          <w:color w:val="000000"/>
          <w:sz w:val="28"/>
        </w:rPr>
        <w:t>
      4) ДҚҚФИГ – диагностикалық құтыруға қарсы флуоресценттеуші иммундық глобулин;</w:t>
      </w:r>
    </w:p>
    <w:p>
      <w:pPr>
        <w:spacing w:after="0"/>
        <w:ind w:left="0"/>
        <w:jc w:val="both"/>
      </w:pPr>
      <w:r>
        <w:rPr>
          <w:rFonts w:ascii="Times New Roman"/>
          <w:b w:val="false"/>
          <w:i w:val="false"/>
          <w:color w:val="000000"/>
          <w:sz w:val="28"/>
        </w:rPr>
        <w:t>
      5) ДПР – диффузиялық преципитаттау реакциясы;</w:t>
      </w:r>
    </w:p>
    <w:p>
      <w:pPr>
        <w:spacing w:after="0"/>
        <w:ind w:left="0"/>
        <w:jc w:val="both"/>
      </w:pPr>
      <w:r>
        <w:rPr>
          <w:rFonts w:ascii="Times New Roman"/>
          <w:b w:val="false"/>
          <w:i w:val="false"/>
          <w:color w:val="000000"/>
          <w:sz w:val="28"/>
        </w:rPr>
        <w:t>
      6) ЕПА – ет-пептонды агар;</w:t>
      </w:r>
    </w:p>
    <w:p>
      <w:pPr>
        <w:spacing w:after="0"/>
        <w:ind w:left="0"/>
        <w:jc w:val="both"/>
      </w:pPr>
      <w:r>
        <w:rPr>
          <w:rFonts w:ascii="Times New Roman"/>
          <w:b w:val="false"/>
          <w:i w:val="false"/>
          <w:color w:val="000000"/>
          <w:sz w:val="28"/>
        </w:rPr>
        <w:t>
      7) ЕПС – ет-пептонды сорпа;</w:t>
      </w:r>
    </w:p>
    <w:p>
      <w:pPr>
        <w:spacing w:after="0"/>
        <w:ind w:left="0"/>
        <w:jc w:val="both"/>
      </w:pPr>
      <w:r>
        <w:rPr>
          <w:rFonts w:ascii="Times New Roman"/>
          <w:b w:val="false"/>
          <w:i w:val="false"/>
          <w:color w:val="000000"/>
          <w:sz w:val="28"/>
        </w:rPr>
        <w:t>
      8) ИДР – иммундық диффузия реакциясы;</w:t>
      </w:r>
    </w:p>
    <w:p>
      <w:pPr>
        <w:spacing w:after="0"/>
        <w:ind w:left="0"/>
        <w:jc w:val="both"/>
      </w:pPr>
      <w:r>
        <w:rPr>
          <w:rFonts w:ascii="Times New Roman"/>
          <w:b w:val="false"/>
          <w:i w:val="false"/>
          <w:color w:val="000000"/>
          <w:sz w:val="28"/>
        </w:rPr>
        <w:t>
      9) ИФТ – иммундық ферментті талдау;</w:t>
      </w:r>
    </w:p>
    <w:p>
      <w:pPr>
        <w:spacing w:after="0"/>
        <w:ind w:left="0"/>
        <w:jc w:val="both"/>
      </w:pPr>
      <w:r>
        <w:rPr>
          <w:rFonts w:ascii="Times New Roman"/>
          <w:b w:val="false"/>
          <w:i w:val="false"/>
          <w:color w:val="000000"/>
          <w:sz w:val="28"/>
        </w:rPr>
        <w:t>
      10) ИХТ – иммундық хроматографиялық талдау;</w:t>
      </w:r>
    </w:p>
    <w:p>
      <w:pPr>
        <w:spacing w:after="0"/>
        <w:ind w:left="0"/>
        <w:jc w:val="both"/>
      </w:pPr>
      <w:r>
        <w:rPr>
          <w:rFonts w:ascii="Times New Roman"/>
          <w:b w:val="false"/>
          <w:i w:val="false"/>
          <w:color w:val="000000"/>
          <w:sz w:val="28"/>
        </w:rPr>
        <w:t>
      11) КБР – комплементті байланыстыру реакциясы;</w:t>
      </w:r>
    </w:p>
    <w:p>
      <w:pPr>
        <w:spacing w:after="0"/>
        <w:ind w:left="0"/>
        <w:jc w:val="both"/>
      </w:pPr>
      <w:r>
        <w:rPr>
          <w:rFonts w:ascii="Times New Roman"/>
          <w:b w:val="false"/>
          <w:i w:val="false"/>
          <w:color w:val="000000"/>
          <w:sz w:val="28"/>
        </w:rPr>
        <w:t>
      12) кг – килограмм;</w:t>
      </w:r>
    </w:p>
    <w:p>
      <w:pPr>
        <w:spacing w:after="0"/>
        <w:ind w:left="0"/>
        <w:jc w:val="both"/>
      </w:pPr>
      <w:r>
        <w:rPr>
          <w:rFonts w:ascii="Times New Roman"/>
          <w:b w:val="false"/>
          <w:i w:val="false"/>
          <w:color w:val="000000"/>
          <w:sz w:val="28"/>
        </w:rPr>
        <w:t>
      13) КҰБР – комплементті ұзақ байланыстыру реакциясы;</w:t>
      </w:r>
    </w:p>
    <w:p>
      <w:pPr>
        <w:spacing w:after="0"/>
        <w:ind w:left="0"/>
        <w:jc w:val="both"/>
      </w:pPr>
      <w:r>
        <w:rPr>
          <w:rFonts w:ascii="Times New Roman"/>
          <w:b w:val="false"/>
          <w:i w:val="false"/>
          <w:color w:val="000000"/>
          <w:sz w:val="28"/>
        </w:rPr>
        <w:t>
      14) ҚР АШМ ВБҚК "РВЗ" ШЖҚ РМК – Қазақстан Республикасы Ауыл шаруашылығы министрлігі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кәсіпорыны;</w:t>
      </w:r>
    </w:p>
    <w:p>
      <w:pPr>
        <w:spacing w:after="0"/>
        <w:ind w:left="0"/>
        <w:jc w:val="both"/>
      </w:pPr>
      <w:r>
        <w:rPr>
          <w:rFonts w:ascii="Times New Roman"/>
          <w:b w:val="false"/>
          <w:i w:val="false"/>
          <w:color w:val="000000"/>
          <w:sz w:val="28"/>
        </w:rPr>
        <w:t>
      15) МАР – микроагглютинация реакциясы;</w:t>
      </w:r>
    </w:p>
    <w:p>
      <w:pPr>
        <w:spacing w:after="0"/>
        <w:ind w:left="0"/>
        <w:jc w:val="both"/>
      </w:pPr>
      <w:r>
        <w:rPr>
          <w:rFonts w:ascii="Times New Roman"/>
          <w:b w:val="false"/>
          <w:i w:val="false"/>
          <w:color w:val="000000"/>
          <w:sz w:val="28"/>
        </w:rPr>
        <w:t>
      16) МБ – микробтық бірлік;</w:t>
      </w:r>
    </w:p>
    <w:p>
      <w:pPr>
        <w:spacing w:after="0"/>
        <w:ind w:left="0"/>
        <w:jc w:val="both"/>
      </w:pPr>
      <w:r>
        <w:rPr>
          <w:rFonts w:ascii="Times New Roman"/>
          <w:b w:val="false"/>
          <w:i w:val="false"/>
          <w:color w:val="000000"/>
          <w:sz w:val="28"/>
        </w:rPr>
        <w:t>
      17) ПТР – полимеразалық тізбек реакциясы;</w:t>
      </w:r>
    </w:p>
    <w:p>
      <w:pPr>
        <w:spacing w:after="0"/>
        <w:ind w:left="0"/>
        <w:jc w:val="both"/>
      </w:pPr>
      <w:r>
        <w:rPr>
          <w:rFonts w:ascii="Times New Roman"/>
          <w:b w:val="false"/>
          <w:i w:val="false"/>
          <w:color w:val="000000"/>
          <w:sz w:val="28"/>
        </w:rPr>
        <w:t>
      18) РБС – роз бенгал сынамасы;</w:t>
      </w:r>
    </w:p>
    <w:p>
      <w:pPr>
        <w:spacing w:after="0"/>
        <w:ind w:left="0"/>
        <w:jc w:val="both"/>
      </w:pPr>
      <w:r>
        <w:rPr>
          <w:rFonts w:ascii="Times New Roman"/>
          <w:b w:val="false"/>
          <w:i w:val="false"/>
          <w:color w:val="000000"/>
          <w:sz w:val="28"/>
        </w:rPr>
        <w:t>
      19) ҰМ – ұсақ мал;</w:t>
      </w:r>
    </w:p>
    <w:p>
      <w:pPr>
        <w:spacing w:after="0"/>
        <w:ind w:left="0"/>
        <w:jc w:val="both"/>
      </w:pPr>
      <w:r>
        <w:rPr>
          <w:rFonts w:ascii="Times New Roman"/>
          <w:b w:val="false"/>
          <w:i w:val="false"/>
          <w:color w:val="000000"/>
          <w:sz w:val="28"/>
        </w:rPr>
        <w:t>
      20) ІҚМ – ірі қара мал.</w:t>
      </w:r>
    </w:p>
    <w:bookmarkStart w:name="z15" w:id="12"/>
    <w:p>
      <w:pPr>
        <w:spacing w:after="0"/>
        <w:ind w:left="0"/>
        <w:jc w:val="both"/>
      </w:pPr>
      <w:r>
        <w:rPr>
          <w:rFonts w:ascii="Times New Roman"/>
          <w:b w:val="false"/>
          <w:i w:val="false"/>
          <w:color w:val="000000"/>
          <w:sz w:val="28"/>
        </w:rPr>
        <w:t>
      2. Диагностикалық материалдарды фабрикалық өлшеп-орауды, сондай-ақ оларды жұмыста пайдалану, тасымалдау және сақтау кезіндегі күтпеген табиғи технологиялық ысыраптарды (себебі, құрғақ күйінде келіп түскен диагностикумдарды қолдану үшін араластырған және құйған кезде олар зертханалық ыдыс қабырғаларында қалып қояды) ескере отырып, диагностикумдардың жоғарыда келтірілген шығыс нормаларының 10 пайыз шегінде ұлғайтылуына жол беріледі.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