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bb41" w14:textId="fedb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нарығын реттеу, мақтаның қауіпсіздігі мен сапасы саласындағы тәуекел дәрежесін бағалау өлшемшарттарын және тексеру парақтарын бекіту туралы" Қазақстан Республикасы Ауыл шаруашылығы министрінің 2019 жылғы 10 шілдедегі № 259 және Қазақстан Республикасы Ұлттық экономика министрінің 2019 жылғы 12 шілдедегі № 63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19 ақпандағы № 56 және Қазақстан Республикасы Ұлттық экономика министрінің 2020 жылғы 24 ақпандағы № 10 бірлескен бұйрығы. Қазақстан Республикасының Әділет министрлігінде 2020 жылғы 27 ақпанда № 20074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06.05.2020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нарығын реттеу, мақтаның қауіпсіздігі мен сапасы саласындағы тәуекел дәрежесін бағалау өлшемшарттарын және тексеру парақтарын бекіту туралы" Қазақстан Республикасы Ауыл шаруашылығы министрінің 2019 жылғы 10 шілдедегі № 259 және Қазақстан Республикасы Ұлттық экономика министрінің 2019 жылғы 12 шілдедегі № 63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19025 болып тіркелген, 2019 жылғы 19 шілдеде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 сапасын сараптау жөніндегі аккредиттелген сынақ зертханалары (орталықтар) үшін мақтаның қауіпсіздігі мен сапасы саласындағы тексеру парағы бекітілсін.";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Мақтаның қауіпсіздігі мен сапасы саласындағы тәуекел дәрежелерін бағалау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Тәуекелдің жоғары дәрежелеріне жатқызылмағандарға мақта сапасын сараптау жөніндегі аккредиттелген сынақ зертханалары (орталықтар) жатады.";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Өсімдік шаруашылығы өнімдерін өндіру және қайта өңдеу департаменті заңнамада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Ауыл шаруашылығы вице-министріне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ресми жариялауға жатады және 2020 жылғы 6 мамырдан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 жөніндегі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ақпандағы"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Мақтаның қауіпсіздігі мен сапасы саласындағы тексеру парағы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сапасын сараптау жөніндегі аккредиттелген сынақ зертханалар (орталықтар)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(бақылау субъектілерінің (объектілерінің) біртекті тобының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тағайындаған мемлекеттік орган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субъектісіне (объектісіне) бара отырып тексеру/профилактикалық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тағайындау туралы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атауы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жеке сәйкестендіру нөмірі/бизнес-сәйкестендіру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жерінің мекенжайы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403"/>
        <w:gridCol w:w="1061"/>
        <w:gridCol w:w="1061"/>
        <w:gridCol w:w="1357"/>
        <w:gridCol w:w="1357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талаптарға сәйкес келеді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іріктеу актілерінің болуы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 сынамаларын тіркеу журналының болуы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 сапасы туралы куәліктерді тіркеу журналының болуы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 сапасы туралы куәліктердің ресімделуін жүзеге асыру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 сапасы туралы берілген куәліктердің көшірмелерін бір жыл бойы сақтау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Тиеп-жөнелтілген және сақталынатын партияларға шитті мақта сынамаларын мынадай мерзім ішінде сақтау: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тиеп-жөнелтілген және сақталынатын партияларға - шитті мақтаның сапасы туралы куәліктің қолданылуы мерзімі ішінде;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сапа бойынша келіспеушіліктер болған жағдайда - келіспеушіліктерді қарау толығымен аяқталғанға дейін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жөнінде келіспеушіліктер кезінде, келіспеушіліктерді қарау толық аяқталғанға дейін тиеп-жөнелтілген және сақталынатын партияларға шитті мақта сынамаларының сақталуы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(-дар)________________________________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(аты, әкесінің аты (бар болса), тегі)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