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9a27" w14:textId="6f39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18 ақпандағы № 164 бұйрығы. Қазақстан Республикасының Әділет министрлігінде 2020 жылғы 21 ақпанда № 20052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"183.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телерадио хабарларын тарату қызметтері, әскери қызметшілерді тамақтандыруды ұйымдастыру қызметтері) үшін төлеуіне жол беріледі.</w:t>
      </w:r>
    </w:p>
    <w:bookmarkEnd w:id="3"/>
    <w:p>
      <w:pPr>
        <w:spacing w:after="0"/>
        <w:ind w:left="0"/>
        <w:jc w:val="both"/>
      </w:pPr>
      <w:r>
        <w:rPr>
          <w:rFonts w:ascii="Times New Roman"/>
          <w:b w:val="false"/>
          <w:i w:val="false"/>
          <w:color w:val="000000"/>
          <w:sz w:val="28"/>
        </w:rPr>
        <w:t>
      Ағымдағы қаржы жылына жасалған шарт бойынша, өткен қаржы жылындағы желтоқсан үшін төлеуге берілетін құжаттар бойынша ағымдағы қаржы жылының бірінші тоқсанында көрсетілген көлік қызметтері және ақпараттық жүйелерді сүйемелдеу үшін мемлекеттік мекемелердің төлеуіне рұқсат етіледі.".</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(Ерназарова З.А.)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