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e1cb" w14:textId="9c0e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12 ақпандағы № 137 бұйрығы. Қазақстан Республикасының Әділет министрлігінде 2020 жылғы 18 ақпанда № 20042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"Мемлекеттік архивтер ұсынатын қызметтер" деген бөлімі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ретке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материалдық-техникалық базаны нығайту;</w:t>
            </w:r>
          </w:p>
          <w:p>
            <w:pPr>
              <w:spacing w:after="20"/>
              <w:ind w:left="20"/>
              <w:jc w:val="both"/>
            </w:pPr>
            <w:r>
              <w:rPr>
                <w:rFonts w:ascii="Times New Roman"/>
                <w:b w:val="false"/>
                <w:i w:val="false"/>
                <w:color w:val="000000"/>
                <w:sz w:val="20"/>
              </w:rPr>
              <w:t>
2) ақылы қызметтерді өткізу үшін тартылатын мамандардың еңбегіне ақы төлеу;</w:t>
            </w:r>
          </w:p>
          <w:p>
            <w:pPr>
              <w:spacing w:after="20"/>
              <w:ind w:left="20"/>
              <w:jc w:val="both"/>
            </w:pPr>
            <w:r>
              <w:rPr>
                <w:rFonts w:ascii="Times New Roman"/>
                <w:b w:val="false"/>
                <w:i w:val="false"/>
                <w:color w:val="000000"/>
                <w:sz w:val="20"/>
              </w:rPr>
              <w:t>
3) шаруашылық шығыстар (байланыс қызметтеріне ақы төлеу, көліктік қызметтерге ақы төлеу, коммуналдық қызметтерге ақы төлеу, мемлекеттік архивтің ағымдағы мақсаттары үшін заттар мен материалдар сатып aлу);</w:t>
            </w:r>
          </w:p>
          <w:p>
            <w:pPr>
              <w:spacing w:after="20"/>
              <w:ind w:left="20"/>
              <w:jc w:val="both"/>
            </w:pPr>
            <w:r>
              <w:rPr>
                <w:rFonts w:ascii="Times New Roman"/>
                <w:b w:val="false"/>
                <w:i w:val="false"/>
                <w:color w:val="000000"/>
                <w:sz w:val="20"/>
              </w:rPr>
              <w:t>
4) жеке және заңды тұлғалардың тапсырыстары (өтінімдері) бойынша оқыту жүргізу үшін үй-жайларды жалға алуға және оқу құралдарын, көрнекі материалдарды сатып алу.</w:t>
            </w:r>
          </w:p>
          <w:p>
            <w:pPr>
              <w:spacing w:after="20"/>
              <w:ind w:left="20"/>
              <w:jc w:val="both"/>
            </w:pPr>
            <w:r>
              <w:rPr>
                <w:rFonts w:ascii="Times New Roman"/>
                <w:b w:val="false"/>
                <w:i w:val="false"/>
                <w:color w:val="000000"/>
                <w:sz w:val="20"/>
              </w:rPr>
              <w:t>
(111, 121, 122, 124, 144, 149, 151, 152, 153, 154, 159,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архив қоры және архивтер туралы" Қазақстан Республикасының 1998 жылғы 22 желтоқсандағы Заңының 17-бабының </w:t>
            </w:r>
            <w:r>
              <w:rPr>
                <w:rFonts w:ascii="Times New Roman"/>
                <w:b w:val="false"/>
                <w:i w:val="false"/>
                <w:color w:val="000000"/>
                <w:sz w:val="20"/>
              </w:rPr>
              <w:t>1-тармағы</w:t>
            </w:r>
            <w:r>
              <w:rPr>
                <w:rFonts w:ascii="Times New Roman"/>
                <w:b w:val="false"/>
                <w:i w:val="false"/>
                <w:color w:val="000000"/>
                <w:sz w:val="20"/>
              </w:rPr>
              <w:t xml:space="preserve">, Қазақстан Республикасы Мәдениет және спорт министрінің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2018 жылғы 26 қыркүйектегі № 275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Нормативтік құқықтық актілерді мемлекеттік тіркеудің тізіліміне № 17446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 жасау мен құжаттаманы басқарудың заманауи негіздерін оқыту жөніндегі курстар мен семинарлар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істері мен құжаттарын реставрациялау, консервациялау, түптеу, архивтік қораптарды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сақтандыру көшірмелерін дайындау, мәтінін қалпына келтіру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көшіру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 және архивтер туралы" Қазақстан Республикасының 1998 жылғы 22 желтоқсандағы Заңының</w:t>
            </w:r>
            <w:r>
              <w:rPr>
                <w:rFonts w:ascii="Times New Roman"/>
                <w:b w:val="false"/>
                <w:i w:val="false"/>
                <w:color w:val="000000"/>
                <w:sz w:val="20"/>
              </w:rPr>
              <w:t xml:space="preserve"> 15-1-бабының</w:t>
            </w:r>
            <w:r>
              <w:rPr>
                <w:rFonts w:ascii="Times New Roman"/>
                <w:b w:val="false"/>
                <w:i w:val="false"/>
                <w:color w:val="000000"/>
                <w:sz w:val="20"/>
              </w:rPr>
              <w:t xml:space="preserve"> 1-тармағында көрсетілген архивтік құжаттарды қоспағанда, жеке және заңды тұлғалардың тапсырыстары (өтінімдері) бойынша архивтік құжаттарды электрондық нысанға аудару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құжаттамалық көрмелерді ұйымдастыру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генеалогиялық және тақырыптық сипаттардағы ақпаратты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мерзімдерін көрсете отырып, құжаттар тізбесін, істер номенклатурала-рын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әдебиетті, архивтік құжаттардың жинақтарын, оқыту және басқа да жарияланымдарды басып шығару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273</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346</w:t>
            </w:r>
          </w:p>
          <w:p>
            <w:pPr>
              <w:spacing w:after="20"/>
              <w:ind w:left="20"/>
              <w:jc w:val="both"/>
            </w:pPr>
            <w:r>
              <w:rPr>
                <w:rFonts w:ascii="Times New Roman"/>
                <w:b w:val="false"/>
                <w:i w:val="false"/>
                <w:color w:val="000000"/>
                <w:sz w:val="20"/>
              </w:rPr>
              <w:t>
361</w:t>
            </w:r>
          </w:p>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739</w:t>
            </w:r>
          </w:p>
          <w:p>
            <w:pPr>
              <w:spacing w:after="20"/>
              <w:ind w:left="20"/>
              <w:jc w:val="both"/>
            </w:pPr>
            <w:r>
              <w:rPr>
                <w:rFonts w:ascii="Times New Roman"/>
                <w:b w:val="false"/>
                <w:i w:val="false"/>
                <w:color w:val="000000"/>
                <w:sz w:val="20"/>
              </w:rPr>
              <w:t>
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 депозитарлық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(Ерназарова З.А.)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