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6c1c" w14:textId="2006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қағидаларын бекіту туралы" Қазақстан Республикасы Премьер-Министрінің орынбасары – Қазақстан Республикасы Ауыл шаруашылығы министрінің 2004 жылғы 2 наурыздағы № 104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 ақпандағы № 34 бұйрығы. Қазақстан Республикасының Әділет министрлігінде 2020 жылғы 6 ақпанда № 19988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қағидаларын бекіту туралы" Қазақстан Республикасы Премьер-Министрінің орынбасары ˗ Қазақстан Республикасы Ауыл шаруашылығы министрінің 2004 жылғы 2 наурыздағы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2768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2004 жыл, № 29-32, 963-құжат)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"9) орны ауыстырылатын (тасымалданатын) объектілерді мемлекеттік ветеринариялық-санитариялық инспекторларға ветеринариялық қарап тексеру үшін кедергісіз береді;</w:t>
      </w:r>
    </w:p>
    <w:bookmarkEnd w:id="5"/>
    <w:bookmarkStart w:name="z7" w:id="6"/>
    <w:p>
      <w:pPr>
        <w:spacing w:after="0"/>
        <w:ind w:left="0"/>
        <w:jc w:val="both"/>
      </w:pPr>
      <w:r>
        <w:rPr>
          <w:rFonts w:ascii="Times New Roman"/>
          <w:b w:val="false"/>
          <w:i w:val="false"/>
          <w:color w:val="000000"/>
          <w:sz w:val="28"/>
        </w:rPr>
        <w:t>
      10) мемлекеттік ветеринариялық-санитариялық инспекторлардың актілерін орындайды;".</w:t>
      </w:r>
    </w:p>
    <w:bookmarkEnd w:id="6"/>
    <w:bookmarkStart w:name="z8" w:id="7"/>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