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39277" w14:textId="74392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"Орта білімнен кейінгі, жоғары және жоғары оқу орнынан кейінгі медициналық және фармацевтикалық білімі бар мамандарды даярлауға 2019-2020 оқу жылына арналған мемлекеттік білім беру тапсырысын орналастыру туралы" Қазақстан Республикасы Денсаулық сақтау министрінің 2019 жылғы 30 шілдедегі № ҚР ДСМ-107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2020 жылғы 15 қаңтардағы № ҚР ДСМ-4/2020 бұйрығы. Қазақстан Республикасының Әділет министрлігінде 2020 жылғы 16 қаңтарда № 19884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Республикасының 2009 жылғы 18 қыркүйектегі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"Орта білімнен кейінгі, жоғары және жоғары оқу орнынан кейінгі медициналық және фармацевтикалық білімі бар мамандарды даярлауға 2019-2020 оқу жылына арналған мемлекеттік білім беру тапсырысын орналастыру туралы" Қазақстан Республикасы Денсаулық сақтау министрінің 2019 жылғы 30 шілдедегі № ҚР ДСМ-107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19141 болып тіркелген, 2019 жылғы 6 тамызда Қазақстан Республикасы Нормативтік құқықтық актілерінің эталондық бақылау банкіде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Денсаулық сақтау саласындағы білім беру ұйымдарында орта білімнен кейінгі білімі бар мамандарды даярлаудың 2019-2020 оқу жылына арналған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10-жол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4230"/>
        <w:gridCol w:w="2319"/>
        <w:gridCol w:w="1838"/>
        <w:gridCol w:w="2320"/>
      </w:tblGrid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денсаулық сақтау басқармасы "Жамбыл жоғары медициналық колледжі" ШЖҚ КМК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қазақ тілінде білім алушылар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қазақ тілінде білім алушылар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қазақ тілінде білім алушылар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Ғылым және адами ресурстар департаменті Қазақстан Республикасының заңнамасында белгіленген тәртіппен: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жариялағаннан кейін Қазақстан Республикасы Денсаулық сақтау министрлігінің интернет-ресурсына орналастыруды;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мемлекеттік тіркелгеннен кейін он жұмыс күні ішінде Қазақстан Республикасы Денсаулық сақтау министрлігінің Заң департаментіне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Денсаулық сақтау вице-министрі О.А. Әбішевке жүктелсін.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Денсаулық сақтау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