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2a7d" w14:textId="69d2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2019 жылғы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2019 жылғы 30 мамырдағы № 128 қаулысы. Батыс Қазақстан облысының Әділет департаментінде 2019 жылғы 3 маусымда № 5695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2019 жылғы егіс жұмыстарының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2018 жылғы 24 сәуірдегі №98 "2018 жылғы егіс жұмыстарының басталуы мен аяқталуының оңтайлы мерзімдерін белгілеу туралы" (Нормативтік құқықтық актілерді мемлекеттік тіркеу тізілімінде №5186 тіркелген, 2018 жылғы 10 мамырда Қазақстан Республикасы нормативтік кұқықтық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(Қ.Нурекешев)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А.Баяндыковке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 және 2019 жылдың 25 сәуірінен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№128 каулысына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2019 жылғы егіс жұмыстардың басталуы мен аяқталуының оңтайлы мерзімдері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650"/>
        <w:gridCol w:w="4182"/>
        <w:gridCol w:w="4183"/>
      </w:tblGrid>
      <w:tr>
        <w:trPr>
          <w:trHeight w:val="30" w:hRule="atLeast"/>
        </w:trPr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егу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далалық аймақ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бидай 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