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b27e" w14:textId="1bcb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2019 жылғы 28 мамырдағы № 125 қаулысы. Батыс Қазақстан облысының Әділет департаментінде 2019 жылғы 30 мамырда № 5691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сайлау комиссиясымен (келісім бойынша) бірлесіп барлық кандидаттар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Тасқала ауданы әкімдігінің 2014 жылғы 17 наурыздағы № 71 "Үгіттік баспа материалдарын орналастыру үшін орындар белгілеу туралы" (Нормативтік құқықтық актілерді мемлекеттік тіркеу тізілімінде № 3468 тіркелген, 2014 жылғы 15 сәуірде "Әділет" ақпаратттық-құқықтық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Тасқала ауданы әкімі аппаратының басшысы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қаулының орындалуын бақылау аудан әкімі аппаратының басшысы Қ.Нурекешевке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Тасқала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 А.Ғ.Нұрмақов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мамыр 2019 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Үгiттiк баспа материалдарын орналастыру үшiн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Тасқала ауданы әкімдігінің 16.06.2026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ауылының орталық саябағы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ауылдық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үйi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Бiрiншi Шежiн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"Бірінші Шежін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мәдениет үйі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ауылдық округі әкімінің аппараты"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фельдшерлік-акушерлік пункт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әкімдігі білім басқармасының Тасқала ауданы білім беру бөлімінің "Бастау бастауыш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әкімдігі білім басқармасының Тасқала ауданы білім беру бөлімінің "Ынтымақ бастауыш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әкімінің аппараты"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Қалмақшабын көшесі, 19, "Тасқала аудандық орталықтандырылған кітапханалар жүйесі" мемлекеттік мекемесінің Қалмақшабын 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 әкімдігі мәдениет тілдерді дамыту, дене шынықтыру және спорт бөлімінің "Тасқала аудандық мәдени-демалыс орталығы " мемлекеттiк коммуналдық қазыналық кәсiпорны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аудандық спорт клубы" мемлекеттік коммуналдық қазыналық кәсіпорны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Шамов және Абай көшелерiнiң қиылысында;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 "Ы.Алтынсарин атындағы жалпы орта білім беретін мектебі" коммуналдық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бөлімінің" Қ.Сәтбаев атындағы мектеп-гимназиясы" коммуналдық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бөлімінің" "Бөбек бөбекжайы" мемлекеттік коммуналдық қазыналық кәсiпорны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бөлімінің" Бірлік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"Тасқала аудандық ауруханасы" мемлекеттік коммуналдық кәсіпорнының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үйi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білім басқармасының Тасқала ауданы білім беру бөлімінің "Мерей ЖОББ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Тасқала ауданы білім беру бөлімінің" Айнабұлақ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Шежiн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