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bb3de2" w14:textId="5bb3de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Сырым ауданы бойынша 2019-2020 жылдарға арналған жайылымдарды басқару және оларды пайдалану жөніндегі жоспарын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Батыс Қазақстан облысы Сырым аудандық мәслихатының 2019 жылғы 6 маусымдағы № 41-2 шешімі. Батыс Қазақстан облысының Әділет департаментінде 2019 жылғы 10 маусымда № 5710 болып тіркелді. Күші жойылды - Батыс Қазақстан облысы Сырым аудандық мәслихатының 2021 жылғы 18 ақпандағы № 3-3 шешімімен</w:t>
      </w:r>
    </w:p>
    <w:p>
      <w:pPr>
        <w:spacing w:after="0"/>
        <w:ind w:left="0"/>
        <w:jc w:val="both"/>
      </w:pPr>
      <w:bookmarkStart w:name="z3" w:id="0"/>
      <w:r>
        <w:rPr>
          <w:rFonts w:ascii="Times New Roman"/>
          <w:b w:val="false"/>
          <w:i w:val="false"/>
          <w:color w:val="ff0000"/>
          <w:sz w:val="28"/>
        </w:rPr>
        <w:t xml:space="preserve">
      Ескерту. Күші жойылды - Батыс Қазақстан облысы Сырым аудандық мәслихатының 18.02.2021 </w:t>
      </w:r>
      <w:r>
        <w:rPr>
          <w:rFonts w:ascii="Times New Roman"/>
          <w:b w:val="false"/>
          <w:i w:val="false"/>
          <w:color w:val="ff0000"/>
          <w:sz w:val="28"/>
        </w:rPr>
        <w:t>№ 3-3</w:t>
      </w:r>
      <w:r>
        <w:rPr>
          <w:rFonts w:ascii="Times New Roman"/>
          <w:b w:val="false"/>
          <w:i w:val="false"/>
          <w:color w:val="ff0000"/>
          <w:sz w:val="28"/>
        </w:rPr>
        <w:t xml:space="preserve"> шешімімен (алғашқы ресми жарияланған күнінен бастап қолданысқа енгізіледі).</w:t>
      </w:r>
      <w:r>
        <w:br/>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End w:id="0"/>
    <w:p>
      <w:pPr>
        <w:spacing w:after="0"/>
        <w:ind w:left="0"/>
        <w:jc w:val="both"/>
      </w:pPr>
      <w:r>
        <w:rPr>
          <w:rFonts w:ascii="Times New Roman"/>
          <w:b w:val="false"/>
          <w:i w:val="false"/>
          <w:color w:val="000000"/>
          <w:sz w:val="28"/>
        </w:rPr>
        <w:t xml:space="preserve">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және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сәйкес, аудандық мәслихат</w:t>
      </w:r>
      <w:r>
        <w:rPr>
          <w:rFonts w:ascii="Times New Roman"/>
          <w:b/>
          <w:i w:val="false"/>
          <w:color w:val="000000"/>
          <w:sz w:val="28"/>
        </w:rPr>
        <w:t xml:space="preserve"> ШЕШІМ ҚАБЫЛДАДЫ</w:t>
      </w:r>
      <w:r>
        <w:rPr>
          <w:rFonts w:ascii="Times New Roman"/>
          <w:b w:val="false"/>
          <w:i w:val="false"/>
          <w:color w:val="000000"/>
          <w:sz w:val="28"/>
        </w:rPr>
        <w:t>:</w:t>
      </w:r>
    </w:p>
    <w:bookmarkStart w:name="z4"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Сырым ауданы бойынша 2019-2020 жылдарға арналған жайылымдарды басқару және оларды пайдалану жөніндегі жоспары бекітілсін.</w:t>
      </w:r>
    </w:p>
    <w:bookmarkEnd w:id="1"/>
    <w:bookmarkStart w:name="z5" w:id="2"/>
    <w:p>
      <w:pPr>
        <w:spacing w:after="0"/>
        <w:ind w:left="0"/>
        <w:jc w:val="both"/>
      </w:pPr>
      <w:r>
        <w:rPr>
          <w:rFonts w:ascii="Times New Roman"/>
          <w:b w:val="false"/>
          <w:i w:val="false"/>
          <w:color w:val="000000"/>
          <w:sz w:val="28"/>
        </w:rPr>
        <w:t>
      2. Сырым аудандық мәслихаты аппаратының бас маманы (А.Орашева) осы шешімнің әділет органдарында мемлекеттік тіркелуін, Қазақстан Республикасы нормативтік құқықтық актілерінің эталондық бақылау банкінде және бұқаралық ақпарат құралдарында оның ресми жариялануын қамтамасыз етсін.</w:t>
      </w:r>
    </w:p>
    <w:bookmarkEnd w:id="2"/>
    <w:bookmarkStart w:name="z6" w:id="3"/>
    <w:p>
      <w:pPr>
        <w:spacing w:after="0"/>
        <w:ind w:left="0"/>
        <w:jc w:val="both"/>
      </w:pPr>
      <w:r>
        <w:rPr>
          <w:rFonts w:ascii="Times New Roman"/>
          <w:b w:val="false"/>
          <w:i w:val="false"/>
          <w:color w:val="000000"/>
          <w:sz w:val="28"/>
        </w:rPr>
        <w:t>
      3. Осы шешім алғашқы ресми жарияланған күнінен бастап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аудандық мәслихатының </w:t>
            </w:r>
            <w:r>
              <w:br/>
            </w:r>
            <w:r>
              <w:rPr>
                <w:rFonts w:ascii="Times New Roman"/>
                <w:b w:val="false"/>
                <w:i w:val="false"/>
                <w:color w:val="000000"/>
                <w:sz w:val="20"/>
              </w:rPr>
              <w:t xml:space="preserve">2019 жылғы 6 маусымдағы </w:t>
            </w:r>
            <w:r>
              <w:br/>
            </w:r>
            <w:r>
              <w:rPr>
                <w:rFonts w:ascii="Times New Roman"/>
                <w:b w:val="false"/>
                <w:i w:val="false"/>
                <w:color w:val="000000"/>
                <w:sz w:val="20"/>
              </w:rPr>
              <w:t>№41-2 шешіміне қосымша</w:t>
            </w:r>
          </w:p>
        </w:tc>
      </w:tr>
    </w:tbl>
    <w:bookmarkStart w:name="z8" w:id="4"/>
    <w:p>
      <w:pPr>
        <w:spacing w:after="0"/>
        <w:ind w:left="0"/>
        <w:jc w:val="left"/>
      </w:pPr>
      <w:r>
        <w:rPr>
          <w:rFonts w:ascii="Times New Roman"/>
          <w:b/>
          <w:i w:val="false"/>
          <w:color w:val="000000"/>
        </w:rPr>
        <w:t xml:space="preserve"> Сырым ауданы бойынша 2019-2020 жылдарға арналған жайылымдарды басқару және оларды пайдалану жөніндегі жоспар</w:t>
      </w:r>
    </w:p>
    <w:bookmarkEnd w:id="4"/>
    <w:bookmarkStart w:name="z9" w:id="5"/>
    <w:p>
      <w:pPr>
        <w:spacing w:after="0"/>
        <w:ind w:left="0"/>
        <w:jc w:val="both"/>
      </w:pPr>
      <w:r>
        <w:rPr>
          <w:rFonts w:ascii="Times New Roman"/>
          <w:b w:val="false"/>
          <w:i w:val="false"/>
          <w:color w:val="000000"/>
          <w:sz w:val="28"/>
        </w:rPr>
        <w:t xml:space="preserve">
      Осы Сырым ауданы бойынша 2019-2020 жылдарға арналған жайылымдарды басқару және оларды пайдалану жөніндегі жоспар (бұдан әрі - Жоспар)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28 сәуір 2017 жылы № 15090 тіркелген),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(Қазақстан Республикасының Әділет министрлігінде 15 мамыр 2015 жылы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5"/>
    <w:bookmarkStart w:name="z10" w:id="6"/>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6"/>
    <w:bookmarkStart w:name="z11" w:id="7"/>
    <w:p>
      <w:pPr>
        <w:spacing w:after="0"/>
        <w:ind w:left="0"/>
        <w:jc w:val="both"/>
      </w:pPr>
      <w:r>
        <w:rPr>
          <w:rFonts w:ascii="Times New Roman"/>
          <w:b w:val="false"/>
          <w:i w:val="false"/>
          <w:color w:val="000000"/>
          <w:sz w:val="28"/>
        </w:rPr>
        <w:t xml:space="preserve">
      Жоспар мазмұны: </w:t>
      </w:r>
    </w:p>
    <w:bookmarkEnd w:id="7"/>
    <w:bookmarkStart w:name="z12" w:id="8"/>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осы Жоспардың </w:t>
      </w:r>
      <w:r>
        <w:rPr>
          <w:rFonts w:ascii="Times New Roman"/>
          <w:b w:val="false"/>
          <w:i w:val="false"/>
          <w:color w:val="000000"/>
          <w:sz w:val="28"/>
        </w:rPr>
        <w:t>1- қосымшасына</w:t>
      </w:r>
      <w:r>
        <w:rPr>
          <w:rFonts w:ascii="Times New Roman"/>
          <w:b w:val="false"/>
          <w:i w:val="false"/>
          <w:color w:val="000000"/>
          <w:sz w:val="28"/>
        </w:rPr>
        <w:t xml:space="preserve"> сәйкес;</w:t>
      </w:r>
    </w:p>
    <w:bookmarkEnd w:id="8"/>
    <w:bookmarkStart w:name="z13" w:id="9"/>
    <w:p>
      <w:pPr>
        <w:spacing w:after="0"/>
        <w:ind w:left="0"/>
        <w:jc w:val="both"/>
      </w:pPr>
      <w:r>
        <w:rPr>
          <w:rFonts w:ascii="Times New Roman"/>
          <w:b w:val="false"/>
          <w:i w:val="false"/>
          <w:color w:val="000000"/>
          <w:sz w:val="28"/>
        </w:rPr>
        <w:t xml:space="preserve">
      2) жайылым айналымдарының қолайлы схемалары осы Жоспардың </w:t>
      </w:r>
      <w:r>
        <w:rPr>
          <w:rFonts w:ascii="Times New Roman"/>
          <w:b w:val="false"/>
          <w:i w:val="false"/>
          <w:color w:val="000000"/>
          <w:sz w:val="28"/>
        </w:rPr>
        <w:t>2- қосымшасына</w:t>
      </w:r>
      <w:r>
        <w:rPr>
          <w:rFonts w:ascii="Times New Roman"/>
          <w:b w:val="false"/>
          <w:i w:val="false"/>
          <w:color w:val="000000"/>
          <w:sz w:val="28"/>
        </w:rPr>
        <w:t xml:space="preserve"> сәйкес;</w:t>
      </w:r>
    </w:p>
    <w:bookmarkEnd w:id="9"/>
    <w:bookmarkStart w:name="z14" w:id="10"/>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осы Жоспардың </w:t>
      </w:r>
      <w:r>
        <w:rPr>
          <w:rFonts w:ascii="Times New Roman"/>
          <w:b w:val="false"/>
          <w:i w:val="false"/>
          <w:color w:val="000000"/>
          <w:sz w:val="28"/>
        </w:rPr>
        <w:t>3- қосымшасына</w:t>
      </w:r>
      <w:r>
        <w:rPr>
          <w:rFonts w:ascii="Times New Roman"/>
          <w:b w:val="false"/>
          <w:i w:val="false"/>
          <w:color w:val="000000"/>
          <w:sz w:val="28"/>
        </w:rPr>
        <w:t xml:space="preserve"> сәйкес;</w:t>
      </w:r>
    </w:p>
    <w:bookmarkEnd w:id="10"/>
    <w:bookmarkStart w:name="z15" w:id="11"/>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осы Жоспардың </w:t>
      </w:r>
      <w:r>
        <w:rPr>
          <w:rFonts w:ascii="Times New Roman"/>
          <w:b w:val="false"/>
          <w:i w:val="false"/>
          <w:color w:val="000000"/>
          <w:sz w:val="28"/>
        </w:rPr>
        <w:t>4 -қосымшасына</w:t>
      </w:r>
      <w:r>
        <w:rPr>
          <w:rFonts w:ascii="Times New Roman"/>
          <w:b w:val="false"/>
          <w:i w:val="false"/>
          <w:color w:val="000000"/>
          <w:sz w:val="28"/>
        </w:rPr>
        <w:t xml:space="preserve"> сәйкес;</w:t>
      </w:r>
    </w:p>
    <w:bookmarkEnd w:id="11"/>
    <w:bookmarkStart w:name="z16" w:id="12"/>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w:t>
      </w:r>
      <w:r>
        <w:rPr>
          <w:rFonts w:ascii="Times New Roman"/>
          <w:b w:val="false"/>
          <w:i w:val="false"/>
          <w:color w:val="000000"/>
          <w:sz w:val="28"/>
        </w:rPr>
        <w:t>5- қосымшасына</w:t>
      </w:r>
      <w:r>
        <w:rPr>
          <w:rFonts w:ascii="Times New Roman"/>
          <w:b w:val="false"/>
          <w:i w:val="false"/>
          <w:color w:val="000000"/>
          <w:sz w:val="28"/>
        </w:rPr>
        <w:t xml:space="preserve"> сәйкес;</w:t>
      </w:r>
    </w:p>
    <w:bookmarkEnd w:id="12"/>
    <w:bookmarkStart w:name="z17" w:id="13"/>
    <w:p>
      <w:pPr>
        <w:spacing w:after="0"/>
        <w:ind w:left="0"/>
        <w:jc w:val="both"/>
      </w:pPr>
      <w:r>
        <w:rPr>
          <w:rFonts w:ascii="Times New Roman"/>
          <w:b w:val="false"/>
          <w:i w:val="false"/>
          <w:color w:val="000000"/>
          <w:sz w:val="28"/>
        </w:rPr>
        <w:t xml:space="preserve">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осы Жоспардың </w:t>
      </w:r>
      <w:r>
        <w:rPr>
          <w:rFonts w:ascii="Times New Roman"/>
          <w:b w:val="false"/>
          <w:i w:val="false"/>
          <w:color w:val="000000"/>
          <w:sz w:val="28"/>
        </w:rPr>
        <w:t>6-қосымшасына</w:t>
      </w:r>
      <w:r>
        <w:rPr>
          <w:rFonts w:ascii="Times New Roman"/>
          <w:b w:val="false"/>
          <w:i w:val="false"/>
          <w:color w:val="000000"/>
          <w:sz w:val="28"/>
        </w:rPr>
        <w:t xml:space="preserve"> сәйкес;</w:t>
      </w:r>
    </w:p>
    <w:bookmarkEnd w:id="13"/>
    <w:bookmarkStart w:name="z18" w:id="14"/>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графигі осы Жоспардың </w:t>
      </w:r>
      <w:r>
        <w:rPr>
          <w:rFonts w:ascii="Times New Roman"/>
          <w:b w:val="false"/>
          <w:i w:val="false"/>
          <w:color w:val="000000"/>
          <w:sz w:val="28"/>
        </w:rPr>
        <w:t>7- қосымшасына</w:t>
      </w:r>
      <w:r>
        <w:rPr>
          <w:rFonts w:ascii="Times New Roman"/>
          <w:b w:val="false"/>
          <w:i w:val="false"/>
          <w:color w:val="000000"/>
          <w:sz w:val="28"/>
        </w:rPr>
        <w:t xml:space="preserve"> сәйкес;</w:t>
      </w:r>
    </w:p>
    <w:bookmarkEnd w:id="14"/>
    <w:bookmarkStart w:name="z19" w:id="15"/>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bookmarkEnd w:id="15"/>
    <w:bookmarkStart w:name="z20" w:id="16"/>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16"/>
    <w:bookmarkStart w:name="z21" w:id="17"/>
    <w:p>
      <w:pPr>
        <w:spacing w:after="0"/>
        <w:ind w:left="0"/>
        <w:jc w:val="both"/>
      </w:pPr>
      <w:r>
        <w:rPr>
          <w:rFonts w:ascii="Times New Roman"/>
          <w:b w:val="false"/>
          <w:i w:val="false"/>
          <w:color w:val="000000"/>
          <w:sz w:val="28"/>
        </w:rPr>
        <w:t xml:space="preserve">
      Әкімшілік-аумақтық бөлініс бойынша Сырым ауданында 12 ауылдық округтер, 38 ауылдық елді - мекендер орналасқан. </w:t>
      </w:r>
    </w:p>
    <w:bookmarkEnd w:id="17"/>
    <w:bookmarkStart w:name="z22" w:id="18"/>
    <w:p>
      <w:pPr>
        <w:spacing w:after="0"/>
        <w:ind w:left="0"/>
        <w:jc w:val="both"/>
      </w:pPr>
      <w:r>
        <w:rPr>
          <w:rFonts w:ascii="Times New Roman"/>
          <w:b w:val="false"/>
          <w:i w:val="false"/>
          <w:color w:val="000000"/>
          <w:sz w:val="28"/>
        </w:rPr>
        <w:t>
      Сырым ауданының жалпы көлемі 1 188 843 га, оның ішінде жайылымдық жерлер – 896 321 га, суармалары жерлер – 29 897 га.</w:t>
      </w:r>
    </w:p>
    <w:bookmarkEnd w:id="18"/>
    <w:bookmarkStart w:name="z23" w:id="19"/>
    <w:p>
      <w:pPr>
        <w:spacing w:after="0"/>
        <w:ind w:left="0"/>
        <w:jc w:val="both"/>
      </w:pPr>
      <w:r>
        <w:rPr>
          <w:rFonts w:ascii="Times New Roman"/>
          <w:b w:val="false"/>
          <w:i w:val="false"/>
          <w:color w:val="000000"/>
          <w:sz w:val="28"/>
        </w:rPr>
        <w:t>
      Санаттар бойынша жерлер бөлінісі:</w:t>
      </w:r>
    </w:p>
    <w:bookmarkEnd w:id="19"/>
    <w:bookmarkStart w:name="z24" w:id="20"/>
    <w:p>
      <w:pPr>
        <w:spacing w:after="0"/>
        <w:ind w:left="0"/>
        <w:jc w:val="both"/>
      </w:pPr>
      <w:r>
        <w:rPr>
          <w:rFonts w:ascii="Times New Roman"/>
          <w:b w:val="false"/>
          <w:i w:val="false"/>
          <w:color w:val="000000"/>
          <w:sz w:val="28"/>
        </w:rPr>
        <w:t>
      ауыл шаруашылығы мақсатындағы жерлер – 639 013 га;</w:t>
      </w:r>
    </w:p>
    <w:bookmarkEnd w:id="20"/>
    <w:bookmarkStart w:name="z25" w:id="21"/>
    <w:p>
      <w:pPr>
        <w:spacing w:after="0"/>
        <w:ind w:left="0"/>
        <w:jc w:val="both"/>
      </w:pPr>
      <w:r>
        <w:rPr>
          <w:rFonts w:ascii="Times New Roman"/>
          <w:b w:val="false"/>
          <w:i w:val="false"/>
          <w:color w:val="000000"/>
          <w:sz w:val="28"/>
        </w:rPr>
        <w:t>
      елді мекен жерлері – 140 017 га;</w:t>
      </w:r>
    </w:p>
    <w:bookmarkEnd w:id="21"/>
    <w:bookmarkStart w:name="z26" w:id="22"/>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 1 794 га;</w:t>
      </w:r>
    </w:p>
    <w:bookmarkEnd w:id="22"/>
    <w:bookmarkStart w:name="z27" w:id="23"/>
    <w:p>
      <w:pPr>
        <w:spacing w:after="0"/>
        <w:ind w:left="0"/>
        <w:jc w:val="both"/>
      </w:pPr>
      <w:r>
        <w:rPr>
          <w:rFonts w:ascii="Times New Roman"/>
          <w:b w:val="false"/>
          <w:i w:val="false"/>
          <w:color w:val="000000"/>
          <w:sz w:val="28"/>
        </w:rPr>
        <w:t>
      су қорының жерлері - 37 га;</w:t>
      </w:r>
    </w:p>
    <w:bookmarkEnd w:id="23"/>
    <w:bookmarkStart w:name="z28" w:id="24"/>
    <w:p>
      <w:pPr>
        <w:spacing w:after="0"/>
        <w:ind w:left="0"/>
        <w:jc w:val="both"/>
      </w:pPr>
      <w:r>
        <w:rPr>
          <w:rFonts w:ascii="Times New Roman"/>
          <w:b w:val="false"/>
          <w:i w:val="false"/>
          <w:color w:val="000000"/>
          <w:sz w:val="28"/>
        </w:rPr>
        <w:t>
      орман қорының жерлері – 5 103 га;</w:t>
      </w:r>
    </w:p>
    <w:bookmarkEnd w:id="24"/>
    <w:bookmarkStart w:name="z29" w:id="25"/>
    <w:p>
      <w:pPr>
        <w:spacing w:after="0"/>
        <w:ind w:left="0"/>
        <w:jc w:val="both"/>
      </w:pPr>
      <w:r>
        <w:rPr>
          <w:rFonts w:ascii="Times New Roman"/>
          <w:b w:val="false"/>
          <w:i w:val="false"/>
          <w:color w:val="000000"/>
          <w:sz w:val="28"/>
        </w:rPr>
        <w:t>
      қордағы жерлер – 402 879 га.</w:t>
      </w:r>
    </w:p>
    <w:bookmarkEnd w:id="25"/>
    <w:bookmarkStart w:name="z30" w:id="26"/>
    <w:p>
      <w:pPr>
        <w:spacing w:after="0"/>
        <w:ind w:left="0"/>
        <w:jc w:val="both"/>
      </w:pPr>
      <w:r>
        <w:rPr>
          <w:rFonts w:ascii="Times New Roman"/>
          <w:b w:val="false"/>
          <w:i w:val="false"/>
          <w:color w:val="000000"/>
          <w:sz w:val="28"/>
        </w:rPr>
        <w:t xml:space="preserve">
      Ауданның климаттық зонасы күртконтиненталды, қысы салыстырмалы салқын, жазы ыстық және құрғақ. Ауаның жылдық орташа температурасы қаңтар айында – -14; -35°С, шілде айында – +24; +38°С. Жауынның орташа түсімі 30 мм, ал жылдық 214 мм. </w:t>
      </w:r>
    </w:p>
    <w:bookmarkEnd w:id="26"/>
    <w:bookmarkStart w:name="z31" w:id="27"/>
    <w:p>
      <w:pPr>
        <w:spacing w:after="0"/>
        <w:ind w:left="0"/>
        <w:jc w:val="both"/>
      </w:pPr>
      <w:r>
        <w:rPr>
          <w:rFonts w:ascii="Times New Roman"/>
          <w:b w:val="false"/>
          <w:i w:val="false"/>
          <w:color w:val="000000"/>
          <w:sz w:val="28"/>
        </w:rPr>
        <w:t>
      Ауданның өсімдік жамылғысы әртүрлі, шамамен қоса алғанда 118 түрлері. Олардың ішінде ең көп тараған түрі бидайлы және күрделі гүлділер шөптері.</w:t>
      </w:r>
    </w:p>
    <w:bookmarkEnd w:id="27"/>
    <w:bookmarkStart w:name="z32" w:id="28"/>
    <w:p>
      <w:pPr>
        <w:spacing w:after="0"/>
        <w:ind w:left="0"/>
        <w:jc w:val="both"/>
      </w:pPr>
      <w:r>
        <w:rPr>
          <w:rFonts w:ascii="Times New Roman"/>
          <w:b w:val="false"/>
          <w:i w:val="false"/>
          <w:color w:val="000000"/>
          <w:sz w:val="28"/>
        </w:rPr>
        <w:t>
      Топырағы қызылқоңыр, оңтүстікте сортаң топырақты жерлер кездеседі. Топырақтың құнарлы қабаттың қалыңдығы 40-50 см.</w:t>
      </w:r>
    </w:p>
    <w:bookmarkEnd w:id="28"/>
    <w:bookmarkStart w:name="z33" w:id="29"/>
    <w:p>
      <w:pPr>
        <w:spacing w:after="0"/>
        <w:ind w:left="0"/>
        <w:jc w:val="both"/>
      </w:pPr>
      <w:r>
        <w:rPr>
          <w:rFonts w:ascii="Times New Roman"/>
          <w:b w:val="false"/>
          <w:i w:val="false"/>
          <w:color w:val="000000"/>
          <w:sz w:val="28"/>
        </w:rPr>
        <w:t>
      Ауданда 10 мал дәрігерлік пункті, 15 мал тоғыту орындары, 8 қолдан ұрықтандыру пункті және 36 мал көмінділері бар.</w:t>
      </w:r>
    </w:p>
    <w:bookmarkEnd w:id="29"/>
    <w:bookmarkStart w:name="z34" w:id="30"/>
    <w:p>
      <w:pPr>
        <w:spacing w:after="0"/>
        <w:ind w:left="0"/>
        <w:jc w:val="both"/>
      </w:pPr>
      <w:r>
        <w:rPr>
          <w:rFonts w:ascii="Times New Roman"/>
          <w:b w:val="false"/>
          <w:i w:val="false"/>
          <w:color w:val="000000"/>
          <w:sz w:val="28"/>
        </w:rPr>
        <w:t>
      Қазіргі уақытта Сырым ауданында мүйізді ірі қара 45 804 бас, ұсақ мал 76 995 бас, 17 730 бас жылқы, 63 бас түйе және 17 170 құс саналады.</w:t>
      </w:r>
    </w:p>
    <w:bookmarkEnd w:id="30"/>
    <w:bookmarkStart w:name="z35" w:id="31"/>
    <w:p>
      <w:pPr>
        <w:spacing w:after="0"/>
        <w:ind w:left="0"/>
        <w:jc w:val="both"/>
      </w:pPr>
      <w:r>
        <w:rPr>
          <w:rFonts w:ascii="Times New Roman"/>
          <w:b w:val="false"/>
          <w:i w:val="false"/>
          <w:color w:val="000000"/>
          <w:sz w:val="28"/>
        </w:rPr>
        <w:t xml:space="preserve">
      Ауыл шаруашылығы жануарларын қамтамасыз ету үшін Сырым ауданы бойынша барлығы 896 321 га жайылымдық алқаптары бар. Елді-мекен шегіндегі жайылымдары 129 874 га құрайды, қордағы жерлерде 244 669 га жайылымдық алқаптар бар. </w:t>
      </w:r>
    </w:p>
    <w:bookmarkEnd w:id="31"/>
    <w:bookmarkStart w:name="z36" w:id="32"/>
    <w:p>
      <w:pPr>
        <w:spacing w:after="0"/>
        <w:ind w:left="0"/>
        <w:jc w:val="both"/>
      </w:pPr>
      <w:r>
        <w:rPr>
          <w:rFonts w:ascii="Times New Roman"/>
          <w:b w:val="false"/>
          <w:i w:val="false"/>
          <w:color w:val="000000"/>
          <w:sz w:val="28"/>
        </w:rPr>
        <w:t>
      Ауданның ауылдық округтерінде жеке шаруашылықтардағы мал басының өсуіне байланысты 435 973 га жайылымдық алқаптардың жетіспеушілігі байқалады,сонымен қатар, шаруа қожалықтарына қосымша 457 641 га, барлығы 893 614 га жайылымдық алқаптар қажет.</w:t>
      </w:r>
    </w:p>
    <w:bookmarkEnd w:id="32"/>
    <w:bookmarkStart w:name="z37" w:id="33"/>
    <w:p>
      <w:pPr>
        <w:spacing w:after="0"/>
        <w:ind w:left="0"/>
        <w:jc w:val="both"/>
      </w:pPr>
      <w:r>
        <w:rPr>
          <w:rFonts w:ascii="Times New Roman"/>
          <w:b w:val="false"/>
          <w:i w:val="false"/>
          <w:color w:val="000000"/>
          <w:sz w:val="28"/>
        </w:rPr>
        <w:t xml:space="preserve">
      Бұл мәселелерді шешу үшін-мемлекеттік қордан жайылымдық алқаптарды ұтымды бөлу және елді мекен, ауыл шаруашылық мақсатындағы және Сырым ауданының қордағы жерлерінен бөлу есебінен ұлғайту қажет. </w:t>
      </w:r>
    </w:p>
    <w:bookmarkEnd w:id="33"/>
    <w:bookmarkStart w:name="z38" w:id="34"/>
    <w:p>
      <w:pPr>
        <w:spacing w:after="0"/>
        <w:ind w:left="0"/>
        <w:jc w:val="both"/>
      </w:pPr>
      <w:r>
        <w:rPr>
          <w:rFonts w:ascii="Times New Roman"/>
          <w:b w:val="false"/>
          <w:i w:val="false"/>
          <w:color w:val="000000"/>
          <w:sz w:val="28"/>
        </w:rPr>
        <w:t>
      Сонымен бірге, ветеринариялық–санитарлық объектілермен қамтамасыз ету үшін мал тоғыту орындарының құрылысын аудан бойынша Алгабас, Аралтөбе, Булан, Бұлдырты, Жетікөл, Елтай және Талдыбұлақ ауылдық округтерінде қолдан ұрықтандыру пункттерінің құрылыстарын салу жоспарлау.</w:t>
      </w:r>
    </w:p>
    <w:bookmarkEnd w:id="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2019-2020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1 - қосымша</w:t>
            </w:r>
          </w:p>
        </w:tc>
      </w:tr>
    </w:tbl>
    <w:bookmarkStart w:name="z40" w:id="3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w:t>
      </w:r>
    </w:p>
    <w:bookmarkEnd w:id="35"/>
    <w:bookmarkStart w:name="z41"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2019-2020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2 - қосымша</w:t>
            </w:r>
          </w:p>
        </w:tc>
      </w:tr>
    </w:tbl>
    <w:bookmarkStart w:name="z43" w:id="37"/>
    <w:p>
      <w:pPr>
        <w:spacing w:after="0"/>
        <w:ind w:left="0"/>
        <w:jc w:val="left"/>
      </w:pPr>
      <w:r>
        <w:rPr>
          <w:rFonts w:ascii="Times New Roman"/>
          <w:b/>
          <w:i w:val="false"/>
          <w:color w:val="000000"/>
        </w:rPr>
        <w:t xml:space="preserve"> Жайылым айналымдарының қолайлы схемалары </w:t>
      </w:r>
    </w:p>
    <w:bookmarkEnd w:id="37"/>
    <w:bookmarkStart w:name="z44"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2019-2020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3 - қосымша</w:t>
            </w:r>
          </w:p>
        </w:tc>
      </w:tr>
    </w:tbl>
    <w:bookmarkStart w:name="z46" w:id="39"/>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bookmarkEnd w:id="39"/>
    <w:bookmarkStart w:name="z47"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2019-2020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4 - қосымша</w:t>
            </w:r>
          </w:p>
        </w:tc>
      </w:tr>
    </w:tbl>
    <w:bookmarkStart w:name="z49" w:id="4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w:t>
      </w:r>
    </w:p>
    <w:bookmarkEnd w:id="41"/>
    <w:bookmarkStart w:name="z50"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2019-2020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5 - қосымша</w:t>
            </w:r>
          </w:p>
        </w:tc>
      </w:tr>
    </w:tbl>
    <w:bookmarkStart w:name="z52" w:id="43"/>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bookmarkEnd w:id="43"/>
    <w:bookmarkStart w:name="z53"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1122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22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2019-2020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6 - қосымша</w:t>
            </w:r>
          </w:p>
        </w:tc>
      </w:tr>
    </w:tbl>
    <w:bookmarkStart w:name="z55" w:id="45"/>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w:t>
      </w:r>
    </w:p>
    <w:bookmarkEnd w:id="45"/>
    <w:bookmarkStart w:name="z56"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2019-2020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 а 7 - қосымша</w:t>
            </w:r>
          </w:p>
        </w:tc>
      </w:tr>
    </w:tbl>
    <w:bookmarkStart w:name="z58" w:id="47"/>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89"/>
        <w:gridCol w:w="1926"/>
        <w:gridCol w:w="3532"/>
        <w:gridCol w:w="2997"/>
        <w:gridCol w:w="856"/>
      </w:tblGrid>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екінші онкүндігі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Аралтөбе</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екінші онкүндігі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Булан</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екінші онкүндігі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Бұлдырты</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екінші онкүндігі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екінші онкүндігі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Жымпиты</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екінші онкүндігі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Жосалы</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екінші онкүндігі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екінші онкүндігі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екінші онкүндігі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Сарой</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екінші онкүндігі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екінші онкүндігі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Шолақаңқаты</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екінші онкүндігі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9" w:id="48"/>
    <w:p>
      <w:pPr>
        <w:spacing w:after="0"/>
        <w:ind w:left="0"/>
        <w:jc w:val="both"/>
      </w:pPr>
      <w:r>
        <w:rPr>
          <w:rFonts w:ascii="Times New Roman"/>
          <w:b w:val="false"/>
          <w:i w:val="false"/>
          <w:color w:val="000000"/>
          <w:sz w:val="28"/>
        </w:rPr>
        <w:t xml:space="preserve">
      Сонымен қатар жайылымның кезеңінің ұзақтығы топырақтық-климаттық аймақ зонасына байланысты, ауыл шаруашылығы жануарлар түріне, сондай-ақ жайылым өнімділігіне байланысты біркелкі құрғақ - селеулі - бетегелі –жусанды далада 180-200 күнді құрайды. </w:t>
      </w:r>
    </w:p>
    <w:bookmarkEnd w:id="48"/>
    <w:bookmarkStart w:name="z60" w:id="49"/>
    <w:p>
      <w:pPr>
        <w:spacing w:after="0"/>
        <w:ind w:left="0"/>
        <w:jc w:val="both"/>
      </w:pPr>
      <w:r>
        <w:rPr>
          <w:rFonts w:ascii="Times New Roman"/>
          <w:b w:val="false"/>
          <w:i w:val="false"/>
          <w:color w:val="000000"/>
          <w:sz w:val="28"/>
        </w:rPr>
        <w:t xml:space="preserve">
      Бұл жағдайда жайылымның ұзақтығы мүйізді ірі қара, ұзақ мүйізді малдар, жылқы және түйелер үшін максималды қар жамылғысың қалыңдыңымен тереңдігіне және басқада факторларға байланысты. </w:t>
      </w:r>
    </w:p>
    <w:bookmarkEnd w:id="49"/>
    <w:bookmarkStart w:name="z61" w:id="50"/>
    <w:p>
      <w:pPr>
        <w:spacing w:after="0"/>
        <w:ind w:left="0"/>
        <w:jc w:val="both"/>
      </w:pPr>
      <w:r>
        <w:rPr>
          <w:rFonts w:ascii="Times New Roman"/>
          <w:b w:val="false"/>
          <w:i w:val="false"/>
          <w:color w:val="000000"/>
          <w:sz w:val="28"/>
        </w:rPr>
        <w:t>
      Ескерту: аббревиатуралардың шешуі:</w:t>
      </w:r>
    </w:p>
    <w:bookmarkEnd w:id="50"/>
    <w:bookmarkStart w:name="z62" w:id="51"/>
    <w:p>
      <w:pPr>
        <w:spacing w:after="0"/>
        <w:ind w:left="0"/>
        <w:jc w:val="both"/>
      </w:pPr>
      <w:r>
        <w:rPr>
          <w:rFonts w:ascii="Times New Roman"/>
          <w:b w:val="false"/>
          <w:i w:val="false"/>
          <w:color w:val="000000"/>
          <w:sz w:val="28"/>
        </w:rPr>
        <w:t>
      С° – Цельсия көрсеткіші;</w:t>
      </w:r>
    </w:p>
    <w:bookmarkEnd w:id="51"/>
    <w:bookmarkStart w:name="z63" w:id="52"/>
    <w:p>
      <w:pPr>
        <w:spacing w:after="0"/>
        <w:ind w:left="0"/>
        <w:jc w:val="both"/>
      </w:pPr>
      <w:r>
        <w:rPr>
          <w:rFonts w:ascii="Times New Roman"/>
          <w:b w:val="false"/>
          <w:i w:val="false"/>
          <w:color w:val="000000"/>
          <w:sz w:val="28"/>
        </w:rPr>
        <w:t>
      га - гектар;</w:t>
      </w:r>
    </w:p>
    <w:bookmarkEnd w:id="52"/>
    <w:bookmarkStart w:name="z64" w:id="53"/>
    <w:p>
      <w:pPr>
        <w:spacing w:after="0"/>
        <w:ind w:left="0"/>
        <w:jc w:val="both"/>
      </w:pPr>
      <w:r>
        <w:rPr>
          <w:rFonts w:ascii="Times New Roman"/>
          <w:b w:val="false"/>
          <w:i w:val="false"/>
          <w:color w:val="000000"/>
          <w:sz w:val="28"/>
        </w:rPr>
        <w:t>
      мм - миллиметр;</w:t>
      </w:r>
    </w:p>
    <w:bookmarkEnd w:id="53"/>
    <w:bookmarkStart w:name="z65" w:id="54"/>
    <w:p>
      <w:pPr>
        <w:spacing w:after="0"/>
        <w:ind w:left="0"/>
        <w:jc w:val="both"/>
      </w:pPr>
      <w:r>
        <w:rPr>
          <w:rFonts w:ascii="Times New Roman"/>
          <w:b w:val="false"/>
          <w:i w:val="false"/>
          <w:color w:val="000000"/>
          <w:sz w:val="28"/>
        </w:rPr>
        <w:t>
      см - сантиметр;</w:t>
      </w:r>
    </w:p>
    <w:bookmarkEnd w:id="54"/>
    <w:bookmarkStart w:name="z66" w:id="55"/>
    <w:p>
      <w:pPr>
        <w:spacing w:after="0"/>
        <w:ind w:left="0"/>
        <w:jc w:val="both"/>
      </w:pPr>
      <w:r>
        <w:rPr>
          <w:rFonts w:ascii="Times New Roman"/>
          <w:b w:val="false"/>
          <w:i w:val="false"/>
          <w:color w:val="000000"/>
          <w:sz w:val="28"/>
        </w:rPr>
        <w:t>
      а/о - ауылдық округ;</w:t>
      </w:r>
    </w:p>
    <w:bookmarkEnd w:id="55"/>
    <w:bookmarkStart w:name="z67" w:id="56"/>
    <w:p>
      <w:pPr>
        <w:spacing w:after="0"/>
        <w:ind w:left="0"/>
        <w:jc w:val="both"/>
      </w:pPr>
      <w:r>
        <w:rPr>
          <w:rFonts w:ascii="Times New Roman"/>
          <w:b w:val="false"/>
          <w:i w:val="false"/>
          <w:color w:val="000000"/>
          <w:sz w:val="28"/>
        </w:rPr>
        <w:t>
      МОҚ – мемлекеттік орман қоры.</w:t>
      </w:r>
    </w:p>
    <w:bookmarkEnd w:id="56"/>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header.xml" Type="http://schemas.openxmlformats.org/officeDocument/2006/relationships/header" Id="rId1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