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2fb8" w14:textId="3762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2019 жылғы 8 қаңтардағы № 35-1 шешімі. Батыс Қазақстан облысының Әділет департаментінде 2019 жылғы 17 қаңтарда № 5522 болып тіркелді. Күші жойылды - Батыс Қазақстан облысы Сырым аудандық мәслихатының 2020 жылғы 13 ақпандағы № 51-5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13.02.2020 </w:t>
      </w:r>
      <w:r>
        <w:rPr>
          <w:rFonts w:ascii="Times New Roman"/>
          <w:b w:val="false"/>
          <w:i w:val="false"/>
          <w:color w:val="ff0000"/>
          <w:sz w:val="28"/>
        </w:rPr>
        <w:t>№ 51-5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2018 жылғы 29 желтоқсандағы №34-2 "2019-2021 жылдарға арналған аудандық бюджет туралы" (Нормативтік құқықтық актілерді мемлекеттік тіркеу тізілімінде №5492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Жымпиты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55 451 мың теңге:</w:t>
      </w:r>
    </w:p>
    <w:bookmarkEnd w:id="2"/>
    <w:bookmarkStart w:name="z6" w:id="3"/>
    <w:p>
      <w:pPr>
        <w:spacing w:after="0"/>
        <w:ind w:left="0"/>
        <w:jc w:val="both"/>
      </w:pPr>
      <w:r>
        <w:rPr>
          <w:rFonts w:ascii="Times New Roman"/>
          <w:b w:val="false"/>
          <w:i w:val="false"/>
          <w:color w:val="000000"/>
          <w:sz w:val="28"/>
        </w:rPr>
        <w:t>
      салықтық түсімдер – 21 647 мың теңге;</w:t>
      </w:r>
    </w:p>
    <w:bookmarkEnd w:id="3"/>
    <w:bookmarkStart w:name="z7" w:id="4"/>
    <w:p>
      <w:pPr>
        <w:spacing w:after="0"/>
        <w:ind w:left="0"/>
        <w:jc w:val="both"/>
      </w:pPr>
      <w:r>
        <w:rPr>
          <w:rFonts w:ascii="Times New Roman"/>
          <w:b w:val="false"/>
          <w:i w:val="false"/>
          <w:color w:val="000000"/>
          <w:sz w:val="28"/>
        </w:rPr>
        <w:t>
      салықтық емес түсімдер – 425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33 379 мың теңге;</w:t>
      </w:r>
    </w:p>
    <w:bookmarkEnd w:id="6"/>
    <w:bookmarkStart w:name="z10" w:id="7"/>
    <w:p>
      <w:pPr>
        <w:spacing w:after="0"/>
        <w:ind w:left="0"/>
        <w:jc w:val="both"/>
      </w:pPr>
      <w:r>
        <w:rPr>
          <w:rFonts w:ascii="Times New Roman"/>
          <w:b w:val="false"/>
          <w:i w:val="false"/>
          <w:color w:val="000000"/>
          <w:sz w:val="28"/>
        </w:rPr>
        <w:t>
      2) шығындар – 56 027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- 576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576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576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12.12.2019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Бұлдырты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28 814 мың теңге:</w:t>
      </w:r>
    </w:p>
    <w:bookmarkEnd w:id="20"/>
    <w:bookmarkStart w:name="z24" w:id="21"/>
    <w:p>
      <w:pPr>
        <w:spacing w:after="0"/>
        <w:ind w:left="0"/>
        <w:jc w:val="both"/>
      </w:pPr>
      <w:r>
        <w:rPr>
          <w:rFonts w:ascii="Times New Roman"/>
          <w:b w:val="false"/>
          <w:i w:val="false"/>
          <w:color w:val="000000"/>
          <w:sz w:val="28"/>
        </w:rPr>
        <w:t>
      салықтық түсімдер – 3 315 мың теңге;</w:t>
      </w:r>
    </w:p>
    <w:bookmarkEnd w:id="21"/>
    <w:bookmarkStart w:name="z25" w:id="22"/>
    <w:p>
      <w:pPr>
        <w:spacing w:after="0"/>
        <w:ind w:left="0"/>
        <w:jc w:val="both"/>
      </w:pPr>
      <w:r>
        <w:rPr>
          <w:rFonts w:ascii="Times New Roman"/>
          <w:b w:val="false"/>
          <w:i w:val="false"/>
          <w:color w:val="000000"/>
          <w:sz w:val="28"/>
        </w:rPr>
        <w:t>
      салықтық емес түсімдер – 150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25 349 мың теңге;</w:t>
      </w:r>
    </w:p>
    <w:bookmarkEnd w:id="24"/>
    <w:bookmarkStart w:name="z28" w:id="25"/>
    <w:p>
      <w:pPr>
        <w:spacing w:after="0"/>
        <w:ind w:left="0"/>
        <w:jc w:val="both"/>
      </w:pPr>
      <w:r>
        <w:rPr>
          <w:rFonts w:ascii="Times New Roman"/>
          <w:b w:val="false"/>
          <w:i w:val="false"/>
          <w:color w:val="000000"/>
          <w:sz w:val="28"/>
        </w:rPr>
        <w:t>
      2) шығындар – 30 607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xml:space="preserve">
      мемлекеттің қаржы активтерін сатудан түсетін түсімдер – 0 теңге; </w:t>
      </w:r>
    </w:p>
    <w:bookmarkEnd w:id="31"/>
    <w:bookmarkStart w:name="z35" w:id="32"/>
    <w:p>
      <w:pPr>
        <w:spacing w:after="0"/>
        <w:ind w:left="0"/>
        <w:jc w:val="both"/>
      </w:pPr>
      <w:r>
        <w:rPr>
          <w:rFonts w:ascii="Times New Roman"/>
          <w:b w:val="false"/>
          <w:i w:val="false"/>
          <w:color w:val="000000"/>
          <w:sz w:val="28"/>
        </w:rPr>
        <w:t>
      5) бюджет тапшылығы (профициті) – - 1 793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1 793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1 793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Сырым аудандық мәслихатының 12.12.2019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2018 жылғы 29 желтоқсандағы №34-2 "2019-2021 жылдарға арналған аудандық бюджет туралы" (Нормативтік құқықтық актілерді мемлекеттік тіркеу тізілімінде №5492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37"/>
    <w:bookmarkStart w:name="z41" w:id="38"/>
    <w:p>
      <w:pPr>
        <w:spacing w:after="0"/>
        <w:ind w:left="0"/>
        <w:jc w:val="both"/>
      </w:pPr>
      <w:r>
        <w:rPr>
          <w:rFonts w:ascii="Times New Roman"/>
          <w:b w:val="false"/>
          <w:i w:val="false"/>
          <w:color w:val="000000"/>
          <w:sz w:val="28"/>
        </w:rPr>
        <w:t>
      4. 2019 жылға арналған ауылдық округтердің бюджетінде аудандық бюджеттен берілетін субвенция түсімдерінің жалпы сомасы 43 171 мың теңге көлемінде көзделсін, оның ішінде:</w:t>
      </w:r>
    </w:p>
    <w:bookmarkEnd w:id="38"/>
    <w:bookmarkStart w:name="z42" w:id="39"/>
    <w:p>
      <w:pPr>
        <w:spacing w:after="0"/>
        <w:ind w:left="0"/>
        <w:jc w:val="both"/>
      </w:pPr>
      <w:r>
        <w:rPr>
          <w:rFonts w:ascii="Times New Roman"/>
          <w:b w:val="false"/>
          <w:i w:val="false"/>
          <w:color w:val="000000"/>
          <w:sz w:val="28"/>
        </w:rPr>
        <w:t>
      Жымпиты ауылдық округі – 22 590 мың теңге;</w:t>
      </w:r>
    </w:p>
    <w:bookmarkEnd w:id="39"/>
    <w:bookmarkStart w:name="z43" w:id="40"/>
    <w:p>
      <w:pPr>
        <w:spacing w:after="0"/>
        <w:ind w:left="0"/>
        <w:jc w:val="both"/>
      </w:pPr>
      <w:r>
        <w:rPr>
          <w:rFonts w:ascii="Times New Roman"/>
          <w:b w:val="false"/>
          <w:i w:val="false"/>
          <w:color w:val="000000"/>
          <w:sz w:val="28"/>
        </w:rPr>
        <w:t>
      Бұлдырты ауылдық округі – 20 581 мың теңге.</w:t>
      </w:r>
    </w:p>
    <w:bookmarkEnd w:id="40"/>
    <w:p>
      <w:pPr>
        <w:spacing w:after="0"/>
        <w:ind w:left="0"/>
        <w:jc w:val="both"/>
      </w:pPr>
      <w:r>
        <w:rPr>
          <w:rFonts w:ascii="Times New Roman"/>
          <w:b w:val="false"/>
          <w:i w:val="false"/>
          <w:color w:val="000000"/>
          <w:sz w:val="28"/>
        </w:rPr>
        <w:t>
      2019 жылға арналған ауылдық округтердің бюджетіне бөлінетін нысаналы республикалық, аудандық трансферттердің жалпы сомасы 15 557 мың теңге көлемінде қарастырылсын:</w:t>
      </w:r>
    </w:p>
    <w:p>
      <w:pPr>
        <w:spacing w:after="0"/>
        <w:ind w:left="0"/>
        <w:jc w:val="both"/>
      </w:pPr>
      <w:r>
        <w:rPr>
          <w:rFonts w:ascii="Times New Roman"/>
          <w:b w:val="false"/>
          <w:i w:val="false"/>
          <w:color w:val="000000"/>
          <w:sz w:val="28"/>
        </w:rPr>
        <w:t>
      1) республикалық бюджет трансферттер сомасы – 8 819 мың теңге:</w:t>
      </w:r>
    </w:p>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5 758 мың теңге, оның ішінде:</w:t>
      </w:r>
    </w:p>
    <w:p>
      <w:pPr>
        <w:spacing w:after="0"/>
        <w:ind w:left="0"/>
        <w:jc w:val="both"/>
      </w:pPr>
      <w:r>
        <w:rPr>
          <w:rFonts w:ascii="Times New Roman"/>
          <w:b w:val="false"/>
          <w:i w:val="false"/>
          <w:color w:val="000000"/>
          <w:sz w:val="28"/>
        </w:rPr>
        <w:t>
      Жымпиты ауылдық округі – 3 715 мың теңге;</w:t>
      </w:r>
    </w:p>
    <w:p>
      <w:pPr>
        <w:spacing w:after="0"/>
        <w:ind w:left="0"/>
        <w:jc w:val="both"/>
      </w:pPr>
      <w:r>
        <w:rPr>
          <w:rFonts w:ascii="Times New Roman"/>
          <w:b w:val="false"/>
          <w:i w:val="false"/>
          <w:color w:val="000000"/>
          <w:sz w:val="28"/>
        </w:rPr>
        <w:t>
      Бұлдырты ауылдық округі – 2 043 мың теңге;</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3 061 мың теңге, оның ішінде:</w:t>
      </w:r>
    </w:p>
    <w:p>
      <w:pPr>
        <w:spacing w:after="0"/>
        <w:ind w:left="0"/>
        <w:jc w:val="both"/>
      </w:pPr>
      <w:r>
        <w:rPr>
          <w:rFonts w:ascii="Times New Roman"/>
          <w:b w:val="false"/>
          <w:i w:val="false"/>
          <w:color w:val="000000"/>
          <w:sz w:val="28"/>
        </w:rPr>
        <w:t>
      Жымпиты ауылдық округі – 1 483 мың теңге;</w:t>
      </w:r>
    </w:p>
    <w:p>
      <w:pPr>
        <w:spacing w:after="0"/>
        <w:ind w:left="0"/>
        <w:jc w:val="both"/>
      </w:pPr>
      <w:r>
        <w:rPr>
          <w:rFonts w:ascii="Times New Roman"/>
          <w:b w:val="false"/>
          <w:i w:val="false"/>
          <w:color w:val="000000"/>
          <w:sz w:val="28"/>
        </w:rPr>
        <w:t>
      Бұлдырты ауылдық округі – 1 578 мың теңге.</w:t>
      </w:r>
    </w:p>
    <w:p>
      <w:pPr>
        <w:spacing w:after="0"/>
        <w:ind w:left="0"/>
        <w:jc w:val="both"/>
      </w:pPr>
      <w:r>
        <w:rPr>
          <w:rFonts w:ascii="Times New Roman"/>
          <w:b w:val="false"/>
          <w:i w:val="false"/>
          <w:color w:val="000000"/>
          <w:sz w:val="28"/>
        </w:rPr>
        <w:t>
      2) аудандық бюджет трансферттер сомасы – 6 738 мың теңге:</w:t>
      </w:r>
    </w:p>
    <w:p>
      <w:pPr>
        <w:spacing w:after="0"/>
        <w:ind w:left="0"/>
        <w:jc w:val="both"/>
      </w:pPr>
      <w:r>
        <w:rPr>
          <w:rFonts w:ascii="Times New Roman"/>
          <w:b w:val="false"/>
          <w:i w:val="false"/>
          <w:color w:val="000000"/>
          <w:sz w:val="28"/>
        </w:rPr>
        <w:t>
      Жымпиты ауылдық округі – 5 591 мың теңге, оның ішінде:</w:t>
      </w:r>
    </w:p>
    <w:p>
      <w:pPr>
        <w:spacing w:after="0"/>
        <w:ind w:left="0"/>
        <w:jc w:val="both"/>
      </w:pPr>
      <w:r>
        <w:rPr>
          <w:rFonts w:ascii="Times New Roman"/>
          <w:b w:val="false"/>
          <w:i w:val="false"/>
          <w:color w:val="000000"/>
          <w:sz w:val="28"/>
        </w:rPr>
        <w:t>
      мемлекеттік мекемелерді электронды құжат айналымының бірыңғай жүйесіне қосуға – 382 мың теңге;</w:t>
      </w:r>
    </w:p>
    <w:p>
      <w:pPr>
        <w:spacing w:after="0"/>
        <w:ind w:left="0"/>
        <w:jc w:val="both"/>
      </w:pPr>
      <w:r>
        <w:rPr>
          <w:rFonts w:ascii="Times New Roman"/>
          <w:b w:val="false"/>
          <w:i w:val="false"/>
          <w:color w:val="000000"/>
          <w:sz w:val="28"/>
        </w:rPr>
        <w:t>
      елді-мекенге кіреберіс аркаларын орнатуға – 1 440 мың теңге;</w:t>
      </w:r>
    </w:p>
    <w:p>
      <w:pPr>
        <w:spacing w:after="0"/>
        <w:ind w:left="0"/>
        <w:jc w:val="both"/>
      </w:pPr>
      <w:r>
        <w:rPr>
          <w:rFonts w:ascii="Times New Roman"/>
          <w:b w:val="false"/>
          <w:i w:val="false"/>
          <w:color w:val="000000"/>
          <w:sz w:val="28"/>
        </w:rPr>
        <w:t>
      "Жасыл ел" бағдарламасын жүзеге асыруға – 1 877 мың теңге;</w:t>
      </w:r>
    </w:p>
    <w:p>
      <w:pPr>
        <w:spacing w:after="0"/>
        <w:ind w:left="0"/>
        <w:jc w:val="both"/>
      </w:pPr>
      <w:r>
        <w:rPr>
          <w:rFonts w:ascii="Times New Roman"/>
          <w:b w:val="false"/>
          <w:i w:val="false"/>
          <w:color w:val="000000"/>
          <w:sz w:val="28"/>
        </w:rPr>
        <w:t>
      әкімшілік шығыстарды өтеуге – 808 мың теңге;</w:t>
      </w:r>
    </w:p>
    <w:p>
      <w:pPr>
        <w:spacing w:after="0"/>
        <w:ind w:left="0"/>
        <w:jc w:val="both"/>
      </w:pPr>
      <w:r>
        <w:rPr>
          <w:rFonts w:ascii="Times New Roman"/>
          <w:b w:val="false"/>
          <w:i w:val="false"/>
          <w:color w:val="000000"/>
          <w:sz w:val="28"/>
        </w:rPr>
        <w:t>
      елді-мекендердің санитариясын қамтамасыз етуге – 1 084 мың теңге.</w:t>
      </w:r>
    </w:p>
    <w:p>
      <w:pPr>
        <w:spacing w:after="0"/>
        <w:ind w:left="0"/>
        <w:jc w:val="both"/>
      </w:pPr>
      <w:r>
        <w:rPr>
          <w:rFonts w:ascii="Times New Roman"/>
          <w:b w:val="false"/>
          <w:i w:val="false"/>
          <w:color w:val="000000"/>
          <w:sz w:val="28"/>
        </w:rPr>
        <w:t>
      Бұлдырты ауылдық округі – 1 147 мың теңге, соның ішінде:</w:t>
      </w:r>
    </w:p>
    <w:p>
      <w:pPr>
        <w:spacing w:after="0"/>
        <w:ind w:left="0"/>
        <w:jc w:val="both"/>
      </w:pPr>
      <w:r>
        <w:rPr>
          <w:rFonts w:ascii="Times New Roman"/>
          <w:b w:val="false"/>
          <w:i w:val="false"/>
          <w:color w:val="000000"/>
          <w:sz w:val="28"/>
        </w:rPr>
        <w:t>
      мемлекеттік мекемелерді электронды құжат айналымының бірыңғай жүйесіне қосуға – 467 мың теңге;</w:t>
      </w:r>
    </w:p>
    <w:p>
      <w:pPr>
        <w:spacing w:after="0"/>
        <w:ind w:left="0"/>
        <w:jc w:val="both"/>
      </w:pPr>
      <w:r>
        <w:rPr>
          <w:rFonts w:ascii="Times New Roman"/>
          <w:b w:val="false"/>
          <w:i w:val="false"/>
          <w:color w:val="000000"/>
          <w:sz w:val="28"/>
        </w:rPr>
        <w:t>
      дербес компьютер сатып алуға – 300 мың теңге;</w:t>
      </w:r>
    </w:p>
    <w:p>
      <w:pPr>
        <w:spacing w:after="0"/>
        <w:ind w:left="0"/>
        <w:jc w:val="both"/>
      </w:pPr>
      <w:r>
        <w:rPr>
          <w:rFonts w:ascii="Times New Roman"/>
          <w:b w:val="false"/>
          <w:i w:val="false"/>
          <w:color w:val="000000"/>
          <w:sz w:val="28"/>
        </w:rPr>
        <w:t>
      әкімшілік шығыстарды өтеуге – 380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Сырым аудандық мәслихатының 12.12.2019 </w:t>
      </w:r>
      <w:r>
        <w:rPr>
          <w:rFonts w:ascii="Times New Roman"/>
          <w:b w:val="false"/>
          <w:i w:val="false"/>
          <w:color w:val="000000"/>
          <w:sz w:val="28"/>
        </w:rPr>
        <w:t>№ 48-1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5. 2019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қарастырылсын.</w:t>
      </w:r>
    </w:p>
    <w:bookmarkEnd w:id="41"/>
    <w:bookmarkStart w:name="z45" w:id="42"/>
    <w:p>
      <w:pPr>
        <w:spacing w:after="0"/>
        <w:ind w:left="0"/>
        <w:jc w:val="both"/>
      </w:pPr>
      <w:r>
        <w:rPr>
          <w:rFonts w:ascii="Times New Roman"/>
          <w:b w:val="false"/>
          <w:i w:val="false"/>
          <w:color w:val="000000"/>
          <w:sz w:val="28"/>
        </w:rPr>
        <w:t>
      6. Сырым аудандық мәслихат аппаратының бас маманы (А.Орашева) осы шешімді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2"/>
    <w:bookmarkStart w:name="z46" w:id="43"/>
    <w:p>
      <w:pPr>
        <w:spacing w:after="0"/>
        <w:ind w:left="0"/>
        <w:jc w:val="both"/>
      </w:pPr>
      <w:r>
        <w:rPr>
          <w:rFonts w:ascii="Times New Roman"/>
          <w:b w:val="false"/>
          <w:i w:val="false"/>
          <w:color w:val="000000"/>
          <w:sz w:val="28"/>
        </w:rPr>
        <w:t>
      7. Осы шешім 2019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А.Ниязгалиева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8 қаңтардағы</w:t>
            </w:r>
            <w:r>
              <w:br/>
            </w:r>
            <w:r>
              <w:rPr>
                <w:rFonts w:ascii="Times New Roman"/>
                <w:b w:val="false"/>
                <w:i w:val="false"/>
                <w:color w:val="000000"/>
                <w:sz w:val="20"/>
              </w:rPr>
              <w:t>№35-1 шешіміне 1 – қосымша</w:t>
            </w:r>
          </w:p>
        </w:tc>
      </w:tr>
    </w:tbl>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12.12.2019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bookmarkStart w:name="z50" w:id="44"/>
    <w:p>
      <w:pPr>
        <w:spacing w:after="0"/>
        <w:ind w:left="0"/>
        <w:jc w:val="left"/>
      </w:pPr>
      <w:r>
        <w:rPr>
          <w:rFonts w:ascii="Times New Roman"/>
          <w:b/>
          <w:i w:val="false"/>
          <w:color w:val="000000"/>
        </w:rPr>
        <w:t xml:space="preserve"> 2019 жылға арналған Жымпиты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4122"/>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8 қаңтардағы</w:t>
            </w:r>
            <w:r>
              <w:br/>
            </w:r>
            <w:r>
              <w:rPr>
                <w:rFonts w:ascii="Times New Roman"/>
                <w:b w:val="false"/>
                <w:i w:val="false"/>
                <w:color w:val="000000"/>
                <w:sz w:val="20"/>
              </w:rPr>
              <w:t>№35-1 шешіміне 2 - қосымша</w:t>
            </w:r>
          </w:p>
        </w:tc>
      </w:tr>
    </w:tbl>
    <w:bookmarkStart w:name="z52" w:id="45"/>
    <w:p>
      <w:pPr>
        <w:spacing w:after="0"/>
        <w:ind w:left="0"/>
        <w:jc w:val="left"/>
      </w:pPr>
      <w:r>
        <w:rPr>
          <w:rFonts w:ascii="Times New Roman"/>
          <w:b/>
          <w:i w:val="false"/>
          <w:color w:val="000000"/>
        </w:rPr>
        <w:t xml:space="preserve"> 2020 жылға арналған Жымпиты ауылдық округінің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8 қаңтардағы</w:t>
            </w:r>
            <w:r>
              <w:br/>
            </w:r>
            <w:r>
              <w:rPr>
                <w:rFonts w:ascii="Times New Roman"/>
                <w:b w:val="false"/>
                <w:i w:val="false"/>
                <w:color w:val="000000"/>
                <w:sz w:val="20"/>
              </w:rPr>
              <w:t>№35-1 шешіміне 3 - қосымша</w:t>
            </w:r>
          </w:p>
        </w:tc>
      </w:tr>
    </w:tbl>
    <w:bookmarkStart w:name="z54" w:id="46"/>
    <w:p>
      <w:pPr>
        <w:spacing w:after="0"/>
        <w:ind w:left="0"/>
        <w:jc w:val="left"/>
      </w:pPr>
      <w:r>
        <w:rPr>
          <w:rFonts w:ascii="Times New Roman"/>
          <w:b/>
          <w:i w:val="false"/>
          <w:color w:val="000000"/>
        </w:rPr>
        <w:t xml:space="preserve"> 2021 жылға арналған Жымпиты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8 қаңтардағы</w:t>
            </w:r>
            <w:r>
              <w:br/>
            </w:r>
            <w:r>
              <w:rPr>
                <w:rFonts w:ascii="Times New Roman"/>
                <w:b w:val="false"/>
                <w:i w:val="false"/>
                <w:color w:val="000000"/>
                <w:sz w:val="20"/>
              </w:rPr>
              <w:t>№35-1 шешіміне 4 – қосымша</w:t>
            </w:r>
          </w:p>
        </w:tc>
      </w:tr>
    </w:tbl>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Сырым аудандық мәслихатының 12.12.2019 </w:t>
      </w:r>
      <w:r>
        <w:rPr>
          <w:rFonts w:ascii="Times New Roman"/>
          <w:b w:val="false"/>
          <w:i w:val="false"/>
          <w:color w:val="ff0000"/>
          <w:sz w:val="28"/>
        </w:rPr>
        <w:t>№ 48-1</w:t>
      </w:r>
      <w:r>
        <w:rPr>
          <w:rFonts w:ascii="Times New Roman"/>
          <w:b w:val="false"/>
          <w:i w:val="false"/>
          <w:color w:val="ff0000"/>
          <w:sz w:val="28"/>
        </w:rPr>
        <w:t xml:space="preserve"> шешімімен (01.01.2019 бастап қолданысқа енгізіледі).</w:t>
      </w:r>
    </w:p>
    <w:bookmarkStart w:name="z56" w:id="47"/>
    <w:p>
      <w:pPr>
        <w:spacing w:after="0"/>
        <w:ind w:left="0"/>
        <w:jc w:val="left"/>
      </w:pPr>
      <w:r>
        <w:rPr>
          <w:rFonts w:ascii="Times New Roman"/>
          <w:b/>
          <w:i w:val="false"/>
          <w:color w:val="000000"/>
        </w:rPr>
        <w:t xml:space="preserve"> 2019 жылға арналған Бұлдырты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4122"/>
        <w:gridCol w:w="2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8 қаңтардағы</w:t>
            </w:r>
            <w:r>
              <w:br/>
            </w:r>
            <w:r>
              <w:rPr>
                <w:rFonts w:ascii="Times New Roman"/>
                <w:b w:val="false"/>
                <w:i w:val="false"/>
                <w:color w:val="000000"/>
                <w:sz w:val="20"/>
              </w:rPr>
              <w:t>№35-1 шешіміне 5 - қосымша</w:t>
            </w:r>
          </w:p>
        </w:tc>
      </w:tr>
    </w:tbl>
    <w:bookmarkStart w:name="z58" w:id="48"/>
    <w:p>
      <w:pPr>
        <w:spacing w:after="0"/>
        <w:ind w:left="0"/>
        <w:jc w:val="left"/>
      </w:pPr>
      <w:r>
        <w:rPr>
          <w:rFonts w:ascii="Times New Roman"/>
          <w:b/>
          <w:i w:val="false"/>
          <w:color w:val="000000"/>
        </w:rPr>
        <w:t xml:space="preserve"> 2020 жылға арналған Бұлдырты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8 қаңтардағы</w:t>
            </w:r>
            <w:r>
              <w:br/>
            </w:r>
            <w:r>
              <w:rPr>
                <w:rFonts w:ascii="Times New Roman"/>
                <w:b w:val="false"/>
                <w:i w:val="false"/>
                <w:color w:val="000000"/>
                <w:sz w:val="20"/>
              </w:rPr>
              <w:t>№35-1 шешіміне 6 - қосымша</w:t>
            </w:r>
          </w:p>
        </w:tc>
      </w:tr>
    </w:tbl>
    <w:bookmarkStart w:name="z60" w:id="49"/>
    <w:p>
      <w:pPr>
        <w:spacing w:after="0"/>
        <w:ind w:left="0"/>
        <w:jc w:val="left"/>
      </w:pPr>
      <w:r>
        <w:rPr>
          <w:rFonts w:ascii="Times New Roman"/>
          <w:b/>
          <w:i w:val="false"/>
          <w:color w:val="000000"/>
        </w:rPr>
        <w:t xml:space="preserve"> 2021 жылға арналған Бұлдырты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