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1f9fb" w14:textId="cc1f9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Қаратөбе аудандық мәслихатының 2018 жылғы 21 желтоқсандағы № 24-4 "2019-2021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Қаратөбе аудандық мәслихатының 2019 жылғы 15 наурыздағы № 28-3 шешімі. Батыс Қазақстан облысының Әділет департаментінде 2019 жылғы 26 наурызда № 5580 болып тіркелді. Күші жойылды - Батыс Қазақстан облысы Қаратөбе аудандық мәслихатының 2020 жылғы 25 ақпандағы № 39-2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Қаратөбе аудандық мәслихатының 25.02.2020 </w:t>
      </w:r>
      <w:r>
        <w:rPr>
          <w:rFonts w:ascii="Times New Roman"/>
          <w:b w:val="false"/>
          <w:i w:val="false"/>
          <w:color w:val="ff0000"/>
          <w:sz w:val="28"/>
        </w:rPr>
        <w:t>№ 39-2</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Қаратөбе аудандық мәслихатының 2018 жылғы 21 желтоқсандағы № 24-4 "2019-2021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5484 тіркелген, 2019 жылғы 9 қаңтарда Қазақстан Республикасының нормативтік құқықтық актілері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2019-2021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2019 жылға келесі көлемде бекітілсін:</w:t>
      </w:r>
    </w:p>
    <w:bookmarkEnd w:id="2"/>
    <w:bookmarkStart w:name="z7" w:id="3"/>
    <w:p>
      <w:pPr>
        <w:spacing w:after="0"/>
        <w:ind w:left="0"/>
        <w:jc w:val="both"/>
      </w:pPr>
      <w:r>
        <w:rPr>
          <w:rFonts w:ascii="Times New Roman"/>
          <w:b w:val="false"/>
          <w:i w:val="false"/>
          <w:color w:val="000000"/>
          <w:sz w:val="28"/>
        </w:rPr>
        <w:t>
      1) кірістер – 3 555 109 мың теңге:</w:t>
      </w:r>
    </w:p>
    <w:bookmarkEnd w:id="3"/>
    <w:bookmarkStart w:name="z8" w:id="4"/>
    <w:p>
      <w:pPr>
        <w:spacing w:after="0"/>
        <w:ind w:left="0"/>
        <w:jc w:val="both"/>
      </w:pPr>
      <w:r>
        <w:rPr>
          <w:rFonts w:ascii="Times New Roman"/>
          <w:b w:val="false"/>
          <w:i w:val="false"/>
          <w:color w:val="000000"/>
          <w:sz w:val="28"/>
        </w:rPr>
        <w:t>
      салықтық түсімдер – 217 624 мың теңге;</w:t>
      </w:r>
    </w:p>
    <w:bookmarkEnd w:id="4"/>
    <w:bookmarkStart w:name="z9" w:id="5"/>
    <w:p>
      <w:pPr>
        <w:spacing w:after="0"/>
        <w:ind w:left="0"/>
        <w:jc w:val="both"/>
      </w:pPr>
      <w:r>
        <w:rPr>
          <w:rFonts w:ascii="Times New Roman"/>
          <w:b w:val="false"/>
          <w:i w:val="false"/>
          <w:color w:val="000000"/>
          <w:sz w:val="28"/>
        </w:rPr>
        <w:t>
      салықтық емес түсімдер – 3 691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54 мың теңге;</w:t>
      </w:r>
    </w:p>
    <w:bookmarkEnd w:id="6"/>
    <w:bookmarkStart w:name="z11" w:id="7"/>
    <w:p>
      <w:pPr>
        <w:spacing w:after="0"/>
        <w:ind w:left="0"/>
        <w:jc w:val="both"/>
      </w:pPr>
      <w:r>
        <w:rPr>
          <w:rFonts w:ascii="Times New Roman"/>
          <w:b w:val="false"/>
          <w:i w:val="false"/>
          <w:color w:val="000000"/>
          <w:sz w:val="28"/>
        </w:rPr>
        <w:t>
      трансферттер түсімі – 3 333 740 мың теңге;</w:t>
      </w:r>
    </w:p>
    <w:bookmarkEnd w:id="7"/>
    <w:bookmarkStart w:name="z12" w:id="8"/>
    <w:p>
      <w:pPr>
        <w:spacing w:after="0"/>
        <w:ind w:left="0"/>
        <w:jc w:val="both"/>
      </w:pPr>
      <w:r>
        <w:rPr>
          <w:rFonts w:ascii="Times New Roman"/>
          <w:b w:val="false"/>
          <w:i w:val="false"/>
          <w:color w:val="000000"/>
          <w:sz w:val="28"/>
        </w:rPr>
        <w:t>
      2) шығындар – 3 563 184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36 250 мың теңге:</w:t>
      </w:r>
    </w:p>
    <w:bookmarkEnd w:id="9"/>
    <w:bookmarkStart w:name="z14" w:id="10"/>
    <w:p>
      <w:pPr>
        <w:spacing w:after="0"/>
        <w:ind w:left="0"/>
        <w:jc w:val="both"/>
      </w:pPr>
      <w:r>
        <w:rPr>
          <w:rFonts w:ascii="Times New Roman"/>
          <w:b w:val="false"/>
          <w:i w:val="false"/>
          <w:color w:val="000000"/>
          <w:sz w:val="28"/>
        </w:rPr>
        <w:t>
      бюджеттік кредиттер – 71 962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35 712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- 44 325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44 325 мың теңге:</w:t>
      </w:r>
    </w:p>
    <w:bookmarkEnd w:id="16"/>
    <w:bookmarkStart w:name="z21" w:id="17"/>
    <w:p>
      <w:pPr>
        <w:spacing w:after="0"/>
        <w:ind w:left="0"/>
        <w:jc w:val="both"/>
      </w:pPr>
      <w:r>
        <w:rPr>
          <w:rFonts w:ascii="Times New Roman"/>
          <w:b w:val="false"/>
          <w:i w:val="false"/>
          <w:color w:val="000000"/>
          <w:sz w:val="28"/>
        </w:rPr>
        <w:t>
      қарыздар түсімі – 71 962 мың теңге;</w:t>
      </w:r>
    </w:p>
    <w:bookmarkEnd w:id="17"/>
    <w:bookmarkStart w:name="z22" w:id="18"/>
    <w:p>
      <w:pPr>
        <w:spacing w:after="0"/>
        <w:ind w:left="0"/>
        <w:jc w:val="both"/>
      </w:pPr>
      <w:r>
        <w:rPr>
          <w:rFonts w:ascii="Times New Roman"/>
          <w:b w:val="false"/>
          <w:i w:val="false"/>
          <w:color w:val="000000"/>
          <w:sz w:val="28"/>
        </w:rPr>
        <w:t xml:space="preserve">
      қарыздарды өтеу – 35 712 мың теңге; </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8 075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26" w:id="20"/>
    <w:p>
      <w:pPr>
        <w:spacing w:after="0"/>
        <w:ind w:left="0"/>
        <w:jc w:val="both"/>
      </w:pPr>
      <w:r>
        <w:rPr>
          <w:rFonts w:ascii="Times New Roman"/>
          <w:b w:val="false"/>
          <w:i w:val="false"/>
          <w:color w:val="000000"/>
          <w:sz w:val="28"/>
        </w:rPr>
        <w:t>
      "1) 2019 жылға арналған аудандық бюджетте берілген республикалық бюджеттен бөлінетін нысаналы трансферттердің және кредиттердің жалпы сомасы – 453 022 мың теңге ескерілсін, оның ішінде:</w:t>
      </w:r>
    </w:p>
    <w:bookmarkEnd w:id="20"/>
    <w:bookmarkStart w:name="z27" w:id="21"/>
    <w:p>
      <w:pPr>
        <w:spacing w:after="0"/>
        <w:ind w:left="0"/>
        <w:jc w:val="both"/>
      </w:pPr>
      <w:r>
        <w:rPr>
          <w:rFonts w:ascii="Times New Roman"/>
          <w:b w:val="false"/>
          <w:i w:val="false"/>
          <w:color w:val="000000"/>
          <w:sz w:val="28"/>
        </w:rPr>
        <w:t>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 182 573 мың теңге;</w:t>
      </w:r>
    </w:p>
    <w:bookmarkEnd w:id="21"/>
    <w:bookmarkStart w:name="z28" w:id="22"/>
    <w:p>
      <w:pPr>
        <w:spacing w:after="0"/>
        <w:ind w:left="0"/>
        <w:jc w:val="both"/>
      </w:pPr>
      <w:r>
        <w:rPr>
          <w:rFonts w:ascii="Times New Roman"/>
          <w:b w:val="false"/>
          <w:i w:val="false"/>
          <w:color w:val="000000"/>
          <w:sz w:val="28"/>
        </w:rPr>
        <w:t>
      төмен ақы төленетін қызметкерлердің жалақысының мөлшерін көтеру үшін олардың салықтық жүктемесін төмендетуге байланысты шығасыларды өтеуге – 25 133 мың теңге;</w:t>
      </w:r>
    </w:p>
    <w:bookmarkEnd w:id="22"/>
    <w:bookmarkStart w:name="z29" w:id="23"/>
    <w:p>
      <w:pPr>
        <w:spacing w:after="0"/>
        <w:ind w:left="0"/>
        <w:jc w:val="both"/>
      </w:pPr>
      <w:r>
        <w:rPr>
          <w:rFonts w:ascii="Times New Roman"/>
          <w:b w:val="false"/>
          <w:i w:val="false"/>
          <w:color w:val="000000"/>
          <w:sz w:val="28"/>
        </w:rPr>
        <w:t>
      тілдік курстар бойынша тағылымдамадан өткен мұғалімдерге қосымша ақы төлеуге – 3 000 мың теңге;</w:t>
      </w:r>
    </w:p>
    <w:bookmarkEnd w:id="23"/>
    <w:bookmarkStart w:name="z30" w:id="24"/>
    <w:p>
      <w:pPr>
        <w:spacing w:after="0"/>
        <w:ind w:left="0"/>
        <w:jc w:val="both"/>
      </w:pPr>
      <w:r>
        <w:rPr>
          <w:rFonts w:ascii="Times New Roman"/>
          <w:b w:val="false"/>
          <w:i w:val="false"/>
          <w:color w:val="000000"/>
          <w:sz w:val="28"/>
        </w:rPr>
        <w:t>
      оқу кезеңінде негізгі қызметкерді алмастырғаны үшін мұғалімдерге қосымша ақы төлеуге – 2 643 мың теңге;</w:t>
      </w:r>
    </w:p>
    <w:bookmarkEnd w:id="24"/>
    <w:bookmarkStart w:name="z31" w:id="25"/>
    <w:p>
      <w:pPr>
        <w:spacing w:after="0"/>
        <w:ind w:left="0"/>
        <w:jc w:val="both"/>
      </w:pPr>
      <w:r>
        <w:rPr>
          <w:rFonts w:ascii="Times New Roman"/>
          <w:b w:val="false"/>
          <w:i w:val="false"/>
          <w:color w:val="000000"/>
          <w:sz w:val="28"/>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 97 295 мың теңге;</w:t>
      </w:r>
    </w:p>
    <w:bookmarkEnd w:id="25"/>
    <w:bookmarkStart w:name="z32" w:id="26"/>
    <w:p>
      <w:pPr>
        <w:spacing w:after="0"/>
        <w:ind w:left="0"/>
        <w:jc w:val="both"/>
      </w:pPr>
      <w:r>
        <w:rPr>
          <w:rFonts w:ascii="Times New Roman"/>
          <w:b w:val="false"/>
          <w:i w:val="false"/>
          <w:color w:val="000000"/>
          <w:sz w:val="28"/>
        </w:rPr>
        <w:t>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 16 896 мың теңге;</w:t>
      </w:r>
    </w:p>
    <w:bookmarkEnd w:id="26"/>
    <w:bookmarkStart w:name="z33" w:id="27"/>
    <w:p>
      <w:pPr>
        <w:spacing w:after="0"/>
        <w:ind w:left="0"/>
        <w:jc w:val="both"/>
      </w:pPr>
      <w:r>
        <w:rPr>
          <w:rFonts w:ascii="Times New Roman"/>
          <w:b w:val="false"/>
          <w:i w:val="false"/>
          <w:color w:val="000000"/>
          <w:sz w:val="28"/>
        </w:rPr>
        <w:t>
      мектептердің педагог-психологтарының лауазымдық айлықақыларының мөлшерін ұлғайтуға – 1 000 мың теңге;</w:t>
      </w:r>
    </w:p>
    <w:bookmarkEnd w:id="27"/>
    <w:bookmarkStart w:name="z34" w:id="28"/>
    <w:p>
      <w:pPr>
        <w:spacing w:after="0"/>
        <w:ind w:left="0"/>
        <w:jc w:val="both"/>
      </w:pPr>
      <w:r>
        <w:rPr>
          <w:rFonts w:ascii="Times New Roman"/>
          <w:b w:val="false"/>
          <w:i w:val="false"/>
          <w:color w:val="000000"/>
          <w:sz w:val="28"/>
        </w:rPr>
        <w:t>
      мектептердің педагог-психологтарына педагогикалық шеберлік біліктілігі үшін – 3 000 мың теңге;</w:t>
      </w:r>
    </w:p>
    <w:bookmarkEnd w:id="28"/>
    <w:bookmarkStart w:name="z35" w:id="29"/>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ұлғайтуға – 2 304 мың теңге;</w:t>
      </w:r>
    </w:p>
    <w:bookmarkEnd w:id="29"/>
    <w:bookmarkStart w:name="z36" w:id="30"/>
    <w:p>
      <w:pPr>
        <w:spacing w:after="0"/>
        <w:ind w:left="0"/>
        <w:jc w:val="both"/>
      </w:pPr>
      <w:r>
        <w:rPr>
          <w:rFonts w:ascii="Times New Roman"/>
          <w:b w:val="false"/>
          <w:i w:val="false"/>
          <w:color w:val="000000"/>
          <w:sz w:val="28"/>
        </w:rPr>
        <w:t>
      ымдау тілі маманының қызмет көрсетуге – 401 мың теңге;</w:t>
      </w:r>
    </w:p>
    <w:bookmarkEnd w:id="30"/>
    <w:bookmarkStart w:name="z37" w:id="31"/>
    <w:p>
      <w:pPr>
        <w:spacing w:after="0"/>
        <w:ind w:left="0"/>
        <w:jc w:val="both"/>
      </w:pPr>
      <w:r>
        <w:rPr>
          <w:rFonts w:ascii="Times New Roman"/>
          <w:b w:val="false"/>
          <w:i w:val="false"/>
          <w:color w:val="000000"/>
          <w:sz w:val="28"/>
        </w:rPr>
        <w:t>
      жалақыны ішінара субсидиялауға – 8 215 мың теңге;</w:t>
      </w:r>
    </w:p>
    <w:bookmarkEnd w:id="31"/>
    <w:bookmarkStart w:name="z38" w:id="32"/>
    <w:p>
      <w:pPr>
        <w:spacing w:after="0"/>
        <w:ind w:left="0"/>
        <w:jc w:val="both"/>
      </w:pPr>
      <w:r>
        <w:rPr>
          <w:rFonts w:ascii="Times New Roman"/>
          <w:b w:val="false"/>
          <w:i w:val="false"/>
          <w:color w:val="000000"/>
          <w:sz w:val="28"/>
        </w:rPr>
        <w:t>
      жастар практикасына – 14 393 мың теңге;</w:t>
      </w:r>
    </w:p>
    <w:bookmarkEnd w:id="32"/>
    <w:bookmarkStart w:name="z39" w:id="33"/>
    <w:p>
      <w:pPr>
        <w:spacing w:after="0"/>
        <w:ind w:left="0"/>
        <w:jc w:val="both"/>
      </w:pPr>
      <w:r>
        <w:rPr>
          <w:rFonts w:ascii="Times New Roman"/>
          <w:b w:val="false"/>
          <w:i w:val="false"/>
          <w:color w:val="000000"/>
          <w:sz w:val="28"/>
        </w:rPr>
        <w:t>
      техникалық көмекшi (компенсаторлық) құралдар тiзбесiн кеңейтуге – 1 094 мың теңге;</w:t>
      </w:r>
    </w:p>
    <w:bookmarkEnd w:id="33"/>
    <w:bookmarkStart w:name="z40" w:id="34"/>
    <w:p>
      <w:pPr>
        <w:spacing w:after="0"/>
        <w:ind w:left="0"/>
        <w:jc w:val="both"/>
      </w:pPr>
      <w:r>
        <w:rPr>
          <w:rFonts w:ascii="Times New Roman"/>
          <w:b w:val="false"/>
          <w:i w:val="false"/>
          <w:color w:val="000000"/>
          <w:sz w:val="28"/>
        </w:rPr>
        <w:t>
      мемлекеттік атаулы әлеуметтік көмек төлеуге – 16 803 мың теңге;</w:t>
      </w:r>
    </w:p>
    <w:bookmarkEnd w:id="34"/>
    <w:bookmarkStart w:name="z41" w:id="35"/>
    <w:p>
      <w:pPr>
        <w:spacing w:after="0"/>
        <w:ind w:left="0"/>
        <w:jc w:val="both"/>
      </w:pPr>
      <w:r>
        <w:rPr>
          <w:rFonts w:ascii="Times New Roman"/>
          <w:b w:val="false"/>
          <w:i w:val="false"/>
          <w:color w:val="000000"/>
          <w:sz w:val="28"/>
        </w:rPr>
        <w:t>
      халықты жұмыспен қамту орталықтарына әлеуметтік жұмыс жөніндегі консультанттар мен ассистенттерді енгізуге – 5 300 мың теңге;</w:t>
      </w:r>
    </w:p>
    <w:bookmarkEnd w:id="35"/>
    <w:bookmarkStart w:name="z42" w:id="36"/>
    <w:p>
      <w:pPr>
        <w:spacing w:after="0"/>
        <w:ind w:left="0"/>
        <w:jc w:val="both"/>
      </w:pPr>
      <w:r>
        <w:rPr>
          <w:rFonts w:ascii="Times New Roman"/>
          <w:b w:val="false"/>
          <w:i w:val="false"/>
          <w:color w:val="000000"/>
          <w:sz w:val="28"/>
        </w:rPr>
        <w:t>
      жаңа бизнес идеяларды жүзеге асыруға берілетін мемлекеттік гранттарға – 1 010 мың теңге;</w:t>
      </w:r>
    </w:p>
    <w:bookmarkEnd w:id="36"/>
    <w:bookmarkStart w:name="z43" w:id="37"/>
    <w:p>
      <w:pPr>
        <w:spacing w:after="0"/>
        <w:ind w:left="0"/>
        <w:jc w:val="both"/>
      </w:pPr>
      <w:r>
        <w:rPr>
          <w:rFonts w:ascii="Times New Roman"/>
          <w:b w:val="false"/>
          <w:i w:val="false"/>
          <w:color w:val="000000"/>
          <w:sz w:val="28"/>
        </w:rPr>
        <w:t>
      мамандарды әлеуметтік қолдау шараларын іске асыруға кредит беруге – 71 962 мың теңге.";</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45" w:id="38"/>
    <w:p>
      <w:pPr>
        <w:spacing w:after="0"/>
        <w:ind w:left="0"/>
        <w:jc w:val="both"/>
      </w:pPr>
      <w:r>
        <w:rPr>
          <w:rFonts w:ascii="Times New Roman"/>
          <w:b w:val="false"/>
          <w:i w:val="false"/>
          <w:color w:val="000000"/>
          <w:sz w:val="28"/>
        </w:rPr>
        <w:t>
      "2) 2019 жылға арналған аудандық бюджетте облыстық бюджеттен бөлінетін нысаналы трансферттердің жалпы сомасы – 225 286 мың теңге, соның ішінде:</w:t>
      </w:r>
    </w:p>
    <w:bookmarkEnd w:id="38"/>
    <w:bookmarkStart w:name="z46" w:id="39"/>
    <w:p>
      <w:pPr>
        <w:spacing w:after="0"/>
        <w:ind w:left="0"/>
        <w:jc w:val="both"/>
      </w:pPr>
      <w:r>
        <w:rPr>
          <w:rFonts w:ascii="Times New Roman"/>
          <w:b w:val="false"/>
          <w:i w:val="false"/>
          <w:color w:val="000000"/>
          <w:sz w:val="28"/>
        </w:rPr>
        <w:t>
      Батыс Қазақстан облысы, Қаратөбе ауданы, Қаратөбе ауылында бір қабатты әкімшілік ғимаратының құрылысы – 117 760 мың теңге;</w:t>
      </w:r>
    </w:p>
    <w:bookmarkEnd w:id="39"/>
    <w:bookmarkStart w:name="z47" w:id="40"/>
    <w:p>
      <w:pPr>
        <w:spacing w:after="0"/>
        <w:ind w:left="0"/>
        <w:jc w:val="both"/>
      </w:pPr>
      <w:r>
        <w:rPr>
          <w:rFonts w:ascii="Times New Roman"/>
          <w:b w:val="false"/>
          <w:i w:val="false"/>
          <w:color w:val="000000"/>
          <w:sz w:val="28"/>
        </w:rPr>
        <w:t>
      Батыс-Қазақстан облысы, Қаратөбе ауданы, Қаратөбе ауылы, "Темірауыл-2" тұрғын кешеніндегі 67 бірпәтерлі тұрғын үйлердің құрылысы (сыртқы инженерлік желілерсіз және абаттандырусыз) – 14 120 мың теңге;</w:t>
      </w:r>
    </w:p>
    <w:bookmarkEnd w:id="40"/>
    <w:bookmarkStart w:name="z48" w:id="41"/>
    <w:p>
      <w:pPr>
        <w:spacing w:after="0"/>
        <w:ind w:left="0"/>
        <w:jc w:val="both"/>
      </w:pPr>
      <w:r>
        <w:rPr>
          <w:rFonts w:ascii="Times New Roman"/>
          <w:b w:val="false"/>
          <w:i w:val="false"/>
          <w:color w:val="000000"/>
          <w:sz w:val="28"/>
        </w:rPr>
        <w:t>
      жұмысшы кадрларды еңбек нарығында сұранысқа ие кәсіптер және дағдылар бойынша қысқа мерзімді кәсіптік оқу – 16 188 мың теңге;</w:t>
      </w:r>
    </w:p>
    <w:bookmarkEnd w:id="41"/>
    <w:bookmarkStart w:name="z49" w:id="42"/>
    <w:p>
      <w:pPr>
        <w:spacing w:after="0"/>
        <w:ind w:left="0"/>
        <w:jc w:val="both"/>
      </w:pPr>
      <w:r>
        <w:rPr>
          <w:rFonts w:ascii="Times New Roman"/>
          <w:b w:val="false"/>
          <w:i w:val="false"/>
          <w:color w:val="000000"/>
          <w:sz w:val="28"/>
        </w:rPr>
        <w:t>
      эпизотияға қарсы іс-шараларды өткізуге – 5 256 мың теңге;</w:t>
      </w:r>
    </w:p>
    <w:bookmarkEnd w:id="42"/>
    <w:bookmarkStart w:name="z50" w:id="43"/>
    <w:p>
      <w:pPr>
        <w:spacing w:after="0"/>
        <w:ind w:left="0"/>
        <w:jc w:val="both"/>
      </w:pPr>
      <w:r>
        <w:rPr>
          <w:rFonts w:ascii="Times New Roman"/>
          <w:b w:val="false"/>
          <w:i w:val="false"/>
          <w:color w:val="000000"/>
          <w:sz w:val="28"/>
        </w:rPr>
        <w:t>
      жұмысқа орналастыру бойынша жеке агенттіктерге – 142 мың теңге;</w:t>
      </w:r>
    </w:p>
    <w:bookmarkEnd w:id="43"/>
    <w:bookmarkStart w:name="z51" w:id="44"/>
    <w:p>
      <w:pPr>
        <w:spacing w:after="0"/>
        <w:ind w:left="0"/>
        <w:jc w:val="both"/>
      </w:pPr>
      <w:r>
        <w:rPr>
          <w:rFonts w:ascii="Times New Roman"/>
          <w:b w:val="false"/>
          <w:i w:val="false"/>
          <w:color w:val="000000"/>
          <w:sz w:val="28"/>
        </w:rPr>
        <w:t>
      жаңартылған білім беру мазмұнына 1, 4, 9, 10 сыныптардың және мектеп алды даярлық тобының көшуіне байланысты аудан мектептеріне кітаптар және оқу - әдістемелік кешендерді сатып алуға – 62 730 мың теңге;</w:t>
      </w:r>
    </w:p>
    <w:bookmarkEnd w:id="44"/>
    <w:bookmarkStart w:name="z52" w:id="45"/>
    <w:p>
      <w:pPr>
        <w:spacing w:after="0"/>
        <w:ind w:left="0"/>
        <w:jc w:val="both"/>
      </w:pPr>
      <w:r>
        <w:rPr>
          <w:rFonts w:ascii="Times New Roman"/>
          <w:b w:val="false"/>
          <w:i w:val="false"/>
          <w:color w:val="000000"/>
          <w:sz w:val="28"/>
        </w:rPr>
        <w:t>
      жастар практикасына – 9 090 мың теңге.";</w:t>
      </w:r>
    </w:p>
    <w:bookmarkEnd w:id="45"/>
    <w:bookmarkStart w:name="z53" w:id="46"/>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46"/>
    <w:bookmarkStart w:name="z54" w:id="47"/>
    <w:p>
      <w:pPr>
        <w:spacing w:after="0"/>
        <w:ind w:left="0"/>
        <w:jc w:val="both"/>
      </w:pPr>
      <w:r>
        <w:rPr>
          <w:rFonts w:ascii="Times New Roman"/>
          <w:b w:val="false"/>
          <w:i w:val="false"/>
          <w:color w:val="000000"/>
          <w:sz w:val="28"/>
        </w:rPr>
        <w:t>
      3. Аудандық мәслихат аппаратының басшысы (Ж.Жангазиев) осы шешімнің әділет органдарында мемлекеттік тіркелуін, Қазақстан Республикасы құқықтық актілерінің эталондық бақылау банкінде оның ресми жариялануын қамтамасыз етсін.</w:t>
      </w:r>
    </w:p>
    <w:bookmarkEnd w:id="47"/>
    <w:bookmarkStart w:name="z55" w:id="48"/>
    <w:p>
      <w:pPr>
        <w:spacing w:after="0"/>
        <w:ind w:left="0"/>
        <w:jc w:val="both"/>
      </w:pPr>
      <w:r>
        <w:rPr>
          <w:rFonts w:ascii="Times New Roman"/>
          <w:b w:val="false"/>
          <w:i w:val="false"/>
          <w:color w:val="000000"/>
          <w:sz w:val="28"/>
        </w:rPr>
        <w:t>
      13. Осы шешім 2019 жылдың 1 қаңтарынан бастап қолданысқа енгізіледі.</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15 наурыздағы</w:t>
            </w:r>
            <w:r>
              <w:br/>
            </w:r>
            <w:r>
              <w:rPr>
                <w:rFonts w:ascii="Times New Roman"/>
                <w:b w:val="false"/>
                <w:i w:val="false"/>
                <w:color w:val="000000"/>
                <w:sz w:val="20"/>
              </w:rPr>
              <w:t>№ 28-3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24-4 шешіміне 1-қосымша</w:t>
            </w:r>
          </w:p>
        </w:tc>
      </w:tr>
    </w:tbl>
    <w:bookmarkStart w:name="z58" w:id="49"/>
    <w:p>
      <w:pPr>
        <w:spacing w:after="0"/>
        <w:ind w:left="0"/>
        <w:jc w:val="left"/>
      </w:pPr>
      <w:r>
        <w:rPr>
          <w:rFonts w:ascii="Times New Roman"/>
          <w:b/>
          <w:i w:val="false"/>
          <w:color w:val="000000"/>
        </w:rPr>
        <w:t xml:space="preserve"> 2019 жылға арналған аудандық бюджет</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846"/>
        <w:gridCol w:w="1149"/>
        <w:gridCol w:w="1149"/>
        <w:gridCol w:w="5650"/>
        <w:gridCol w:w="26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3 555 109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217 624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77 897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77 897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42 154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33 876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3 333 740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3 333 740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3 333 740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3 563 184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388 033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24 151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23 975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82 011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82 011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93 842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93 842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187 645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41 185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21 173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2 062 752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55 336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55 336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55 336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1 841 159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1 804 489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1 698 367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106 122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166 257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166 257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оқу-әдістемелік кешендерді сатып алу және жеткiзу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54 653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231 355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28 496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26 803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26 803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184 217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184 217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25 986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30 584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18 642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18 642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35 371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20 533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337 392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173 099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173 099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173 099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29 968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29 968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29 968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85 029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13 918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13 918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71 111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71 111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49 296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36 968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14 328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116 467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69 956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69 956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32 079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32 079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32 079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28 393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28 393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28 393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28 393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335 309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335 309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335 309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139 675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187 742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71 962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71 962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71 962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71 962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71 962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35 712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35 712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35 712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 мен операциялар бойынша сальдо</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71 962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71 962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71 962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35 712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35 712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35 712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15 наурыздағы</w:t>
            </w:r>
            <w:r>
              <w:br/>
            </w:r>
            <w:r>
              <w:rPr>
                <w:rFonts w:ascii="Times New Roman"/>
                <w:b w:val="false"/>
                <w:i w:val="false"/>
                <w:color w:val="000000"/>
                <w:sz w:val="20"/>
              </w:rPr>
              <w:t>№ 28-3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24-4 шешіміне 5-қосымша</w:t>
            </w:r>
          </w:p>
        </w:tc>
      </w:tr>
    </w:tbl>
    <w:bookmarkStart w:name="z61" w:id="50"/>
    <w:p>
      <w:pPr>
        <w:spacing w:after="0"/>
        <w:ind w:left="0"/>
        <w:jc w:val="left"/>
      </w:pPr>
      <w:r>
        <w:rPr>
          <w:rFonts w:ascii="Times New Roman"/>
          <w:b/>
          <w:i w:val="false"/>
          <w:color w:val="000000"/>
        </w:rPr>
        <w:t xml:space="preserve"> 2019 жылға арналған Қаратөбе ауданы бойынша ауылдық округтер әкімі аппаратының бюджеттік бағдарламаларының тізбесі</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07"/>
        <w:gridCol w:w="1766"/>
        <w:gridCol w:w="1533"/>
        <w:gridCol w:w="1363"/>
        <w:gridCol w:w="1591"/>
        <w:gridCol w:w="856"/>
        <w:gridCol w:w="909"/>
        <w:gridCol w:w="1591"/>
        <w:gridCol w:w="1401"/>
        <w:gridCol w:w="842"/>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 атауы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 кент, ауыл, ауылдық округ әкімінің қызметін қамтамасыз ету жөніндегі қызметтер"</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"Шұғыл жағдайларда сырқаты ауыр адамдарды дәрігерлік көмек көрсететін ең жақын денсаулық сақтау ұйымына дейін жеткізуді ұйымдастыру"</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"Ауылдық жерлерде балаларды мектепке дейін тегін алып баруды және кері алып келуді ұйымдастыру"</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"Аудандық маңызы бар қаланың, кенттік, ауылдық, ауылдық округтік мемлекеттік түрғын үй қорының сақталуын ұйымдастыру"</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мекендердегі көшелерді жарықтандыру"</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абаттандыру мен көгалдандыру"</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"Аудандық маңызы бар қалаларда, кенттерде, ауылдарда, ауылдық округтерде автомобиль жолдарының жұмыс істеуін қамтамасыз ету"</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 Бағдарламасы шеңберінде өңірлерді экономикалық дамытуға жәрдемдесу бойынша шараларды іске асыру"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Аққозы ауылдық округі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ауылдық округі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17 336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18 165</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Жусандой ауылдық округі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15 621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16 276</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ауылдық округі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16 437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17 307</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ауылдық округі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14 733</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16 438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17 248</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93 842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98 549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