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55dc" w14:textId="aec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2019 жылғы 5 маусымдағы № 109 қаулысы. Батыс Қазақстан облысының Әділет департаментінде 2019 жылғы 6 маусымда № 5706 болып тіркелді. Күші жойылды - Батыс Қазақстан облысы Жәнібек ауданы әкімдігінің 2020 жылғы 12 мамырдағы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әкімдігінің 12.05.2020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 бойынша 2019 жылға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ауданы әкімдігінің 2017 жылғы 10 наурыздағы № 37 "Жәнібек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4778 тіркелген, 2017 жылғы 25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(А.Молдағалиев)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Ж.Абдоловқа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№109 қаулысына қосымша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639"/>
        <w:gridCol w:w="2672"/>
        <w:gridCol w:w="1419"/>
        <w:gridCol w:w="2354"/>
        <w:gridCol w:w="461"/>
        <w:gridCol w:w="1570"/>
        <w:gridCol w:w="9"/>
        <w:gridCol w:w="1582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атаулары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"Ақбота" бөбекжайы мемлекеттік коммуналдық қазыналық кәсіпорны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"Балапан" бөбекжайы мемлекеттік коммуналдық қазыналық кәсіпорны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"Балауса" бөбекжайы мемлекеттік коммуналдық  қазыналық  кәсіпорны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"Балбұлақ" бөбекжайы мемлекеттік коммуналдық қазыналық кәсіпорны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"Қайрат" бөбекжайы мемлекеттік коммуналдық  қазыналық  кәсіпорны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"Ұзынкөл" бөбекжайы мемлекеттік коммуналдық қазыналық  кәсіпорны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"М.Б.Ықсанов атындағы орта жалпы білім беретін мектеп-балабақша"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"Ғ.Сарбаев атындағы орта жалпы білім беретін мектеп-балабақша"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