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ab026" w14:textId="e2ab0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2017 жылғы 10 қазандағы № 12-4 "Сот шешімімен коммуналдық меншікке түскен болып танылған иесіз қалдықтарды басқару қағидаларын бекіту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2019 жылғы 18 наурыздағы № 25-6 шешімі. Батыс Қазақстан облысының Әділет департаментінде 2019 жылғы 26 наурызда № 5583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 жылғы 6 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Бөкей ордасы аудандық мәслихатының 2017 жылғы 10 қазандағы № 12-4 "Сот шешімімен коммуналдық меншікке түскен болып танылған иесіз қалдықтарды басқару қағидаларын бекіту туралы" (Нормативтік құқықтық актілерді мемлекеттік тіркеу тізілімінде № 4941 тіркелген, 2017 жылғы 7 қарашада Қазақстан Республикасының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мәслихат аппаратының басшысы (А.Хайруллин) осы шешімнің әділет органдарында мемлекеттік тіркелуін, Қазақстан Республикасы нормативтік құқықтық актілерінің эталондық бақылау банкінде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Е.Мендешев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Е.Таңатов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