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0f89" w14:textId="4230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2019 жылғы 15 қазандағы № 43-2 шешімі. Батыс Қазақстан облысының Әділет департаментінде 2019 жылғы 16 қазанда № 5830 болып тіркелді. Күші жойылды - Батыс Қазақстан облысы Бөрлі аудандық мәслихатының 2020 жылғы 13 ақпандағы № 47-5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№5512 тіркелген, 2019 жылғы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Бөрлі ауданының Ақсай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1 175 917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590 044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584 777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1 299 542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- 123 625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123 625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123 625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Бөрлі ауданының Бөрлі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117 400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8 681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3 839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104 880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124 887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- 7 487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7 487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7 487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Бөрлі ауданының Пугачев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63 224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9 345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53 183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66 400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- 3 176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3 176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3 176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1 - қосымша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Ақсай қаласының бюджеті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3520"/>
        <w:gridCol w:w="3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1 175 917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1 299 542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4 - қосымша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Бөрлі ауылдық округінің бюджеті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7 - қосымша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Пугачев ауылдық округінің бюджеті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