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8715" w14:textId="7b78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2019 жылғы 9 қаңтардағы № 29-1 "2019-2021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2019 жылғы 2 сәуірдегі № 32-1 шешімі. Батыс Қазақстан облысының Әділет департаментінде 2019 жылғы 4 сәуірде № 5611 болып тіркелді. Күші жойылды - Батыс Қазақстан облысы Ақжайық аудандық мәслихатының 2020 жылғы 14 ақпандағы № 42-2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14.02.2020 </w:t>
      </w:r>
      <w:r>
        <w:rPr>
          <w:rFonts w:ascii="Times New Roman"/>
          <w:b w:val="false"/>
          <w:i w:val="false"/>
          <w:color w:val="ff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2019 жылғы 9 қаңтардағы № 29-1 "2019-2021 жылдарға арналған Ақжайық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5520 тіркелген, 2019 жылғы 25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59 244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57 109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59 816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2. 2019-2021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20 764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1 565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19 199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21 140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- 376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376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376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21 202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3 147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18 055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22 560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- 1 358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1 358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1 358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2019-2021 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19 889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1 108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18 781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21 064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- 1 175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1 175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1 175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2019-2021 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122 957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10 790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112 167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126 899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- 3 942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3 942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3 942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2019-2021 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190 212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18 857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171 355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193 943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- 3 731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3 731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3 731 мың теңге.";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(А.Ашабаев)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жылдың 1 қаңтарынан бастап қолданысқа енгізіледі.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сәуірдегі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 № 29-1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Ақжол ауылдық округінің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708"/>
        <w:gridCol w:w="1100"/>
        <w:gridCol w:w="1100"/>
        <w:gridCol w:w="3444"/>
        <w:gridCol w:w="38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57 109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57 109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16"/>
        <w:gridCol w:w="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сәуірдегі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 № 29-1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</w:tbl>
    <w:bookmarkStart w:name="z12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Алғабас ауылдық округінің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0"/>
        <w:gridCol w:w="1708"/>
        <w:gridCol w:w="1100"/>
        <w:gridCol w:w="1100"/>
        <w:gridCol w:w="3444"/>
        <w:gridCol w:w="38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</w:t>
            </w:r>
          </w:p>
        </w:tc>
      </w:tr>
      <w:tr>
        <w:trPr>
          <w:trHeight w:val="30" w:hRule="atLeast"/>
        </w:trPr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943"/>
        <w:gridCol w:w="1281"/>
        <w:gridCol w:w="1281"/>
        <w:gridCol w:w="5728"/>
        <w:gridCol w:w="2116"/>
        <w:gridCol w:w="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сәуірдегі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 № 29-1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 қосымша</w:t>
            </w:r>
          </w:p>
        </w:tc>
      </w:tr>
    </w:tbl>
    <w:bookmarkStart w:name="z13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Алмалы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554"/>
        <w:gridCol w:w="1001"/>
        <w:gridCol w:w="3690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938"/>
        <w:gridCol w:w="1275"/>
        <w:gridCol w:w="1275"/>
        <w:gridCol w:w="5702"/>
        <w:gridCol w:w="2161"/>
        <w:gridCol w:w="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сәуірдегі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 № 29-1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 қосымша</w:t>
            </w:r>
          </w:p>
        </w:tc>
      </w:tr>
    </w:tbl>
    <w:bookmarkStart w:name="z13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Есенсай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554"/>
        <w:gridCol w:w="1001"/>
        <w:gridCol w:w="3690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938"/>
        <w:gridCol w:w="1275"/>
        <w:gridCol w:w="1275"/>
        <w:gridCol w:w="5702"/>
        <w:gridCol w:w="2161"/>
        <w:gridCol w:w="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сәуірдегі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 қосымша</w:t>
            </w:r>
          </w:p>
        </w:tc>
      </w:tr>
    </w:tbl>
    <w:bookmarkStart w:name="z13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Тайпақ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86"/>
        <w:gridCol w:w="1486"/>
        <w:gridCol w:w="958"/>
        <w:gridCol w:w="3531"/>
        <w:gridCol w:w="3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122 957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86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сәуірдегі № 32-1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 № 29-1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 қосымша</w:t>
            </w:r>
          </w:p>
        </w:tc>
      </w:tr>
    </w:tbl>
    <w:bookmarkStart w:name="z14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Чапаев ауылдық округінің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86"/>
        <w:gridCol w:w="1486"/>
        <w:gridCol w:w="958"/>
        <w:gridCol w:w="3531"/>
        <w:gridCol w:w="3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190 212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171 355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171 355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86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ұй қорының сақталуын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- 3 731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