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afc6" w14:textId="090a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2019 жылғы 27 желтоқсандағы № 39-2 шешімі. Батыс Қазақстан облысының Әділет департаментінде 2019 жылғы 27 желтоқсанда № 5912 болып тіркелді. Күші жойылды - Батыс Қазақстан облысы Орал қалалық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арналған бюджет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53 792 971 мың теңге:</w:t>
      </w:r>
    </w:p>
    <w:bookmarkEnd w:id="2"/>
    <w:bookmarkStart w:name="z6" w:id="3"/>
    <w:p>
      <w:pPr>
        <w:spacing w:after="0"/>
        <w:ind w:left="0"/>
        <w:jc w:val="both"/>
      </w:pPr>
      <w:r>
        <w:rPr>
          <w:rFonts w:ascii="Times New Roman"/>
          <w:b w:val="false"/>
          <w:i w:val="false"/>
          <w:color w:val="000000"/>
          <w:sz w:val="28"/>
        </w:rPr>
        <w:t>
      салықтық түсімдер – 28 868 947 мың теңге;</w:t>
      </w:r>
    </w:p>
    <w:bookmarkEnd w:id="3"/>
    <w:bookmarkStart w:name="z7" w:id="4"/>
    <w:p>
      <w:pPr>
        <w:spacing w:after="0"/>
        <w:ind w:left="0"/>
        <w:jc w:val="both"/>
      </w:pPr>
      <w:r>
        <w:rPr>
          <w:rFonts w:ascii="Times New Roman"/>
          <w:b w:val="false"/>
          <w:i w:val="false"/>
          <w:color w:val="000000"/>
          <w:sz w:val="28"/>
        </w:rPr>
        <w:t>
      салықтық емес түсімдер – 277 574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5 423 020 мың теңге;</w:t>
      </w:r>
    </w:p>
    <w:bookmarkEnd w:id="5"/>
    <w:bookmarkStart w:name="z9" w:id="6"/>
    <w:p>
      <w:pPr>
        <w:spacing w:after="0"/>
        <w:ind w:left="0"/>
        <w:jc w:val="both"/>
      </w:pPr>
      <w:r>
        <w:rPr>
          <w:rFonts w:ascii="Times New Roman"/>
          <w:b w:val="false"/>
          <w:i w:val="false"/>
          <w:color w:val="000000"/>
          <w:sz w:val="28"/>
        </w:rPr>
        <w:t>
      трансферттер түсімі – 19 223 430 мың теңге;</w:t>
      </w:r>
    </w:p>
    <w:bookmarkEnd w:id="6"/>
    <w:bookmarkStart w:name="z10" w:id="7"/>
    <w:p>
      <w:pPr>
        <w:spacing w:after="0"/>
        <w:ind w:left="0"/>
        <w:jc w:val="both"/>
      </w:pPr>
      <w:r>
        <w:rPr>
          <w:rFonts w:ascii="Times New Roman"/>
          <w:b w:val="false"/>
          <w:i w:val="false"/>
          <w:color w:val="000000"/>
          <w:sz w:val="28"/>
        </w:rPr>
        <w:t>
      2) шығындар – 65 811 206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920 325 мың теңге:</w:t>
      </w:r>
    </w:p>
    <w:bookmarkEnd w:id="8"/>
    <w:bookmarkStart w:name="z12" w:id="9"/>
    <w:p>
      <w:pPr>
        <w:spacing w:after="0"/>
        <w:ind w:left="0"/>
        <w:jc w:val="both"/>
      </w:pPr>
      <w:r>
        <w:rPr>
          <w:rFonts w:ascii="Times New Roman"/>
          <w:b w:val="false"/>
          <w:i w:val="false"/>
          <w:color w:val="000000"/>
          <w:sz w:val="28"/>
        </w:rPr>
        <w:t>
      бюджеттік кредиттер – 1 108 486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188 161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-12 938 560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12 938 560 мың теңге:</w:t>
      </w:r>
    </w:p>
    <w:bookmarkEnd w:id="15"/>
    <w:bookmarkStart w:name="z19" w:id="16"/>
    <w:p>
      <w:pPr>
        <w:spacing w:after="0"/>
        <w:ind w:left="0"/>
        <w:jc w:val="both"/>
      </w:pPr>
      <w:r>
        <w:rPr>
          <w:rFonts w:ascii="Times New Roman"/>
          <w:b w:val="false"/>
          <w:i w:val="false"/>
          <w:color w:val="000000"/>
          <w:sz w:val="28"/>
        </w:rPr>
        <w:t>
      қарыздар түсімі – 16 552 993 мың теңге;</w:t>
      </w:r>
    </w:p>
    <w:bookmarkEnd w:id="16"/>
    <w:bookmarkStart w:name="z20" w:id="17"/>
    <w:p>
      <w:pPr>
        <w:spacing w:after="0"/>
        <w:ind w:left="0"/>
        <w:jc w:val="both"/>
      </w:pPr>
      <w:r>
        <w:rPr>
          <w:rFonts w:ascii="Times New Roman"/>
          <w:b w:val="false"/>
          <w:i w:val="false"/>
          <w:color w:val="000000"/>
          <w:sz w:val="28"/>
        </w:rPr>
        <w:t>
      қарыздарды өтеу – 4 830 881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1 216 448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23.12.2020 </w:t>
      </w:r>
      <w:r>
        <w:rPr>
          <w:rFonts w:ascii="Times New Roman"/>
          <w:b w:val="false"/>
          <w:i w:val="false"/>
          <w:color w:val="000000"/>
          <w:sz w:val="28"/>
        </w:rPr>
        <w:t>№ 56-2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қалалық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7-бабы</w:t>
      </w:r>
      <w:r>
        <w:rPr>
          <w:rFonts w:ascii="Times New Roman"/>
          <w:b w:val="false"/>
          <w:i w:val="false"/>
          <w:color w:val="000000"/>
          <w:sz w:val="28"/>
        </w:rPr>
        <w:t xml:space="preserve"> басшылыққа алынсын.</w:t>
      </w:r>
    </w:p>
    <w:bookmarkEnd w:id="20"/>
    <w:bookmarkStart w:name="z24" w:id="21"/>
    <w:p>
      <w:pPr>
        <w:spacing w:after="0"/>
        <w:ind w:left="0"/>
        <w:jc w:val="both"/>
      </w:pPr>
      <w:r>
        <w:rPr>
          <w:rFonts w:ascii="Times New Roman"/>
          <w:b w:val="false"/>
          <w:i w:val="false"/>
          <w:color w:val="000000"/>
          <w:sz w:val="28"/>
        </w:rPr>
        <w:t>
      4. 2020 жылға арналған облыстық мәслихатпен белгіленген кірістерді бөлу нормативі төмендегі ерекшеліктер бойынша есептелсін:</w:t>
      </w:r>
    </w:p>
    <w:bookmarkEnd w:id="21"/>
    <w:bookmarkStart w:name="z25" w:id="2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қалалық бюджетке 72,5% мөлшерде есепке алынады;</w:t>
      </w:r>
    </w:p>
    <w:bookmarkEnd w:id="22"/>
    <w:bookmarkStart w:name="z26" w:id="23"/>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қалалық бюджетке 100% мөлшерде есепке алынады;</w:t>
      </w:r>
    </w:p>
    <w:bookmarkEnd w:id="23"/>
    <w:bookmarkStart w:name="z27" w:id="24"/>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қалалық бюджетке 72,5% мөлшерде есепке алынады;</w:t>
      </w:r>
    </w:p>
    <w:bookmarkEnd w:id="24"/>
    <w:bookmarkStart w:name="z28" w:id="25"/>
    <w:p>
      <w:pPr>
        <w:spacing w:after="0"/>
        <w:ind w:left="0"/>
        <w:jc w:val="both"/>
      </w:pPr>
      <w:r>
        <w:rPr>
          <w:rFonts w:ascii="Times New Roman"/>
          <w:b w:val="false"/>
          <w:i w:val="false"/>
          <w:color w:val="000000"/>
          <w:sz w:val="28"/>
        </w:rPr>
        <w:t>
      4) әлеуметтік салық қалалық бюджетке 71,7% мөлшерде есепке алынады.</w:t>
      </w:r>
    </w:p>
    <w:bookmarkEnd w:id="25"/>
    <w:bookmarkStart w:name="z29" w:id="26"/>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кодексімен белгіленген тәртіпте пайдаланылады.</w:t>
      </w:r>
    </w:p>
    <w:bookmarkEnd w:id="26"/>
    <w:bookmarkStart w:name="z30" w:id="27"/>
    <w:p>
      <w:pPr>
        <w:spacing w:after="0"/>
        <w:ind w:left="0"/>
        <w:jc w:val="both"/>
      </w:pPr>
      <w:r>
        <w:rPr>
          <w:rFonts w:ascii="Times New Roman"/>
          <w:b w:val="false"/>
          <w:i w:val="false"/>
          <w:color w:val="000000"/>
          <w:sz w:val="28"/>
        </w:rPr>
        <w:t>
      6. 2020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7"/>
    <w:bookmarkStart w:name="z31" w:id="28"/>
    <w:p>
      <w:pPr>
        <w:spacing w:after="0"/>
        <w:ind w:left="0"/>
        <w:jc w:val="both"/>
      </w:pPr>
      <w:r>
        <w:rPr>
          <w:rFonts w:ascii="Times New Roman"/>
          <w:b w:val="false"/>
          <w:i w:val="false"/>
          <w:color w:val="000000"/>
          <w:sz w:val="28"/>
        </w:rPr>
        <w:t>
      республикалық бюджеттен жалпы сомасы 14 769 556 мың теңге:</w:t>
      </w:r>
    </w:p>
    <w:bookmarkEnd w:id="28"/>
    <w:bookmarkStart w:name="z32" w:id="29"/>
    <w:p>
      <w:pPr>
        <w:spacing w:after="0"/>
        <w:ind w:left="0"/>
        <w:jc w:val="both"/>
      </w:pPr>
      <w:r>
        <w:rPr>
          <w:rFonts w:ascii="Times New Roman"/>
          <w:b w:val="false"/>
          <w:i w:val="false"/>
          <w:color w:val="000000"/>
          <w:sz w:val="28"/>
        </w:rPr>
        <w:t>
      мемлекеттік атаулы әлеуметтік көмекті төлеуге – 661 823 мың теңге;</w:t>
      </w:r>
    </w:p>
    <w:bookmarkEnd w:id="29"/>
    <w:bookmarkStart w:name="z33" w:id="30"/>
    <w:p>
      <w:pPr>
        <w:spacing w:after="0"/>
        <w:ind w:left="0"/>
        <w:jc w:val="both"/>
      </w:pPr>
      <w:r>
        <w:rPr>
          <w:rFonts w:ascii="Times New Roman"/>
          <w:b w:val="false"/>
          <w:i w:val="false"/>
          <w:color w:val="000000"/>
          <w:sz w:val="28"/>
        </w:rPr>
        <w:t>
      кепілдендірілген әлеуметтік пакетке – 538 306 мың теңге;</w:t>
      </w:r>
    </w:p>
    <w:bookmarkEnd w:id="30"/>
    <w:bookmarkStart w:name="z34" w:id="31"/>
    <w:p>
      <w:pPr>
        <w:spacing w:after="0"/>
        <w:ind w:left="0"/>
        <w:jc w:val="both"/>
      </w:pPr>
      <w:r>
        <w:rPr>
          <w:rFonts w:ascii="Times New Roman"/>
          <w:b w:val="false"/>
          <w:i w:val="false"/>
          <w:color w:val="000000"/>
          <w:sz w:val="28"/>
        </w:rPr>
        <w:t>
      арнаулы әлеуметтік қызметтер көрсету стандарттарын енгізуге – 2 763 мың теңге;</w:t>
      </w:r>
    </w:p>
    <w:bookmarkEnd w:id="31"/>
    <w:bookmarkStart w:name="z35" w:id="32"/>
    <w:p>
      <w:pPr>
        <w:spacing w:after="0"/>
        <w:ind w:left="0"/>
        <w:jc w:val="both"/>
      </w:pPr>
      <w:r>
        <w:rPr>
          <w:rFonts w:ascii="Times New Roman"/>
          <w:b w:val="false"/>
          <w:i w:val="false"/>
          <w:color w:val="000000"/>
          <w:sz w:val="28"/>
        </w:rPr>
        <w:t>
      жартылай стационар жағдайында және үй жағдайында қарттар мен мүгедектерге арнаулы әлеуметтік қызметтерді көрсетуге – 43 946 мың теңге;</w:t>
      </w:r>
    </w:p>
    <w:bookmarkEnd w:id="32"/>
    <w:bookmarkStart w:name="z36" w:id="33"/>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көрсетуге – 2 443 мың теңге;</w:t>
      </w:r>
    </w:p>
    <w:bookmarkEnd w:id="33"/>
    <w:bookmarkStart w:name="z37" w:id="3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98 848 мың теңге;</w:t>
      </w:r>
    </w:p>
    <w:bookmarkEnd w:id="34"/>
    <w:bookmarkStart w:name="z38" w:id="35"/>
    <w:p>
      <w:pPr>
        <w:spacing w:after="0"/>
        <w:ind w:left="0"/>
        <w:jc w:val="both"/>
      </w:pPr>
      <w:r>
        <w:rPr>
          <w:rFonts w:ascii="Times New Roman"/>
          <w:b w:val="false"/>
          <w:i w:val="false"/>
          <w:color w:val="000000"/>
          <w:sz w:val="28"/>
        </w:rPr>
        <w:t>
      ымдау тілі маманының қызметін көрсетуге – 34 425 мың теңге;</w:t>
      </w:r>
    </w:p>
    <w:bookmarkEnd w:id="35"/>
    <w:bookmarkStart w:name="z39" w:id="36"/>
    <w:p>
      <w:pPr>
        <w:spacing w:after="0"/>
        <w:ind w:left="0"/>
        <w:jc w:val="both"/>
      </w:pPr>
      <w:r>
        <w:rPr>
          <w:rFonts w:ascii="Times New Roman"/>
          <w:b w:val="false"/>
          <w:i w:val="false"/>
          <w:color w:val="000000"/>
          <w:sz w:val="28"/>
        </w:rPr>
        <w:t>
      техникалық көмекшi (компенсаторлық) құралдар тiзбесiн кеңейтуге – 47 685 мың теңге;</w:t>
      </w:r>
    </w:p>
    <w:bookmarkEnd w:id="36"/>
    <w:bookmarkStart w:name="z40" w:id="37"/>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- 692 мың теңге;</w:t>
      </w:r>
    </w:p>
    <w:bookmarkEnd w:id="37"/>
    <w:bookmarkStart w:name="z41" w:id="38"/>
    <w:p>
      <w:pPr>
        <w:spacing w:after="0"/>
        <w:ind w:left="0"/>
        <w:jc w:val="both"/>
      </w:pPr>
      <w:r>
        <w:rPr>
          <w:rFonts w:ascii="Times New Roman"/>
          <w:b w:val="false"/>
          <w:i w:val="false"/>
          <w:color w:val="000000"/>
          <w:sz w:val="28"/>
        </w:rPr>
        <w:t>
      жалақыны ішінара субсидиялауға – 4 500 мың теңге;</w:t>
      </w:r>
    </w:p>
    <w:bookmarkEnd w:id="38"/>
    <w:bookmarkStart w:name="z42" w:id="39"/>
    <w:p>
      <w:pPr>
        <w:spacing w:after="0"/>
        <w:ind w:left="0"/>
        <w:jc w:val="both"/>
      </w:pPr>
      <w:r>
        <w:rPr>
          <w:rFonts w:ascii="Times New Roman"/>
          <w:b w:val="false"/>
          <w:i w:val="false"/>
          <w:color w:val="000000"/>
          <w:sz w:val="28"/>
        </w:rPr>
        <w:t>
      жастар практикасына – 98 617 мың теңге;</w:t>
      </w:r>
    </w:p>
    <w:bookmarkEnd w:id="39"/>
    <w:bookmarkStart w:name="z43" w:id="40"/>
    <w:p>
      <w:pPr>
        <w:spacing w:after="0"/>
        <w:ind w:left="0"/>
        <w:jc w:val="both"/>
      </w:pPr>
      <w:r>
        <w:rPr>
          <w:rFonts w:ascii="Times New Roman"/>
          <w:b w:val="false"/>
          <w:i w:val="false"/>
          <w:color w:val="000000"/>
          <w:sz w:val="28"/>
        </w:rPr>
        <w:t>
      жаңа бизнес-идеяларды жүзеге асыру үшін гранттарды ұсынуға – 153 092 мың теңге;</w:t>
      </w:r>
    </w:p>
    <w:bookmarkEnd w:id="40"/>
    <w:bookmarkStart w:name="z44" w:id="4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45 079 мың теңге;</w:t>
      </w:r>
    </w:p>
    <w:bookmarkEnd w:id="41"/>
    <w:bookmarkStart w:name="z45" w:id="4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618 725 мың теңге;</w:t>
      </w:r>
    </w:p>
    <w:bookmarkEnd w:id="42"/>
    <w:bookmarkStart w:name="z46" w:id="43"/>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828 867 мың теңге;</w:t>
      </w:r>
    </w:p>
    <w:bookmarkEnd w:id="43"/>
    <w:bookmarkStart w:name="z47" w:id="44"/>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3 198 342 мың теңге;</w:t>
      </w:r>
    </w:p>
    <w:bookmarkEnd w:id="44"/>
    <w:bookmarkStart w:name="z48" w:id="45"/>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924 678 мың теңге;</w:t>
      </w:r>
    </w:p>
    <w:bookmarkEnd w:id="45"/>
    <w:bookmarkStart w:name="z49" w:id="46"/>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127 885 мың теңге;</w:t>
      </w:r>
    </w:p>
    <w:bookmarkEnd w:id="46"/>
    <w:bookmarkStart w:name="z50" w:id="47"/>
    <w:p>
      <w:pPr>
        <w:spacing w:after="0"/>
        <w:ind w:left="0"/>
        <w:jc w:val="both"/>
      </w:pPr>
      <w:r>
        <w:rPr>
          <w:rFonts w:ascii="Times New Roman"/>
          <w:b w:val="false"/>
          <w:i w:val="false"/>
          <w:color w:val="000000"/>
          <w:sz w:val="28"/>
        </w:rPr>
        <w:t>
      коммуналдық тұрғын үй қорының тұрғын үйін жобалауға, салуға және (немесе) реконструкциялауға – 2 382 117 мың теңге;</w:t>
      </w:r>
    </w:p>
    <w:bookmarkEnd w:id="47"/>
    <w:bookmarkStart w:name="z51" w:id="48"/>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1 843 818 мың теңге;</w:t>
      </w:r>
    </w:p>
    <w:bookmarkEnd w:id="48"/>
    <w:bookmarkStart w:name="z52" w:id="49"/>
    <w:p>
      <w:pPr>
        <w:spacing w:after="0"/>
        <w:ind w:left="0"/>
        <w:jc w:val="both"/>
      </w:pPr>
      <w:r>
        <w:rPr>
          <w:rFonts w:ascii="Times New Roman"/>
          <w:b w:val="false"/>
          <w:i w:val="false"/>
          <w:color w:val="000000"/>
          <w:sz w:val="28"/>
        </w:rPr>
        <w:t>
      сумен жабдықтау және су бұру жүйелерін дамытуға – 861 865 мың теңге;</w:t>
      </w:r>
    </w:p>
    <w:bookmarkEnd w:id="49"/>
    <w:bookmarkStart w:name="z53" w:id="50"/>
    <w:p>
      <w:pPr>
        <w:spacing w:after="0"/>
        <w:ind w:left="0"/>
        <w:jc w:val="both"/>
      </w:pPr>
      <w:r>
        <w:rPr>
          <w:rFonts w:ascii="Times New Roman"/>
          <w:b w:val="false"/>
          <w:i w:val="false"/>
          <w:color w:val="000000"/>
          <w:sz w:val="28"/>
        </w:rPr>
        <w:t>
      көлік инфрақұрылымын дамытуға – 148 486 мың теңге;</w:t>
      </w:r>
    </w:p>
    <w:bookmarkEnd w:id="50"/>
    <w:bookmarkStart w:name="z54" w:id="51"/>
    <w:p>
      <w:pPr>
        <w:spacing w:after="0"/>
        <w:ind w:left="0"/>
        <w:jc w:val="both"/>
      </w:pPr>
      <w:r>
        <w:rPr>
          <w:rFonts w:ascii="Times New Roman"/>
          <w:b w:val="false"/>
          <w:i w:val="false"/>
          <w:color w:val="000000"/>
          <w:sz w:val="28"/>
        </w:rPr>
        <w:t>
      қоғамдық жұмысқа – 194 525 мың теңге;</w:t>
      </w:r>
    </w:p>
    <w:bookmarkEnd w:id="51"/>
    <w:bookmarkStart w:name="z55" w:id="52"/>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1 562 952 мың теңге;</w:t>
      </w:r>
    </w:p>
    <w:bookmarkEnd w:id="52"/>
    <w:bookmarkStart w:name="z56" w:id="53"/>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323 866 мың теңге;</w:t>
      </w:r>
    </w:p>
    <w:bookmarkEnd w:id="53"/>
    <w:bookmarkStart w:name="z57" w:id="54"/>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21 211 мың теңге;</w:t>
      </w:r>
    </w:p>
    <w:bookmarkEnd w:id="54"/>
    <w:bookmarkStart w:name="z58" w:id="55"/>
    <w:p>
      <w:pPr>
        <w:spacing w:after="0"/>
        <w:ind w:left="0"/>
        <w:jc w:val="both"/>
      </w:pPr>
      <w:r>
        <w:rPr>
          <w:rFonts w:ascii="Times New Roman"/>
          <w:b w:val="false"/>
          <w:i w:val="false"/>
          <w:color w:val="000000"/>
          <w:sz w:val="28"/>
        </w:rPr>
        <w:t>
      облыстық бюджеттен жалпы сомасы 4 452 128 мың теңге:</w:t>
      </w:r>
    </w:p>
    <w:bookmarkEnd w:id="55"/>
    <w:bookmarkStart w:name="z59" w:id="56"/>
    <w:p>
      <w:pPr>
        <w:spacing w:after="0"/>
        <w:ind w:left="0"/>
        <w:jc w:val="both"/>
      </w:pPr>
      <w:r>
        <w:rPr>
          <w:rFonts w:ascii="Times New Roman"/>
          <w:b w:val="false"/>
          <w:i w:val="false"/>
          <w:color w:val="000000"/>
          <w:sz w:val="28"/>
        </w:rPr>
        <w:t>
      жаңа бизнес-идеяларды іске асыруға мемлекеттік гранттарға – 24 674 мың теңге;</w:t>
      </w:r>
    </w:p>
    <w:bookmarkEnd w:id="56"/>
    <w:bookmarkStart w:name="z60" w:id="57"/>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3 765 мың теңге;</w:t>
      </w:r>
    </w:p>
    <w:bookmarkEnd w:id="57"/>
    <w:bookmarkStart w:name="z61" w:id="58"/>
    <w:p>
      <w:pPr>
        <w:spacing w:after="0"/>
        <w:ind w:left="0"/>
        <w:jc w:val="both"/>
      </w:pPr>
      <w:r>
        <w:rPr>
          <w:rFonts w:ascii="Times New Roman"/>
          <w:b w:val="false"/>
          <w:i w:val="false"/>
          <w:color w:val="000000"/>
          <w:sz w:val="28"/>
        </w:rPr>
        <w:t>
      әлеуметтік көмек ретінде тұрғын үй сертификаттарын беруге – 30 750 мың теңге;</w:t>
      </w:r>
    </w:p>
    <w:bookmarkEnd w:id="58"/>
    <w:bookmarkStart w:name="z62" w:id="59"/>
    <w:p>
      <w:pPr>
        <w:spacing w:after="0"/>
        <w:ind w:left="0"/>
        <w:jc w:val="both"/>
      </w:pPr>
      <w:r>
        <w:rPr>
          <w:rFonts w:ascii="Times New Roman"/>
          <w:b w:val="false"/>
          <w:i w:val="false"/>
          <w:color w:val="000000"/>
          <w:sz w:val="28"/>
        </w:rPr>
        <w:t>
      автомобиль жолдарын және елді-мекендердің көшелерін күрделі және орташа жөндеуге – 1 224 364 мың теңге;</w:t>
      </w:r>
    </w:p>
    <w:bookmarkEnd w:id="59"/>
    <w:bookmarkStart w:name="z63" w:id="60"/>
    <w:p>
      <w:pPr>
        <w:spacing w:after="0"/>
        <w:ind w:left="0"/>
        <w:jc w:val="both"/>
      </w:pPr>
      <w:r>
        <w:rPr>
          <w:rFonts w:ascii="Times New Roman"/>
          <w:b w:val="false"/>
          <w:i w:val="false"/>
          <w:color w:val="000000"/>
          <w:sz w:val="28"/>
        </w:rPr>
        <w:t>
      сумен жабдықтау және су бұру жүйесін дамытуға – 32 373 мың теңге;</w:t>
      </w:r>
    </w:p>
    <w:bookmarkEnd w:id="60"/>
    <w:bookmarkStart w:name="z64" w:id="61"/>
    <w:p>
      <w:pPr>
        <w:spacing w:after="0"/>
        <w:ind w:left="0"/>
        <w:jc w:val="both"/>
      </w:pPr>
      <w:r>
        <w:rPr>
          <w:rFonts w:ascii="Times New Roman"/>
          <w:b w:val="false"/>
          <w:i w:val="false"/>
          <w:color w:val="000000"/>
          <w:sz w:val="28"/>
        </w:rPr>
        <w:t>
      коммуналдық тұрғын үй қорының тұрғын үйін жобалауға, салуға және (немесе) реконструкциялауға – 854 325 мың теңге;</w:t>
      </w:r>
    </w:p>
    <w:bookmarkEnd w:id="61"/>
    <w:bookmarkStart w:name="z65" w:id="62"/>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702 927 мың теңге;</w:t>
      </w:r>
    </w:p>
    <w:bookmarkEnd w:id="62"/>
    <w:bookmarkStart w:name="z66" w:id="63"/>
    <w:p>
      <w:pPr>
        <w:spacing w:after="0"/>
        <w:ind w:left="0"/>
        <w:jc w:val="both"/>
      </w:pPr>
      <w:r>
        <w:rPr>
          <w:rFonts w:ascii="Times New Roman"/>
          <w:b w:val="false"/>
          <w:i w:val="false"/>
          <w:color w:val="000000"/>
          <w:sz w:val="28"/>
        </w:rPr>
        <w:t>
      көлік инфрақұрылымын дамытуға – 1 023 465 мың теңге;</w:t>
      </w:r>
    </w:p>
    <w:bookmarkEnd w:id="63"/>
    <w:bookmarkStart w:name="z67" w:id="64"/>
    <w:p>
      <w:pPr>
        <w:spacing w:after="0"/>
        <w:ind w:left="0"/>
        <w:jc w:val="both"/>
      </w:pPr>
      <w:r>
        <w:rPr>
          <w:rFonts w:ascii="Times New Roman"/>
          <w:b w:val="false"/>
          <w:i w:val="false"/>
          <w:color w:val="000000"/>
          <w:sz w:val="28"/>
        </w:rPr>
        <w:t>
      балаларға кепілдендірілген әлеуметтік пакетке – 33 068 мың теңге;</w:t>
      </w:r>
    </w:p>
    <w:bookmarkEnd w:id="64"/>
    <w:bookmarkStart w:name="z68" w:id="65"/>
    <w:p>
      <w:pPr>
        <w:spacing w:after="0"/>
        <w:ind w:left="0"/>
        <w:jc w:val="both"/>
      </w:pPr>
      <w:r>
        <w:rPr>
          <w:rFonts w:ascii="Times New Roman"/>
          <w:b w:val="false"/>
          <w:i w:val="false"/>
          <w:color w:val="000000"/>
          <w:sz w:val="28"/>
        </w:rPr>
        <w:t>
      коммуналдық шаруашылығын дамытуға – 9 000 мың теңге;</w:t>
      </w:r>
    </w:p>
    <w:bookmarkEnd w:id="65"/>
    <w:bookmarkStart w:name="z69" w:id="66"/>
    <w:p>
      <w:pPr>
        <w:spacing w:after="0"/>
        <w:ind w:left="0"/>
        <w:jc w:val="both"/>
      </w:pPr>
      <w:r>
        <w:rPr>
          <w:rFonts w:ascii="Times New Roman"/>
          <w:b w:val="false"/>
          <w:i w:val="false"/>
          <w:color w:val="000000"/>
          <w:sz w:val="28"/>
        </w:rPr>
        <w:t>
      қала мектептерін кең жолақты интернетпен қамтамасыз ету үшін және жылдамдықты ұлғайтуға – 7 252 мың теңге;</w:t>
      </w:r>
    </w:p>
    <w:bookmarkEnd w:id="66"/>
    <w:bookmarkStart w:name="z70" w:id="67"/>
    <w:p>
      <w:pPr>
        <w:spacing w:after="0"/>
        <w:ind w:left="0"/>
        <w:jc w:val="both"/>
      </w:pPr>
      <w:r>
        <w:rPr>
          <w:rFonts w:ascii="Times New Roman"/>
          <w:b w:val="false"/>
          <w:i w:val="false"/>
          <w:color w:val="000000"/>
          <w:sz w:val="28"/>
        </w:rPr>
        <w:t>
      жалпы білім беруге – 506 165 мың теңге;</w:t>
      </w:r>
    </w:p>
    <w:bookmarkEnd w:id="67"/>
    <w:p>
      <w:pPr>
        <w:spacing w:after="0"/>
        <w:ind w:left="0"/>
        <w:jc w:val="both"/>
      </w:pPr>
      <w:r>
        <w:rPr>
          <w:rFonts w:ascii="Times New Roman"/>
          <w:b w:val="false"/>
          <w:i w:val="false"/>
          <w:color w:val="000000"/>
          <w:sz w:val="28"/>
        </w:rPr>
        <w:t>
      бюджеттік кредиттердің жалпы сомасы 8 794 685 мың теңге:</w:t>
      </w:r>
    </w:p>
    <w:p>
      <w:pPr>
        <w:spacing w:after="0"/>
        <w:ind w:left="0"/>
        <w:jc w:val="both"/>
      </w:pPr>
      <w:r>
        <w:rPr>
          <w:rFonts w:ascii="Times New Roman"/>
          <w:b w:val="false"/>
          <w:i w:val="false"/>
          <w:color w:val="000000"/>
          <w:sz w:val="28"/>
        </w:rPr>
        <w:t>
      жылу, сумен жабдықтауға және су бұру жүйелерін реконструкциялауға және құрылысқа - 734 832 мың теңге;</w:t>
      </w:r>
    </w:p>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 258 150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салуға және (немесе) реконструкциялауға – 7 801 703 мың теңге;</w:t>
      </w:r>
    </w:p>
    <w:p>
      <w:pPr>
        <w:spacing w:after="0"/>
        <w:ind w:left="0"/>
        <w:jc w:val="both"/>
      </w:pPr>
      <w:r>
        <w:rPr>
          <w:rFonts w:ascii="Times New Roman"/>
          <w:b w:val="false"/>
          <w:i w:val="false"/>
          <w:color w:val="000000"/>
          <w:sz w:val="28"/>
        </w:rPr>
        <w:t>
      Жұмыспен қамту жол картасы шеңберінде облыстық бюджеттен кредиттердің жалпы сомасы 7 758 308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1 972 277 мың теңге;</w:t>
      </w:r>
    </w:p>
    <w:p>
      <w:pPr>
        <w:spacing w:after="0"/>
        <w:ind w:left="0"/>
        <w:jc w:val="both"/>
      </w:pPr>
      <w:r>
        <w:rPr>
          <w:rFonts w:ascii="Times New Roman"/>
          <w:b w:val="false"/>
          <w:i w:val="false"/>
          <w:color w:val="000000"/>
          <w:sz w:val="28"/>
        </w:rPr>
        <w:t>
      қаланы және елді мекендерді абаттандыруды дамытуға – 100 040 мың теңге;</w:t>
      </w:r>
    </w:p>
    <w:p>
      <w:pPr>
        <w:spacing w:after="0"/>
        <w:ind w:left="0"/>
        <w:jc w:val="both"/>
      </w:pPr>
      <w:r>
        <w:rPr>
          <w:rFonts w:ascii="Times New Roman"/>
          <w:b w:val="false"/>
          <w:i w:val="false"/>
          <w:color w:val="000000"/>
          <w:sz w:val="28"/>
        </w:rPr>
        <w:t>
      елді мекендерді абаттандыруға және көгалдандыруға – 1 130 614 мың теңге;</w:t>
      </w:r>
    </w:p>
    <w:p>
      <w:pPr>
        <w:spacing w:after="0"/>
        <w:ind w:left="0"/>
        <w:jc w:val="both"/>
      </w:pPr>
      <w:r>
        <w:rPr>
          <w:rFonts w:ascii="Times New Roman"/>
          <w:b w:val="false"/>
          <w:i w:val="false"/>
          <w:color w:val="000000"/>
          <w:sz w:val="28"/>
        </w:rPr>
        <w:t>
      мәдени-демалыс жұмысын қолдауға – 8 624 мың теңге;</w:t>
      </w:r>
    </w:p>
    <w:p>
      <w:pPr>
        <w:spacing w:after="0"/>
        <w:ind w:left="0"/>
        <w:jc w:val="both"/>
      </w:pPr>
      <w:r>
        <w:rPr>
          <w:rFonts w:ascii="Times New Roman"/>
          <w:b w:val="false"/>
          <w:i w:val="false"/>
          <w:color w:val="000000"/>
          <w:sz w:val="28"/>
        </w:rPr>
        <w:t>
      ведомстволық бағыныстағы мемлекеттік мекемелер мен ұйымдардың күрделі шығыстарына – 48 192 мың теңге;</w:t>
      </w:r>
    </w:p>
    <w:p>
      <w:pPr>
        <w:spacing w:after="0"/>
        <w:ind w:left="0"/>
        <w:jc w:val="both"/>
      </w:pPr>
      <w:r>
        <w:rPr>
          <w:rFonts w:ascii="Times New Roman"/>
          <w:b w:val="false"/>
          <w:i w:val="false"/>
          <w:color w:val="000000"/>
          <w:sz w:val="28"/>
        </w:rPr>
        <w:t>
      көлік инфрақұрылымын дамытуға – 1 384 250 мың теңге;</w:t>
      </w:r>
    </w:p>
    <w:p>
      <w:pPr>
        <w:spacing w:after="0"/>
        <w:ind w:left="0"/>
        <w:jc w:val="both"/>
      </w:pP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 – 2 198 807 мың теңге;</w:t>
      </w:r>
    </w:p>
    <w:p>
      <w:pPr>
        <w:spacing w:after="0"/>
        <w:ind w:left="0"/>
        <w:jc w:val="both"/>
      </w:pPr>
      <w:r>
        <w:rPr>
          <w:rFonts w:ascii="Times New Roman"/>
          <w:b w:val="false"/>
          <w:i w:val="false"/>
          <w:color w:val="000000"/>
          <w:sz w:val="28"/>
        </w:rPr>
        <w:t>
      коммуналдық шаруашылығын дамытуға – 800 000 мың теңге;</w:t>
      </w:r>
    </w:p>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беруге – 115 504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23.12.2020 </w:t>
      </w:r>
      <w:r>
        <w:rPr>
          <w:rFonts w:ascii="Times New Roman"/>
          <w:b w:val="false"/>
          <w:i w:val="false"/>
          <w:color w:val="000000"/>
          <w:sz w:val="28"/>
        </w:rPr>
        <w:t>№ 56-2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7. Абсолютті көріністегі 2020 жылға арналған қалалық бюджеттен кенттік, ауылдық округ бюджеттеріне берілетін субвенция көлемдері 382 102 мың теңге сомада белгіленсін:</w:t>
      </w:r>
    </w:p>
    <w:bookmarkEnd w:id="68"/>
    <w:bookmarkStart w:name="z72" w:id="69"/>
    <w:p>
      <w:pPr>
        <w:spacing w:after="0"/>
        <w:ind w:left="0"/>
        <w:jc w:val="both"/>
      </w:pPr>
      <w:r>
        <w:rPr>
          <w:rFonts w:ascii="Times New Roman"/>
          <w:b w:val="false"/>
          <w:i w:val="false"/>
          <w:color w:val="000000"/>
          <w:sz w:val="28"/>
        </w:rPr>
        <w:t>
      Зачаган кенті – 228 265 мың теңге;</w:t>
      </w:r>
    </w:p>
    <w:bookmarkEnd w:id="69"/>
    <w:bookmarkStart w:name="z73" w:id="70"/>
    <w:p>
      <w:pPr>
        <w:spacing w:after="0"/>
        <w:ind w:left="0"/>
        <w:jc w:val="both"/>
      </w:pPr>
      <w:r>
        <w:rPr>
          <w:rFonts w:ascii="Times New Roman"/>
          <w:b w:val="false"/>
          <w:i w:val="false"/>
          <w:color w:val="000000"/>
          <w:sz w:val="28"/>
        </w:rPr>
        <w:t>
      Круглоозерный кенті – 89 469 мың теңге;</w:t>
      </w:r>
    </w:p>
    <w:bookmarkEnd w:id="70"/>
    <w:bookmarkStart w:name="z74" w:id="71"/>
    <w:p>
      <w:pPr>
        <w:spacing w:after="0"/>
        <w:ind w:left="0"/>
        <w:jc w:val="both"/>
      </w:pPr>
      <w:r>
        <w:rPr>
          <w:rFonts w:ascii="Times New Roman"/>
          <w:b w:val="false"/>
          <w:i w:val="false"/>
          <w:color w:val="000000"/>
          <w:sz w:val="28"/>
        </w:rPr>
        <w:t xml:space="preserve">
      Желаев ауылдық округі – 64 368 мың теңге. </w:t>
      </w:r>
    </w:p>
    <w:bookmarkEnd w:id="71"/>
    <w:bookmarkStart w:name="z75" w:id="72"/>
    <w:p>
      <w:pPr>
        <w:spacing w:after="0"/>
        <w:ind w:left="0"/>
        <w:jc w:val="both"/>
      </w:pPr>
      <w:r>
        <w:rPr>
          <w:rFonts w:ascii="Times New Roman"/>
          <w:b w:val="false"/>
          <w:i w:val="false"/>
          <w:color w:val="000000"/>
          <w:sz w:val="28"/>
        </w:rPr>
        <w:t>
      8. 2020 жылға арналған қалалық бюджетке төмен тұрған бюджеттерден бюджеттік алымдар қарастырылмайды деп белгіленсін.</w:t>
      </w:r>
    </w:p>
    <w:bookmarkEnd w:id="72"/>
    <w:bookmarkStart w:name="z76" w:id="73"/>
    <w:p>
      <w:pPr>
        <w:spacing w:after="0"/>
        <w:ind w:left="0"/>
        <w:jc w:val="both"/>
      </w:pPr>
      <w:r>
        <w:rPr>
          <w:rFonts w:ascii="Times New Roman"/>
          <w:b w:val="false"/>
          <w:i w:val="false"/>
          <w:color w:val="000000"/>
          <w:sz w:val="28"/>
        </w:rPr>
        <w:t>
      9. 2020 жылға арналған жергілікті атқарушы органдарының резерві 953 543 мың теңге сомасында бекітілсін.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Орал қалалық мәслихатының 23.12.2020 </w:t>
      </w:r>
      <w:r>
        <w:rPr>
          <w:rFonts w:ascii="Times New Roman"/>
          <w:b w:val="false"/>
          <w:i w:val="false"/>
          <w:color w:val="000000"/>
          <w:sz w:val="28"/>
        </w:rPr>
        <w:t>№ 56-2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10.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74"/>
    <w:bookmarkStart w:name="z78" w:id="75"/>
    <w:p>
      <w:pPr>
        <w:spacing w:after="0"/>
        <w:ind w:left="0"/>
        <w:jc w:val="both"/>
      </w:pPr>
      <w:r>
        <w:rPr>
          <w:rFonts w:ascii="Times New Roman"/>
          <w:b w:val="false"/>
          <w:i w:val="false"/>
          <w:color w:val="000000"/>
          <w:sz w:val="28"/>
        </w:rPr>
        <w:t xml:space="preserve">
      11. 2020 жылға арналған қалалық бюджетті атқару үдерісінде секвестрлендіруге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5"/>
    <w:bookmarkStart w:name="z79" w:id="76"/>
    <w:p>
      <w:pPr>
        <w:spacing w:after="0"/>
        <w:ind w:left="0"/>
        <w:jc w:val="both"/>
      </w:pPr>
      <w:r>
        <w:rPr>
          <w:rFonts w:ascii="Times New Roman"/>
          <w:b w:val="false"/>
          <w:i w:val="false"/>
          <w:color w:val="000000"/>
          <w:sz w:val="28"/>
        </w:rPr>
        <w:t>
      12. Орал қалалық мәслихатының тұрақты комиссияларына әр тоқсан сайын бюджеттік бағдарламалар әкімшілерінің есебін тыңдау жүктелсін.</w:t>
      </w:r>
    </w:p>
    <w:bookmarkEnd w:id="76"/>
    <w:bookmarkStart w:name="z80" w:id="77"/>
    <w:p>
      <w:pPr>
        <w:spacing w:after="0"/>
        <w:ind w:left="0"/>
        <w:jc w:val="both"/>
      </w:pPr>
      <w:r>
        <w:rPr>
          <w:rFonts w:ascii="Times New Roman"/>
          <w:b w:val="false"/>
          <w:i w:val="false"/>
          <w:color w:val="000000"/>
          <w:sz w:val="28"/>
        </w:rPr>
        <w:t>
      13. Орал қалалық мәслихаты аппаратының басшысы (С.Давлетов) осы шешімнің әділет органдарында мемлекеттік тіркелуін қамтамасыз етсін.</w:t>
      </w:r>
    </w:p>
    <w:bookmarkEnd w:id="77"/>
    <w:bookmarkStart w:name="z81" w:id="78"/>
    <w:p>
      <w:pPr>
        <w:spacing w:after="0"/>
        <w:ind w:left="0"/>
        <w:jc w:val="both"/>
      </w:pPr>
      <w:r>
        <w:rPr>
          <w:rFonts w:ascii="Times New Roman"/>
          <w:b w:val="false"/>
          <w:i w:val="false"/>
          <w:color w:val="000000"/>
          <w:sz w:val="28"/>
        </w:rPr>
        <w:t xml:space="preserve">
      14. Осы шешім 2020 жылғы 1 қаңтардан бастап қолданысқа енгізіледі. </w:t>
      </w:r>
    </w:p>
    <w:bookmarkEnd w:id="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39 - 2 шешіміне </w:t>
            </w:r>
            <w:r>
              <w:br/>
            </w:r>
            <w:r>
              <w:rPr>
                <w:rFonts w:ascii="Times New Roman"/>
                <w:b w:val="false"/>
                <w:i w:val="false"/>
                <w:color w:val="000000"/>
                <w:sz w:val="20"/>
              </w:rPr>
              <w:t>1- қосымша</w:t>
            </w:r>
          </w:p>
        </w:tc>
      </w:tr>
    </w:tbl>
    <w:bookmarkStart w:name="z85" w:id="79"/>
    <w:p>
      <w:pPr>
        <w:spacing w:after="0"/>
        <w:ind w:left="0"/>
        <w:jc w:val="left"/>
      </w:pPr>
      <w:r>
        <w:rPr>
          <w:rFonts w:ascii="Times New Roman"/>
          <w:b/>
          <w:i w:val="false"/>
          <w:color w:val="000000"/>
        </w:rPr>
        <w:t xml:space="preserve"> 2020 жылға арналған қалалық бюджет</w:t>
      </w:r>
    </w:p>
    <w:bookmarkEnd w:id="7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23.12.2020 </w:t>
      </w:r>
      <w:r>
        <w:rPr>
          <w:rFonts w:ascii="Times New Roman"/>
          <w:b w:val="false"/>
          <w:i w:val="false"/>
          <w:color w:val="ff0000"/>
          <w:sz w:val="28"/>
        </w:rPr>
        <w:t>№ 56-2</w:t>
      </w:r>
      <w:r>
        <w:rPr>
          <w:rFonts w:ascii="Times New Roman"/>
          <w:b w:val="false"/>
          <w:i w:val="false"/>
          <w:color w:val="ff0000"/>
          <w:sz w:val="28"/>
        </w:rPr>
        <w:t xml:space="preserve"> шешімімен (01.01.2020 бастап қолданысқа енгізіледі).</w:t>
      </w:r>
    </w:p>
    <w:bookmarkStart w:name="z86" w:id="80"/>
    <w:p>
      <w:pPr>
        <w:spacing w:after="0"/>
        <w:ind w:left="0"/>
        <w:jc w:val="both"/>
      </w:pPr>
      <w:r>
        <w:rPr>
          <w:rFonts w:ascii="Times New Roman"/>
          <w:b w:val="false"/>
          <w:i w:val="false"/>
          <w:color w:val="000000"/>
          <w:sz w:val="28"/>
        </w:rPr>
        <w:t>
      мың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1026"/>
        <w:gridCol w:w="1026"/>
        <w:gridCol w:w="107"/>
        <w:gridCol w:w="5671"/>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53 792 971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28 868 947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15 969 379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5 446 501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10 522 878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9 014 702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9 014 702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2 512 029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1 770 791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1 131 945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667 737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401 359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277 574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125 139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125 139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5 423 020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4 851 603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4 851 603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571 417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19 223 430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19 221 684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19 221 684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65 811 206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856 503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133 221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346 557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314 898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314 898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283 501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283 501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27 676 545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6 020 495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6 020 495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3 580 846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2 439 649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19 981 702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19 791 437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18 769 875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1 021 562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190 265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190 265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1 674 348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1 674 348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1 095 159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351 906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3 998 127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2 387 408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2 387 408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263 391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301 209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22 732 556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16 039 995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15 589 871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11 050 624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4 539 247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2 092 146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2 037 078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861 866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4 600 415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4 600 415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982 248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2 087 514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1 527 039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1 399 227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201 731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194 902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158 478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139 707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6 883 718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6 359 418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6 359 418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2 559 575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376 171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3 423 672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955 426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955 311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953 543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953 543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382 102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920 325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1 108 486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992 982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992 982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992 982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734 832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-12 938 560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12 938 560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16 552 993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16 552 993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16 552 993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жергілікті атқарушы органы алатын қарыздар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16 552 993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4 830 881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4 830 881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4 830 881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4 642 720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1 216 448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1 216 448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1 216 448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№39-2 шешіміне </w:t>
            </w:r>
            <w:r>
              <w:br/>
            </w:r>
            <w:r>
              <w:rPr>
                <w:rFonts w:ascii="Times New Roman"/>
                <w:b w:val="false"/>
                <w:i w:val="false"/>
                <w:color w:val="000000"/>
                <w:sz w:val="20"/>
              </w:rPr>
              <w:t>2-қосымша</w:t>
            </w:r>
          </w:p>
        </w:tc>
      </w:tr>
    </w:tbl>
    <w:bookmarkStart w:name="z88" w:id="81"/>
    <w:p>
      <w:pPr>
        <w:spacing w:after="0"/>
        <w:ind w:left="0"/>
        <w:jc w:val="left"/>
      </w:pPr>
      <w:r>
        <w:rPr>
          <w:rFonts w:ascii="Times New Roman"/>
          <w:b/>
          <w:i w:val="false"/>
          <w:color w:val="000000"/>
        </w:rPr>
        <w:t xml:space="preserve"> 2021 жылға арналған қалалық бюджет</w:t>
      </w:r>
    </w:p>
    <w:bookmarkEnd w:id="81"/>
    <w:bookmarkStart w:name="z89" w:id="82"/>
    <w:p>
      <w:pPr>
        <w:spacing w:after="0"/>
        <w:ind w:left="0"/>
        <w:jc w:val="both"/>
      </w:pPr>
      <w:r>
        <w:rPr>
          <w:rFonts w:ascii="Times New Roman"/>
          <w:b w:val="false"/>
          <w:i w:val="false"/>
          <w:color w:val="000000"/>
          <w:sz w:val="28"/>
        </w:rPr>
        <w:t>
      мың теңге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158"/>
        <w:gridCol w:w="1158"/>
        <w:gridCol w:w="120"/>
        <w:gridCol w:w="5018"/>
        <w:gridCol w:w="31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31 679 361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29 948 764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15 531 127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5 537 687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9 993 440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8 459 981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8 459 981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3 608 653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2 301 195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1 776 581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1 219 699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31 679 361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22 177 634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5 991 351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5 991 351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3 071 672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2 919 679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14 806 359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14 662 505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13 707 659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954 846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1 379 924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1 379 924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1 138 965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1 917 678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1 551 147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1 551 147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3 955 716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1 628 273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1 159 487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№39-2 шешіміне </w:t>
            </w:r>
            <w:r>
              <w:br/>
            </w:r>
            <w:r>
              <w:rPr>
                <w:rFonts w:ascii="Times New Roman"/>
                <w:b w:val="false"/>
                <w:i w:val="false"/>
                <w:color w:val="000000"/>
                <w:sz w:val="20"/>
              </w:rPr>
              <w:t>3-қосымша</w:t>
            </w:r>
          </w:p>
        </w:tc>
      </w:tr>
    </w:tbl>
    <w:bookmarkStart w:name="z91" w:id="83"/>
    <w:p>
      <w:pPr>
        <w:spacing w:after="0"/>
        <w:ind w:left="0"/>
        <w:jc w:val="left"/>
      </w:pPr>
      <w:r>
        <w:rPr>
          <w:rFonts w:ascii="Times New Roman"/>
          <w:b/>
          <w:i w:val="false"/>
          <w:color w:val="000000"/>
        </w:rPr>
        <w:t xml:space="preserve"> 2022 жылға арналған қалалық бюджет</w:t>
      </w:r>
    </w:p>
    <w:bookmarkEnd w:id="83"/>
    <w:bookmarkStart w:name="z92" w:id="84"/>
    <w:p>
      <w:pPr>
        <w:spacing w:after="0"/>
        <w:ind w:left="0"/>
        <w:jc w:val="both"/>
      </w:pPr>
      <w:r>
        <w:rPr>
          <w:rFonts w:ascii="Times New Roman"/>
          <w:b w:val="false"/>
          <w:i w:val="false"/>
          <w:color w:val="000000"/>
          <w:sz w:val="28"/>
        </w:rPr>
        <w:t>
      мың теңге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1158"/>
        <w:gridCol w:w="1158"/>
        <w:gridCol w:w="120"/>
        <w:gridCol w:w="5018"/>
        <w:gridCol w:w="31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31 997 871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30 947 281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16 132 683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5 986 877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10 145 806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3 767 590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2 393 824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1 261 564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1 965 190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31 997 871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295 979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295 979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22 843 844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6 236 333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3 117 237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3 119 096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15 172 273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15 027 399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14 067 793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959 606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1 435 238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1 435 238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1 184 524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1 975 261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3 387 716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3 240 350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3 240 350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1 698 968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1 175 980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№39-2 шешіміне </w:t>
            </w:r>
            <w:r>
              <w:br/>
            </w:r>
            <w:r>
              <w:rPr>
                <w:rFonts w:ascii="Times New Roman"/>
                <w:b w:val="false"/>
                <w:i w:val="false"/>
                <w:color w:val="000000"/>
                <w:sz w:val="20"/>
              </w:rPr>
              <w:t>4-қосымша</w:t>
            </w:r>
          </w:p>
        </w:tc>
      </w:tr>
    </w:tbl>
    <w:bookmarkStart w:name="z94" w:id="85"/>
    <w:p>
      <w:pPr>
        <w:spacing w:after="0"/>
        <w:ind w:left="0"/>
        <w:jc w:val="left"/>
      </w:pPr>
      <w:r>
        <w:rPr>
          <w:rFonts w:ascii="Times New Roman"/>
          <w:b/>
          <w:i w:val="false"/>
          <w:color w:val="000000"/>
        </w:rPr>
        <w:t xml:space="preserve"> 2020 жылға арналған қалалық бюджетті атқару үдерісінде секвестрлендіруге жатпайтын  бюджеттік бағдарламалардың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583"/>
        <w:gridCol w:w="2151"/>
        <w:gridCol w:w="2151"/>
        <w:gridCol w:w="1020"/>
        <w:gridCol w:w="1020"/>
        <w:gridCol w:w="335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