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d099" w14:textId="b2fd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166 "Тұрғын үй көмегін тағайындау"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185 қаулысы. Батыс Қазақстан облысының Әділет департаментінде 2019 жылғы 31 шілдеде № 5754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166 "Тұрғын үй көмегін тағайындау" мемлекеттік көрсетілетін қызмет регламентін бекіту туралы" (Нормативтік құқықтық актілерді мемлекеттік тіркеу тізілімінде № 3973 тіркелген, 2015 жылғы 17 тамызда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(А.Е.Құлқаев)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30 шілдедегі №185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7 шілдедегі №166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облыстық маңызы бар қала және аудандарының жұмыспен қамту және әлеуметтік бағдарламалар бөлімдерімен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№11015 тіркелген)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10"/>
    <w:bookmarkStart w:name="z16"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7" w:id="12"/>
    <w:p>
      <w:pPr>
        <w:spacing w:after="0"/>
        <w:ind w:left="0"/>
        <w:jc w:val="both"/>
      </w:pPr>
      <w:r>
        <w:rPr>
          <w:rFonts w:ascii="Times New Roman"/>
          <w:b w:val="false"/>
          <w:i w:val="false"/>
          <w:color w:val="000000"/>
          <w:sz w:val="28"/>
        </w:rPr>
        <w:t>
      2) "электрондық үкіметтің" www.egov.kz веб-порталы (бұдан әрі –портал) арқылы жүзеге асырылады.</w:t>
      </w:r>
    </w:p>
    <w:bookmarkEnd w:id="12"/>
    <w:bookmarkStart w:name="z18" w:id="1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3"/>
    <w:bookmarkStart w:name="z19" w:id="1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4"/>
    <w:bookmarkStart w:name="z20" w:id="15"/>
    <w:p>
      <w:pPr>
        <w:spacing w:after="0"/>
        <w:ind w:left="0"/>
        <w:jc w:val="both"/>
      </w:pPr>
      <w:r>
        <w:rPr>
          <w:rFonts w:ascii="Times New Roman"/>
          <w:b w:val="false"/>
          <w:i w:val="false"/>
          <w:color w:val="000000"/>
          <w:sz w:val="28"/>
        </w:rPr>
        <w:t>
      3. Мемлекеттік қызмет көрсету мерзімі:</w:t>
      </w:r>
    </w:p>
    <w:bookmarkEnd w:id="15"/>
    <w:bookmarkStart w:name="z21" w:id="16"/>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Порталға өтініш берген кезде – 8 (сегіз) жұмыс күні;</w:t>
      </w:r>
    </w:p>
    <w:bookmarkEnd w:id="16"/>
    <w:bookmarkStart w:name="z22" w:id="17"/>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bookmarkEnd w:id="17"/>
    <w:bookmarkStart w:name="z23" w:id="18"/>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8"/>
    <w:bookmarkStart w:name="z24" w:id="19"/>
    <w:p>
      <w:pPr>
        <w:spacing w:after="0"/>
        <w:ind w:left="0"/>
        <w:jc w:val="both"/>
      </w:pPr>
      <w:r>
        <w:rPr>
          <w:rFonts w:ascii="Times New Roman"/>
          <w:b w:val="false"/>
          <w:i w:val="false"/>
          <w:color w:val="000000"/>
          <w:sz w:val="28"/>
        </w:rPr>
        <w:t>
      4. Мемлекеттік қызметті көрсету нәтижесі - тұрғын үй көмегін тағайындау туралы хабарлама (бұдан әрі – хабарлама) немесе Стандарттың</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(бұдан әрі – бас тарту туралы дәлелді жауап).</w:t>
      </w:r>
    </w:p>
    <w:bookmarkEnd w:id="19"/>
    <w:bookmarkStart w:name="z25" w:id="20"/>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түрде.</w:t>
      </w:r>
    </w:p>
    <w:bookmarkEnd w:id="20"/>
    <w:bookmarkStart w:name="z26" w:id="2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1"/>
    <w:bookmarkStart w:name="z27"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8" w:id="23"/>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қоса өтініш беруі мемлекеттік қызметті көрсету рәсімдерін (іс-қимыл) бастауға негіз болады.</w:t>
      </w:r>
    </w:p>
    <w:bookmarkEnd w:id="23"/>
    <w:bookmarkStart w:name="z29" w:id="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24"/>
    <w:bookmarkStart w:name="z30" w:id="25"/>
    <w:p>
      <w:pPr>
        <w:spacing w:after="0"/>
        <w:ind w:left="0"/>
        <w:jc w:val="both"/>
      </w:pPr>
      <w:r>
        <w:rPr>
          <w:rFonts w:ascii="Times New Roman"/>
          <w:b w:val="false"/>
          <w:i w:val="false"/>
          <w:color w:val="000000"/>
          <w:sz w:val="28"/>
        </w:rPr>
        <w:t>
      1) көрсетілетін қызметті берушінің қызметкері:</w:t>
      </w:r>
    </w:p>
    <w:bookmarkEnd w:id="25"/>
    <w:bookmarkStart w:name="z31" w:id="26"/>
    <w:p>
      <w:pPr>
        <w:spacing w:after="0"/>
        <w:ind w:left="0"/>
        <w:jc w:val="both"/>
      </w:pPr>
      <w:r>
        <w:rPr>
          <w:rFonts w:ascii="Times New Roman"/>
          <w:b w:val="false"/>
          <w:i w:val="false"/>
          <w:color w:val="000000"/>
          <w:sz w:val="28"/>
        </w:rPr>
        <w:t xml:space="preserve">
      1 (бір) жұмыс күні ішінде құжаттар топтамасын "Е-әкімдік" ақпараттық жүйесі арқылы қабылдайды. </w:t>
      </w:r>
    </w:p>
    <w:bookmarkEnd w:id="26"/>
    <w:bookmarkStart w:name="z32" w:id="27"/>
    <w:p>
      <w:pPr>
        <w:spacing w:after="0"/>
        <w:ind w:left="0"/>
        <w:jc w:val="both"/>
      </w:pPr>
      <w:r>
        <w:rPr>
          <w:rFonts w:ascii="Times New Roman"/>
          <w:b w:val="false"/>
          <w:i w:val="false"/>
          <w:color w:val="000000"/>
          <w:sz w:val="28"/>
        </w:rPr>
        <w:t>
      Нәтижесі – құжаттарды қабылдау;</w:t>
      </w:r>
    </w:p>
    <w:bookmarkEnd w:id="27"/>
    <w:bookmarkStart w:name="z33" w:id="28"/>
    <w:p>
      <w:pPr>
        <w:spacing w:after="0"/>
        <w:ind w:left="0"/>
        <w:jc w:val="both"/>
      </w:pPr>
      <w:r>
        <w:rPr>
          <w:rFonts w:ascii="Times New Roman"/>
          <w:b w:val="false"/>
          <w:i w:val="false"/>
          <w:color w:val="000000"/>
          <w:sz w:val="28"/>
        </w:rPr>
        <w:t>
      6 (алты) жұмыс күні ішінде қабылданған құжаттарды тексеріп, хабарлама не бас тарту туралы дәлелді жауап дайындайды және оны көрсетілетін қызметті берушінің басшысына қол қоюға жолдайды.</w:t>
      </w:r>
    </w:p>
    <w:bookmarkEnd w:id="28"/>
    <w:bookmarkStart w:name="z34" w:id="29"/>
    <w:p>
      <w:pPr>
        <w:spacing w:after="0"/>
        <w:ind w:left="0"/>
        <w:jc w:val="both"/>
      </w:pPr>
      <w:r>
        <w:rPr>
          <w:rFonts w:ascii="Times New Roman"/>
          <w:b w:val="false"/>
          <w:i w:val="false"/>
          <w:color w:val="000000"/>
          <w:sz w:val="28"/>
        </w:rPr>
        <w:t>
      Нәтижесі – хабарлама не бас тарту туралы дәлелді жауап дайындау және қол қоюға жолдау;</w:t>
      </w:r>
    </w:p>
    <w:bookmarkEnd w:id="29"/>
    <w:bookmarkStart w:name="z35" w:id="30"/>
    <w:p>
      <w:pPr>
        <w:spacing w:after="0"/>
        <w:ind w:left="0"/>
        <w:jc w:val="both"/>
      </w:pPr>
      <w:r>
        <w:rPr>
          <w:rFonts w:ascii="Times New Roman"/>
          <w:b w:val="false"/>
          <w:i w:val="false"/>
          <w:color w:val="000000"/>
          <w:sz w:val="28"/>
        </w:rPr>
        <w:t>
      2) көрсетілетін қызметті берушінің басшысы 1 (бір) жұмыс күні ішінде хабарламаға не бас тарту туралы дәлелді жауапқақол қояды және Мемлекеттік корпорацияға немесе көрсетілетін қызметті алушының "жеке кабинетіне" жолдайды.</w:t>
      </w:r>
    </w:p>
    <w:bookmarkEnd w:id="30"/>
    <w:bookmarkStart w:name="z36" w:id="31"/>
    <w:p>
      <w:pPr>
        <w:spacing w:after="0"/>
        <w:ind w:left="0"/>
        <w:jc w:val="both"/>
      </w:pPr>
      <w:r>
        <w:rPr>
          <w:rFonts w:ascii="Times New Roman"/>
          <w:b w:val="false"/>
          <w:i w:val="false"/>
          <w:color w:val="000000"/>
          <w:sz w:val="28"/>
        </w:rPr>
        <w:t>
      Нәтижесі – көрсетілетін қызметті алушыға көрсетілетін қызмет нәтижесін беру.</w:t>
      </w:r>
    </w:p>
    <w:bookmarkEnd w:id="31"/>
    <w:bookmarkStart w:name="z3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8" w:id="33"/>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3"/>
    <w:bookmarkStart w:name="z39" w:id="34"/>
    <w:p>
      <w:pPr>
        <w:spacing w:after="0"/>
        <w:ind w:left="0"/>
        <w:jc w:val="both"/>
      </w:pPr>
      <w:r>
        <w:rPr>
          <w:rFonts w:ascii="Times New Roman"/>
          <w:b w:val="false"/>
          <w:i w:val="false"/>
          <w:color w:val="000000"/>
          <w:sz w:val="28"/>
        </w:rPr>
        <w:t>
      1) көрсетілетін қызметті берушінің қызметкері;</w:t>
      </w:r>
    </w:p>
    <w:bookmarkEnd w:id="34"/>
    <w:bookmarkStart w:name="z40"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1" w:id="36"/>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"Тұрғын үй көмегін тағайындау"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 </w:t>
      </w:r>
    </w:p>
    <w:bookmarkEnd w:id="36"/>
    <w:bookmarkStart w:name="z42"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3" w:id="3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сұранысын өңдеу ұзақтығы:</w:t>
      </w:r>
    </w:p>
    <w:bookmarkEnd w:id="38"/>
    <w:bookmarkStart w:name="z44" w:id="39"/>
    <w:p>
      <w:pPr>
        <w:spacing w:after="0"/>
        <w:ind w:left="0"/>
        <w:jc w:val="both"/>
      </w:pPr>
      <w:r>
        <w:rPr>
          <w:rFonts w:ascii="Times New Roman"/>
          <w:b w:val="false"/>
          <w:i w:val="false"/>
          <w:color w:val="000000"/>
          <w:sz w:val="28"/>
        </w:rPr>
        <w:t>
      1) көрсетілетін қызметті алушы қажетті құжаттар топтамасын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9"/>
    <w:bookmarkStart w:name="z45" w:id="40"/>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енгізуі – 1 (бір)минут ішінде;</w:t>
      </w:r>
    </w:p>
    <w:bookmarkEnd w:id="40"/>
    <w:bookmarkStart w:name="z46" w:id="41"/>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41"/>
    <w:bookmarkStart w:name="z47" w:id="42"/>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жолдауы – 1(бір) минут ішінде;</w:t>
      </w:r>
    </w:p>
    <w:bookmarkEnd w:id="42"/>
    <w:bookmarkStart w:name="z48" w:id="43"/>
    <w:p>
      <w:pPr>
        <w:spacing w:after="0"/>
        <w:ind w:left="0"/>
        <w:jc w:val="both"/>
      </w:pPr>
      <w:r>
        <w:rPr>
          <w:rFonts w:ascii="Times New Roman"/>
          <w:b w:val="false"/>
          <w:i w:val="false"/>
          <w:color w:val="000000"/>
          <w:sz w:val="28"/>
        </w:rPr>
        <w:t>
      5) 1 шарт –ЖТ МДҚ-нда көрсетілетін қызметті алушы мәліметтерінің және БНАЖ-де сенімхат мәліметтерінің бар болуын тексеруі – 1 (бір) минут ішінде;</w:t>
      </w:r>
    </w:p>
    <w:bookmarkEnd w:id="43"/>
    <w:bookmarkStart w:name="z49" w:id="44"/>
    <w:p>
      <w:pPr>
        <w:spacing w:after="0"/>
        <w:ind w:left="0"/>
        <w:jc w:val="both"/>
      </w:pPr>
      <w:r>
        <w:rPr>
          <w:rFonts w:ascii="Times New Roman"/>
          <w:b w:val="false"/>
          <w:i w:val="false"/>
          <w:color w:val="000000"/>
          <w:sz w:val="28"/>
        </w:rPr>
        <w:t>
      6) 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44"/>
    <w:bookmarkStart w:name="z50" w:id="45"/>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жолдауы – 1 (бір) минут ішінде.</w:t>
      </w:r>
    </w:p>
    <w:bookmarkEnd w:id="45"/>
    <w:bookmarkStart w:name="z51" w:id="4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сипаттасы, оның ұзақтығы:</w:t>
      </w:r>
    </w:p>
    <w:bookmarkEnd w:id="46"/>
    <w:bookmarkStart w:name="z52" w:id="47"/>
    <w:p>
      <w:pPr>
        <w:spacing w:after="0"/>
        <w:ind w:left="0"/>
        <w:jc w:val="both"/>
      </w:pPr>
      <w:r>
        <w:rPr>
          <w:rFonts w:ascii="Times New Roman"/>
          <w:b w:val="false"/>
          <w:i w:val="false"/>
          <w:color w:val="000000"/>
          <w:sz w:val="28"/>
        </w:rPr>
        <w:t>
      1) 6-процесс – электрондық құжаттар топтамасын ЭҮАШ АЖО-да тіркеуі – 1 (бір) минут ішінде;</w:t>
      </w:r>
    </w:p>
    <w:bookmarkEnd w:id="47"/>
    <w:bookmarkStart w:name="z53" w:id="48"/>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48"/>
    <w:bookmarkStart w:name="z54" w:id="49"/>
    <w:p>
      <w:pPr>
        <w:spacing w:after="0"/>
        <w:ind w:left="0"/>
        <w:jc w:val="both"/>
      </w:pPr>
      <w:r>
        <w:rPr>
          <w:rFonts w:ascii="Times New Roman"/>
          <w:b w:val="false"/>
          <w:i w:val="false"/>
          <w:color w:val="000000"/>
          <w:sz w:val="28"/>
        </w:rPr>
        <w:t>
      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9"/>
    <w:bookmarkStart w:name="z55" w:id="5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p>
    <w:bookmarkEnd w:id="50"/>
    <w:bookmarkStart w:name="z56" w:id="5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1"/>
    <w:bookmarkStart w:name="z57" w:id="52"/>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52"/>
    <w:bookmarkStart w:name="z58" w:id="5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іске асырылады) көмегімен порталға тіркеледі;</w:t>
      </w:r>
    </w:p>
    <w:bookmarkEnd w:id="53"/>
    <w:bookmarkStart w:name="z59" w:id="54"/>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54"/>
    <w:bookmarkStart w:name="z60" w:id="55"/>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55"/>
    <w:bookmarkStart w:name="z61" w:id="56"/>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дәлелді жауап жөніндегі хабарламаның қалыптасуы;</w:t>
      </w:r>
    </w:p>
    <w:bookmarkEnd w:id="56"/>
    <w:bookmarkStart w:name="z62" w:id="5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сұраныстың нысанын шығаруы және көрсетілетін қызметті алушының құрылымымен оның үлгі талаптарын ескере отырып, нысанды (мәліметтерді енгізу) толтыруы, қажетті құжаттардың көшірмелерін электрондық түрде сұраныс нысанына жалғауы, сондай-ақ сұранысты куәландыру (қол қою) үшін көрсетілетін қызметті алушы ЭЦҚ тіркеу куәлігін таңдауы;</w:t>
      </w:r>
    </w:p>
    <w:bookmarkEnd w:id="57"/>
    <w:bookmarkStart w:name="z63" w:id="58"/>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58"/>
    <w:bookmarkStart w:name="z64" w:id="5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жауап жөнінде хабарлама қалыптастыру;</w:t>
      </w:r>
    </w:p>
    <w:bookmarkEnd w:id="59"/>
    <w:bookmarkStart w:name="z65" w:id="60"/>
    <w:p>
      <w:pPr>
        <w:spacing w:after="0"/>
        <w:ind w:left="0"/>
        <w:jc w:val="both"/>
      </w:pPr>
      <w:r>
        <w:rPr>
          <w:rFonts w:ascii="Times New Roman"/>
          <w:b w:val="false"/>
          <w:i w:val="false"/>
          <w:color w:val="000000"/>
          <w:sz w:val="28"/>
        </w:rPr>
        <w:t>
      8) 5-процесс – көрсетілетін қызметті беруші сұранысты өңдеу үшін ЭҮШ арқылы көрсетілетін қызметті алушымен ЭЦҚ куәландырылған (қол қойылған) электрондық құжаттар топтамасын (көрсетілетін қызметті алушының сұранысы) ЭҮАШ АЖО-ға жолдауы;</w:t>
      </w:r>
    </w:p>
    <w:bookmarkEnd w:id="60"/>
    <w:bookmarkStart w:name="z66" w:id="61"/>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құжаттар топтамасының сәйкестігін тексеруі;</w:t>
      </w:r>
    </w:p>
    <w:bookmarkEnd w:id="61"/>
    <w:bookmarkStart w:name="z67" w:id="6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бас тарту туралы дәлелді жауап жөнінде хабарламаны қалыптастыру;</w:t>
      </w:r>
    </w:p>
    <w:bookmarkEnd w:id="62"/>
    <w:bookmarkStart w:name="z68" w:id="63"/>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3"/>
    <w:bookmarkStart w:name="z69" w:id="64"/>
    <w:p>
      <w:pPr>
        <w:spacing w:after="0"/>
        <w:ind w:left="0"/>
        <w:jc w:val="both"/>
      </w:pPr>
      <w:r>
        <w:rPr>
          <w:rFonts w:ascii="Times New Roman"/>
          <w:b w:val="false"/>
          <w:i w:val="false"/>
          <w:color w:val="000000"/>
          <w:sz w:val="28"/>
        </w:rPr>
        <w:t xml:space="preserve">
      12.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p>
    <w:bookmarkEnd w:id="64"/>
    <w:bookmarkStart w:name="z70" w:id="65"/>
    <w:p>
      <w:pPr>
        <w:spacing w:after="0"/>
        <w:ind w:left="0"/>
        <w:jc w:val="both"/>
      </w:pPr>
      <w:r>
        <w:rPr>
          <w:rFonts w:ascii="Times New Roman"/>
          <w:b w:val="false"/>
          <w:i w:val="false"/>
          <w:color w:val="000000"/>
          <w:sz w:val="28"/>
        </w:rPr>
        <w:t xml:space="preserve">
      13.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72" w:id="66"/>
    <w:p>
      <w:pPr>
        <w:spacing w:after="0"/>
        <w:ind w:left="0"/>
        <w:jc w:val="left"/>
      </w:pPr>
      <w:r>
        <w:rPr>
          <w:rFonts w:ascii="Times New Roman"/>
          <w:b/>
          <w:i w:val="false"/>
          <w:color w:val="000000"/>
        </w:rPr>
        <w:t xml:space="preserve"> "Тұрғын үй көмегін тағайындау" мемлекеттік көрсетілетін қызметін көрсетудің бизнес-процестерінің анықтамалығы</w:t>
      </w:r>
    </w:p>
    <w:bookmarkEnd w:id="66"/>
    <w:bookmarkStart w:name="z73" w:id="67"/>
    <w:p>
      <w:pPr>
        <w:spacing w:after="0"/>
        <w:ind w:left="0"/>
        <w:jc w:val="left"/>
      </w:pPr>
    </w:p>
    <w:bookmarkEnd w:id="67"/>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75" w:id="6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68"/>
    <w:bookmarkStart w:name="z76" w:id="69"/>
    <w:p>
      <w:pPr>
        <w:spacing w:after="0"/>
        <w:ind w:left="0"/>
        <w:jc w:val="left"/>
      </w:pPr>
    </w:p>
    <w:bookmarkEnd w:id="6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78" w:id="70"/>
    <w:p>
      <w:pPr>
        <w:spacing w:after="0"/>
        <w:ind w:left="0"/>
        <w:jc w:val="left"/>
      </w:pPr>
      <w:r>
        <w:rPr>
          <w:rFonts w:ascii="Times New Roman"/>
          <w:b/>
          <w:i w:val="false"/>
          <w:color w:val="000000"/>
        </w:rPr>
        <w:t xml:space="preserve"> Портал арқылы мемлекеттік көрсетілетін қызмет көрсетуге тартылған ақпараттық жүйелердің функционалдық өзара іс-қимылдарының диаграммасы</w:t>
      </w:r>
    </w:p>
    <w:bookmarkEnd w:id="70"/>
    <w:bookmarkStart w:name="z79" w:id="71"/>
    <w:p>
      <w:pPr>
        <w:spacing w:after="0"/>
        <w:ind w:left="0"/>
        <w:jc w:val="left"/>
      </w:pPr>
    </w:p>
    <w:bookmarkEnd w:id="7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80" w:id="72"/>
    <w:p>
      <w:pPr>
        <w:spacing w:after="0"/>
        <w:ind w:left="0"/>
        <w:jc w:val="both"/>
      </w:pPr>
      <w:r>
        <w:rPr>
          <w:rFonts w:ascii="Times New Roman"/>
          <w:b w:val="false"/>
          <w:i w:val="false"/>
          <w:color w:val="000000"/>
          <w:sz w:val="28"/>
        </w:rPr>
        <w:t>
      Шартты белгілер:</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