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4554b" w14:textId="90455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"Архивтік анықтамалар, архивтік құжаттардың көшірмелерін немесе архивтік үзінділер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2019 жылғы 30 шілдедегі № 178 қаулысы. Батыс Қазақстан облысының Әділет департаментінде 2019 жылғы 31 шілдеде № 5752 болып тіркелді. Күші жойылды - Батыс Қазақстан облысы әкімдігінің 2020 жылғы 27 сәуірдегі № 84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27.04.2020 </w:t>
      </w:r>
      <w:r>
        <w:rPr>
          <w:rFonts w:ascii="Times New Roman"/>
          <w:b w:val="false"/>
          <w:i w:val="false"/>
          <w:color w:val="ff0000"/>
          <w:sz w:val="28"/>
        </w:rPr>
        <w:t>№ 84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"Архивтік анықтамалар, архивтік құжаттардың көшірмелерін немесе архивтік үзінділер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Батыс Қазақстан облысы әкімдігі қаулыларының күші жойылды деп танылсын.</w:t>
      </w:r>
    </w:p>
    <w:bookmarkEnd w:id="2"/>
    <w:bookmarkStart w:name="z6" w:id="3"/>
    <w:p>
      <w:pPr>
        <w:spacing w:after="0"/>
        <w:ind w:left="0"/>
        <w:jc w:val="both"/>
      </w:pPr>
      <w:r>
        <w:rPr>
          <w:rFonts w:ascii="Times New Roman"/>
          <w:b w:val="false"/>
          <w:i w:val="false"/>
          <w:color w:val="000000"/>
          <w:sz w:val="28"/>
        </w:rPr>
        <w:t>
      3. "Батыс Қазақстан облысының ақпараттандыру, мемлекеттік көрсетілетін қызметтер және архивтер басқармасы" мемлекеттік мекемесі (С.Р.Нұртазаев)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4. Осы қаулының орындалуын бақылау Батыс Қазақстан облысы әкімінің орынбасары А.Ә.Алпысбаевқа жүктелсін.</w:t>
      </w:r>
    </w:p>
    <w:bookmarkEnd w:id="4"/>
    <w:bookmarkStart w:name="z8" w:id="5"/>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30 шілдедегі № 178</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0" w:id="6"/>
    <w:p>
      <w:pPr>
        <w:spacing w:after="0"/>
        <w:ind w:left="0"/>
        <w:jc w:val="left"/>
      </w:pPr>
      <w:r>
        <w:rPr>
          <w:rFonts w:ascii="Times New Roman"/>
          <w:b/>
          <w:i w:val="false"/>
          <w:color w:val="000000"/>
        </w:rPr>
        <w:t xml:space="preserve"> "Архивтік анықтамалар, архивтік құжаттардың көшірмелерін немесе архивтік үзінділер беру" мемлекеттік көрсетілетін қызмет регламенті</w:t>
      </w:r>
    </w:p>
    <w:bookmarkEnd w:id="6"/>
    <w:bookmarkStart w:name="z11" w:id="7"/>
    <w:p>
      <w:pPr>
        <w:spacing w:after="0"/>
        <w:ind w:left="0"/>
        <w:jc w:val="left"/>
      </w:pPr>
      <w:r>
        <w:rPr>
          <w:rFonts w:ascii="Times New Roman"/>
          <w:b/>
          <w:i w:val="false"/>
          <w:color w:val="000000"/>
        </w:rPr>
        <w:t xml:space="preserve"> 1. Жалпы ережелер</w:t>
      </w:r>
    </w:p>
    <w:bookmarkEnd w:id="7"/>
    <w:bookmarkStart w:name="z12" w:id="8"/>
    <w:p>
      <w:pPr>
        <w:spacing w:after="0"/>
        <w:ind w:left="0"/>
        <w:jc w:val="both"/>
      </w:pPr>
      <w:r>
        <w:rPr>
          <w:rFonts w:ascii="Times New Roman"/>
          <w:b w:val="false"/>
          <w:i w:val="false"/>
          <w:color w:val="000000"/>
          <w:sz w:val="28"/>
        </w:rPr>
        <w:t>
      1. "Архивтік анықтамалар, архивтік құжаттардың көшірмелерін немесе архивтік үзінділер беру" мемлекеттік көрсетілетін қызметі (бұдан әрі – мемлекеттік көрсетілетін қызмет) "Батыс Қазақстан облысының мемлекеттік архиві" коммуналдық мемлекеттік мекемесімен, оның филиалдарымен және аудандық мемлекеттік архивтермен (бұдан әрі – көрсетілетін қызметті беруші) көрсетіледі.</w:t>
      </w:r>
    </w:p>
    <w:bookmarkEnd w:id="8"/>
    <w:bookmarkStart w:name="z13" w:id="9"/>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Мәдениет және спорт министрінің 2015 жылғы 17 сәуірдегі №138 "Архив ісі саласындағы мемлекеттік көрсетілетін қызметтер стандарттарын бекіту туралы" бұйрығымен бекітілген "Архивтік анықтамалар, архивтік құжаттардың көшірмелерін немесе архивтік үзінділер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(Қазақстан Республикасының Әділет министрлігінде 2015 жылы 20 мамырда №11086 тіркелді) (бұдан әрі – Стандарт) негізінде жүзеге асырылады.</w:t>
      </w:r>
    </w:p>
    <w:bookmarkEnd w:id="9"/>
    <w:bookmarkStart w:name="z14" w:id="10"/>
    <w:p>
      <w:pPr>
        <w:spacing w:after="0"/>
        <w:ind w:left="0"/>
        <w:jc w:val="both"/>
      </w:pPr>
      <w:r>
        <w:rPr>
          <w:rFonts w:ascii="Times New Roman"/>
          <w:b w:val="false"/>
          <w:i w:val="false"/>
          <w:color w:val="000000"/>
          <w:sz w:val="28"/>
        </w:rPr>
        <w:t>
      Өтінішті қабылдау және мемлекеттiк қызметті көрсетудің нәтижесін беру:</w:t>
      </w:r>
    </w:p>
    <w:bookmarkEnd w:id="10"/>
    <w:bookmarkStart w:name="z15" w:id="11"/>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Батыс Қазақстан облысы бойынша филиалы (бұдан әрі – Мемлекеттік корпорация);</w:t>
      </w:r>
    </w:p>
    <w:bookmarkEnd w:id="11"/>
    <w:bookmarkStart w:name="z16" w:id="12"/>
    <w:p>
      <w:pPr>
        <w:spacing w:after="0"/>
        <w:ind w:left="0"/>
        <w:jc w:val="both"/>
      </w:pPr>
      <w:r>
        <w:rPr>
          <w:rFonts w:ascii="Times New Roman"/>
          <w:b w:val="false"/>
          <w:i w:val="false"/>
          <w:color w:val="000000"/>
          <w:sz w:val="28"/>
        </w:rPr>
        <w:t>
      2) www.egov.kz "электрондық үкiмет" веб-порталы (бұдан әрi – портал) арқылы жүзеге асырылады.</w:t>
      </w:r>
    </w:p>
    <w:bookmarkEnd w:id="12"/>
    <w:bookmarkStart w:name="z17" w:id="13"/>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3"/>
    <w:bookmarkStart w:name="z18" w:id="14"/>
    <w:p>
      <w:pPr>
        <w:spacing w:after="0"/>
        <w:ind w:left="0"/>
        <w:jc w:val="both"/>
      </w:pPr>
      <w:r>
        <w:rPr>
          <w:rFonts w:ascii="Times New Roman"/>
          <w:b w:val="false"/>
          <w:i w:val="false"/>
          <w:color w:val="000000"/>
          <w:sz w:val="28"/>
        </w:rPr>
        <w:t xml:space="preserve">
      3. Мемлекеттік көрсетілетін қызмет нәтижесі - Қазақстан Республикасы Мәдениет және спорт министрінің 2019 жылғы 12 наурыздағы №62 бұйрығымен бекітілген, Нормативтік құқықтық актілерді мемлекеттік тіркеу тізілімінде №18392 болып тіркелген, Ұлттық архив қорының құжаттарын және басқа да архивтік құжаттарды мемлекеттік және арнаулы мемлекеттік архивтердің жинақтау, сақтау, есепке алу мен пайдалану кезінде ресімделетін (жасалатын) құжаттар нысандарына (бұдан әрі - Нысандар) </w:t>
      </w:r>
      <w:r>
        <w:rPr>
          <w:rFonts w:ascii="Times New Roman"/>
          <w:b w:val="false"/>
          <w:i w:val="false"/>
          <w:color w:val="000000"/>
          <w:sz w:val="28"/>
        </w:rPr>
        <w:t>50-қосымшаға</w:t>
      </w:r>
      <w:r>
        <w:rPr>
          <w:rFonts w:ascii="Times New Roman"/>
          <w:b w:val="false"/>
          <w:i w:val="false"/>
          <w:color w:val="000000"/>
          <w:sz w:val="28"/>
        </w:rPr>
        <w:t xml:space="preserve"> сәйкес нысандағы әлеуметтік-құқықтық сипаттағы мәліметтерді растау туралы архивтік анықтама не архивтік құжаттың көшірмесі немесе Нысандарға </w:t>
      </w:r>
      <w:r>
        <w:rPr>
          <w:rFonts w:ascii="Times New Roman"/>
          <w:b w:val="false"/>
          <w:i w:val="false"/>
          <w:color w:val="000000"/>
          <w:sz w:val="28"/>
        </w:rPr>
        <w:t>51-қосымшаға</w:t>
      </w:r>
      <w:r>
        <w:rPr>
          <w:rFonts w:ascii="Times New Roman"/>
          <w:b w:val="false"/>
          <w:i w:val="false"/>
          <w:color w:val="000000"/>
          <w:sz w:val="28"/>
        </w:rPr>
        <w:t xml:space="preserve"> сәйкес нысандағы архивтік үзінді, немесе сұратылған мәліметтердің көрсетілетін қызметті берушіде сақтауда болмауы туралы жауап не стандарттың </w:t>
      </w:r>
      <w:r>
        <w:rPr>
          <w:rFonts w:ascii="Times New Roman"/>
          <w:b w:val="false"/>
          <w:i w:val="false"/>
          <w:color w:val="000000"/>
          <w:sz w:val="28"/>
        </w:rPr>
        <w:t>10-1-тармағымен</w:t>
      </w:r>
      <w:r>
        <w:rPr>
          <w:rFonts w:ascii="Times New Roman"/>
          <w:b w:val="false"/>
          <w:i w:val="false"/>
          <w:color w:val="000000"/>
          <w:sz w:val="28"/>
        </w:rPr>
        <w:t xml:space="preserve"> көзделген негіздемелер бойынша мемлекеттік қызметті көрсетуден бас тарту туралы дәлелді жауап.</w:t>
      </w:r>
    </w:p>
    <w:bookmarkEnd w:id="14"/>
    <w:bookmarkStart w:name="z19" w:id="15"/>
    <w:p>
      <w:pPr>
        <w:spacing w:after="0"/>
        <w:ind w:left="0"/>
        <w:jc w:val="both"/>
      </w:pPr>
      <w:r>
        <w:rPr>
          <w:rFonts w:ascii="Times New Roman"/>
          <w:b w:val="false"/>
          <w:i w:val="false"/>
          <w:color w:val="000000"/>
          <w:sz w:val="28"/>
        </w:rPr>
        <w:t>
      Мемлекеттік қызметті көрсету нәтижесін беру нысаны – қағаз немесе электрондық түрде.</w:t>
      </w:r>
    </w:p>
    <w:bookmarkEnd w:id="15"/>
    <w:bookmarkStart w:name="z20" w:id="16"/>
    <w:p>
      <w:pPr>
        <w:spacing w:after="0"/>
        <w:ind w:left="0"/>
        <w:jc w:val="both"/>
      </w:pPr>
      <w:r>
        <w:rPr>
          <w:rFonts w:ascii="Times New Roman"/>
          <w:b w:val="false"/>
          <w:i w:val="false"/>
          <w:color w:val="000000"/>
          <w:sz w:val="28"/>
        </w:rPr>
        <w:t>
      Порталда мемлекеттік көрсетілетін қызмет нәтижесі көрсетілетін қызметті берушінің уәкілетті тұлғасының электрондық цифрлық қолтаңбасымен (бұдан әрі - ЭЦҚ) қол қойылған электрондық құжат нысанында көрсетілетін қызметті алушының "жеке кабинетіне" жолданады.</w:t>
      </w:r>
    </w:p>
    <w:bookmarkEnd w:id="16"/>
    <w:bookmarkStart w:name="z21" w:id="17"/>
    <w:p>
      <w:pPr>
        <w:spacing w:after="0"/>
        <w:ind w:left="0"/>
        <w:jc w:val="both"/>
      </w:pPr>
      <w:r>
        <w:rPr>
          <w:rFonts w:ascii="Times New Roman"/>
          <w:b w:val="false"/>
          <w:i w:val="false"/>
          <w:color w:val="000000"/>
          <w:sz w:val="28"/>
        </w:rPr>
        <w:t>
      Портал арқылы жүгінген жағдайда мемлекеттік көрсетілетін қызмет нәтижесін қағаз жеткізгіште алу үшін көрсетілетін қызметті алушының "жеке кабинетіне" мемлекеттік көрсетілетін қызмет нәтижесін алу орны мен күні көрсетілген хабарлама жолданады.</w:t>
      </w:r>
    </w:p>
    <w:bookmarkEnd w:id="17"/>
    <w:bookmarkStart w:name="z22" w:id="18"/>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топтамасын толық ұсынбаған жағдайда Мемлекеттік корпорацияның қызметкері құжаттарды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қолхат береді.</w:t>
      </w:r>
    </w:p>
    <w:bookmarkEnd w:id="18"/>
    <w:bookmarkStart w:name="z23" w:id="19"/>
    <w:p>
      <w:pPr>
        <w:spacing w:after="0"/>
        <w:ind w:left="0"/>
        <w:jc w:val="both"/>
      </w:pPr>
      <w:r>
        <w:rPr>
          <w:rFonts w:ascii="Times New Roman"/>
          <w:b w:val="false"/>
          <w:i w:val="false"/>
          <w:color w:val="000000"/>
          <w:sz w:val="28"/>
        </w:rPr>
        <w:t>
      4. Мемлекеттік қызмет ақысыз негізде жеке және заңды тұлғаларға (бұдан әрі – көрсетілетін қызметті алушы) көрсетіледі.</w:t>
      </w:r>
    </w:p>
    <w:bookmarkEnd w:id="19"/>
    <w:bookmarkStart w:name="z24" w:id="20"/>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20"/>
    <w:bookmarkStart w:name="z25" w:id="21"/>
    <w:p>
      <w:pPr>
        <w:spacing w:after="0"/>
        <w:ind w:left="0"/>
        <w:jc w:val="both"/>
      </w:pPr>
      <w:r>
        <w:rPr>
          <w:rFonts w:ascii="Times New Roman"/>
          <w:b w:val="false"/>
          <w:i w:val="false"/>
          <w:color w:val="000000"/>
          <w:sz w:val="28"/>
        </w:rPr>
        <w:t>
      5. Мемлекеттік қызметті көрсету бойынша рәсімді (іс-қимылды) бастауға:</w:t>
      </w:r>
    </w:p>
    <w:bookmarkEnd w:id="21"/>
    <w:bookmarkStart w:name="z26" w:id="22"/>
    <w:p>
      <w:pPr>
        <w:spacing w:after="0"/>
        <w:ind w:left="0"/>
        <w:jc w:val="both"/>
      </w:pPr>
      <w:r>
        <w:rPr>
          <w:rFonts w:ascii="Times New Roman"/>
          <w:b w:val="false"/>
          <w:i w:val="false"/>
          <w:color w:val="000000"/>
          <w:sz w:val="28"/>
        </w:rPr>
        <w:t>
      1) Мемлекеттік корпорацияға көрсетілетін қызметті алушының (не сенімхат бойынша оның өкілі)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өтінім мен құжаттар тізбесін ұсынуы;</w:t>
      </w:r>
    </w:p>
    <w:bookmarkEnd w:id="22"/>
    <w:bookmarkStart w:name="z27" w:id="23"/>
    <w:p>
      <w:pPr>
        <w:spacing w:after="0"/>
        <w:ind w:left="0"/>
        <w:jc w:val="both"/>
      </w:pPr>
      <w:r>
        <w:rPr>
          <w:rFonts w:ascii="Times New Roman"/>
          <w:b w:val="false"/>
          <w:i w:val="false"/>
          <w:color w:val="000000"/>
          <w:sz w:val="28"/>
        </w:rPr>
        <w:t>
      2) порталға көрсетілетін қызметті алушының электрондық-цифрлық қолтаңбасымен (бұдан әрі - ЭЦҚ) немесе бір реттік паролін енгізу көмегімен куәландырылған электрондық құжат нысанындағы сұрау салуы негіздеме болып табылады.</w:t>
      </w:r>
    </w:p>
    <w:bookmarkEnd w:id="23"/>
    <w:bookmarkStart w:name="z28" w:id="24"/>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оның орындалу ұзақтығы:</w:t>
      </w:r>
    </w:p>
    <w:bookmarkEnd w:id="24"/>
    <w:bookmarkStart w:name="z29" w:id="25"/>
    <w:p>
      <w:pPr>
        <w:spacing w:after="0"/>
        <w:ind w:left="0"/>
        <w:jc w:val="both"/>
      </w:pPr>
      <w:r>
        <w:rPr>
          <w:rFonts w:ascii="Times New Roman"/>
          <w:b w:val="false"/>
          <w:i w:val="false"/>
          <w:color w:val="000000"/>
          <w:sz w:val="28"/>
        </w:rPr>
        <w:t>
      1) көрсетілетін қызметті берушінің қызметкері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қабылдайды және өтінішті тіркейді, 15 (он бес) минут ішінде құжаттарды көрсетілетін қызметті берушінің басшысына жолдайды;</w:t>
      </w:r>
    </w:p>
    <w:bookmarkEnd w:id="25"/>
    <w:bookmarkStart w:name="z30" w:id="26"/>
    <w:p>
      <w:pPr>
        <w:spacing w:after="0"/>
        <w:ind w:left="0"/>
        <w:jc w:val="both"/>
      </w:pPr>
      <w:r>
        <w:rPr>
          <w:rFonts w:ascii="Times New Roman"/>
          <w:b w:val="false"/>
          <w:i w:val="false"/>
          <w:color w:val="000000"/>
          <w:sz w:val="28"/>
        </w:rPr>
        <w:t>
      2) көрсетілетін қызметті берушінің басшысы 30 (отыз) минут ішінде көрсетілетін қызметті берушінің жауапты орындаушысын белгілейді, бұрыштама қояды, құжаттарды көрсетілетін қызметті берушінің жауапты орындаушысына береді;</w:t>
      </w:r>
    </w:p>
    <w:bookmarkEnd w:id="26"/>
    <w:bookmarkStart w:name="z31" w:id="27"/>
    <w:p>
      <w:pPr>
        <w:spacing w:after="0"/>
        <w:ind w:left="0"/>
        <w:jc w:val="both"/>
      </w:pPr>
      <w:r>
        <w:rPr>
          <w:rFonts w:ascii="Times New Roman"/>
          <w:b w:val="false"/>
          <w:i w:val="false"/>
          <w:color w:val="000000"/>
          <w:sz w:val="28"/>
        </w:rPr>
        <w:t>
      3) көрсетілетін қызметті берушінің жауапты орындаушысы 9 (тоғыз) жұмыс күні ішінде ақпаратты іздестіреді және мемлекеттік көрсетілетін қызмет нәтижесі туралы жауаптың жобасын дайындайды және көрсетілетін қызметті берушінің басшысына қол қоюға жолдайды;</w:t>
      </w:r>
    </w:p>
    <w:bookmarkEnd w:id="27"/>
    <w:bookmarkStart w:name="z32" w:id="28"/>
    <w:p>
      <w:pPr>
        <w:spacing w:after="0"/>
        <w:ind w:left="0"/>
        <w:jc w:val="both"/>
      </w:pPr>
      <w:r>
        <w:rPr>
          <w:rFonts w:ascii="Times New Roman"/>
          <w:b w:val="false"/>
          <w:i w:val="false"/>
          <w:color w:val="000000"/>
          <w:sz w:val="28"/>
        </w:rPr>
        <w:t>
      4) көрсетілетін қызметті берушінің басшысы 1 (бір) жұмыс күні ішінде көрсетілетін қызмет нәтижесіне қол қояды;</w:t>
      </w:r>
    </w:p>
    <w:bookmarkEnd w:id="28"/>
    <w:bookmarkStart w:name="z33" w:id="29"/>
    <w:p>
      <w:pPr>
        <w:spacing w:after="0"/>
        <w:ind w:left="0"/>
        <w:jc w:val="both"/>
      </w:pPr>
      <w:r>
        <w:rPr>
          <w:rFonts w:ascii="Times New Roman"/>
          <w:b w:val="false"/>
          <w:i w:val="false"/>
          <w:color w:val="000000"/>
          <w:sz w:val="28"/>
        </w:rPr>
        <w:t>
      5) көрсетілетін қызметті берушінің қызметкері 15 (он бес) минут ішінде көрсетілетін қызметті алушыға мемлекеттік көрсетілетін қызметтің дайын нәтижесін береді.</w:t>
      </w:r>
    </w:p>
    <w:bookmarkEnd w:id="29"/>
    <w:bookmarkStart w:name="z34" w:id="30"/>
    <w:p>
      <w:pPr>
        <w:spacing w:after="0"/>
        <w:ind w:left="0"/>
        <w:jc w:val="both"/>
      </w:pPr>
      <w:r>
        <w:rPr>
          <w:rFonts w:ascii="Times New Roman"/>
          <w:b w:val="false"/>
          <w:i w:val="false"/>
          <w:color w:val="000000"/>
          <w:sz w:val="28"/>
        </w:rPr>
        <w:t>
      Мемлекеттік қызметті көрсету үшін екі немесе одан да көп ұйымдардың, және (немесе) уақыты 5 (бес) жылдан асқан кезеңнің құжаттарын зерделеу қажет болғанда көрсетілетін қызметті беруші кейіннен көрсетілетін қызметті алушыны Мемлекеттік корпорация немесе портал арқылы мерзімді ұзарту туралы 2 (екі) жұмыс күні ішінде хабардар ете отырып, мемлекеттік қызметті көрсету мерзімі аяқталғаннан кейін мемлекеттік қызмет көрсету мерзімін күнтізбелік 30 (отыз) күннен аспайтын мерзімге ұзартады.</w:t>
      </w:r>
    </w:p>
    <w:bookmarkEnd w:id="30"/>
    <w:bookmarkStart w:name="z35" w:id="31"/>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 Көрсетілетін қызметті беруші мемлекеттік көрсетілетін қызмет нәтижесін Мемлекеттік корпорацияға мемлекеттік қызмет көрсету мерзімі өткенге дейін бір тәуліктен кешіктірмей жеткізуді қамтамасыз етеді.</w:t>
      </w:r>
    </w:p>
    <w:bookmarkEnd w:id="31"/>
    <w:bookmarkStart w:name="z36" w:id="32"/>
    <w:p>
      <w:pPr>
        <w:spacing w:after="0"/>
        <w:ind w:left="0"/>
        <w:jc w:val="both"/>
      </w:pPr>
      <w:r>
        <w:rPr>
          <w:rFonts w:ascii="Times New Roman"/>
          <w:b w:val="false"/>
          <w:i w:val="false"/>
          <w:color w:val="000000"/>
          <w:sz w:val="28"/>
        </w:rPr>
        <w:t>
      7. Келесі рәсімді (іс-қимылды) орындауды бастау үшін негіздеме болатын мемлекеттік қызметті көрсету бойынша рәсімдердің (іс-қимылдың) нәтижесі:</w:t>
      </w:r>
    </w:p>
    <w:bookmarkEnd w:id="32"/>
    <w:bookmarkStart w:name="z37" w:id="33"/>
    <w:p>
      <w:pPr>
        <w:spacing w:after="0"/>
        <w:ind w:left="0"/>
        <w:jc w:val="both"/>
      </w:pPr>
      <w:r>
        <w:rPr>
          <w:rFonts w:ascii="Times New Roman"/>
          <w:b w:val="false"/>
          <w:i w:val="false"/>
          <w:color w:val="000000"/>
          <w:sz w:val="28"/>
        </w:rPr>
        <w:t>
      1) көрсетілетін қызметті алушыдан құжаттарды қабылдау және көрсетілетін қызметті беруші басшысына құжаттарды беру;</w:t>
      </w:r>
    </w:p>
    <w:bookmarkEnd w:id="33"/>
    <w:bookmarkStart w:name="z38" w:id="34"/>
    <w:p>
      <w:pPr>
        <w:spacing w:after="0"/>
        <w:ind w:left="0"/>
        <w:jc w:val="both"/>
      </w:pPr>
      <w:r>
        <w:rPr>
          <w:rFonts w:ascii="Times New Roman"/>
          <w:b w:val="false"/>
          <w:i w:val="false"/>
          <w:color w:val="000000"/>
          <w:sz w:val="28"/>
        </w:rPr>
        <w:t>
      2) көрсетілетін қызметті беруші басшысының құжаттарды көрсетілетін қызметті берушінің жауапты орындаушысына жолдауы;</w:t>
      </w:r>
    </w:p>
    <w:bookmarkEnd w:id="34"/>
    <w:bookmarkStart w:name="z39" w:id="35"/>
    <w:p>
      <w:pPr>
        <w:spacing w:after="0"/>
        <w:ind w:left="0"/>
        <w:jc w:val="both"/>
      </w:pPr>
      <w:r>
        <w:rPr>
          <w:rFonts w:ascii="Times New Roman"/>
          <w:b w:val="false"/>
          <w:i w:val="false"/>
          <w:color w:val="000000"/>
          <w:sz w:val="28"/>
        </w:rPr>
        <w:t>
      3) көрсетілетін қызметті берушінің жауапты орындаушысының көрсетілетін мемлекеттік қызмет нәтижесін немесе бас тарту туралы дәлелді жауаптың жобасын әзірлеуі;</w:t>
      </w:r>
    </w:p>
    <w:bookmarkEnd w:id="35"/>
    <w:bookmarkStart w:name="z40" w:id="36"/>
    <w:p>
      <w:pPr>
        <w:spacing w:after="0"/>
        <w:ind w:left="0"/>
        <w:jc w:val="both"/>
      </w:pPr>
      <w:r>
        <w:rPr>
          <w:rFonts w:ascii="Times New Roman"/>
          <w:b w:val="false"/>
          <w:i w:val="false"/>
          <w:color w:val="000000"/>
          <w:sz w:val="28"/>
        </w:rPr>
        <w:t>
      4) көрсетілетін қызметті беруші басшысының көрсетілетін қызмет нәтижесіне қол қоюы;</w:t>
      </w:r>
    </w:p>
    <w:bookmarkEnd w:id="36"/>
    <w:bookmarkStart w:name="z41" w:id="37"/>
    <w:p>
      <w:pPr>
        <w:spacing w:after="0"/>
        <w:ind w:left="0"/>
        <w:jc w:val="both"/>
      </w:pPr>
      <w:r>
        <w:rPr>
          <w:rFonts w:ascii="Times New Roman"/>
          <w:b w:val="false"/>
          <w:i w:val="false"/>
          <w:color w:val="000000"/>
          <w:sz w:val="28"/>
        </w:rPr>
        <w:t>
      5) көрсетілетін қызметті беруші қызметкерінің көрсетілетін қызметті алушыға дайын мемлекеттік көрсетілетін қызмет нәтижесін беруі.</w:t>
      </w:r>
    </w:p>
    <w:bookmarkEnd w:id="37"/>
    <w:bookmarkStart w:name="z42" w:id="38"/>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38"/>
    <w:bookmarkStart w:name="z43" w:id="39"/>
    <w:p>
      <w:pPr>
        <w:spacing w:after="0"/>
        <w:ind w:left="0"/>
        <w:jc w:val="both"/>
      </w:pPr>
      <w:r>
        <w:rPr>
          <w:rFonts w:ascii="Times New Roman"/>
          <w:b w:val="false"/>
          <w:i w:val="false"/>
          <w:color w:val="000000"/>
          <w:sz w:val="28"/>
        </w:rPr>
        <w:t>
      8. Мемлекеттік қызметті көрсету процесіне қатысатын көрсетілетін қызметті берушінің құрылымдық бөлімшелерінің (қызметкерлерінің) тізбесі:</w:t>
      </w:r>
    </w:p>
    <w:bookmarkEnd w:id="39"/>
    <w:bookmarkStart w:name="z44" w:id="40"/>
    <w:p>
      <w:pPr>
        <w:spacing w:after="0"/>
        <w:ind w:left="0"/>
        <w:jc w:val="both"/>
      </w:pPr>
      <w:r>
        <w:rPr>
          <w:rFonts w:ascii="Times New Roman"/>
          <w:b w:val="false"/>
          <w:i w:val="false"/>
          <w:color w:val="000000"/>
          <w:sz w:val="28"/>
        </w:rPr>
        <w:t>
      1) көрсетілетін қызметті берушінің қызметкері;</w:t>
      </w:r>
    </w:p>
    <w:bookmarkEnd w:id="40"/>
    <w:bookmarkStart w:name="z45" w:id="41"/>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41"/>
    <w:bookmarkStart w:name="z46" w:id="42"/>
    <w:p>
      <w:pPr>
        <w:spacing w:after="0"/>
        <w:ind w:left="0"/>
        <w:jc w:val="both"/>
      </w:pPr>
      <w:r>
        <w:rPr>
          <w:rFonts w:ascii="Times New Roman"/>
          <w:b w:val="false"/>
          <w:i w:val="false"/>
          <w:color w:val="000000"/>
          <w:sz w:val="28"/>
        </w:rPr>
        <w:t>
      3) көрсетілетін қызметті берушінің басшысы.</w:t>
      </w:r>
    </w:p>
    <w:bookmarkEnd w:id="42"/>
    <w:bookmarkStart w:name="z47" w:id="43"/>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3"/>
    <w:bookmarkStart w:name="z48" w:id="44"/>
    <w:p>
      <w:pPr>
        <w:spacing w:after="0"/>
        <w:ind w:left="0"/>
        <w:jc w:val="both"/>
      </w:pPr>
      <w:r>
        <w:rPr>
          <w:rFonts w:ascii="Times New Roman"/>
          <w:b w:val="false"/>
          <w:i w:val="false"/>
          <w:color w:val="000000"/>
          <w:sz w:val="28"/>
        </w:rPr>
        <w:t>
      9. Мемлекеттік корпорация және (немесе) өзге де көрсетілетін қызметті берушілерге жүгіну тәртібін, көрсетілетін қызметті алушының өтінішін өңдеу ұзақтығын сипаттау:</w:t>
      </w:r>
    </w:p>
    <w:bookmarkEnd w:id="44"/>
    <w:bookmarkStart w:name="z49" w:id="45"/>
    <w:p>
      <w:pPr>
        <w:spacing w:after="0"/>
        <w:ind w:left="0"/>
        <w:jc w:val="both"/>
      </w:pPr>
      <w:r>
        <w:rPr>
          <w:rFonts w:ascii="Times New Roman"/>
          <w:b w:val="false"/>
          <w:i w:val="false"/>
          <w:color w:val="000000"/>
          <w:sz w:val="28"/>
        </w:rPr>
        <w:t>
      1) Мемлекеттік корпорация қызметкері 5 (бес) минут ішінде көрсетілетін қызметті алушы ұсынған өтінімнің дұрыс толтырылуын және құжаттардың толықтығын тексереді.</w:t>
      </w:r>
    </w:p>
    <w:bookmarkEnd w:id="45"/>
    <w:bookmarkStart w:name="z50" w:id="46"/>
    <w:p>
      <w:pPr>
        <w:spacing w:after="0"/>
        <w:ind w:left="0"/>
        <w:jc w:val="both"/>
      </w:pPr>
      <w:r>
        <w:rPr>
          <w:rFonts w:ascii="Times New Roman"/>
          <w:b w:val="false"/>
          <w:i w:val="false"/>
          <w:color w:val="000000"/>
          <w:sz w:val="28"/>
        </w:rPr>
        <w:t>
      Көрсетілетін қызметті алушының өтініш білдірген күні сол жерде көрсетілетін мемлекеттік қызметті алғанға дейінгі күтудің рұқсат берілген ең ұзақ уақыты 20 (жиырма) минут;</w:t>
      </w:r>
    </w:p>
    <w:bookmarkEnd w:id="46"/>
    <w:bookmarkStart w:name="z51" w:id="47"/>
    <w:p>
      <w:pPr>
        <w:spacing w:after="0"/>
        <w:ind w:left="0"/>
        <w:jc w:val="both"/>
      </w:pPr>
      <w:r>
        <w:rPr>
          <w:rFonts w:ascii="Times New Roman"/>
          <w:b w:val="false"/>
          <w:i w:val="false"/>
          <w:color w:val="000000"/>
          <w:sz w:val="28"/>
        </w:rPr>
        <w:t>
      2) 1-процесс – мемлекеттік көрсетілетін қызмет көрсету үшін Мемлекеттік корпорация қызметкері 1 (бір) минут ішінде Мемлекеттік корпорацияның ықпалдастырылған ақпараттық жүйесінің автоматтандырылған жұмыс орнына логин мен парольді (авторландыру процесі) енгізеді;</w:t>
      </w:r>
    </w:p>
    <w:bookmarkEnd w:id="47"/>
    <w:bookmarkStart w:name="z52" w:id="48"/>
    <w:p>
      <w:pPr>
        <w:spacing w:after="0"/>
        <w:ind w:left="0"/>
        <w:jc w:val="both"/>
      </w:pPr>
      <w:r>
        <w:rPr>
          <w:rFonts w:ascii="Times New Roman"/>
          <w:b w:val="false"/>
          <w:i w:val="false"/>
          <w:color w:val="000000"/>
          <w:sz w:val="28"/>
        </w:rPr>
        <w:t>
      3) 2-процесс – Мемлекеттік корпорация қызметкері 3 (үш) минут ішінде мемлекеттік көрсетілетін қызметті таңдайды, экранға мемлекеттік көрсетілетін қызметті көрсету үшін сұраныс нысанын шығарады және Мемлекеттік корпорацияның қызметкері көрсетілетін қызметті алушының, сондай-ақ сенімхат бойынша көрсетілетін қызметті алушы өкілінің мәліметтерін (нотариалды куәландырылған сенімхат болған жағдайда, басқа куәландырылған сенімхатының мәліметтері толтырылмайды) енгізеді;</w:t>
      </w:r>
    </w:p>
    <w:bookmarkEnd w:id="48"/>
    <w:bookmarkStart w:name="z53" w:id="49"/>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қорына/заңды тұлғалардың мемлекеттік деректер қорына (бұдан әрі – ЖТ МДҚ немесе ЗТ МДҚ) көрсетілетін қызметті алушының мәліметтері туралы, сонымен бірге Бірыңғай нотариалдық ақпараттық жүйеге (бұдан әрі - БНАЖ) - көрсетілетін қызметті алушы өкілінің сенімхат мәліметтері туралы сұранысты 1 (бір) минут ішінде жолдайды;</w:t>
      </w:r>
    </w:p>
    <w:bookmarkEnd w:id="49"/>
    <w:bookmarkStart w:name="z54" w:id="50"/>
    <w:p>
      <w:pPr>
        <w:spacing w:after="0"/>
        <w:ind w:left="0"/>
        <w:jc w:val="both"/>
      </w:pPr>
      <w:r>
        <w:rPr>
          <w:rFonts w:ascii="Times New Roman"/>
          <w:b w:val="false"/>
          <w:i w:val="false"/>
          <w:color w:val="000000"/>
          <w:sz w:val="28"/>
        </w:rPr>
        <w:t>
      5) 1 - шарт - ЖТ МДҚ немесе ЗТ МДҚ көрсетілетін қызметті алушының мәліметтерінің және БНАЖ сенімхат мәліметтерінің бар болуын 1 (бір) минут ішінде тексереді;</w:t>
      </w:r>
    </w:p>
    <w:bookmarkEnd w:id="50"/>
    <w:bookmarkStart w:name="z55" w:id="51"/>
    <w:p>
      <w:pPr>
        <w:spacing w:after="0"/>
        <w:ind w:left="0"/>
        <w:jc w:val="both"/>
      </w:pPr>
      <w:r>
        <w:rPr>
          <w:rFonts w:ascii="Times New Roman"/>
          <w:b w:val="false"/>
          <w:i w:val="false"/>
          <w:color w:val="000000"/>
          <w:sz w:val="28"/>
        </w:rPr>
        <w:t>
      6) 4-процесс – көрсетілетін қызметті алушының ЖТ МДҚ немесе ЗТ МДҚ-да мәліметтерінің және БНАЖ-да сенімхат мәліметтерінің болмауына байланысты, мәліметтерді алу мүмкіндігінің болмауы туралы хабарлама 2 (екі) минут ішінде қалыптастырылады;</w:t>
      </w:r>
    </w:p>
    <w:bookmarkEnd w:id="51"/>
    <w:bookmarkStart w:name="z56" w:id="52"/>
    <w:p>
      <w:pPr>
        <w:spacing w:after="0"/>
        <w:ind w:left="0"/>
        <w:jc w:val="both"/>
      </w:pPr>
      <w:r>
        <w:rPr>
          <w:rFonts w:ascii="Times New Roman"/>
          <w:b w:val="false"/>
          <w:i w:val="false"/>
          <w:color w:val="000000"/>
          <w:sz w:val="28"/>
        </w:rPr>
        <w:t>
      7) 5-процесс – Мемлекеттік корпорация қызметкерінің ЭЦҚ-мен куәландырылған (қол қойылған) электрондық құжаттарды (көрсетілетін қызметті алушының сұранысын) ЭҮШ арқылы электрондық үкіметінің аумақтық шлюзі автоматтандырылған жұмыс орнына (бұдан әрі – ЭҮАШ АЖО) 2 (екі) минут ішінде жолдайды.</w:t>
      </w:r>
    </w:p>
    <w:bookmarkEnd w:id="52"/>
    <w:bookmarkStart w:name="z57" w:id="53"/>
    <w:p>
      <w:pPr>
        <w:spacing w:after="0"/>
        <w:ind w:left="0"/>
        <w:jc w:val="both"/>
      </w:pPr>
      <w:r>
        <w:rPr>
          <w:rFonts w:ascii="Times New Roman"/>
          <w:b w:val="false"/>
          <w:i w:val="false"/>
          <w:color w:val="000000"/>
          <w:sz w:val="28"/>
        </w:rPr>
        <w:t>
      10. Мемлекеттік қызмет көрсетудің нәтижесін Мемлекеттік корпорация арқылы алу процесінің сипаттамасы, оның ұзақтығы:</w:t>
      </w:r>
    </w:p>
    <w:bookmarkEnd w:id="53"/>
    <w:bookmarkStart w:name="z58" w:id="54"/>
    <w:p>
      <w:pPr>
        <w:spacing w:after="0"/>
        <w:ind w:left="0"/>
        <w:jc w:val="both"/>
      </w:pPr>
      <w:r>
        <w:rPr>
          <w:rFonts w:ascii="Times New Roman"/>
          <w:b w:val="false"/>
          <w:i w:val="false"/>
          <w:color w:val="000000"/>
          <w:sz w:val="28"/>
        </w:rPr>
        <w:t>
      1) 6-процесс - ЭҮАШ АЖО-да электрондық құжатты тіркеу 2 (екі) минут ішінде;</w:t>
      </w:r>
    </w:p>
    <w:bookmarkEnd w:id="54"/>
    <w:bookmarkStart w:name="z59" w:id="55"/>
    <w:p>
      <w:pPr>
        <w:spacing w:after="0"/>
        <w:ind w:left="0"/>
        <w:jc w:val="both"/>
      </w:pPr>
      <w:r>
        <w:rPr>
          <w:rFonts w:ascii="Times New Roman"/>
          <w:b w:val="false"/>
          <w:i w:val="false"/>
          <w:color w:val="000000"/>
          <w:sz w:val="28"/>
        </w:rPr>
        <w:t>
      2) 2-шарт – көрсетілетін қызметті беруші мемлекеттік көрсетілетін қызмет көрсетуге негіз болатын және стандартта көрсетілген (өтінімі, жеке басын куәландыратын құжат) көрсетілетін қызметті алушының жалғаған құжаттарының сәйкестігін тексеру (өңдеу) 2 (екі) минут ішінде;</w:t>
      </w:r>
    </w:p>
    <w:bookmarkEnd w:id="55"/>
    <w:bookmarkStart w:name="z60" w:id="56"/>
    <w:p>
      <w:pPr>
        <w:spacing w:after="0"/>
        <w:ind w:left="0"/>
        <w:jc w:val="both"/>
      </w:pPr>
      <w:r>
        <w:rPr>
          <w:rFonts w:ascii="Times New Roman"/>
          <w:b w:val="false"/>
          <w:i w:val="false"/>
          <w:color w:val="000000"/>
          <w:sz w:val="28"/>
        </w:rPr>
        <w:t>
      3) 7-процесс – көрсетілетін қызметті алушының құжаттарында бұзушылықтың болуына байланысты сұратылып отырған мемлекеттік көрсетілетін қызметтен бас тарту жөнінде хабарламаны қалыптастыру 5 (бес) минут ішінде немесе көрсетілетін қызметті алушының Мемлекеттік корпорация қызметкері арқылы тиісті құжаттарды алғандығы туралы қолхат алуы;</w:t>
      </w:r>
    </w:p>
    <w:bookmarkEnd w:id="56"/>
    <w:bookmarkStart w:name="z61" w:id="57"/>
    <w:p>
      <w:pPr>
        <w:spacing w:after="0"/>
        <w:ind w:left="0"/>
        <w:jc w:val="both"/>
      </w:pPr>
      <w:r>
        <w:rPr>
          <w:rFonts w:ascii="Times New Roman"/>
          <w:b w:val="false"/>
          <w:i w:val="false"/>
          <w:color w:val="000000"/>
          <w:sz w:val="28"/>
        </w:rPr>
        <w:t>
      4) 8 - процесс - көрсетілетін қызметті алушы Мемлекеттік корпорация қызметкері арқылы ЭҮАШ АЖО-да қалыптастырылған мемлекеттік көрсетілетін қызметтің нәтижесін (сұрау бойынша архивтік анықтама) алады (Мемлекеттік корпорацияға құжаттар топтамасын тапсырған сәттен бастап 11 (он бір) жұмыс күні ішінде).</w:t>
      </w:r>
    </w:p>
    <w:bookmarkEnd w:id="57"/>
    <w:bookmarkStart w:name="z62" w:id="58"/>
    <w:p>
      <w:pPr>
        <w:spacing w:after="0"/>
        <w:ind w:left="0"/>
        <w:jc w:val="both"/>
      </w:pPr>
      <w:r>
        <w:rPr>
          <w:rFonts w:ascii="Times New Roman"/>
          <w:b w:val="false"/>
          <w:i w:val="false"/>
          <w:color w:val="000000"/>
          <w:sz w:val="28"/>
        </w:rPr>
        <w:t xml:space="preserve">
      Мемлекеттік корпорация арқылы мемлекеттік қызметті көрсету кезінде іске қосылатын ақпараттық жүйелердің өзара функционалдық іс-қимылдары "Архивтік анықтамалар, архивтік құжаттардың көшірмелерін немесе архивтік үзінділер беру"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келтірілген.</w:t>
      </w:r>
    </w:p>
    <w:bookmarkEnd w:id="58"/>
    <w:bookmarkStart w:name="z63" w:id="59"/>
    <w:p>
      <w:pPr>
        <w:spacing w:after="0"/>
        <w:ind w:left="0"/>
        <w:jc w:val="both"/>
      </w:pPr>
      <w:r>
        <w:rPr>
          <w:rFonts w:ascii="Times New Roman"/>
          <w:b w:val="false"/>
          <w:i w:val="false"/>
          <w:color w:val="000000"/>
          <w:sz w:val="28"/>
        </w:rPr>
        <w:t>
      11. Портал арқылы мемлекеттік қызмет көрсету кезінде жүгіну тәртібін және көрсетілетін қызметті беруші мен көрсетілетін қызметті алушының рәсімдерінің (іс-қимылдарының) реттілігін сипаттау:</w:t>
      </w:r>
    </w:p>
    <w:bookmarkEnd w:id="59"/>
    <w:bookmarkStart w:name="z64" w:id="60"/>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және (немесе) бизнес сәйкестендіру нөмірі (бұдан әрі - БСН), сондай-ақ парольдің (порталда тіркелмеген көрсетілетін қызметті алушылар үшін іске асырылады) көмегімен порталда тіркелуді жүзеге асырады;</w:t>
      </w:r>
    </w:p>
    <w:bookmarkEnd w:id="60"/>
    <w:bookmarkStart w:name="z65" w:id="61"/>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алушымен порталға ЖСН және (немесе) БСН және паролін (авторландыру процесі) енгізу;</w:t>
      </w:r>
    </w:p>
    <w:bookmarkEnd w:id="61"/>
    <w:bookmarkStart w:name="z66" w:id="62"/>
    <w:p>
      <w:pPr>
        <w:spacing w:after="0"/>
        <w:ind w:left="0"/>
        <w:jc w:val="both"/>
      </w:pPr>
      <w:r>
        <w:rPr>
          <w:rFonts w:ascii="Times New Roman"/>
          <w:b w:val="false"/>
          <w:i w:val="false"/>
          <w:color w:val="000000"/>
          <w:sz w:val="28"/>
        </w:rPr>
        <w:t>
      3) 1-шарт - ЖСН және (немесе) БСН және пароль арқылы тіркелген көрсетілетін қызметті алушының мәліметтерінің дұрыстығы порталда тексеріледі;</w:t>
      </w:r>
    </w:p>
    <w:bookmarkEnd w:id="62"/>
    <w:bookmarkStart w:name="z67" w:id="63"/>
    <w:p>
      <w:pPr>
        <w:spacing w:after="0"/>
        <w:ind w:left="0"/>
        <w:jc w:val="both"/>
      </w:pPr>
      <w:r>
        <w:rPr>
          <w:rFonts w:ascii="Times New Roman"/>
          <w:b w:val="false"/>
          <w:i w:val="false"/>
          <w:color w:val="000000"/>
          <w:sz w:val="28"/>
        </w:rPr>
        <w:t>
      4) 2-процесс - көрсетілетін қызметті алушының құжаттарында бұзушылықтың болуына байланысты авторландырудан бас тарту жөнінде порталда хабарлама қалыптастырылады;</w:t>
      </w:r>
    </w:p>
    <w:bookmarkEnd w:id="63"/>
    <w:bookmarkStart w:name="z68" w:id="64"/>
    <w:p>
      <w:pPr>
        <w:spacing w:after="0"/>
        <w:ind w:left="0"/>
        <w:jc w:val="both"/>
      </w:pPr>
      <w:r>
        <w:rPr>
          <w:rFonts w:ascii="Times New Roman"/>
          <w:b w:val="false"/>
          <w:i w:val="false"/>
          <w:color w:val="000000"/>
          <w:sz w:val="28"/>
        </w:rPr>
        <w:t xml:space="preserve">
      5) 3-процесс – көрсетілетін қызметті алушы осы регламентте көрсетілген мемлекеттік көрсетілетін қызметті таңдайды,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жалғайды, үлгілік талаптарын және оның құрылымын ескере отырып, көрсетілетін қызметті алушымен нысанды толтыру (мәліметтерді енгізу) және мемлекеттік көрсетілетін қызметті көрсету үшін сұраныс нысандарын экранға шығарады, сондай ақ көрсетілетін қызметті алушымен сұранысты (қол қою) куәландыру үшін ЭЦҚ тіркеу куәлігін таңдайды;</w:t>
      </w:r>
    </w:p>
    <w:bookmarkEnd w:id="64"/>
    <w:bookmarkStart w:name="z69" w:id="65"/>
    <w:p>
      <w:pPr>
        <w:spacing w:after="0"/>
        <w:ind w:left="0"/>
        <w:jc w:val="both"/>
      </w:pPr>
      <w:r>
        <w:rPr>
          <w:rFonts w:ascii="Times New Roman"/>
          <w:b w:val="false"/>
          <w:i w:val="false"/>
          <w:color w:val="000000"/>
          <w:sz w:val="28"/>
        </w:rPr>
        <w:t>
      6) 2-шарт – порталда ЭЦҚ-мен тіркеу куәлігінің қолдану мерзімін және қайтарылған (күші жойылған) тіркеу куәліктерінің тізімінде жоқтығын, сондай-ақ сәйкестендіру мәліметтерінің сәйкестігі (сұраныста көрсетілген ЖСН және (немесе) БСН және ЭЦҚ тіркеу куәлігінде көрсетілген ЖСН және (немесе) БСН аралығын) тексеріледі;</w:t>
      </w:r>
    </w:p>
    <w:bookmarkEnd w:id="65"/>
    <w:bookmarkStart w:name="z70" w:id="66"/>
    <w:p>
      <w:pPr>
        <w:spacing w:after="0"/>
        <w:ind w:left="0"/>
        <w:jc w:val="both"/>
      </w:pPr>
      <w:r>
        <w:rPr>
          <w:rFonts w:ascii="Times New Roman"/>
          <w:b w:val="false"/>
          <w:i w:val="false"/>
          <w:color w:val="000000"/>
          <w:sz w:val="28"/>
        </w:rPr>
        <w:t>
      7) 4-процесс – көрсетілетін қызметті алушының ЭЦҚ-мен расталмауына байланысты сұратылған мемлекеттік көрсетілетін қызметтен бас тарту жөнінде хабарлама қалыптастырылады;</w:t>
      </w:r>
    </w:p>
    <w:bookmarkEnd w:id="66"/>
    <w:bookmarkStart w:name="z71" w:id="67"/>
    <w:p>
      <w:pPr>
        <w:spacing w:after="0"/>
        <w:ind w:left="0"/>
        <w:jc w:val="both"/>
      </w:pPr>
      <w:r>
        <w:rPr>
          <w:rFonts w:ascii="Times New Roman"/>
          <w:b w:val="false"/>
          <w:i w:val="false"/>
          <w:color w:val="000000"/>
          <w:sz w:val="28"/>
        </w:rPr>
        <w:t>
      8) 5-процесс – көрсетілетін қызметті беруші сұранысты өңдеу үшін көрсетілетін қызметті алушының ЭЦҚ-мен куәландырылған (қол қойылған) электрондық құжатты (көрсетілетін қызметті алушының сұранысын) ЭҮШ арқылы ЭҮАШ АЖО жолдайды;</w:t>
      </w:r>
    </w:p>
    <w:bookmarkEnd w:id="67"/>
    <w:bookmarkStart w:name="z72" w:id="68"/>
    <w:p>
      <w:pPr>
        <w:spacing w:after="0"/>
        <w:ind w:left="0"/>
        <w:jc w:val="both"/>
      </w:pPr>
      <w:r>
        <w:rPr>
          <w:rFonts w:ascii="Times New Roman"/>
          <w:b w:val="false"/>
          <w:i w:val="false"/>
          <w:color w:val="000000"/>
          <w:sz w:val="28"/>
        </w:rPr>
        <w:t>
      9) 3-шарт - көрсетілетін қызметті беруші мемлекеттік көрсетілетін қызметті көрсетуге негіз болатын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көрсетілетін қызметті алушы жалғаған құжаттарды тексереді;</w:t>
      </w:r>
    </w:p>
    <w:bookmarkEnd w:id="68"/>
    <w:bookmarkStart w:name="z73" w:id="69"/>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бұзушылықтың болуына байланысты сұратылып отырған мемлекеттік көрсетілетін қызметтен бас тарту жөнінде хабарлама қалыптастырылады;</w:t>
      </w:r>
    </w:p>
    <w:bookmarkEnd w:id="69"/>
    <w:bookmarkStart w:name="z74" w:id="70"/>
    <w:p>
      <w:pPr>
        <w:spacing w:after="0"/>
        <w:ind w:left="0"/>
        <w:jc w:val="both"/>
      </w:pPr>
      <w:r>
        <w:rPr>
          <w:rFonts w:ascii="Times New Roman"/>
          <w:b w:val="false"/>
          <w:i w:val="false"/>
          <w:color w:val="000000"/>
          <w:sz w:val="28"/>
        </w:rPr>
        <w:t>
      11) 7-процесс - көрсетілетін қызметті алушымен порталда қалыптастырылған қызметтің нәтижесін (электрондық құжат нысанындағы хабарлама) алу.</w:t>
      </w:r>
    </w:p>
    <w:bookmarkEnd w:id="70"/>
    <w:bookmarkStart w:name="z75" w:id="71"/>
    <w:p>
      <w:pPr>
        <w:spacing w:after="0"/>
        <w:ind w:left="0"/>
        <w:jc w:val="both"/>
      </w:pPr>
      <w:r>
        <w:rPr>
          <w:rFonts w:ascii="Times New Roman"/>
          <w:b w:val="false"/>
          <w:i w:val="false"/>
          <w:color w:val="000000"/>
          <w:sz w:val="28"/>
        </w:rPr>
        <w:t>
      Мемлекеттік қызмет көрсету нәтижесі көрсетілетін қызметті беруші басшысының ЭЦҚ-мен куәландырылған электрондық құжат түрінде порталға өтініш берген кезден бастап 11 (он бір) жұмыс күнінің ішінде көрсетілетін қызметті алушының "жеке кабинетіне" жолданады.</w:t>
      </w:r>
    </w:p>
    <w:bookmarkEnd w:id="71"/>
    <w:bookmarkStart w:name="z76" w:id="72"/>
    <w:p>
      <w:pPr>
        <w:spacing w:after="0"/>
        <w:ind w:left="0"/>
        <w:jc w:val="both"/>
      </w:pPr>
      <w:r>
        <w:rPr>
          <w:rFonts w:ascii="Times New Roman"/>
          <w:b w:val="false"/>
          <w:i w:val="false"/>
          <w:color w:val="000000"/>
          <w:sz w:val="28"/>
        </w:rPr>
        <w:t xml:space="preserve">
      Портал арқылы мемлекеттік қызмет көрсету кезіндегі ақпараттық жүйелердің функционалдық өзара іс-қимылдары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диаграммада келтірілген.</w:t>
      </w:r>
    </w:p>
    <w:bookmarkEnd w:id="72"/>
    <w:bookmarkStart w:name="z77" w:id="73"/>
    <w:p>
      <w:pPr>
        <w:spacing w:after="0"/>
        <w:ind w:left="0"/>
        <w:jc w:val="both"/>
      </w:pPr>
      <w:r>
        <w:rPr>
          <w:rFonts w:ascii="Times New Roman"/>
          <w:b w:val="false"/>
          <w:i w:val="false"/>
          <w:color w:val="000000"/>
          <w:sz w:val="28"/>
        </w:rPr>
        <w:t xml:space="preserve">
      12.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"Архивтік анықтамалар, архивтік құжаттардың көшірмелерін немесе архивтік үзінділер беру" мемлекеттік қызметін көрсетудің бизнес-процестерінің анықтамалығында көрсетіледі.</w:t>
      </w:r>
    </w:p>
    <w:bookmarkEnd w:id="73"/>
    <w:bookmarkStart w:name="z78" w:id="74"/>
    <w:p>
      <w:pPr>
        <w:spacing w:after="0"/>
        <w:ind w:left="0"/>
        <w:jc w:val="both"/>
      </w:pPr>
      <w:r>
        <w:rPr>
          <w:rFonts w:ascii="Times New Roman"/>
          <w:b w:val="false"/>
          <w:i w:val="false"/>
          <w:color w:val="000000"/>
          <w:sz w:val="28"/>
        </w:rPr>
        <w:t xml:space="preserve">
      13. Мемлекеттік қызметті көрсету мәселелері бойынша көрсетілетін қызметті берушінің және (немесе) оның лауазымды адамдарының, Мемлекеттік корпорацияның және (немесе) олардың қызметкерлерінің шешімдеріне, әрекетіне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"Архивтік анықтамалар,</w:t>
            </w:r>
            <w:r>
              <w:br/>
            </w:r>
            <w:r>
              <w:rPr>
                <w:rFonts w:ascii="Times New Roman"/>
                <w:b w:val="false"/>
                <w:i w:val="false"/>
                <w:color w:val="000000"/>
                <w:sz w:val="20"/>
              </w:rPr>
              <w:t>архивтік құжаттардың</w:t>
            </w:r>
            <w:r>
              <w:br/>
            </w:r>
            <w:r>
              <w:rPr>
                <w:rFonts w:ascii="Times New Roman"/>
                <w:b w:val="false"/>
                <w:i w:val="false"/>
                <w:color w:val="000000"/>
                <w:sz w:val="20"/>
              </w:rPr>
              <w:t>көшірмелерін немесе архивтік</w:t>
            </w:r>
            <w:r>
              <w:br/>
            </w:r>
            <w:r>
              <w:rPr>
                <w:rFonts w:ascii="Times New Roman"/>
                <w:b w:val="false"/>
                <w:i w:val="false"/>
                <w:color w:val="000000"/>
                <w:sz w:val="20"/>
              </w:rPr>
              <w:t>үзінділер беру"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80" w:id="75"/>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функционалдық өзара іс-қимылдарының диаграммасы</w:t>
      </w:r>
    </w:p>
    <w:bookmarkEnd w:id="75"/>
    <w:bookmarkStart w:name="z81"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"Архивтік анықтамалар,</w:t>
            </w:r>
            <w:r>
              <w:br/>
            </w:r>
            <w:r>
              <w:rPr>
                <w:rFonts w:ascii="Times New Roman"/>
                <w:b w:val="false"/>
                <w:i w:val="false"/>
                <w:color w:val="000000"/>
                <w:sz w:val="20"/>
              </w:rPr>
              <w:t>архивтік құжаттардың</w:t>
            </w:r>
            <w:r>
              <w:br/>
            </w:r>
            <w:r>
              <w:rPr>
                <w:rFonts w:ascii="Times New Roman"/>
                <w:b w:val="false"/>
                <w:i w:val="false"/>
                <w:color w:val="000000"/>
                <w:sz w:val="20"/>
              </w:rPr>
              <w:t>көшірмелерін немесе архивтік</w:t>
            </w:r>
            <w:r>
              <w:br/>
            </w:r>
            <w:r>
              <w:rPr>
                <w:rFonts w:ascii="Times New Roman"/>
                <w:b w:val="false"/>
                <w:i w:val="false"/>
                <w:color w:val="000000"/>
                <w:sz w:val="20"/>
              </w:rPr>
              <w:t>үзінділер беру"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83" w:id="77"/>
    <w:p>
      <w:pPr>
        <w:spacing w:after="0"/>
        <w:ind w:left="0"/>
        <w:jc w:val="left"/>
      </w:pPr>
      <w:r>
        <w:rPr>
          <w:rFonts w:ascii="Times New Roman"/>
          <w:b/>
          <w:i w:val="false"/>
          <w:color w:val="000000"/>
        </w:rPr>
        <w:t xml:space="preserve"> Портал арқылы мемлекеттік қызмет көрсету кезіндегі ақпараттық жүйелердің функционалдық өзара іс-қимылдары диаграммасы</w:t>
      </w:r>
    </w:p>
    <w:bookmarkEnd w:id="77"/>
    <w:bookmarkStart w:name="z84"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8105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20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6985000" cy="707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985000" cy="707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"Архивтік анықтамалар,</w:t>
            </w:r>
            <w:r>
              <w:br/>
            </w:r>
            <w:r>
              <w:rPr>
                <w:rFonts w:ascii="Times New Roman"/>
                <w:b w:val="false"/>
                <w:i w:val="false"/>
                <w:color w:val="000000"/>
                <w:sz w:val="20"/>
              </w:rPr>
              <w:t>архивтік құжаттардың</w:t>
            </w:r>
            <w:r>
              <w:br/>
            </w:r>
            <w:r>
              <w:rPr>
                <w:rFonts w:ascii="Times New Roman"/>
                <w:b w:val="false"/>
                <w:i w:val="false"/>
                <w:color w:val="000000"/>
                <w:sz w:val="20"/>
              </w:rPr>
              <w:t>көшірмелерін немесе архивтік</w:t>
            </w:r>
            <w:r>
              <w:br/>
            </w:r>
            <w:r>
              <w:rPr>
                <w:rFonts w:ascii="Times New Roman"/>
                <w:b w:val="false"/>
                <w:i w:val="false"/>
                <w:color w:val="000000"/>
                <w:sz w:val="20"/>
              </w:rPr>
              <w:t>үзінділер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3-қосымша</w:t>
            </w:r>
          </w:p>
        </w:tc>
      </w:tr>
    </w:tbl>
    <w:bookmarkStart w:name="z87" w:id="80"/>
    <w:p>
      <w:pPr>
        <w:spacing w:after="0"/>
        <w:ind w:left="0"/>
        <w:jc w:val="left"/>
      </w:pPr>
      <w:r>
        <w:rPr>
          <w:rFonts w:ascii="Times New Roman"/>
          <w:b/>
          <w:i w:val="false"/>
          <w:color w:val="000000"/>
        </w:rPr>
        <w:t xml:space="preserve"> "Архивтік анықтамалар, архивтік құжаттардың көшірмелерін немесе архивтік үзінділер беру" мемлекеттік қызметін көрсетудің бизнес-процестерінің анықтамалығы</w:t>
      </w:r>
    </w:p>
    <w:bookmarkEnd w:id="80"/>
    <w:bookmarkStart w:name="z88"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8105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41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78105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32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30 шілдедегі № 178</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қаулысына қосымша</w:t>
            </w:r>
          </w:p>
        </w:tc>
      </w:tr>
    </w:tbl>
    <w:bookmarkStart w:name="z91" w:id="83"/>
    <w:p>
      <w:pPr>
        <w:spacing w:after="0"/>
        <w:ind w:left="0"/>
        <w:jc w:val="left"/>
      </w:pPr>
      <w:r>
        <w:rPr>
          <w:rFonts w:ascii="Times New Roman"/>
          <w:b/>
          <w:i w:val="false"/>
          <w:color w:val="000000"/>
        </w:rPr>
        <w:t xml:space="preserve"> Батыс Қазақстан облысы әкімдігінің күші жойылды деп танылған қаулыларының тізбесі</w:t>
      </w:r>
    </w:p>
    <w:bookmarkEnd w:id="83"/>
    <w:bookmarkStart w:name="z92" w:id="84"/>
    <w:p>
      <w:pPr>
        <w:spacing w:after="0"/>
        <w:ind w:left="0"/>
        <w:jc w:val="both"/>
      </w:pPr>
      <w:r>
        <w:rPr>
          <w:rFonts w:ascii="Times New Roman"/>
          <w:b w:val="false"/>
          <w:i w:val="false"/>
          <w:color w:val="000000"/>
          <w:sz w:val="28"/>
        </w:rPr>
        <w:t xml:space="preserve">
      1. Батыс Қазақстан облысы әкімдігінің 2015 жылғы 16 шілдедегі №175 "Архивтік анықтамалар беру"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№3985 болып тіркелген, 2015 жылғы 5 қыркүйекте "Орал өңірі" газетінде жарияланған);</w:t>
      </w:r>
    </w:p>
    <w:bookmarkEnd w:id="84"/>
    <w:bookmarkStart w:name="z93" w:id="85"/>
    <w:p>
      <w:pPr>
        <w:spacing w:after="0"/>
        <w:ind w:left="0"/>
        <w:jc w:val="both"/>
      </w:pPr>
      <w:r>
        <w:rPr>
          <w:rFonts w:ascii="Times New Roman"/>
          <w:b w:val="false"/>
          <w:i w:val="false"/>
          <w:color w:val="000000"/>
          <w:sz w:val="28"/>
        </w:rPr>
        <w:t xml:space="preserve">
      2. Батыс Қазақстан облысы әкімдігінің 2016 жылғы 15 сәуірдегі №112 "Батыс Қазақстан облысы әкімдігінің 2015 жылғы 16 шілдедегі №175 "Мұрағат анықтамаларын беру" мемлекеттік көрсетілетін қызмет регламентін бекіту туралы"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№4424 болып тіркелген, 2016 жылғы 1 маусымда Қазақстан Республикасының "Әділет" ақпараттық-құқықтық жүйесінде жарияланған);</w:t>
      </w:r>
    </w:p>
    <w:bookmarkEnd w:id="85"/>
    <w:bookmarkStart w:name="z94" w:id="86"/>
    <w:p>
      <w:pPr>
        <w:spacing w:after="0"/>
        <w:ind w:left="0"/>
        <w:jc w:val="both"/>
      </w:pPr>
      <w:r>
        <w:rPr>
          <w:rFonts w:ascii="Times New Roman"/>
          <w:b w:val="false"/>
          <w:i w:val="false"/>
          <w:color w:val="000000"/>
          <w:sz w:val="28"/>
        </w:rPr>
        <w:t xml:space="preserve">
      3. Батыс Қазақстан облысы әкімдігінің 2017 жылғы 1 шілдедегі №193 "Батыс Қазақстан облысы әкімдігінің 2015 жылғы 16 шілдедегі №175 "Мұрағат анықтамаларын беру" мемлекеттік көрсетілетін қызмет регламентін бекіту туралы"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№4874 болып тіркелген, 2017 жылғы 8 тамызда Қазақстан Республикасы нормативтік құқықтық актілерінің эталондық бақылау банкінде жарияланған).</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