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e4aef" w14:textId="fae4a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әкімдігінің 2019 жылғы 29 наурыздағы №62 "Батыс Қазақстан облысының жергілікті атқарушы органдарымен отбасы және балалар саласында көрсетілетін мемлекеттік қызметтер регламенттерін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2019 жылғы 28 маусымдағы № 156 қаулысы. Батыс Қазақстан облысының Әділет департаментінде 2019 жылғы 1 шілдеде № 5741 болып тіркелді. Күші жойылды - Батыс Қазақстан облысы әкімдігінің 2020 жылғы 1 маусымдағы № 120 қаулысымен</w:t>
      </w:r>
    </w:p>
    <w:p>
      <w:pPr>
        <w:spacing w:after="0"/>
        <w:ind w:left="0"/>
        <w:jc w:val="both"/>
      </w:pPr>
      <w:bookmarkStart w:name="z3" w:id="0"/>
      <w:r>
        <w:rPr>
          <w:rFonts w:ascii="Times New Roman"/>
          <w:b w:val="false"/>
          <w:i w:val="false"/>
          <w:color w:val="ff0000"/>
          <w:sz w:val="28"/>
        </w:rPr>
        <w:t xml:space="preserve">
      Ескерту. Күші жойылды - Батыс Қазақстан облысы әкімдігінің 01.06.2020 </w:t>
      </w:r>
      <w:r>
        <w:rPr>
          <w:rFonts w:ascii="Times New Roman"/>
          <w:b w:val="false"/>
          <w:i w:val="false"/>
          <w:color w:val="ff0000"/>
          <w:sz w:val="28"/>
        </w:rPr>
        <w:t>№ 120</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Құжаттың мәтінінде түпнұсқаның пунктуациясы мен орфографиясы сақталған.</w:t>
      </w:r>
    </w:p>
    <w:bookmarkEnd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 - өзі басқару туралы"</w:t>
      </w:r>
      <w:r>
        <w:rPr>
          <w:rFonts w:ascii="Times New Roman"/>
          <w:b w:val="false"/>
          <w:i w:val="false"/>
          <w:color w:val="000000"/>
          <w:sz w:val="28"/>
        </w:rPr>
        <w:t xml:space="preserve">,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Заңдарын басшылыққа ала отырып,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Start w:name="z4" w:id="1"/>
    <w:p>
      <w:pPr>
        <w:spacing w:after="0"/>
        <w:ind w:left="0"/>
        <w:jc w:val="both"/>
      </w:pPr>
      <w:r>
        <w:rPr>
          <w:rFonts w:ascii="Times New Roman"/>
          <w:b w:val="false"/>
          <w:i w:val="false"/>
          <w:color w:val="000000"/>
          <w:sz w:val="28"/>
        </w:rPr>
        <w:t xml:space="preserve">
      1. Батыс Қазақстан облысы әкімдігінің 2019 жылғы 29 наурыздағы №62 "Батыс Қазақстан облысының жергілікті атқарушы органдарымен отбасы және балалар саласында көрсетілетін мемлекеттік қызметтер регламенттерін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№5599 тіркелген, 2019 жылғы 17 сәуірде Қазақстан Республикасы нормативтік құқықтық актілерінің эталондық бақылау банкінде жарияланған) мынадай өзгерістер енгізілсін:</w:t>
      </w:r>
    </w:p>
    <w:bookmarkEnd w:id="1"/>
    <w:bookmarkStart w:name="z5" w:id="2"/>
    <w:p>
      <w:pPr>
        <w:spacing w:after="0"/>
        <w:ind w:left="0"/>
        <w:jc w:val="both"/>
      </w:pPr>
      <w:r>
        <w:rPr>
          <w:rFonts w:ascii="Times New Roman"/>
          <w:b w:val="false"/>
          <w:i w:val="false"/>
          <w:color w:val="000000"/>
          <w:sz w:val="28"/>
        </w:rPr>
        <w:t xml:space="preserve">
      көрсетілген қаулымен бекітілген "Мемлекеттік білім беру мекемелеріндегі білім алушылар мен тәрбиеленушілердің жекелеген санаттарына қала сыртындағы және мектеп жанындағы лагерьлерде демалуы үшін құжаттар қабылдау және жолдама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xml:space="preserve">
      көрсетілген қаулымен бекітілген "Жетім балаға (жетім балаларға) және ата - анасының қамқорлығынсыз қалған балаға (балаларға) қамқоршылық немесе қорғаншылық белгілеу"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2- қосымшасына</w:t>
      </w:r>
      <w:r>
        <w:rPr>
          <w:rFonts w:ascii="Times New Roman"/>
          <w:b w:val="false"/>
          <w:i w:val="false"/>
          <w:color w:val="000000"/>
          <w:sz w:val="28"/>
        </w:rPr>
        <w:t xml:space="preserve"> сәйкес жаңа редакцияда жазылсын; </w:t>
      </w:r>
    </w:p>
    <w:bookmarkEnd w:id="3"/>
    <w:bookmarkStart w:name="z7" w:id="4"/>
    <w:p>
      <w:pPr>
        <w:spacing w:after="0"/>
        <w:ind w:left="0"/>
        <w:jc w:val="both"/>
      </w:pPr>
      <w:r>
        <w:rPr>
          <w:rFonts w:ascii="Times New Roman"/>
          <w:b w:val="false"/>
          <w:i w:val="false"/>
          <w:color w:val="000000"/>
          <w:sz w:val="28"/>
        </w:rPr>
        <w:t xml:space="preserve">
      көрсетілген қаулымен бекітілген "Шалғайдағы ауылдық елді мекендерде тұратын балаларды жалпы білім беру ұйымдарына және кейін үйлеріне тегін тасымалдауды ұсыну"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3- қосымшасына</w:t>
      </w:r>
      <w:r>
        <w:rPr>
          <w:rFonts w:ascii="Times New Roman"/>
          <w:b w:val="false"/>
          <w:i w:val="false"/>
          <w:color w:val="000000"/>
          <w:sz w:val="28"/>
        </w:rPr>
        <w:t xml:space="preserve"> сәйкес жаңа редакцияда жазылсын;</w:t>
      </w:r>
    </w:p>
    <w:bookmarkEnd w:id="4"/>
    <w:bookmarkStart w:name="z8" w:id="5"/>
    <w:p>
      <w:pPr>
        <w:spacing w:after="0"/>
        <w:ind w:left="0"/>
        <w:jc w:val="both"/>
      </w:pPr>
      <w:r>
        <w:rPr>
          <w:rFonts w:ascii="Times New Roman"/>
          <w:b w:val="false"/>
          <w:i w:val="false"/>
          <w:color w:val="000000"/>
          <w:sz w:val="28"/>
        </w:rPr>
        <w:t xml:space="preserve">
      көрсетілген қаулымен бекітілген "Баланы (балаларды) қабылдаушы отбасына тәрбиелеуге беру және оларды асырауға ақшалай қаражат төлеуді тағайындау"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4- қосымшасына</w:t>
      </w:r>
      <w:r>
        <w:rPr>
          <w:rFonts w:ascii="Times New Roman"/>
          <w:b w:val="false"/>
          <w:i w:val="false"/>
          <w:color w:val="000000"/>
          <w:sz w:val="28"/>
        </w:rPr>
        <w:t xml:space="preserve"> сәйкес жаңа редакцияда жазылсын.</w:t>
      </w:r>
    </w:p>
    <w:bookmarkEnd w:id="5"/>
    <w:bookmarkStart w:name="z9" w:id="6"/>
    <w:p>
      <w:pPr>
        <w:spacing w:after="0"/>
        <w:ind w:left="0"/>
        <w:jc w:val="both"/>
      </w:pPr>
      <w:r>
        <w:rPr>
          <w:rFonts w:ascii="Times New Roman"/>
          <w:b w:val="false"/>
          <w:i w:val="false"/>
          <w:color w:val="000000"/>
          <w:sz w:val="28"/>
        </w:rPr>
        <w:t xml:space="preserve">
      2. "Батыс Қазақстан облысының білім басқармасы" мемлекеттік мекемесі (Н.Габдушев) осы қаулының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 </w:t>
      </w:r>
    </w:p>
    <w:bookmarkEnd w:id="6"/>
    <w:bookmarkStart w:name="z10" w:id="7"/>
    <w:p>
      <w:pPr>
        <w:spacing w:after="0"/>
        <w:ind w:left="0"/>
        <w:jc w:val="both"/>
      </w:pPr>
      <w:r>
        <w:rPr>
          <w:rFonts w:ascii="Times New Roman"/>
          <w:b w:val="false"/>
          <w:i w:val="false"/>
          <w:color w:val="000000"/>
          <w:sz w:val="28"/>
        </w:rPr>
        <w:t>
      3. Осы қаулының орындалуын бақылау Батыс Қазақстан облысы әкімінің орынбасары Ғ.А.Оспанқұловқа жүктелсін.</w:t>
      </w:r>
    </w:p>
    <w:bookmarkEnd w:id="7"/>
    <w:bookmarkStart w:name="z11" w:id="8"/>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2019 жылғы 28 маусымдағы </w:t>
            </w:r>
            <w:r>
              <w:br/>
            </w:r>
            <w:r>
              <w:rPr>
                <w:rFonts w:ascii="Times New Roman"/>
                <w:b w:val="false"/>
                <w:i w:val="false"/>
                <w:color w:val="000000"/>
                <w:sz w:val="20"/>
              </w:rPr>
              <w:t xml:space="preserve">№156 Батыс Қазақстан облысы </w:t>
            </w:r>
            <w:r>
              <w:br/>
            </w:r>
            <w:r>
              <w:rPr>
                <w:rFonts w:ascii="Times New Roman"/>
                <w:b w:val="false"/>
                <w:i w:val="false"/>
                <w:color w:val="000000"/>
                <w:sz w:val="20"/>
              </w:rPr>
              <w:t xml:space="preserve">әкімдігінің қаулысына </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2019 жылғы 29 наурыздағы №62 </w:t>
            </w:r>
            <w:r>
              <w:br/>
            </w:r>
            <w:r>
              <w:rPr>
                <w:rFonts w:ascii="Times New Roman"/>
                <w:b w:val="false"/>
                <w:i w:val="false"/>
                <w:color w:val="000000"/>
                <w:sz w:val="20"/>
              </w:rPr>
              <w:t xml:space="preserve">Батыс Қазақстан облысы </w:t>
            </w:r>
            <w:r>
              <w:br/>
            </w:r>
            <w:r>
              <w:rPr>
                <w:rFonts w:ascii="Times New Roman"/>
                <w:b w:val="false"/>
                <w:i w:val="false"/>
                <w:color w:val="000000"/>
                <w:sz w:val="20"/>
              </w:rPr>
              <w:t xml:space="preserve">әкімдігінің қаулысымен </w:t>
            </w:r>
            <w:r>
              <w:br/>
            </w:r>
            <w:r>
              <w:rPr>
                <w:rFonts w:ascii="Times New Roman"/>
                <w:b w:val="false"/>
                <w:i w:val="false"/>
                <w:color w:val="000000"/>
                <w:sz w:val="20"/>
              </w:rPr>
              <w:t>бекітілген</w:t>
            </w:r>
          </w:p>
        </w:tc>
      </w:tr>
    </w:tbl>
    <w:bookmarkStart w:name="z14" w:id="9"/>
    <w:p>
      <w:pPr>
        <w:spacing w:after="0"/>
        <w:ind w:left="0"/>
        <w:jc w:val="left"/>
      </w:pPr>
      <w:r>
        <w:rPr>
          <w:rFonts w:ascii="Times New Roman"/>
          <w:b/>
          <w:i w:val="false"/>
          <w:color w:val="000000"/>
        </w:rPr>
        <w:t xml:space="preserve"> "Мемлекеттік білім беру мекемелеріндегі білім алушылар мен тәрбиеленушілердің жекелеген санаттарына қала сыртындағы және мектеп жанындағы лагерьлерде демалуы үшін құжаттар қабылдау және жолдама беру" мемлекеттік көрсетілетін қызмет регламенті</w:t>
      </w:r>
    </w:p>
    <w:bookmarkEnd w:id="9"/>
    <w:bookmarkStart w:name="z15" w:id="10"/>
    <w:p>
      <w:pPr>
        <w:spacing w:after="0"/>
        <w:ind w:left="0"/>
        <w:jc w:val="left"/>
      </w:pPr>
      <w:r>
        <w:rPr>
          <w:rFonts w:ascii="Times New Roman"/>
          <w:b/>
          <w:i w:val="false"/>
          <w:color w:val="000000"/>
        </w:rPr>
        <w:t xml:space="preserve"> 1. Жалпы ережелер</w:t>
      </w:r>
    </w:p>
    <w:bookmarkEnd w:id="10"/>
    <w:bookmarkStart w:name="z16" w:id="11"/>
    <w:p>
      <w:pPr>
        <w:spacing w:after="0"/>
        <w:ind w:left="0"/>
        <w:jc w:val="both"/>
      </w:pPr>
      <w:r>
        <w:rPr>
          <w:rFonts w:ascii="Times New Roman"/>
          <w:b w:val="false"/>
          <w:i w:val="false"/>
          <w:color w:val="000000"/>
          <w:sz w:val="28"/>
        </w:rPr>
        <w:t xml:space="preserve">
      1. "Мемлекеттік білім беру мекемелеріндегі білім алушылар мен тәрбиеленушілердің жекелеген санаттарына қала сыртындағы және мектеп жанындағы лагерьлерде демалуы үшін құжаттар қабылдау және жолдама беру" мемлекеттік көрсетілетін қызметі (бұдан әрі - мемлекеттік көрсетілетін қызмет). Мемлекеттік көрсетілетін қызметті Батыс Қазақстан облысы аудандарының және облыстық маңызы бар қаласының жергілікті атқарушы органдары, білім беру ұйымдары (бұдан әрі - көрсетілетін қызметті беруші) Қазақстан Республикасы Білім және ғылым министрінің "Отбасы және балалар саласында көрсетілетін мемлекеттік қызметтер стандарттарын бекіту туралы" 2015 жылғы 13 сәуірдегі №198 бұйрығымен (Нормативтік құқықтық актілерді мемлекеттік тіркеу тізілімінде №11184 тіркелген) бекітілген "Мемлекеттік білім беру мекемелеріндегі білім алушылар мен тәрбиеленушілердің жекелеген санаттарына қала сыртындағы және мектеп жанындағы лагерьлерде демалуы үшін құжаттар қабылдау және жолдама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көрсетеді.</w:t>
      </w:r>
    </w:p>
    <w:bookmarkEnd w:id="11"/>
    <w:bookmarkStart w:name="z17" w:id="12"/>
    <w:p>
      <w:pPr>
        <w:spacing w:after="0"/>
        <w:ind w:left="0"/>
        <w:jc w:val="both"/>
      </w:pPr>
      <w:r>
        <w:rPr>
          <w:rFonts w:ascii="Times New Roman"/>
          <w:b w:val="false"/>
          <w:i w:val="false"/>
          <w:color w:val="000000"/>
          <w:sz w:val="28"/>
        </w:rPr>
        <w:t>
      Өтініштерді қабылдау және мемлекеттік қызмет көрсетудің нәтижелерін беру:</w:t>
      </w:r>
    </w:p>
    <w:bookmarkEnd w:id="12"/>
    <w:bookmarkStart w:name="z18" w:id="13"/>
    <w:p>
      <w:pPr>
        <w:spacing w:after="0"/>
        <w:ind w:left="0"/>
        <w:jc w:val="both"/>
      </w:pPr>
      <w:r>
        <w:rPr>
          <w:rFonts w:ascii="Times New Roman"/>
          <w:b w:val="false"/>
          <w:i w:val="false"/>
          <w:color w:val="000000"/>
          <w:sz w:val="28"/>
        </w:rPr>
        <w:t>
      1) көрсетілетін қызметті берушінің кеңсесі;</w:t>
      </w:r>
    </w:p>
    <w:bookmarkEnd w:id="13"/>
    <w:bookmarkStart w:name="z19" w:id="14"/>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қоғамының Батыс Қазақстан облысы бойынша филиалы (бұдан әрі – Мемлекеттік корпорация);</w:t>
      </w:r>
    </w:p>
    <w:bookmarkEnd w:id="14"/>
    <w:bookmarkStart w:name="z20" w:id="15"/>
    <w:p>
      <w:pPr>
        <w:spacing w:after="0"/>
        <w:ind w:left="0"/>
        <w:jc w:val="both"/>
      </w:pPr>
      <w:r>
        <w:rPr>
          <w:rFonts w:ascii="Times New Roman"/>
          <w:b w:val="false"/>
          <w:i w:val="false"/>
          <w:color w:val="000000"/>
          <w:sz w:val="28"/>
        </w:rPr>
        <w:t>
      3) "электрондық үкіметтің" www.egov.kz веб-порталы (бұдан әрі – портал) арқылы жүзеге асырылады.</w:t>
      </w:r>
    </w:p>
    <w:bookmarkEnd w:id="15"/>
    <w:bookmarkStart w:name="z21" w:id="16"/>
    <w:p>
      <w:pPr>
        <w:spacing w:after="0"/>
        <w:ind w:left="0"/>
        <w:jc w:val="both"/>
      </w:pPr>
      <w:r>
        <w:rPr>
          <w:rFonts w:ascii="Times New Roman"/>
          <w:b w:val="false"/>
          <w:i w:val="false"/>
          <w:color w:val="000000"/>
          <w:sz w:val="28"/>
        </w:rPr>
        <w:t>
      Мемлекеттік қызмет жеке тұлғаларға (бұдан әрі - көрсетілетін қызметті алушы) тегін көрсетіледі.</w:t>
      </w:r>
    </w:p>
    <w:bookmarkEnd w:id="16"/>
    <w:bookmarkStart w:name="z22" w:id="17"/>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және (немесе) қағаз түрінде.</w:t>
      </w:r>
    </w:p>
    <w:bookmarkEnd w:id="17"/>
    <w:bookmarkStart w:name="z23" w:id="18"/>
    <w:p>
      <w:pPr>
        <w:spacing w:after="0"/>
        <w:ind w:left="0"/>
        <w:jc w:val="both"/>
      </w:pPr>
      <w:r>
        <w:rPr>
          <w:rFonts w:ascii="Times New Roman"/>
          <w:b w:val="false"/>
          <w:i w:val="false"/>
          <w:color w:val="000000"/>
          <w:sz w:val="28"/>
        </w:rPr>
        <w:t xml:space="preserve">
      Көрсетілетін қызметті алушы Cтандарттың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толық ұсынбаған жағдайда және (немесе) қолданылу мерзімі өтіп кеткен құжаттарды ұсынған жағдайларда, көрсетілетін қызметті беруші, Мемлекеттік корпорацияның қызметкері өтінішті қабылдаудан бас тартады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қолхат береді.</w:t>
      </w:r>
    </w:p>
    <w:bookmarkEnd w:id="18"/>
    <w:bookmarkStart w:name="z24" w:id="19"/>
    <w:p>
      <w:pPr>
        <w:spacing w:after="0"/>
        <w:ind w:left="0"/>
        <w:jc w:val="both"/>
      </w:pPr>
      <w:r>
        <w:rPr>
          <w:rFonts w:ascii="Times New Roman"/>
          <w:b w:val="false"/>
          <w:i w:val="false"/>
          <w:color w:val="000000"/>
          <w:sz w:val="28"/>
        </w:rPr>
        <w:t xml:space="preserve">
      3. Мемлекеттік қызмет көрсетудің нәтижесі көрсетілетін қызметті берушіге және (немесе) Мемлекеттік корпорацияға өтініш берген кезде қала сыртындағы және мектеп жанындағы лагерьлерге жолдама (бұдан әрі – жолдама)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 көрсетуден бас тарту туралы дәлелді жауап (бұдан әрі – бас тарту туралы дәлелді жауап).</w:t>
      </w:r>
    </w:p>
    <w:bookmarkEnd w:id="19"/>
    <w:bookmarkStart w:name="z25" w:id="20"/>
    <w:p>
      <w:pPr>
        <w:spacing w:after="0"/>
        <w:ind w:left="0"/>
        <w:jc w:val="both"/>
      </w:pPr>
      <w:r>
        <w:rPr>
          <w:rFonts w:ascii="Times New Roman"/>
          <w:b w:val="false"/>
          <w:i w:val="false"/>
          <w:color w:val="000000"/>
          <w:sz w:val="28"/>
        </w:rPr>
        <w:t>
      Порталда мемлекеттік қызмет көрсетудің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нысанында жіберіледі.</w:t>
      </w:r>
    </w:p>
    <w:bookmarkEnd w:id="20"/>
    <w:bookmarkStart w:name="z26" w:id="21"/>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1"/>
    <w:bookmarkStart w:name="z27" w:id="22"/>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негіздеме көрсетілетін қызметті берушіге және Мемлекеттік корпорацияға жүгінген кезде: Стандарттың </w:t>
      </w:r>
      <w:r>
        <w:rPr>
          <w:rFonts w:ascii="Times New Roman"/>
          <w:b w:val="false"/>
          <w:i w:val="false"/>
          <w:color w:val="000000"/>
          <w:sz w:val="28"/>
        </w:rPr>
        <w:t>1 - қосымшасына</w:t>
      </w:r>
      <w:r>
        <w:rPr>
          <w:rFonts w:ascii="Times New Roman"/>
          <w:b w:val="false"/>
          <w:i w:val="false"/>
          <w:color w:val="000000"/>
          <w:sz w:val="28"/>
        </w:rPr>
        <w:t xml:space="preserve"> сәйкес нысан бойынша көрсетілетін қызметті алушының өтініші; </w:t>
      </w:r>
    </w:p>
    <w:bookmarkEnd w:id="22"/>
    <w:bookmarkStart w:name="z28" w:id="23"/>
    <w:p>
      <w:pPr>
        <w:spacing w:after="0"/>
        <w:ind w:left="0"/>
        <w:jc w:val="both"/>
      </w:pPr>
      <w:r>
        <w:rPr>
          <w:rFonts w:ascii="Times New Roman"/>
          <w:b w:val="false"/>
          <w:i w:val="false"/>
          <w:color w:val="000000"/>
          <w:sz w:val="28"/>
        </w:rPr>
        <w:t>
      портал арқылы жүгінген кезде: көрсетілетін қызметті алушының ЭЦҚ - сымен немесе бір рет пайдаланатын құпия сөзбен куәландырылған, көрсетілетін қызметті алушының ұялы байланыс операторы ұсынған абоненттік нөмірі порталдың есеп жазбасына тіркелген және қосылған жағдайда, электрондық құжат нысанындағы өтініші болып табылады.</w:t>
      </w:r>
    </w:p>
    <w:bookmarkEnd w:id="23"/>
    <w:bookmarkStart w:name="z29" w:id="24"/>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24"/>
    <w:bookmarkStart w:name="z30" w:id="25"/>
    <w:p>
      <w:pPr>
        <w:spacing w:after="0"/>
        <w:ind w:left="0"/>
        <w:jc w:val="both"/>
      </w:pPr>
      <w:r>
        <w:rPr>
          <w:rFonts w:ascii="Times New Roman"/>
          <w:b w:val="false"/>
          <w:i w:val="false"/>
          <w:color w:val="000000"/>
          <w:sz w:val="28"/>
        </w:rPr>
        <w:t>
      1) көрсетілетін қызметті берушінің кеңсе қызметкері қажетті құжаттар тапсырылған сәттен бастап 15 (он бес) минут ішінде оларды қабылдауды, тіркеуді жүзеге асырады және көрсетілетін қызметті берушінің басшысына бұрыштама қоюға жолдайды;</w:t>
      </w:r>
    </w:p>
    <w:bookmarkEnd w:id="25"/>
    <w:bookmarkStart w:name="z31" w:id="26"/>
    <w:p>
      <w:pPr>
        <w:spacing w:after="0"/>
        <w:ind w:left="0"/>
        <w:jc w:val="both"/>
      </w:pPr>
      <w:r>
        <w:rPr>
          <w:rFonts w:ascii="Times New Roman"/>
          <w:b w:val="false"/>
          <w:i w:val="false"/>
          <w:color w:val="000000"/>
          <w:sz w:val="28"/>
        </w:rPr>
        <w:t>
      2) көрсетілетін қызметті берушінің басшысы 15 (он бес) минут ішінде бұрыштама қояды және құжаттарды көрсетілетін қызметті берушінің жауапты орындаушысына жолдайды;</w:t>
      </w:r>
    </w:p>
    <w:bookmarkEnd w:id="26"/>
    <w:bookmarkStart w:name="z32" w:id="27"/>
    <w:p>
      <w:pPr>
        <w:spacing w:after="0"/>
        <w:ind w:left="0"/>
        <w:jc w:val="both"/>
      </w:pPr>
      <w:r>
        <w:rPr>
          <w:rFonts w:ascii="Times New Roman"/>
          <w:b w:val="false"/>
          <w:i w:val="false"/>
          <w:color w:val="000000"/>
          <w:sz w:val="28"/>
        </w:rPr>
        <w:t xml:space="preserve">
      3) көрсетілетін қызметті берушінің жауапты орындаушысы 3 (үш) жұмыс күні ішінде келіп түскен құжаттарды қарайды, жолдаманы не бас тарту туралы дәлелді жауапты дайындайды; </w:t>
      </w:r>
    </w:p>
    <w:bookmarkEnd w:id="27"/>
    <w:bookmarkStart w:name="z33" w:id="28"/>
    <w:p>
      <w:pPr>
        <w:spacing w:after="0"/>
        <w:ind w:left="0"/>
        <w:jc w:val="both"/>
      </w:pPr>
      <w:r>
        <w:rPr>
          <w:rFonts w:ascii="Times New Roman"/>
          <w:b w:val="false"/>
          <w:i w:val="false"/>
          <w:color w:val="000000"/>
          <w:sz w:val="28"/>
        </w:rPr>
        <w:t>
      4) көрсетілетін қызметті берушінің басшысы 15 (он бес) минут ішінде жолдамаға не бас тарту туралы дәлелді жауапқа қол қояды;</w:t>
      </w:r>
    </w:p>
    <w:bookmarkEnd w:id="28"/>
    <w:bookmarkStart w:name="z34" w:id="29"/>
    <w:p>
      <w:pPr>
        <w:spacing w:after="0"/>
        <w:ind w:left="0"/>
        <w:jc w:val="both"/>
      </w:pPr>
      <w:r>
        <w:rPr>
          <w:rFonts w:ascii="Times New Roman"/>
          <w:b w:val="false"/>
          <w:i w:val="false"/>
          <w:color w:val="000000"/>
          <w:sz w:val="28"/>
        </w:rPr>
        <w:t>
      5) көрсетілетін қызметті берушінің кеңсе қызметкері 1 (бір) жұмыс күні ішінде мемлекеттік қызмет көрсетудің дайын нәтижесін көрсетілетін қызметті алушыға береді, Мемлекеттік корпорацияға жеткізуді қамтамасыз етеді не портал арқылы "жеке кабинетіне" жолдайды.</w:t>
      </w:r>
    </w:p>
    <w:bookmarkEnd w:id="29"/>
    <w:bookmarkStart w:name="z35" w:id="30"/>
    <w:p>
      <w:pPr>
        <w:spacing w:after="0"/>
        <w:ind w:left="0"/>
        <w:jc w:val="both"/>
      </w:pPr>
      <w:r>
        <w:rPr>
          <w:rFonts w:ascii="Times New Roman"/>
          <w:b w:val="false"/>
          <w:i w:val="false"/>
          <w:color w:val="000000"/>
          <w:sz w:val="28"/>
        </w:rPr>
        <w:t>
      6. Келесі рәсімді (іс-қимылды) орындауды бастауға негіздеме болатын мемлекеттік қызмет көрсету бойынша рәсімнің (іс-қимылдың) нәтижесі:</w:t>
      </w:r>
    </w:p>
    <w:bookmarkEnd w:id="30"/>
    <w:bookmarkStart w:name="z36" w:id="31"/>
    <w:p>
      <w:pPr>
        <w:spacing w:after="0"/>
        <w:ind w:left="0"/>
        <w:jc w:val="both"/>
      </w:pPr>
      <w:r>
        <w:rPr>
          <w:rFonts w:ascii="Times New Roman"/>
          <w:b w:val="false"/>
          <w:i w:val="false"/>
          <w:color w:val="000000"/>
          <w:sz w:val="28"/>
        </w:rPr>
        <w:t>
      1) көрсетілетін қызметті алушыдан құжаттарды қабылдау және оларды көрсетілетін қызметті берушінің басшысына беру;</w:t>
      </w:r>
    </w:p>
    <w:bookmarkEnd w:id="31"/>
    <w:bookmarkStart w:name="z37" w:id="32"/>
    <w:p>
      <w:pPr>
        <w:spacing w:after="0"/>
        <w:ind w:left="0"/>
        <w:jc w:val="both"/>
      </w:pPr>
      <w:r>
        <w:rPr>
          <w:rFonts w:ascii="Times New Roman"/>
          <w:b w:val="false"/>
          <w:i w:val="false"/>
          <w:color w:val="000000"/>
          <w:sz w:val="28"/>
        </w:rPr>
        <w:t>
      2) көрсетілетін қызметті беруші басшысының жауапты орындаушыны белгілеуі және оған көрсетілетін қызметті алушының құжаттарын жолдауы;</w:t>
      </w:r>
    </w:p>
    <w:bookmarkEnd w:id="32"/>
    <w:bookmarkStart w:name="z38" w:id="33"/>
    <w:p>
      <w:pPr>
        <w:spacing w:after="0"/>
        <w:ind w:left="0"/>
        <w:jc w:val="both"/>
      </w:pPr>
      <w:r>
        <w:rPr>
          <w:rFonts w:ascii="Times New Roman"/>
          <w:b w:val="false"/>
          <w:i w:val="false"/>
          <w:color w:val="000000"/>
          <w:sz w:val="28"/>
        </w:rPr>
        <w:t>
      3) көрсетілетін қызметті берушінің жауапты орындаушысының мемлекеттік көрсетілетін қызмет нәтижесін не бас тарту туралы дәлелді жауапты әзірлеуі;</w:t>
      </w:r>
    </w:p>
    <w:bookmarkEnd w:id="33"/>
    <w:bookmarkStart w:name="z39" w:id="34"/>
    <w:p>
      <w:pPr>
        <w:spacing w:after="0"/>
        <w:ind w:left="0"/>
        <w:jc w:val="both"/>
      </w:pPr>
      <w:r>
        <w:rPr>
          <w:rFonts w:ascii="Times New Roman"/>
          <w:b w:val="false"/>
          <w:i w:val="false"/>
          <w:color w:val="000000"/>
          <w:sz w:val="28"/>
        </w:rPr>
        <w:t xml:space="preserve">
      4) көрсетілетін қызметті беруші басшысының көрсетілетін қызмет нәтижесіне не бас тарту туралы дәлелді жауапқа қол қоюы; </w:t>
      </w:r>
    </w:p>
    <w:bookmarkEnd w:id="34"/>
    <w:bookmarkStart w:name="z40" w:id="35"/>
    <w:p>
      <w:pPr>
        <w:spacing w:after="0"/>
        <w:ind w:left="0"/>
        <w:jc w:val="both"/>
      </w:pPr>
      <w:r>
        <w:rPr>
          <w:rFonts w:ascii="Times New Roman"/>
          <w:b w:val="false"/>
          <w:i w:val="false"/>
          <w:color w:val="000000"/>
          <w:sz w:val="28"/>
        </w:rPr>
        <w:t>
      5) көрсетілетін қызметті берушінің кеңсе қызметкерінің көрсетілетін қызметті алушыға мемлекеттік көрсетілетін қызмет нәтижесін беруі.</w:t>
      </w:r>
    </w:p>
    <w:bookmarkEnd w:id="35"/>
    <w:bookmarkStart w:name="z41" w:id="3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36"/>
    <w:bookmarkStart w:name="z42" w:id="37"/>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37"/>
    <w:bookmarkStart w:name="z43" w:id="38"/>
    <w:p>
      <w:pPr>
        <w:spacing w:after="0"/>
        <w:ind w:left="0"/>
        <w:jc w:val="both"/>
      </w:pPr>
      <w:r>
        <w:rPr>
          <w:rFonts w:ascii="Times New Roman"/>
          <w:b w:val="false"/>
          <w:i w:val="false"/>
          <w:color w:val="000000"/>
          <w:sz w:val="28"/>
        </w:rPr>
        <w:t>
      1) көрсетілетін қызметті берушінің кеңсе қызметкері;</w:t>
      </w:r>
    </w:p>
    <w:bookmarkEnd w:id="38"/>
    <w:bookmarkStart w:name="z44" w:id="39"/>
    <w:p>
      <w:pPr>
        <w:spacing w:after="0"/>
        <w:ind w:left="0"/>
        <w:jc w:val="both"/>
      </w:pPr>
      <w:r>
        <w:rPr>
          <w:rFonts w:ascii="Times New Roman"/>
          <w:b w:val="false"/>
          <w:i w:val="false"/>
          <w:color w:val="000000"/>
          <w:sz w:val="28"/>
        </w:rPr>
        <w:t xml:space="preserve">
      2) көрсетілетін қызметті берушінің басшысы; </w:t>
      </w:r>
    </w:p>
    <w:bookmarkEnd w:id="39"/>
    <w:bookmarkStart w:name="z45" w:id="40"/>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40"/>
    <w:bookmarkStart w:name="z46" w:id="41"/>
    <w:p>
      <w:pPr>
        <w:spacing w:after="0"/>
        <w:ind w:left="0"/>
        <w:jc w:val="both"/>
      </w:pPr>
      <w:r>
        <w:rPr>
          <w:rFonts w:ascii="Times New Roman"/>
          <w:b w:val="false"/>
          <w:i w:val="false"/>
          <w:color w:val="000000"/>
          <w:sz w:val="28"/>
        </w:rPr>
        <w:t xml:space="preserve">
      8. Мемлекеттік қызмет көрсету процесінде көрсетілетін қызметті берушінің құрылымдық бөлімшелерінің (қызметкерлерінің) рәсімдері (іс-қимылдары) мен өзара іс-қимылдары реттілігінің толық сипаттамасы, сондай-ақ өзге де көрсетілетін қызметті берушілермен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"Мемлекеттік білім беру мекемелеріндегі білім алушылар мен тәрбиеленушілердің жекелеген санаттарына қала сыртындағы және мектеп жанындағы лагерьлерде демалуы үшін құжаттар қабылдау және жолдама беру" мемлекеттік көрсетілетін қызмет регламентінің (бұдан әрі – Регламент)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41"/>
    <w:bookmarkStart w:name="z47" w:id="42"/>
    <w:p>
      <w:pPr>
        <w:spacing w:after="0"/>
        <w:ind w:left="0"/>
        <w:jc w:val="left"/>
      </w:pPr>
      <w:r>
        <w:rPr>
          <w:rFonts w:ascii="Times New Roman"/>
          <w:b/>
          <w:i w:val="false"/>
          <w:color w:val="000000"/>
        </w:rPr>
        <w:t xml:space="preserve"> 4. Мемлекеттік корпорация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42"/>
    <w:bookmarkStart w:name="z48" w:id="43"/>
    <w:p>
      <w:pPr>
        <w:spacing w:after="0"/>
        <w:ind w:left="0"/>
        <w:jc w:val="both"/>
      </w:pPr>
      <w:r>
        <w:rPr>
          <w:rFonts w:ascii="Times New Roman"/>
          <w:b w:val="false"/>
          <w:i w:val="false"/>
          <w:color w:val="000000"/>
          <w:sz w:val="28"/>
        </w:rPr>
        <w:t>
      9. Мемлекеттік корпорацияға және (немесе) өзге де көрсетілетін қызмет берушілерге жүгіну тәртібін, көрсетілетін қызметті алушының өтінішін өңдеу ұзақтығын сипаттау:</w:t>
      </w:r>
    </w:p>
    <w:bookmarkEnd w:id="43"/>
    <w:bookmarkStart w:name="z49" w:id="44"/>
    <w:p>
      <w:pPr>
        <w:spacing w:after="0"/>
        <w:ind w:left="0"/>
        <w:jc w:val="both"/>
      </w:pPr>
      <w:r>
        <w:rPr>
          <w:rFonts w:ascii="Times New Roman"/>
          <w:b w:val="false"/>
          <w:i w:val="false"/>
          <w:color w:val="000000"/>
          <w:sz w:val="28"/>
        </w:rPr>
        <w:t xml:space="preserve">
      1) көрсетілетін қызметті алушы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өтінішті және қажетті құжаттарды Мемлекеттік корпорацияның қызметкеріне береді, ол электрондық кезек ретімен "кедергісіз" қызмет көрсету арқылы операциялық залда жүзеге асырылады (5 минут ішінде);</w:t>
      </w:r>
    </w:p>
    <w:bookmarkEnd w:id="44"/>
    <w:bookmarkStart w:name="z50" w:id="45"/>
    <w:p>
      <w:pPr>
        <w:spacing w:after="0"/>
        <w:ind w:left="0"/>
        <w:jc w:val="both"/>
      </w:pPr>
      <w:r>
        <w:rPr>
          <w:rFonts w:ascii="Times New Roman"/>
          <w:b w:val="false"/>
          <w:i w:val="false"/>
          <w:color w:val="000000"/>
          <w:sz w:val="28"/>
        </w:rPr>
        <w:t>
      2) 1-процесс – Мемлекеттік корпорацияның қызметкері мемлекеттік қызмет көрсету үшін Мемлекеттік корпорацияның ықпалдастырылған ақпараттық жүйесінің автоматтандырылған жұмыс орнына (бұдан әрі – Мемлекеттік корпорацияның ЫАЖ АЖО) логинді және парольді енгізуі (авторландыру процесі) (2 минут ішінде);</w:t>
      </w:r>
    </w:p>
    <w:bookmarkEnd w:id="45"/>
    <w:bookmarkStart w:name="z51" w:id="46"/>
    <w:p>
      <w:pPr>
        <w:spacing w:after="0"/>
        <w:ind w:left="0"/>
        <w:jc w:val="both"/>
      </w:pPr>
      <w:r>
        <w:rPr>
          <w:rFonts w:ascii="Times New Roman"/>
          <w:b w:val="false"/>
          <w:i w:val="false"/>
          <w:color w:val="000000"/>
          <w:sz w:val="28"/>
        </w:rPr>
        <w:t>
      3) 2-процесс – Мемлекеттік корпорацияның қызметкері мемлекеттік көрсетілетін қызметті таңдайды, экранға мемлекеттік қызметті көрсетуге арналған сұраныс нысаны шығады және көрсетілетін қызметті алушының немесе сенімхат бойынша көрсетілетін қызметті алушы өкілінің (нотариалды куәландырылған сенімхаттың болуы қажет, басқалай куәландырылған сенімхаттың мәліметтері толтырылмайды) мәліметтерін енгізуі (2 минут ішінде);</w:t>
      </w:r>
    </w:p>
    <w:bookmarkEnd w:id="46"/>
    <w:bookmarkStart w:name="z52" w:id="47"/>
    <w:p>
      <w:pPr>
        <w:spacing w:after="0"/>
        <w:ind w:left="0"/>
        <w:jc w:val="both"/>
      </w:pPr>
      <w:r>
        <w:rPr>
          <w:rFonts w:ascii="Times New Roman"/>
          <w:b w:val="false"/>
          <w:i w:val="false"/>
          <w:color w:val="000000"/>
          <w:sz w:val="28"/>
        </w:rPr>
        <w:t>
      4) 3-процесс – электрондық үкімет шлюзі (бұдан әрі - ЭҮШ) арқылы жеке тұлғалардың мемлекеттік деректер қорына (бұдан әрі – ЖТ МДҚ) көрсетілетін қызметті алушының мәліметтері туралы, сондай-ақ бірыңғай нотариалдық ақпараттық жүйесіне (бұдан әрі - БНАЖ) - көрсетілетін қызметті алушы өкілінің сенімхат мәліметтері туралы сұрау жолданады (2 минут ішінде);</w:t>
      </w:r>
    </w:p>
    <w:bookmarkEnd w:id="47"/>
    <w:bookmarkStart w:name="z53" w:id="48"/>
    <w:p>
      <w:pPr>
        <w:spacing w:after="0"/>
        <w:ind w:left="0"/>
        <w:jc w:val="both"/>
      </w:pPr>
      <w:r>
        <w:rPr>
          <w:rFonts w:ascii="Times New Roman"/>
          <w:b w:val="false"/>
          <w:i w:val="false"/>
          <w:color w:val="000000"/>
          <w:sz w:val="28"/>
        </w:rPr>
        <w:t>
      5) 1-шарт – ЖТ МДҚ және БНАЖ-да сенімхат мәліметтерінің болуы тексеріледі (2 минут ішінде);</w:t>
      </w:r>
    </w:p>
    <w:bookmarkEnd w:id="48"/>
    <w:bookmarkStart w:name="z54" w:id="49"/>
    <w:p>
      <w:pPr>
        <w:spacing w:after="0"/>
        <w:ind w:left="0"/>
        <w:jc w:val="both"/>
      </w:pPr>
      <w:r>
        <w:rPr>
          <w:rFonts w:ascii="Times New Roman"/>
          <w:b w:val="false"/>
          <w:i w:val="false"/>
          <w:color w:val="000000"/>
          <w:sz w:val="28"/>
        </w:rPr>
        <w:t>
      6) 4-процесс – ЖТ МДҚ немесе БНАЖ-да сенімхат мәліметтерінің болмауына байланысты мәліметтерді алу мүмкіндігінің жоқтығы туралы хабарлама қалыптастырылады (1 минут ішінде);</w:t>
      </w:r>
    </w:p>
    <w:bookmarkEnd w:id="49"/>
    <w:bookmarkStart w:name="z55" w:id="50"/>
    <w:p>
      <w:pPr>
        <w:spacing w:after="0"/>
        <w:ind w:left="0"/>
        <w:jc w:val="both"/>
      </w:pPr>
      <w:r>
        <w:rPr>
          <w:rFonts w:ascii="Times New Roman"/>
          <w:b w:val="false"/>
          <w:i w:val="false"/>
          <w:color w:val="000000"/>
          <w:sz w:val="28"/>
        </w:rPr>
        <w:t>
      7) 5-процесс – Мемлекеттік корпорация қызметкерінің ЭЦҚ-мен куәландырылған (қол қойылған) электрондық құжаттар (көрсетілетін қызметті алушының сұранысы) ЭҮШ арқылы электрондық үкіметтің аймақтық шлюзінің автоматтандырылған жұмыс орнына (бұдан әрі – ЭҮАШ АЖО) жолданады (1 минут ішінде).</w:t>
      </w:r>
    </w:p>
    <w:bookmarkEnd w:id="50"/>
    <w:bookmarkStart w:name="z56" w:id="51"/>
    <w:p>
      <w:pPr>
        <w:spacing w:after="0"/>
        <w:ind w:left="0"/>
        <w:jc w:val="both"/>
      </w:pPr>
      <w:r>
        <w:rPr>
          <w:rFonts w:ascii="Times New Roman"/>
          <w:b w:val="false"/>
          <w:i w:val="false"/>
          <w:color w:val="000000"/>
          <w:sz w:val="28"/>
        </w:rPr>
        <w:t xml:space="preserve">
      Мемлекеттік корпорация арқылы мемлекеттік қызметті көрсетуге тартылған ақпараттық жүйелердің функционалдық өзара іс-қимылдары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диаграммада көрсетілген.</w:t>
      </w:r>
    </w:p>
    <w:bookmarkEnd w:id="51"/>
    <w:bookmarkStart w:name="z57" w:id="52"/>
    <w:p>
      <w:pPr>
        <w:spacing w:after="0"/>
        <w:ind w:left="0"/>
        <w:jc w:val="both"/>
      </w:pPr>
      <w:r>
        <w:rPr>
          <w:rFonts w:ascii="Times New Roman"/>
          <w:b w:val="false"/>
          <w:i w:val="false"/>
          <w:color w:val="000000"/>
          <w:sz w:val="28"/>
        </w:rPr>
        <w:t>
      10. Мемлекеттік корпорация арқылы мемлекеттік қызмет көрсетудің нәтижесін алу процесін сипаттау, оның ұзақтығы:</w:t>
      </w:r>
    </w:p>
    <w:bookmarkEnd w:id="52"/>
    <w:bookmarkStart w:name="z58" w:id="53"/>
    <w:p>
      <w:pPr>
        <w:spacing w:after="0"/>
        <w:ind w:left="0"/>
        <w:jc w:val="both"/>
      </w:pPr>
      <w:r>
        <w:rPr>
          <w:rFonts w:ascii="Times New Roman"/>
          <w:b w:val="false"/>
          <w:i w:val="false"/>
          <w:color w:val="000000"/>
          <w:sz w:val="28"/>
        </w:rPr>
        <w:t>
      1) 6-процесс – электрондық құжатты ЭҮАШ АЖО-да тіркеу (5 минут ішінде);</w:t>
      </w:r>
    </w:p>
    <w:bookmarkEnd w:id="53"/>
    <w:bookmarkStart w:name="z59" w:id="54"/>
    <w:p>
      <w:pPr>
        <w:spacing w:after="0"/>
        <w:ind w:left="0"/>
        <w:jc w:val="both"/>
      </w:pPr>
      <w:r>
        <w:rPr>
          <w:rFonts w:ascii="Times New Roman"/>
          <w:b w:val="false"/>
          <w:i w:val="false"/>
          <w:color w:val="000000"/>
          <w:sz w:val="28"/>
        </w:rPr>
        <w:t>
      2) 2-шарт – көрсетілетін қызметті беруші көрсетілетін қызметті алушы ұсынған мемлекеттік қызмет көрсетуге негіз болып табылатын, Стандартта көрсетілген құжаттардың сәйкестігін тексеруі (өңдеуі) (5 минут ішінде);</w:t>
      </w:r>
    </w:p>
    <w:bookmarkEnd w:id="54"/>
    <w:bookmarkStart w:name="z60" w:id="55"/>
    <w:p>
      <w:pPr>
        <w:spacing w:after="0"/>
        <w:ind w:left="0"/>
        <w:jc w:val="both"/>
      </w:pPr>
      <w:r>
        <w:rPr>
          <w:rFonts w:ascii="Times New Roman"/>
          <w:b w:val="false"/>
          <w:i w:val="false"/>
          <w:color w:val="000000"/>
          <w:sz w:val="28"/>
        </w:rPr>
        <w:t>
      3) 7-процесс – көрсетілетін қызметті алушының құжаттарында кемшіліктердің болуына байланысты сұратылып отырған қызметтен бас тарту туралы хабарлама қалыптастырылады (3 минут ішінде);</w:t>
      </w:r>
    </w:p>
    <w:bookmarkEnd w:id="55"/>
    <w:bookmarkStart w:name="z61" w:id="56"/>
    <w:p>
      <w:pPr>
        <w:spacing w:after="0"/>
        <w:ind w:left="0"/>
        <w:jc w:val="both"/>
      </w:pPr>
      <w:r>
        <w:rPr>
          <w:rFonts w:ascii="Times New Roman"/>
          <w:b w:val="false"/>
          <w:i w:val="false"/>
          <w:color w:val="000000"/>
          <w:sz w:val="28"/>
        </w:rPr>
        <w:t>
      4) 8-процесс – көрсетілетін қызметті алушы Мемлекеттік корпорация қызметкері арқылы ЭҮАШ АЖО-да қалыптастырылған мемлекеттік көрсетілетін қызметтің нәтижесін не мемлекеттік қызмет көрсетуден бас тарту туралы дәлелді жауапты алады (2 минут ішінде);</w:t>
      </w:r>
    </w:p>
    <w:bookmarkEnd w:id="56"/>
    <w:bookmarkStart w:name="z62" w:id="57"/>
    <w:p>
      <w:pPr>
        <w:spacing w:after="0"/>
        <w:ind w:left="0"/>
        <w:jc w:val="both"/>
      </w:pPr>
      <w:r>
        <w:rPr>
          <w:rFonts w:ascii="Times New Roman"/>
          <w:b w:val="false"/>
          <w:i w:val="false"/>
          <w:color w:val="000000"/>
          <w:sz w:val="28"/>
        </w:rPr>
        <w:t>
      11. Портал арқылы мемлекеттік қызмет көрсету кезінде көрсетілетін қызметті беруші мен көрсетілетін қызметті алушының жүгіну және рәсімдердің (іс-қимылдардың) реттілігі тәртібін сипаттау:</w:t>
      </w:r>
    </w:p>
    <w:bookmarkEnd w:id="57"/>
    <w:bookmarkStart w:name="z63" w:id="58"/>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және парольдің (порталда тіркелмеген қызметті алушылар үшін іске асырылады) көмегімен порталға тіркеледі;</w:t>
      </w:r>
    </w:p>
    <w:bookmarkEnd w:id="58"/>
    <w:bookmarkStart w:name="z64" w:id="59"/>
    <w:p>
      <w:pPr>
        <w:spacing w:after="0"/>
        <w:ind w:left="0"/>
        <w:jc w:val="both"/>
      </w:pPr>
      <w:r>
        <w:rPr>
          <w:rFonts w:ascii="Times New Roman"/>
          <w:b w:val="false"/>
          <w:i w:val="false"/>
          <w:color w:val="000000"/>
          <w:sz w:val="28"/>
        </w:rPr>
        <w:t>
      2) 1-процесс – мемлекеттік көрсетілетін қызметті алу үшін көрсетілетін қызметті алушының порталда ЖСН және парольді енгізу процесі (авторландыру процесі);</w:t>
      </w:r>
    </w:p>
    <w:bookmarkEnd w:id="59"/>
    <w:bookmarkStart w:name="z65" w:id="60"/>
    <w:p>
      <w:pPr>
        <w:spacing w:after="0"/>
        <w:ind w:left="0"/>
        <w:jc w:val="both"/>
      </w:pPr>
      <w:r>
        <w:rPr>
          <w:rFonts w:ascii="Times New Roman"/>
          <w:b w:val="false"/>
          <w:i w:val="false"/>
          <w:color w:val="000000"/>
          <w:sz w:val="28"/>
        </w:rPr>
        <w:t>
      3) 1-шарт – порталда ЖСН және пароль арқылы тіркелген көрсетілетін қызметті алушы мәліметтерінің дұрыстығы тексеруі;</w:t>
      </w:r>
    </w:p>
    <w:bookmarkEnd w:id="60"/>
    <w:bookmarkStart w:name="z66" w:id="61"/>
    <w:p>
      <w:pPr>
        <w:spacing w:after="0"/>
        <w:ind w:left="0"/>
        <w:jc w:val="both"/>
      </w:pPr>
      <w:r>
        <w:rPr>
          <w:rFonts w:ascii="Times New Roman"/>
          <w:b w:val="false"/>
          <w:i w:val="false"/>
          <w:color w:val="000000"/>
          <w:sz w:val="28"/>
        </w:rPr>
        <w:t>
      4) 2-процесс – мемлекеттік көрсетілетін қызметті алушының мәліметтерінде кемшіліктердің болуына байланысты порталда авторландырудан бас тарту туралы хабарлама қалыптастырылуы;</w:t>
      </w:r>
    </w:p>
    <w:bookmarkEnd w:id="61"/>
    <w:bookmarkStart w:name="z67" w:id="62"/>
    <w:p>
      <w:pPr>
        <w:spacing w:after="0"/>
        <w:ind w:left="0"/>
        <w:jc w:val="both"/>
      </w:pPr>
      <w:r>
        <w:rPr>
          <w:rFonts w:ascii="Times New Roman"/>
          <w:b w:val="false"/>
          <w:i w:val="false"/>
          <w:color w:val="000000"/>
          <w:sz w:val="28"/>
        </w:rPr>
        <w:t xml:space="preserve">
      5) 3-процесс – көрсетілетін қызметті алушы осы регламентте көрсетілген мемлекеттік көрсетілетін қызметті таңдайды, экранға мемлекеттік қызметті көрсетуге арналған сұраныс нысаны шығады және көрсетілетін қызметті алушы нысанды оның құрылымы мен үлгілік талаптарын ескере отырып толтырады (мәліметтерді енгізеді),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көшірмелерін электрондық түрде сұраныс нысанына жалғайды, сондай-ақ сұранысты куәландыру (қол қою) үшін көрсетілетін қызметті алушы ЭЦҚ тіркеу куәлігін таңдауы;</w:t>
      </w:r>
    </w:p>
    <w:bookmarkEnd w:id="62"/>
    <w:bookmarkStart w:name="z68" w:id="63"/>
    <w:p>
      <w:pPr>
        <w:spacing w:after="0"/>
        <w:ind w:left="0"/>
        <w:jc w:val="both"/>
      </w:pPr>
      <w:r>
        <w:rPr>
          <w:rFonts w:ascii="Times New Roman"/>
          <w:b w:val="false"/>
          <w:i w:val="false"/>
          <w:color w:val="000000"/>
          <w:sz w:val="28"/>
        </w:rPr>
        <w:t>
      6) 2-шарт – порталда ЭЦҚ тіркеу куәлігінің қолданылу мерзімі және қайтарып алынған (күші жойылған) тіркеу куәліктерінің тізімінде жоқтығы, сондай-ақ бірдейлендіру мәліметтерінің (сұраныста көрсетілген ЖСН мен ЭЦҚ тіркеу куәлігінде көрсетілген ЖСН арасындағы) сәйкестігі тексеруі;</w:t>
      </w:r>
    </w:p>
    <w:bookmarkEnd w:id="63"/>
    <w:bookmarkStart w:name="z69" w:id="64"/>
    <w:p>
      <w:pPr>
        <w:spacing w:after="0"/>
        <w:ind w:left="0"/>
        <w:jc w:val="both"/>
      </w:pPr>
      <w:r>
        <w:rPr>
          <w:rFonts w:ascii="Times New Roman"/>
          <w:b w:val="false"/>
          <w:i w:val="false"/>
          <w:color w:val="000000"/>
          <w:sz w:val="28"/>
        </w:rPr>
        <w:t>
      7) 4-процесс – көрсетілетін қызметті алушының ЭЦҚ түпнұсқалығының расталмауына байланысты сұратылып отырған мемлекеттік көрсетілетін қызметтен бас тарту жөнінде хабарлама қалыптастырылуы;</w:t>
      </w:r>
    </w:p>
    <w:bookmarkEnd w:id="64"/>
    <w:bookmarkStart w:name="z70" w:id="65"/>
    <w:p>
      <w:pPr>
        <w:spacing w:after="0"/>
        <w:ind w:left="0"/>
        <w:jc w:val="both"/>
      </w:pPr>
      <w:r>
        <w:rPr>
          <w:rFonts w:ascii="Times New Roman"/>
          <w:b w:val="false"/>
          <w:i w:val="false"/>
          <w:color w:val="000000"/>
          <w:sz w:val="28"/>
        </w:rPr>
        <w:t>
      8) 5-процесс – көрсетілетін қызметті алушының сұранысын өңдеу үшін көрсетілетін қызметті алушының ЭЦҚ куәландырылған (қол қойылған) электрондық құжаттарды (қызмет алушының сұранысы) ЭҮШ арқылы ЭҮАШ АЖО-ға жолдануы;</w:t>
      </w:r>
    </w:p>
    <w:bookmarkEnd w:id="65"/>
    <w:bookmarkStart w:name="z71" w:id="66"/>
    <w:p>
      <w:pPr>
        <w:spacing w:after="0"/>
        <w:ind w:left="0"/>
        <w:jc w:val="both"/>
      </w:pPr>
      <w:r>
        <w:rPr>
          <w:rFonts w:ascii="Times New Roman"/>
          <w:b w:val="false"/>
          <w:i w:val="false"/>
          <w:color w:val="000000"/>
          <w:sz w:val="28"/>
        </w:rPr>
        <w:t>
      9) 3-шарт – көрсетілетін қызметті беруші көрсетілетін қызметті алушының Cтандартта көрсетілген, мемлекеттік көрсетілетін қызмет көрсетуге негіз болатын жалғаған құжаттарының сәйкестігін тексеруі;</w:t>
      </w:r>
    </w:p>
    <w:bookmarkEnd w:id="66"/>
    <w:bookmarkStart w:name="z72" w:id="67"/>
    <w:p>
      <w:pPr>
        <w:spacing w:after="0"/>
        <w:ind w:left="0"/>
        <w:jc w:val="both"/>
      </w:pPr>
      <w:r>
        <w:rPr>
          <w:rFonts w:ascii="Times New Roman"/>
          <w:b w:val="false"/>
          <w:i w:val="false"/>
          <w:color w:val="000000"/>
          <w:sz w:val="28"/>
        </w:rPr>
        <w:t>
      10) 6-процесс – көрсетілетін қызметті алушының құжаттарында кемшіліктердің болуына байланысты сұратылып отырған мемлекеттік көрсетілетін қызметтен бас тарту туралы хабарлама қалыптастырылады;</w:t>
      </w:r>
    </w:p>
    <w:bookmarkEnd w:id="67"/>
    <w:bookmarkStart w:name="z73" w:id="68"/>
    <w:p>
      <w:pPr>
        <w:spacing w:after="0"/>
        <w:ind w:left="0"/>
        <w:jc w:val="both"/>
      </w:pPr>
      <w:r>
        <w:rPr>
          <w:rFonts w:ascii="Times New Roman"/>
          <w:b w:val="false"/>
          <w:i w:val="false"/>
          <w:color w:val="000000"/>
          <w:sz w:val="28"/>
        </w:rPr>
        <w:t>
      11) 7-процесс – көрсетілетін қызметті алушы порталда қалыптастырылған мемлекеттік көрсетілетін қызметтің нәтижесін (электрондық құжат нысанындағы хабарлама) алуы. Мемлекеттік қызметті көрсету нәтижесі не мемлекеттік қызмет көрсетуден бас тарту туралы дәлелді жауап көрсетілетін қызметті алушының "жеке кабинетіне" көрсетілетін қызметті берушінің уәкілетті тұлғасының ЭЦҚ-мен куәландырылған электрондық құжат нысанында жолдануы.</w:t>
      </w:r>
    </w:p>
    <w:bookmarkEnd w:id="68"/>
    <w:bookmarkStart w:name="z74" w:id="69"/>
    <w:p>
      <w:pPr>
        <w:spacing w:after="0"/>
        <w:ind w:left="0"/>
        <w:jc w:val="both"/>
      </w:pPr>
      <w:r>
        <w:rPr>
          <w:rFonts w:ascii="Times New Roman"/>
          <w:b w:val="false"/>
          <w:i w:val="false"/>
          <w:color w:val="000000"/>
          <w:sz w:val="28"/>
        </w:rPr>
        <w:t xml:space="preserve">
      Портал арқылы мемлекеттік қызметті көрсетуге тартылған ақпараттық жүйелердің функционалдық өзара іс-қимылдары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диаграммада көрсетілген.</w:t>
      </w:r>
    </w:p>
    <w:bookmarkEnd w:id="69"/>
    <w:bookmarkStart w:name="z75" w:id="70"/>
    <w:p>
      <w:pPr>
        <w:spacing w:after="0"/>
        <w:ind w:left="0"/>
        <w:jc w:val="both"/>
      </w:pPr>
      <w:r>
        <w:rPr>
          <w:rFonts w:ascii="Times New Roman"/>
          <w:b w:val="false"/>
          <w:i w:val="false"/>
          <w:color w:val="000000"/>
          <w:sz w:val="28"/>
        </w:rPr>
        <w:t xml:space="preserve">
      12. Мемлекеттік қызмет көрсету мәселелері бойынша көрсетілетін қызметті берушінің және (немесе) олардың лауазымды адамдарының, Мемлекеттік корпорацияның және (немесе) оның қызметкерлерінің шешімдеріне, әрекеттеріне (әрекетсіздігіне) шағымдану тәртібі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білім беру </w:t>
            </w:r>
            <w:r>
              <w:br/>
            </w:r>
            <w:r>
              <w:rPr>
                <w:rFonts w:ascii="Times New Roman"/>
                <w:b w:val="false"/>
                <w:i w:val="false"/>
                <w:color w:val="000000"/>
                <w:sz w:val="20"/>
              </w:rPr>
              <w:t xml:space="preserve">мекемелеріндегі білім алушылар </w:t>
            </w:r>
            <w:r>
              <w:br/>
            </w:r>
            <w:r>
              <w:rPr>
                <w:rFonts w:ascii="Times New Roman"/>
                <w:b w:val="false"/>
                <w:i w:val="false"/>
                <w:color w:val="000000"/>
                <w:sz w:val="20"/>
              </w:rPr>
              <w:t xml:space="preserve">мен тәрбиеленушілердің </w:t>
            </w:r>
            <w:r>
              <w:br/>
            </w:r>
            <w:r>
              <w:rPr>
                <w:rFonts w:ascii="Times New Roman"/>
                <w:b w:val="false"/>
                <w:i w:val="false"/>
                <w:color w:val="000000"/>
                <w:sz w:val="20"/>
              </w:rPr>
              <w:t xml:space="preserve">жекелеген санаттарына қала </w:t>
            </w:r>
            <w:r>
              <w:br/>
            </w:r>
            <w:r>
              <w:rPr>
                <w:rFonts w:ascii="Times New Roman"/>
                <w:b w:val="false"/>
                <w:i w:val="false"/>
                <w:color w:val="000000"/>
                <w:sz w:val="20"/>
              </w:rPr>
              <w:t xml:space="preserve">сыртындағы және мектеп </w:t>
            </w:r>
            <w:r>
              <w:br/>
            </w:r>
            <w:r>
              <w:rPr>
                <w:rFonts w:ascii="Times New Roman"/>
                <w:b w:val="false"/>
                <w:i w:val="false"/>
                <w:color w:val="000000"/>
                <w:sz w:val="20"/>
              </w:rPr>
              <w:t xml:space="preserve">жанындағы лагерьлерде </w:t>
            </w:r>
            <w:r>
              <w:br/>
            </w:r>
            <w:r>
              <w:rPr>
                <w:rFonts w:ascii="Times New Roman"/>
                <w:b w:val="false"/>
                <w:i w:val="false"/>
                <w:color w:val="000000"/>
                <w:sz w:val="20"/>
              </w:rPr>
              <w:t xml:space="preserve">демалуы үшін құжаттар </w:t>
            </w:r>
            <w:r>
              <w:br/>
            </w:r>
            <w:r>
              <w:rPr>
                <w:rFonts w:ascii="Times New Roman"/>
                <w:b w:val="false"/>
                <w:i w:val="false"/>
                <w:color w:val="000000"/>
                <w:sz w:val="20"/>
              </w:rPr>
              <w:t xml:space="preserve">қабылдау және жолдама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1-қосымша</w:t>
            </w:r>
          </w:p>
        </w:tc>
      </w:tr>
    </w:tbl>
    <w:bookmarkStart w:name="z77" w:id="71"/>
    <w:p>
      <w:pPr>
        <w:spacing w:after="0"/>
        <w:ind w:left="0"/>
        <w:jc w:val="left"/>
      </w:pPr>
      <w:r>
        <w:rPr>
          <w:rFonts w:ascii="Times New Roman"/>
          <w:b/>
          <w:i w:val="false"/>
          <w:color w:val="000000"/>
        </w:rPr>
        <w:t xml:space="preserve"> "Мемлекеттік білім беру мекемелеріндегі білім алушылар мен тәрбиеленушілердің жекелеген санаттарына қала сыртындағы және мектеп жанындағы лагерьлерде демалуы үшін құжаттар қабылдау және жолдама беру" мемлекеттік қызметін көрсетудің бизнес-процестерінің анықтамалығы</w:t>
      </w:r>
    </w:p>
    <w:bookmarkEnd w:id="71"/>
    <w:bookmarkStart w:name="z78" w:id="72"/>
    <w:p>
      <w:pPr>
        <w:spacing w:after="0"/>
        <w:ind w:left="0"/>
        <w:jc w:val="left"/>
      </w:pPr>
    </w:p>
    <w:bookmarkEnd w:id="72"/>
    <w:p>
      <w:pPr>
        <w:spacing w:after="0"/>
        <w:ind w:left="0"/>
        <w:jc w:val="both"/>
      </w:pPr>
      <w:r>
        <w:drawing>
          <wp:inline distT="0" distB="0" distL="0" distR="0">
            <wp:extent cx="7810500" cy="563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638800"/>
                    </a:xfrm>
                    <a:prstGeom prst="rect">
                      <a:avLst/>
                    </a:prstGeom>
                  </pic:spPr>
                </pic:pic>
              </a:graphicData>
            </a:graphic>
          </wp:inline>
        </w:drawing>
      </w:r>
    </w:p>
    <w:p>
      <w:pPr>
        <w:spacing w:after="0"/>
        <w:ind w:left="0"/>
        <w:jc w:val="left"/>
      </w:pPr>
      <w:r>
        <w:br/>
      </w:r>
    </w:p>
    <w:bookmarkStart w:name="z79" w:id="73"/>
    <w:p>
      <w:pPr>
        <w:spacing w:after="0"/>
        <w:ind w:left="0"/>
        <w:jc w:val="left"/>
      </w:pPr>
    </w:p>
    <w:bookmarkEnd w:id="73"/>
    <w:p>
      <w:pPr>
        <w:spacing w:after="0"/>
        <w:ind w:left="0"/>
        <w:jc w:val="both"/>
      </w:pPr>
      <w:r>
        <w:drawing>
          <wp:inline distT="0" distB="0" distL="0" distR="0">
            <wp:extent cx="7810500" cy="213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133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білім беру </w:t>
            </w:r>
            <w:r>
              <w:br/>
            </w:r>
            <w:r>
              <w:rPr>
                <w:rFonts w:ascii="Times New Roman"/>
                <w:b w:val="false"/>
                <w:i w:val="false"/>
                <w:color w:val="000000"/>
                <w:sz w:val="20"/>
              </w:rPr>
              <w:t xml:space="preserve">мекемелеріндегі білім алушылар </w:t>
            </w:r>
            <w:r>
              <w:br/>
            </w:r>
            <w:r>
              <w:rPr>
                <w:rFonts w:ascii="Times New Roman"/>
                <w:b w:val="false"/>
                <w:i w:val="false"/>
                <w:color w:val="000000"/>
                <w:sz w:val="20"/>
              </w:rPr>
              <w:t xml:space="preserve">мен тәрбиеленушілердің </w:t>
            </w:r>
            <w:r>
              <w:br/>
            </w:r>
            <w:r>
              <w:rPr>
                <w:rFonts w:ascii="Times New Roman"/>
                <w:b w:val="false"/>
                <w:i w:val="false"/>
                <w:color w:val="000000"/>
                <w:sz w:val="20"/>
              </w:rPr>
              <w:t xml:space="preserve">жекелеген санаттарына қала </w:t>
            </w:r>
            <w:r>
              <w:br/>
            </w:r>
            <w:r>
              <w:rPr>
                <w:rFonts w:ascii="Times New Roman"/>
                <w:b w:val="false"/>
                <w:i w:val="false"/>
                <w:color w:val="000000"/>
                <w:sz w:val="20"/>
              </w:rPr>
              <w:t xml:space="preserve">сыртындағы және мектеп </w:t>
            </w:r>
            <w:r>
              <w:br/>
            </w:r>
            <w:r>
              <w:rPr>
                <w:rFonts w:ascii="Times New Roman"/>
                <w:b w:val="false"/>
                <w:i w:val="false"/>
                <w:color w:val="000000"/>
                <w:sz w:val="20"/>
              </w:rPr>
              <w:t xml:space="preserve">жанындағы лагерьлерде </w:t>
            </w:r>
            <w:r>
              <w:br/>
            </w:r>
            <w:r>
              <w:rPr>
                <w:rFonts w:ascii="Times New Roman"/>
                <w:b w:val="false"/>
                <w:i w:val="false"/>
                <w:color w:val="000000"/>
                <w:sz w:val="20"/>
              </w:rPr>
              <w:t xml:space="preserve">демалуы үшін құжаттар </w:t>
            </w:r>
            <w:r>
              <w:br/>
            </w:r>
            <w:r>
              <w:rPr>
                <w:rFonts w:ascii="Times New Roman"/>
                <w:b w:val="false"/>
                <w:i w:val="false"/>
                <w:color w:val="000000"/>
                <w:sz w:val="20"/>
              </w:rPr>
              <w:t xml:space="preserve">қабылдау және жолдама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2-қосымша</w:t>
            </w:r>
          </w:p>
        </w:tc>
      </w:tr>
    </w:tbl>
    <w:bookmarkStart w:name="z81" w:id="74"/>
    <w:p>
      <w:pPr>
        <w:spacing w:after="0"/>
        <w:ind w:left="0"/>
        <w:jc w:val="left"/>
      </w:pPr>
      <w:r>
        <w:rPr>
          <w:rFonts w:ascii="Times New Roman"/>
          <w:b/>
          <w:i w:val="false"/>
          <w:color w:val="000000"/>
        </w:rPr>
        <w:t xml:space="preserve"> Мемлекеттік корпорация арқылы мемлекеттік қызметті көрсетуге тартылған ақпараттық жүйелердің функционалдық өзара іс-қимыл диаграммасы</w:t>
      </w:r>
    </w:p>
    <w:bookmarkEnd w:id="74"/>
    <w:bookmarkStart w:name="z82" w:id="75"/>
    <w:p>
      <w:pPr>
        <w:spacing w:after="0"/>
        <w:ind w:left="0"/>
        <w:jc w:val="left"/>
      </w:pPr>
    </w:p>
    <w:bookmarkEnd w:id="75"/>
    <w:p>
      <w:pPr>
        <w:spacing w:after="0"/>
        <w:ind w:left="0"/>
        <w:jc w:val="both"/>
      </w:pPr>
      <w:r>
        <w:drawing>
          <wp:inline distT="0" distB="0" distL="0" distR="0">
            <wp:extent cx="78105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683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білім беру </w:t>
            </w:r>
            <w:r>
              <w:br/>
            </w:r>
            <w:r>
              <w:rPr>
                <w:rFonts w:ascii="Times New Roman"/>
                <w:b w:val="false"/>
                <w:i w:val="false"/>
                <w:color w:val="000000"/>
                <w:sz w:val="20"/>
              </w:rPr>
              <w:t xml:space="preserve">мекемелеріндегі білім алушылар </w:t>
            </w:r>
            <w:r>
              <w:br/>
            </w:r>
            <w:r>
              <w:rPr>
                <w:rFonts w:ascii="Times New Roman"/>
                <w:b w:val="false"/>
                <w:i w:val="false"/>
                <w:color w:val="000000"/>
                <w:sz w:val="20"/>
              </w:rPr>
              <w:t xml:space="preserve">мен тәрбиеленушілердің </w:t>
            </w:r>
            <w:r>
              <w:br/>
            </w:r>
            <w:r>
              <w:rPr>
                <w:rFonts w:ascii="Times New Roman"/>
                <w:b w:val="false"/>
                <w:i w:val="false"/>
                <w:color w:val="000000"/>
                <w:sz w:val="20"/>
              </w:rPr>
              <w:t xml:space="preserve">жекелеген санаттарына қала </w:t>
            </w:r>
            <w:r>
              <w:br/>
            </w:r>
            <w:r>
              <w:rPr>
                <w:rFonts w:ascii="Times New Roman"/>
                <w:b w:val="false"/>
                <w:i w:val="false"/>
                <w:color w:val="000000"/>
                <w:sz w:val="20"/>
              </w:rPr>
              <w:t xml:space="preserve">сыртындағы және мектеп </w:t>
            </w:r>
            <w:r>
              <w:br/>
            </w:r>
            <w:r>
              <w:rPr>
                <w:rFonts w:ascii="Times New Roman"/>
                <w:b w:val="false"/>
                <w:i w:val="false"/>
                <w:color w:val="000000"/>
                <w:sz w:val="20"/>
              </w:rPr>
              <w:t xml:space="preserve">жанындағы лагерьлерде </w:t>
            </w:r>
            <w:r>
              <w:br/>
            </w:r>
            <w:r>
              <w:rPr>
                <w:rFonts w:ascii="Times New Roman"/>
                <w:b w:val="false"/>
                <w:i w:val="false"/>
                <w:color w:val="000000"/>
                <w:sz w:val="20"/>
              </w:rPr>
              <w:t xml:space="preserve">демалуы үшін құжаттар </w:t>
            </w:r>
            <w:r>
              <w:br/>
            </w:r>
            <w:r>
              <w:rPr>
                <w:rFonts w:ascii="Times New Roman"/>
                <w:b w:val="false"/>
                <w:i w:val="false"/>
                <w:color w:val="000000"/>
                <w:sz w:val="20"/>
              </w:rPr>
              <w:t xml:space="preserve">қабылдау және жолдама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3-қосымша</w:t>
            </w:r>
          </w:p>
        </w:tc>
      </w:tr>
    </w:tbl>
    <w:bookmarkStart w:name="z84" w:id="76"/>
    <w:p>
      <w:pPr>
        <w:spacing w:after="0"/>
        <w:ind w:left="0"/>
        <w:jc w:val="left"/>
      </w:pPr>
      <w:r>
        <w:rPr>
          <w:rFonts w:ascii="Times New Roman"/>
          <w:b/>
          <w:i w:val="false"/>
          <w:color w:val="000000"/>
        </w:rPr>
        <w:t xml:space="preserve"> Портал арқылы мемлекеттік қызметті көрсетуге тартылған ақпараттық жүйелердің функционалдық өзара іс-қимыл диаграммасы</w:t>
      </w:r>
    </w:p>
    <w:bookmarkEnd w:id="76"/>
    <w:bookmarkStart w:name="z85" w:id="77"/>
    <w:p>
      <w:pPr>
        <w:spacing w:after="0"/>
        <w:ind w:left="0"/>
        <w:jc w:val="left"/>
      </w:pPr>
    </w:p>
    <w:bookmarkEnd w:id="77"/>
    <w:p>
      <w:pPr>
        <w:spacing w:after="0"/>
        <w:ind w:left="0"/>
        <w:jc w:val="both"/>
      </w:pPr>
      <w:r>
        <w:drawing>
          <wp:inline distT="0" distB="0" distL="0" distR="0">
            <wp:extent cx="78105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670300"/>
                    </a:xfrm>
                    <a:prstGeom prst="rect">
                      <a:avLst/>
                    </a:prstGeom>
                  </pic:spPr>
                </pic:pic>
              </a:graphicData>
            </a:graphic>
          </wp:inline>
        </w:drawing>
      </w:r>
    </w:p>
    <w:p>
      <w:pPr>
        <w:spacing w:after="0"/>
        <w:ind w:left="0"/>
        <w:jc w:val="left"/>
      </w:pPr>
      <w:r>
        <w:br/>
      </w:r>
    </w:p>
    <w:bookmarkStart w:name="z86" w:id="78"/>
    <w:p>
      <w:pPr>
        <w:spacing w:after="0"/>
        <w:ind w:left="0"/>
        <w:jc w:val="both"/>
      </w:pPr>
      <w:r>
        <w:rPr>
          <w:rFonts w:ascii="Times New Roman"/>
          <w:b w:val="false"/>
          <w:i w:val="false"/>
          <w:color w:val="000000"/>
          <w:sz w:val="28"/>
        </w:rPr>
        <w:t>
      Шартты белгілер</w:t>
      </w:r>
    </w:p>
    <w:bookmarkEnd w:id="78"/>
    <w:bookmarkStart w:name="z87" w:id="79"/>
    <w:p>
      <w:pPr>
        <w:spacing w:after="0"/>
        <w:ind w:left="0"/>
        <w:jc w:val="both"/>
      </w:pPr>
      <w:r>
        <w:rPr>
          <w:rFonts w:ascii="Times New Roman"/>
          <w:b w:val="false"/>
          <w:i w:val="false"/>
          <w:color w:val="000000"/>
          <w:sz w:val="28"/>
        </w:rPr>
        <w:t xml:space="preserve">
      </w:t>
      </w:r>
    </w:p>
    <w:bookmarkEnd w:id="79"/>
    <w:p>
      <w:pPr>
        <w:spacing w:after="0"/>
        <w:ind w:left="0"/>
        <w:jc w:val="both"/>
      </w:pPr>
      <w:r>
        <w:drawing>
          <wp:inline distT="0" distB="0" distL="0" distR="0">
            <wp:extent cx="6845300" cy="617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845300" cy="617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2019 жылғы 28 маусымдағы </w:t>
            </w:r>
            <w:r>
              <w:br/>
            </w:r>
            <w:r>
              <w:rPr>
                <w:rFonts w:ascii="Times New Roman"/>
                <w:b w:val="false"/>
                <w:i w:val="false"/>
                <w:color w:val="000000"/>
                <w:sz w:val="20"/>
              </w:rPr>
              <w:t xml:space="preserve">№156 Батыс Қазақстан облысы </w:t>
            </w:r>
            <w:r>
              <w:br/>
            </w:r>
            <w:r>
              <w:rPr>
                <w:rFonts w:ascii="Times New Roman"/>
                <w:b w:val="false"/>
                <w:i w:val="false"/>
                <w:color w:val="000000"/>
                <w:sz w:val="20"/>
              </w:rPr>
              <w:t xml:space="preserve">әкімдігінің қаулысына </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2019 жылғы 29 наурыздағы №62 </w:t>
            </w:r>
            <w:r>
              <w:br/>
            </w:r>
            <w:r>
              <w:rPr>
                <w:rFonts w:ascii="Times New Roman"/>
                <w:b w:val="false"/>
                <w:i w:val="false"/>
                <w:color w:val="000000"/>
                <w:sz w:val="20"/>
              </w:rPr>
              <w:t xml:space="preserve">Батыс Қазақстан облысы </w:t>
            </w:r>
            <w:r>
              <w:br/>
            </w:r>
            <w:r>
              <w:rPr>
                <w:rFonts w:ascii="Times New Roman"/>
                <w:b w:val="false"/>
                <w:i w:val="false"/>
                <w:color w:val="000000"/>
                <w:sz w:val="20"/>
              </w:rPr>
              <w:t xml:space="preserve">әкімдігінің қаулысымен </w:t>
            </w:r>
            <w:r>
              <w:br/>
            </w:r>
            <w:r>
              <w:rPr>
                <w:rFonts w:ascii="Times New Roman"/>
                <w:b w:val="false"/>
                <w:i w:val="false"/>
                <w:color w:val="000000"/>
                <w:sz w:val="20"/>
              </w:rPr>
              <w:t>бекітілген</w:t>
            </w:r>
          </w:p>
        </w:tc>
      </w:tr>
    </w:tbl>
    <w:bookmarkStart w:name="z90" w:id="80"/>
    <w:p>
      <w:pPr>
        <w:spacing w:after="0"/>
        <w:ind w:left="0"/>
        <w:jc w:val="left"/>
      </w:pPr>
      <w:r>
        <w:rPr>
          <w:rFonts w:ascii="Times New Roman"/>
          <w:b/>
          <w:i w:val="false"/>
          <w:color w:val="000000"/>
        </w:rPr>
        <w:t xml:space="preserve">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 регламенті</w:t>
      </w:r>
    </w:p>
    <w:bookmarkEnd w:id="80"/>
    <w:bookmarkStart w:name="z91" w:id="81"/>
    <w:p>
      <w:pPr>
        <w:spacing w:after="0"/>
        <w:ind w:left="0"/>
        <w:jc w:val="left"/>
      </w:pPr>
      <w:r>
        <w:rPr>
          <w:rFonts w:ascii="Times New Roman"/>
          <w:b/>
          <w:i w:val="false"/>
          <w:color w:val="000000"/>
        </w:rPr>
        <w:t xml:space="preserve"> 1. Жалпы ережелер</w:t>
      </w:r>
    </w:p>
    <w:bookmarkEnd w:id="81"/>
    <w:bookmarkStart w:name="z92" w:id="82"/>
    <w:p>
      <w:pPr>
        <w:spacing w:after="0"/>
        <w:ind w:left="0"/>
        <w:jc w:val="both"/>
      </w:pPr>
      <w:r>
        <w:rPr>
          <w:rFonts w:ascii="Times New Roman"/>
          <w:b w:val="false"/>
          <w:i w:val="false"/>
          <w:color w:val="000000"/>
          <w:sz w:val="28"/>
        </w:rPr>
        <w:t xml:space="preserve">
      1.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қызметі (бұдан әрі – мемлекеттік көрсетілетін қызмет). </w:t>
      </w:r>
    </w:p>
    <w:bookmarkEnd w:id="82"/>
    <w:bookmarkStart w:name="z93" w:id="83"/>
    <w:p>
      <w:pPr>
        <w:spacing w:after="0"/>
        <w:ind w:left="0"/>
        <w:jc w:val="both"/>
      </w:pPr>
      <w:r>
        <w:rPr>
          <w:rFonts w:ascii="Times New Roman"/>
          <w:b w:val="false"/>
          <w:i w:val="false"/>
          <w:color w:val="000000"/>
          <w:sz w:val="28"/>
        </w:rPr>
        <w:t xml:space="preserve">
      Мемлекеттік көрсетілетін қызмет Батыс Қазақстан облысы аудандарының және облыстық маңызы бар қаласының жергілікті атқарушы органдарымен (бұдан әрі – көрсетілетін қызметті беруші) Қазақстан Республикасы Білім және ғылым министрінің 2015 жылғы 13 сәуірдегі №198 "Отбасы және балалар саласында көрсетілетін мемлекеттік қызметтер стандарттарын бекіту туралы" бұйрығымен (Нормативтік құқықтық актілерді мемлекеттік тіркеу тізілімінде №11184 тіркелген) бекітілген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көрсетіледі.</w:t>
      </w:r>
    </w:p>
    <w:bookmarkEnd w:id="83"/>
    <w:bookmarkStart w:name="z94" w:id="84"/>
    <w:p>
      <w:pPr>
        <w:spacing w:after="0"/>
        <w:ind w:left="0"/>
        <w:jc w:val="both"/>
      </w:pPr>
      <w:r>
        <w:rPr>
          <w:rFonts w:ascii="Times New Roman"/>
          <w:b w:val="false"/>
          <w:i w:val="false"/>
          <w:color w:val="000000"/>
          <w:sz w:val="28"/>
        </w:rPr>
        <w:t>
      Өтініштерді қабылдау және мемлекеттік қызмет көрсетудің нәтижелерін беру:</w:t>
      </w:r>
    </w:p>
    <w:bookmarkEnd w:id="84"/>
    <w:bookmarkStart w:name="z95" w:id="85"/>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қоғамының Батыс Қазақстан облысы бойынша филиалы (бұдан әрі – Мемлекеттік корпорация);</w:t>
      </w:r>
    </w:p>
    <w:bookmarkEnd w:id="85"/>
    <w:bookmarkStart w:name="z96" w:id="86"/>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End w:id="86"/>
    <w:bookmarkStart w:name="z97" w:id="87"/>
    <w:p>
      <w:pPr>
        <w:spacing w:after="0"/>
        <w:ind w:left="0"/>
        <w:jc w:val="both"/>
      </w:pPr>
      <w:r>
        <w:rPr>
          <w:rFonts w:ascii="Times New Roman"/>
          <w:b w:val="false"/>
          <w:i w:val="false"/>
          <w:color w:val="000000"/>
          <w:sz w:val="28"/>
        </w:rPr>
        <w:t>
      Мемлекеттік қызмет жеке тұлғаларға (бұдан әрі – көрсетілетін қызметті алушы) тегін көрсетіледі.</w:t>
      </w:r>
    </w:p>
    <w:bookmarkEnd w:id="87"/>
    <w:bookmarkStart w:name="z98" w:id="88"/>
    <w:p>
      <w:pPr>
        <w:spacing w:after="0"/>
        <w:ind w:left="0"/>
        <w:jc w:val="both"/>
      </w:pPr>
      <w:r>
        <w:rPr>
          <w:rFonts w:ascii="Times New Roman"/>
          <w:b w:val="false"/>
          <w:i w:val="false"/>
          <w:color w:val="000000"/>
          <w:sz w:val="28"/>
        </w:rPr>
        <w:t>
      2. Мемлекеттік қызмет көрсету нысаны: электрондық және (немесе) қағаз түрінде.</w:t>
      </w:r>
    </w:p>
    <w:bookmarkEnd w:id="88"/>
    <w:bookmarkStart w:name="z99" w:id="89"/>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End w:id="89"/>
    <w:bookmarkStart w:name="z100" w:id="90"/>
    <w:p>
      <w:pPr>
        <w:spacing w:after="0"/>
        <w:ind w:left="0"/>
        <w:jc w:val="both"/>
      </w:pPr>
      <w:r>
        <w:rPr>
          <w:rFonts w:ascii="Times New Roman"/>
          <w:b w:val="false"/>
          <w:i w:val="false"/>
          <w:color w:val="000000"/>
          <w:sz w:val="28"/>
        </w:rPr>
        <w:t xml:space="preserve">
      3. Мемлекеттік қызмет көрсетудің нәтижесі: </w:t>
      </w:r>
    </w:p>
    <w:bookmarkEnd w:id="90"/>
    <w:bookmarkStart w:name="z101" w:id="91"/>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қамқоршылық немесе қорғаншылық белгілеу туралы аудан және облыстық маңызы бар қала әкімдігінің қаулысы (бұдан әрі - қаулы)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 көрсетуден бас тарту туралы дәлелді жауап (бұдан әрі -бас тарту туралы дәлелді жауап).</w:t>
      </w:r>
    </w:p>
    <w:bookmarkEnd w:id="91"/>
    <w:bookmarkStart w:name="z102" w:id="92"/>
    <w:p>
      <w:pPr>
        <w:spacing w:after="0"/>
        <w:ind w:left="0"/>
        <w:jc w:val="both"/>
      </w:pPr>
      <w:r>
        <w:rPr>
          <w:rFonts w:ascii="Times New Roman"/>
          <w:b w:val="false"/>
          <w:i w:val="false"/>
          <w:color w:val="000000"/>
          <w:sz w:val="28"/>
        </w:rPr>
        <w:t>
      Порталда мемлекеттік қызмет көрсетудің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нысанында жіберіледі.</w:t>
      </w:r>
    </w:p>
    <w:bookmarkEnd w:id="92"/>
    <w:bookmarkStart w:name="z103" w:id="93"/>
    <w:p>
      <w:pPr>
        <w:spacing w:after="0"/>
        <w:ind w:left="0"/>
        <w:jc w:val="left"/>
      </w:pPr>
      <w:r>
        <w:rPr>
          <w:rFonts w:ascii="Times New Roman"/>
          <w:b/>
          <w:i w:val="false"/>
          <w:color w:val="000000"/>
        </w:rPr>
        <w:t xml:space="preserve"> 2. Мемлекеттік қызмет көрсету процесінде көрсетілетін қызмет берушінің құрылымдық бөлімшелерінің (қызметкерлерінің) іс-қимыл тәртібін сипаттау</w:t>
      </w:r>
    </w:p>
    <w:bookmarkEnd w:id="93"/>
    <w:bookmarkStart w:name="z104" w:id="94"/>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негіздеме Мемлекеттік корпорацияға жүгінген кезде: Стандарттың </w:t>
      </w:r>
      <w:r>
        <w:rPr>
          <w:rFonts w:ascii="Times New Roman"/>
          <w:b w:val="false"/>
          <w:i w:val="false"/>
          <w:color w:val="000000"/>
          <w:sz w:val="28"/>
        </w:rPr>
        <w:t>2 - қосымшасына</w:t>
      </w:r>
      <w:r>
        <w:rPr>
          <w:rFonts w:ascii="Times New Roman"/>
          <w:b w:val="false"/>
          <w:i w:val="false"/>
          <w:color w:val="000000"/>
          <w:sz w:val="28"/>
        </w:rPr>
        <w:t xml:space="preserve"> сәйкес нысан бойынша көрсетілетін қызметті алушының өтініші; </w:t>
      </w:r>
    </w:p>
    <w:bookmarkEnd w:id="94"/>
    <w:bookmarkStart w:name="z105" w:id="95"/>
    <w:p>
      <w:pPr>
        <w:spacing w:after="0"/>
        <w:ind w:left="0"/>
        <w:jc w:val="both"/>
      </w:pPr>
      <w:r>
        <w:rPr>
          <w:rFonts w:ascii="Times New Roman"/>
          <w:b w:val="false"/>
          <w:i w:val="false"/>
          <w:color w:val="000000"/>
          <w:sz w:val="28"/>
        </w:rPr>
        <w:t>
      портал арқылы жүгінген кезде: көрсетілетін қызметті алушының ЭЦҚ - сымен немесе бір рет пайдаланатын құпия сөзбен куәландырылған, көрсетілетін қызметті алушының ұялы байланыс операторы ұсынған абоненттік нөмірі порталдың есеп жазбасына тіркелген және қосылған жағдайда, электрондық құжат нысанындағы өтініші болып табылады.</w:t>
      </w:r>
    </w:p>
    <w:bookmarkEnd w:id="95"/>
    <w:bookmarkStart w:name="z106" w:id="96"/>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96"/>
    <w:bookmarkStart w:name="z107" w:id="97"/>
    <w:p>
      <w:pPr>
        <w:spacing w:after="0"/>
        <w:ind w:left="0"/>
        <w:jc w:val="both"/>
      </w:pPr>
      <w:r>
        <w:rPr>
          <w:rFonts w:ascii="Times New Roman"/>
          <w:b w:val="false"/>
          <w:i w:val="false"/>
          <w:color w:val="000000"/>
          <w:sz w:val="28"/>
        </w:rPr>
        <w:t>
      1) көрсетілетін қызметті берушінің кеңсе қызметкері қажетті құжаттар тапсырылған сәттен бастап 15 (он бес) минут ішінде оларды қабылдауды, тіркеуді жүзеге асырады және көрсетілетін қызметті берушінің басшысына бұрыштама қоюға жолдайды;</w:t>
      </w:r>
    </w:p>
    <w:bookmarkEnd w:id="97"/>
    <w:bookmarkStart w:name="z108" w:id="98"/>
    <w:p>
      <w:pPr>
        <w:spacing w:after="0"/>
        <w:ind w:left="0"/>
        <w:jc w:val="both"/>
      </w:pPr>
      <w:r>
        <w:rPr>
          <w:rFonts w:ascii="Times New Roman"/>
          <w:b w:val="false"/>
          <w:i w:val="false"/>
          <w:color w:val="000000"/>
          <w:sz w:val="28"/>
        </w:rPr>
        <w:t>
      2) көрсетілетін қызметті берушінің басшысы 15 (он бес) минут ішінде бұрыштама қояды және құжаттарды көрсетілетін қызметті берушінің жауапты орындаушысына жолдайды;</w:t>
      </w:r>
    </w:p>
    <w:bookmarkEnd w:id="98"/>
    <w:bookmarkStart w:name="z109" w:id="99"/>
    <w:p>
      <w:pPr>
        <w:spacing w:after="0"/>
        <w:ind w:left="0"/>
        <w:jc w:val="both"/>
      </w:pPr>
      <w:r>
        <w:rPr>
          <w:rFonts w:ascii="Times New Roman"/>
          <w:b w:val="false"/>
          <w:i w:val="false"/>
          <w:color w:val="000000"/>
          <w:sz w:val="28"/>
        </w:rPr>
        <w:t>
      3) көрсетілетін қызметті берушінің жауапты орындаушысы 12 (он екі) жұмыс күні ішінде келіп түскен құжаттарды қарайды, тиісті рәсімдерді жүргізеді, қаулы жобасын дайындайды және құжаттар топтамасын жергілікті атқарушы органға жолдайды не бас тарту туралы дәлелді жауапты дайындайды;</w:t>
      </w:r>
    </w:p>
    <w:bookmarkEnd w:id="99"/>
    <w:bookmarkStart w:name="z110" w:id="100"/>
    <w:p>
      <w:pPr>
        <w:spacing w:after="0"/>
        <w:ind w:left="0"/>
        <w:jc w:val="both"/>
      </w:pPr>
      <w:r>
        <w:rPr>
          <w:rFonts w:ascii="Times New Roman"/>
          <w:b w:val="false"/>
          <w:i w:val="false"/>
          <w:color w:val="000000"/>
          <w:sz w:val="28"/>
        </w:rPr>
        <w:t>
      4) ауданның немесе облыстық маңызы бар қаланың жергілікті атқарушы органы 6 (алты) жұмыс күні ішінде жолданған құжаттарды қарап, тиісті қаулыны қабылдайды және оны көрсетілетін қызметті берушінің кеңсесіне жолдайды;</w:t>
      </w:r>
    </w:p>
    <w:bookmarkEnd w:id="100"/>
    <w:bookmarkStart w:name="z111" w:id="101"/>
    <w:p>
      <w:pPr>
        <w:spacing w:after="0"/>
        <w:ind w:left="0"/>
        <w:jc w:val="both"/>
      </w:pPr>
      <w:r>
        <w:rPr>
          <w:rFonts w:ascii="Times New Roman"/>
          <w:b w:val="false"/>
          <w:i w:val="false"/>
          <w:color w:val="000000"/>
          <w:sz w:val="28"/>
        </w:rPr>
        <w:t>
      5) көрсетілетін қызметті берушінің кеңсе қызметкері 1 (бір) жұмыс күні ішінде мемлекеттік қызмет көрсетудің дайын нәтижесін Мемлекеттік корпорацияға жеткізуді қамтамасыз етеді не портал арқылы "жеке кабинетіне" жолдайды.</w:t>
      </w:r>
    </w:p>
    <w:bookmarkEnd w:id="101"/>
    <w:bookmarkStart w:name="z112" w:id="102"/>
    <w:p>
      <w:pPr>
        <w:spacing w:after="0"/>
        <w:ind w:left="0"/>
        <w:jc w:val="both"/>
      </w:pPr>
      <w:r>
        <w:rPr>
          <w:rFonts w:ascii="Times New Roman"/>
          <w:b w:val="false"/>
          <w:i w:val="false"/>
          <w:color w:val="000000"/>
          <w:sz w:val="28"/>
        </w:rPr>
        <w:t>
      6. Келесі рәсімді (іс-қимылды) орындауды бастауға негіздеме болатын мемлекеттік қызмет көрсету бойынша рәсімінің (іс-қимылдың) нәтижесі:</w:t>
      </w:r>
    </w:p>
    <w:bookmarkEnd w:id="102"/>
    <w:bookmarkStart w:name="z113" w:id="103"/>
    <w:p>
      <w:pPr>
        <w:spacing w:after="0"/>
        <w:ind w:left="0"/>
        <w:jc w:val="both"/>
      </w:pPr>
      <w:r>
        <w:rPr>
          <w:rFonts w:ascii="Times New Roman"/>
          <w:b w:val="false"/>
          <w:i w:val="false"/>
          <w:color w:val="000000"/>
          <w:sz w:val="28"/>
        </w:rPr>
        <w:t>
      1) көрсетілетін қызметті алушыдан құжаттарды қабылдау және оларды көрсетілетін қызметті берушінің басшысына беру;</w:t>
      </w:r>
    </w:p>
    <w:bookmarkEnd w:id="103"/>
    <w:bookmarkStart w:name="z114" w:id="104"/>
    <w:p>
      <w:pPr>
        <w:spacing w:after="0"/>
        <w:ind w:left="0"/>
        <w:jc w:val="both"/>
      </w:pPr>
      <w:r>
        <w:rPr>
          <w:rFonts w:ascii="Times New Roman"/>
          <w:b w:val="false"/>
          <w:i w:val="false"/>
          <w:color w:val="000000"/>
          <w:sz w:val="28"/>
        </w:rPr>
        <w:t xml:space="preserve">
      2) көрсетілетін қызметті беруші басшысының жауапты орындаушыны тағайындауы және оған көрсетілетін қызметті алушының құжаттарын жолдауы; </w:t>
      </w:r>
    </w:p>
    <w:bookmarkEnd w:id="104"/>
    <w:bookmarkStart w:name="z115" w:id="105"/>
    <w:p>
      <w:pPr>
        <w:spacing w:after="0"/>
        <w:ind w:left="0"/>
        <w:jc w:val="both"/>
      </w:pPr>
      <w:r>
        <w:rPr>
          <w:rFonts w:ascii="Times New Roman"/>
          <w:b w:val="false"/>
          <w:i w:val="false"/>
          <w:color w:val="000000"/>
          <w:sz w:val="28"/>
        </w:rPr>
        <w:t>
      3) көрсетілетін қызметті берушінің жауапты орындаушысының тиісті рәсімдерді жүргізуі, қаулы жобасын дайындауы, жергілікті атқарушы органға (оң нәтиже болған жағдайда) құжаттар топтамасын жолдауы немесе бас тарту туралы дәлелді жауапты дайындауы;</w:t>
      </w:r>
    </w:p>
    <w:bookmarkEnd w:id="105"/>
    <w:bookmarkStart w:name="z116" w:id="106"/>
    <w:p>
      <w:pPr>
        <w:spacing w:after="0"/>
        <w:ind w:left="0"/>
        <w:jc w:val="both"/>
      </w:pPr>
      <w:r>
        <w:rPr>
          <w:rFonts w:ascii="Times New Roman"/>
          <w:b w:val="false"/>
          <w:i w:val="false"/>
          <w:color w:val="000000"/>
          <w:sz w:val="28"/>
        </w:rPr>
        <w:t>
      4) жергілікті атқарушы органның түскен құжаттарды қарауы, тиісті қаулыны қабылдауы және оны көрсетілетін қызметті берушінің кеңсесіне жолдауы;</w:t>
      </w:r>
    </w:p>
    <w:bookmarkEnd w:id="106"/>
    <w:bookmarkStart w:name="z117" w:id="107"/>
    <w:p>
      <w:pPr>
        <w:spacing w:after="0"/>
        <w:ind w:left="0"/>
        <w:jc w:val="both"/>
      </w:pPr>
      <w:r>
        <w:rPr>
          <w:rFonts w:ascii="Times New Roman"/>
          <w:b w:val="false"/>
          <w:i w:val="false"/>
          <w:color w:val="000000"/>
          <w:sz w:val="28"/>
        </w:rPr>
        <w:t>
      5) көрсетілетін қызметті берушінің кеңсе қызметкерінің көрсетілетін қызметті алушыға дайын мемлекеттік көрсетілетін қызмет нәтижесін беруі.</w:t>
      </w:r>
    </w:p>
    <w:bookmarkEnd w:id="107"/>
    <w:bookmarkStart w:name="z118" w:id="108"/>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08"/>
    <w:bookmarkStart w:name="z119" w:id="109"/>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109"/>
    <w:bookmarkStart w:name="z120" w:id="110"/>
    <w:p>
      <w:pPr>
        <w:spacing w:after="0"/>
        <w:ind w:left="0"/>
        <w:jc w:val="both"/>
      </w:pPr>
      <w:r>
        <w:rPr>
          <w:rFonts w:ascii="Times New Roman"/>
          <w:b w:val="false"/>
          <w:i w:val="false"/>
          <w:color w:val="000000"/>
          <w:sz w:val="28"/>
        </w:rPr>
        <w:t>
      1) көрсетілетін қызметті берушінің кеңсе қызметкері;</w:t>
      </w:r>
    </w:p>
    <w:bookmarkEnd w:id="110"/>
    <w:bookmarkStart w:name="z121" w:id="111"/>
    <w:p>
      <w:pPr>
        <w:spacing w:after="0"/>
        <w:ind w:left="0"/>
        <w:jc w:val="both"/>
      </w:pPr>
      <w:r>
        <w:rPr>
          <w:rFonts w:ascii="Times New Roman"/>
          <w:b w:val="false"/>
          <w:i w:val="false"/>
          <w:color w:val="000000"/>
          <w:sz w:val="28"/>
        </w:rPr>
        <w:t>
      2) көрсетілетін қызметті берушінің басшысы;</w:t>
      </w:r>
    </w:p>
    <w:bookmarkEnd w:id="111"/>
    <w:bookmarkStart w:name="z122" w:id="112"/>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112"/>
    <w:bookmarkStart w:name="z123" w:id="113"/>
    <w:p>
      <w:pPr>
        <w:spacing w:after="0"/>
        <w:ind w:left="0"/>
        <w:jc w:val="both"/>
      </w:pPr>
      <w:r>
        <w:rPr>
          <w:rFonts w:ascii="Times New Roman"/>
          <w:b w:val="false"/>
          <w:i w:val="false"/>
          <w:color w:val="000000"/>
          <w:sz w:val="28"/>
        </w:rPr>
        <w:t>
      4) аудандардың және облыстық маңызы бар қаланың жергілікті атқарушы органы.</w:t>
      </w:r>
    </w:p>
    <w:bookmarkEnd w:id="113"/>
    <w:bookmarkStart w:name="z124" w:id="114"/>
    <w:p>
      <w:pPr>
        <w:spacing w:after="0"/>
        <w:ind w:left="0"/>
        <w:jc w:val="both"/>
      </w:pPr>
      <w:r>
        <w:rPr>
          <w:rFonts w:ascii="Times New Roman"/>
          <w:b w:val="false"/>
          <w:i w:val="false"/>
          <w:color w:val="000000"/>
          <w:sz w:val="28"/>
        </w:rPr>
        <w:t>
      8. Мемлекеттік қызмет көрсету процесінде көрсетілетін қызметті берушінің құрылымдық бөлімшелерінің (қызметкерлерінің) рәсімдері (іс-қимылдары) мен өзара іс-қимылдары реттілігінің толық сипаттамасы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 регламентінің (бұдан әрі - Регламент) қосымшасына сәйкес мемлекеттік қызмет көрсетудің бизнес-процестерінің анықтамалығында көрсетіледі.</w:t>
      </w:r>
    </w:p>
    <w:bookmarkEnd w:id="114"/>
    <w:bookmarkStart w:name="z125" w:id="115"/>
    <w:p>
      <w:pPr>
        <w:spacing w:after="0"/>
        <w:ind w:left="0"/>
        <w:jc w:val="left"/>
      </w:pPr>
      <w:r>
        <w:rPr>
          <w:rFonts w:ascii="Times New Roman"/>
          <w:b/>
          <w:i w:val="false"/>
          <w:color w:val="000000"/>
        </w:rPr>
        <w:t xml:space="preserve"> 4. Мемлекеттік корпорация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15"/>
    <w:bookmarkStart w:name="z126" w:id="116"/>
    <w:p>
      <w:pPr>
        <w:spacing w:after="0"/>
        <w:ind w:left="0"/>
        <w:jc w:val="both"/>
      </w:pPr>
      <w:r>
        <w:rPr>
          <w:rFonts w:ascii="Times New Roman"/>
          <w:b w:val="false"/>
          <w:i w:val="false"/>
          <w:color w:val="000000"/>
          <w:sz w:val="28"/>
        </w:rPr>
        <w:t>
      9. Мемлекеттік корпорацияға және (немесе) өзге де көрсетілетін қызмет берушілерге жүгіну тәртібін, көрсетілетін қызметті алушының өтінішін өңдеу ұзақтығын сипаттау:</w:t>
      </w:r>
    </w:p>
    <w:bookmarkEnd w:id="116"/>
    <w:bookmarkStart w:name="z127" w:id="117"/>
    <w:p>
      <w:pPr>
        <w:spacing w:after="0"/>
        <w:ind w:left="0"/>
        <w:jc w:val="both"/>
      </w:pPr>
      <w:r>
        <w:rPr>
          <w:rFonts w:ascii="Times New Roman"/>
          <w:b w:val="false"/>
          <w:i w:val="false"/>
          <w:color w:val="000000"/>
          <w:sz w:val="28"/>
        </w:rPr>
        <w:t xml:space="preserve">
      1) көрсетілетін қызметті алушы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өтінішті және қажетті құжаттарды Мемлекеттік корпорацияның қызметкеріне береді, ол электрондық кезек ретімен "кедергісіз" қызмет көрсету арқылы операциялық залда жүзеге асырылады (5 минут ішінде);</w:t>
      </w:r>
    </w:p>
    <w:bookmarkEnd w:id="117"/>
    <w:bookmarkStart w:name="z128" w:id="118"/>
    <w:p>
      <w:pPr>
        <w:spacing w:after="0"/>
        <w:ind w:left="0"/>
        <w:jc w:val="both"/>
      </w:pPr>
      <w:r>
        <w:rPr>
          <w:rFonts w:ascii="Times New Roman"/>
          <w:b w:val="false"/>
          <w:i w:val="false"/>
          <w:color w:val="000000"/>
          <w:sz w:val="28"/>
        </w:rPr>
        <w:t>
      2) 1-процесс – Мемлекеттік корпорацияның қызметкері мемлекеттік қызмет көрсету үшін Мемлекеттік корпорацияның ықпалдастырылған ақпараттық жүйесінің автоматтандырылған жұмыс орнына (бұдан әрі – Мемлекеттік корпорацияның ЫАЖ АЖО) логинді және парольді енгізуі (авторландыру процесі) (2 минут ішінде);</w:t>
      </w:r>
    </w:p>
    <w:bookmarkEnd w:id="118"/>
    <w:bookmarkStart w:name="z129" w:id="119"/>
    <w:p>
      <w:pPr>
        <w:spacing w:after="0"/>
        <w:ind w:left="0"/>
        <w:jc w:val="both"/>
      </w:pPr>
      <w:r>
        <w:rPr>
          <w:rFonts w:ascii="Times New Roman"/>
          <w:b w:val="false"/>
          <w:i w:val="false"/>
          <w:color w:val="000000"/>
          <w:sz w:val="28"/>
        </w:rPr>
        <w:t>
      3) 2-процесс – Мемлекеттік корпорацияның қызметкері мемлекеттік көрсетілетін қызметті таңдайды, экранға мемлекеттік қызметті көрсетуге арналған сұраныс нысаны шығады және көрсетілетін қызметті алушының немесе сенімхат бойынша көрсетілетін қызметті алушы өкілінің (нотариалды куәландырылған сенімхаттың болуы қажет, басқалай куәландырылған сенімхаттың мәліметтері толтырылмайды) мәліметтерін енгізуі (2 минут ішінде);</w:t>
      </w:r>
    </w:p>
    <w:bookmarkEnd w:id="119"/>
    <w:bookmarkStart w:name="z130" w:id="120"/>
    <w:p>
      <w:pPr>
        <w:spacing w:after="0"/>
        <w:ind w:left="0"/>
        <w:jc w:val="both"/>
      </w:pPr>
      <w:r>
        <w:rPr>
          <w:rFonts w:ascii="Times New Roman"/>
          <w:b w:val="false"/>
          <w:i w:val="false"/>
          <w:color w:val="000000"/>
          <w:sz w:val="28"/>
        </w:rPr>
        <w:t>
      4) 3-процесс – электрондық үкімет шлюзі (бұдан әрі - ЭҮШ) арқылы жеке тұлғалардың мемлекеттік деректер қорына (бұдан әрі – ЖТ МДҚ) көрсетілетін қызметті алушының мәліметтері туралы, сондай-ақ бірыңғай нотариалдық ақпараттық жүйесіне (бұдан әрі - БНАЖ) - көрсетілетін қызметті алушы өкілінің сенімхат мәліметтері туралы сұрау жолданады (2 минут ішінде);</w:t>
      </w:r>
    </w:p>
    <w:bookmarkEnd w:id="120"/>
    <w:bookmarkStart w:name="z131" w:id="121"/>
    <w:p>
      <w:pPr>
        <w:spacing w:after="0"/>
        <w:ind w:left="0"/>
        <w:jc w:val="both"/>
      </w:pPr>
      <w:r>
        <w:rPr>
          <w:rFonts w:ascii="Times New Roman"/>
          <w:b w:val="false"/>
          <w:i w:val="false"/>
          <w:color w:val="000000"/>
          <w:sz w:val="28"/>
        </w:rPr>
        <w:t>
      5) 1-шарт – ЖТ МДҚ және БНАЖ-да сенімхат мәліметтерінің болуы тексеріледі (2 минут ішінде);</w:t>
      </w:r>
    </w:p>
    <w:bookmarkEnd w:id="121"/>
    <w:bookmarkStart w:name="z132" w:id="122"/>
    <w:p>
      <w:pPr>
        <w:spacing w:after="0"/>
        <w:ind w:left="0"/>
        <w:jc w:val="both"/>
      </w:pPr>
      <w:r>
        <w:rPr>
          <w:rFonts w:ascii="Times New Roman"/>
          <w:b w:val="false"/>
          <w:i w:val="false"/>
          <w:color w:val="000000"/>
          <w:sz w:val="28"/>
        </w:rPr>
        <w:t>
      6) 4-процесс – ЖТ МДҚ-да көрсетілетін қызметті алушы мәліметтерінің немесе БНАЖ-да сенімхат мәліметтерінің болмауына байланысты мәліметтерді алу мүмкіндігінің жоқтығы туралы хабарлама қалыптастырылады (1 минут ішінде);</w:t>
      </w:r>
    </w:p>
    <w:bookmarkEnd w:id="122"/>
    <w:bookmarkStart w:name="z133" w:id="123"/>
    <w:p>
      <w:pPr>
        <w:spacing w:after="0"/>
        <w:ind w:left="0"/>
        <w:jc w:val="both"/>
      </w:pPr>
      <w:r>
        <w:rPr>
          <w:rFonts w:ascii="Times New Roman"/>
          <w:b w:val="false"/>
          <w:i w:val="false"/>
          <w:color w:val="000000"/>
          <w:sz w:val="28"/>
        </w:rPr>
        <w:t>
      7) 5-процесс – Мемлекеттік корпорация қызметкерінің ЭЦҚ-мен куәландырылған (қол қойылған) электрондық құжаттар (көрсетілетін қызметті алушының сұранысы) ЭҮШ арқылы электрондық үкіметтің аймақтық шлюзінің автоматтандырылған жұмыс орнына (бұдан әрі – ЭҮАШ АЖО) жолданады (1 минут ішінде).</w:t>
      </w:r>
    </w:p>
    <w:bookmarkEnd w:id="123"/>
    <w:bookmarkStart w:name="z134" w:id="124"/>
    <w:p>
      <w:pPr>
        <w:spacing w:after="0"/>
        <w:ind w:left="0"/>
        <w:jc w:val="both"/>
      </w:pPr>
      <w:r>
        <w:rPr>
          <w:rFonts w:ascii="Times New Roman"/>
          <w:b w:val="false"/>
          <w:i w:val="false"/>
          <w:color w:val="000000"/>
          <w:sz w:val="28"/>
        </w:rPr>
        <w:t xml:space="preserve">
      Мемлекеттік корпорация арқылы мемлекеттік қызметті көрсетуге тартылған ақпараттық жүйелердің функционалдық өзара іс-қимылдары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диаграммада көрсетілген.</w:t>
      </w:r>
    </w:p>
    <w:bookmarkEnd w:id="124"/>
    <w:bookmarkStart w:name="z135" w:id="125"/>
    <w:p>
      <w:pPr>
        <w:spacing w:after="0"/>
        <w:ind w:left="0"/>
        <w:jc w:val="both"/>
      </w:pPr>
      <w:r>
        <w:rPr>
          <w:rFonts w:ascii="Times New Roman"/>
          <w:b w:val="false"/>
          <w:i w:val="false"/>
          <w:color w:val="000000"/>
          <w:sz w:val="28"/>
        </w:rPr>
        <w:t>
      10. Мемлекеттік корпорация арқылы мемлекеттік қызмет көрсетудің нәтижесін алу процесін сипаттау, оның ұзақтығы:</w:t>
      </w:r>
    </w:p>
    <w:bookmarkEnd w:id="125"/>
    <w:bookmarkStart w:name="z136" w:id="126"/>
    <w:p>
      <w:pPr>
        <w:spacing w:after="0"/>
        <w:ind w:left="0"/>
        <w:jc w:val="both"/>
      </w:pPr>
      <w:r>
        <w:rPr>
          <w:rFonts w:ascii="Times New Roman"/>
          <w:b w:val="false"/>
          <w:i w:val="false"/>
          <w:color w:val="000000"/>
          <w:sz w:val="28"/>
        </w:rPr>
        <w:t>
      1) 6-процесс – электрондық құжатты ЭҮАШ АЖО-да тіркеу (5 минут ішінде);</w:t>
      </w:r>
    </w:p>
    <w:bookmarkEnd w:id="126"/>
    <w:bookmarkStart w:name="z137" w:id="127"/>
    <w:p>
      <w:pPr>
        <w:spacing w:after="0"/>
        <w:ind w:left="0"/>
        <w:jc w:val="both"/>
      </w:pPr>
      <w:r>
        <w:rPr>
          <w:rFonts w:ascii="Times New Roman"/>
          <w:b w:val="false"/>
          <w:i w:val="false"/>
          <w:color w:val="000000"/>
          <w:sz w:val="28"/>
        </w:rPr>
        <w:t>
      2) 2-шарт – көрсетілетін қызметті беруші көрсетілетін қызметті алушы ұсынған мемлекеттік қызмет көрсетуге негіз болып табылатын, Стандартта көрсетілген құжаттардың сәйкестігін тексеруі (өңдеуі) (5 минут ішінде);</w:t>
      </w:r>
    </w:p>
    <w:bookmarkEnd w:id="127"/>
    <w:bookmarkStart w:name="z138" w:id="128"/>
    <w:p>
      <w:pPr>
        <w:spacing w:after="0"/>
        <w:ind w:left="0"/>
        <w:jc w:val="both"/>
      </w:pPr>
      <w:r>
        <w:rPr>
          <w:rFonts w:ascii="Times New Roman"/>
          <w:b w:val="false"/>
          <w:i w:val="false"/>
          <w:color w:val="000000"/>
          <w:sz w:val="28"/>
        </w:rPr>
        <w:t>
      3) 7-процесс – көрсетілетін қызметті алушының құжаттарында кемшіліктердің болуына байланысты сұратылып отырған қызметтен бас тарту туралы хабарлама қалыптастырылады (3 минут ішінде);</w:t>
      </w:r>
    </w:p>
    <w:bookmarkEnd w:id="128"/>
    <w:bookmarkStart w:name="z139" w:id="129"/>
    <w:p>
      <w:pPr>
        <w:spacing w:after="0"/>
        <w:ind w:left="0"/>
        <w:jc w:val="both"/>
      </w:pPr>
      <w:r>
        <w:rPr>
          <w:rFonts w:ascii="Times New Roman"/>
          <w:b w:val="false"/>
          <w:i w:val="false"/>
          <w:color w:val="000000"/>
          <w:sz w:val="28"/>
        </w:rPr>
        <w:t>
      4) 8-процесс – көрсетілетін қызметті алушы Мемлекеттік корпорация қызметкері арқылы ЭҮАШ АЖО-да қалыптастырылған мемлекеттік көрсетілетін қызметтің нәтижесін не мемлекеттік қызмет көрсетуден бас тарту туралы дәлелді жауапты алады (2 минут ішінде);</w:t>
      </w:r>
    </w:p>
    <w:bookmarkEnd w:id="129"/>
    <w:bookmarkStart w:name="z140" w:id="130"/>
    <w:p>
      <w:pPr>
        <w:spacing w:after="0"/>
        <w:ind w:left="0"/>
        <w:jc w:val="both"/>
      </w:pPr>
      <w:r>
        <w:rPr>
          <w:rFonts w:ascii="Times New Roman"/>
          <w:b w:val="false"/>
          <w:i w:val="false"/>
          <w:color w:val="000000"/>
          <w:sz w:val="28"/>
        </w:rPr>
        <w:t>
      11. Портал арқылы мемлекеттік қызмет көрсету кезінде көрсетілетін қызметті беруші мен көрсетілетін қызметті алушының жүгіну және рәсімдердің (іс-қимылдардың) реттілігі тәртібін сипаттау:</w:t>
      </w:r>
    </w:p>
    <w:bookmarkEnd w:id="130"/>
    <w:bookmarkStart w:name="z141" w:id="131"/>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және парольдің (порталда тіркелмеген қызметті алушылар үшін іске асырылады) көмегімен порталға тіркеледі;</w:t>
      </w:r>
    </w:p>
    <w:bookmarkEnd w:id="131"/>
    <w:bookmarkStart w:name="z142" w:id="132"/>
    <w:p>
      <w:pPr>
        <w:spacing w:after="0"/>
        <w:ind w:left="0"/>
        <w:jc w:val="both"/>
      </w:pPr>
      <w:r>
        <w:rPr>
          <w:rFonts w:ascii="Times New Roman"/>
          <w:b w:val="false"/>
          <w:i w:val="false"/>
          <w:color w:val="000000"/>
          <w:sz w:val="28"/>
        </w:rPr>
        <w:t>
      2) 1-процесс – мемлекеттік көрсетілетін қызметті алу үшін көрсетілетін қызметті алушының порталда ЖСН және парольді енгізу процесі (авторландыру процесі);</w:t>
      </w:r>
    </w:p>
    <w:bookmarkEnd w:id="132"/>
    <w:bookmarkStart w:name="z143" w:id="133"/>
    <w:p>
      <w:pPr>
        <w:spacing w:after="0"/>
        <w:ind w:left="0"/>
        <w:jc w:val="both"/>
      </w:pPr>
      <w:r>
        <w:rPr>
          <w:rFonts w:ascii="Times New Roman"/>
          <w:b w:val="false"/>
          <w:i w:val="false"/>
          <w:color w:val="000000"/>
          <w:sz w:val="28"/>
        </w:rPr>
        <w:t>
      3) 1-шарт – порталда ЖСН және пароль арқылы тіркелген көрсетілетін қызметті алушы мәліметтерінің дұрыстығы тексеруі;</w:t>
      </w:r>
    </w:p>
    <w:bookmarkEnd w:id="133"/>
    <w:bookmarkStart w:name="z144" w:id="134"/>
    <w:p>
      <w:pPr>
        <w:spacing w:after="0"/>
        <w:ind w:left="0"/>
        <w:jc w:val="both"/>
      </w:pPr>
      <w:r>
        <w:rPr>
          <w:rFonts w:ascii="Times New Roman"/>
          <w:b w:val="false"/>
          <w:i w:val="false"/>
          <w:color w:val="000000"/>
          <w:sz w:val="28"/>
        </w:rPr>
        <w:t>
      4) 2-процесс – мемлекеттік көрсетілетін қызметті алушының мәліметтерінде кемшіліктердің болуына байланысты порталда авторландырудан бас тарту туралы хабарлама қалыптастырылуы;</w:t>
      </w:r>
    </w:p>
    <w:bookmarkEnd w:id="134"/>
    <w:bookmarkStart w:name="z145" w:id="135"/>
    <w:p>
      <w:pPr>
        <w:spacing w:after="0"/>
        <w:ind w:left="0"/>
        <w:jc w:val="both"/>
      </w:pPr>
      <w:r>
        <w:rPr>
          <w:rFonts w:ascii="Times New Roman"/>
          <w:b w:val="false"/>
          <w:i w:val="false"/>
          <w:color w:val="000000"/>
          <w:sz w:val="28"/>
        </w:rPr>
        <w:t xml:space="preserve">
      5) 3-процесс – көрсетілетін қызметті алушы осы регламентте көрсетілген мемлекеттік көрсетілетін қызметті таңдайды, экранға мемлекеттік қызметті көрсетуге арналған сұраныс нысаны шығады және көрсетілетін қызметті алушы нысанды оның құрылымы мен үлгілік талаптарын ескере отырып толтырады (мәліметтерді енгізеді),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көшірмелерін электрондық түрде сұраныс нысанына жалғайды, сондай-ақ сұранысты куәландыру (қол қою) үшін көрсетілетін қызметті алушы ЭЦҚ тіркеу куәлігін таңдауы;</w:t>
      </w:r>
    </w:p>
    <w:bookmarkEnd w:id="135"/>
    <w:bookmarkStart w:name="z146" w:id="136"/>
    <w:p>
      <w:pPr>
        <w:spacing w:after="0"/>
        <w:ind w:left="0"/>
        <w:jc w:val="both"/>
      </w:pPr>
      <w:r>
        <w:rPr>
          <w:rFonts w:ascii="Times New Roman"/>
          <w:b w:val="false"/>
          <w:i w:val="false"/>
          <w:color w:val="000000"/>
          <w:sz w:val="28"/>
        </w:rPr>
        <w:t>
      6) 2-шарт – порталда ЭЦҚ тіркеу куәлігінің қолданылу мерзімі және қайтарып алынған (күші жойылған) тіркеу куәліктерінің тізімінде жоқтығы, сондай-ақ бірдейлендіру мәліметтерінің (сұраныста көрсетілген ЖСН мен ЭЦҚ тіркеу куәлігінде көрсетілген ЖСН арасындағы) сәйкестігі тексеруі;</w:t>
      </w:r>
    </w:p>
    <w:bookmarkEnd w:id="136"/>
    <w:bookmarkStart w:name="z147" w:id="137"/>
    <w:p>
      <w:pPr>
        <w:spacing w:after="0"/>
        <w:ind w:left="0"/>
        <w:jc w:val="both"/>
      </w:pPr>
      <w:r>
        <w:rPr>
          <w:rFonts w:ascii="Times New Roman"/>
          <w:b w:val="false"/>
          <w:i w:val="false"/>
          <w:color w:val="000000"/>
          <w:sz w:val="28"/>
        </w:rPr>
        <w:t>
      7) 4-процесс – көрсетілетін қызметті алушының ЭЦҚ түпнұсқалығының расталмауына байланысты сұратылып отырған мемлекеттік көрсетілетін қызметтен бас тарту жөнінде хабарлама қалыптастырылуы;</w:t>
      </w:r>
    </w:p>
    <w:bookmarkEnd w:id="137"/>
    <w:bookmarkStart w:name="z148" w:id="138"/>
    <w:p>
      <w:pPr>
        <w:spacing w:after="0"/>
        <w:ind w:left="0"/>
        <w:jc w:val="both"/>
      </w:pPr>
      <w:r>
        <w:rPr>
          <w:rFonts w:ascii="Times New Roman"/>
          <w:b w:val="false"/>
          <w:i w:val="false"/>
          <w:color w:val="000000"/>
          <w:sz w:val="28"/>
        </w:rPr>
        <w:t>
      8) 5-процесс – көрсетілетін қызметті алушының сұранысын өңдеу үшін көрсетілетін қызметті алушының ЭЦҚ куәландырылған (қол қойылған) электрондық құжаттарды (қызмет алушының сұранысы) ЭҮШ арқылы ЭҮАШ АЖО-ға жолдануы;</w:t>
      </w:r>
    </w:p>
    <w:bookmarkEnd w:id="138"/>
    <w:bookmarkStart w:name="z149" w:id="139"/>
    <w:p>
      <w:pPr>
        <w:spacing w:after="0"/>
        <w:ind w:left="0"/>
        <w:jc w:val="both"/>
      </w:pPr>
      <w:r>
        <w:rPr>
          <w:rFonts w:ascii="Times New Roman"/>
          <w:b w:val="false"/>
          <w:i w:val="false"/>
          <w:color w:val="000000"/>
          <w:sz w:val="28"/>
        </w:rPr>
        <w:t>
      9) 3-шарт – көрсетілетін қызметті беруші көрсетілетін қызметті алушының Cтандартта көрсетілген, мемлекеттік көрсетілетін қызмет көрсетуге негіз болатын жалғаған құжаттарының сәйкестігін тексеруі;</w:t>
      </w:r>
    </w:p>
    <w:bookmarkEnd w:id="139"/>
    <w:bookmarkStart w:name="z150" w:id="140"/>
    <w:p>
      <w:pPr>
        <w:spacing w:after="0"/>
        <w:ind w:left="0"/>
        <w:jc w:val="both"/>
      </w:pPr>
      <w:r>
        <w:rPr>
          <w:rFonts w:ascii="Times New Roman"/>
          <w:b w:val="false"/>
          <w:i w:val="false"/>
          <w:color w:val="000000"/>
          <w:sz w:val="28"/>
        </w:rPr>
        <w:t>
      10) 6-процесс – көрсетілетін қызметті алушының құжаттарында кемшіліктердің болуына байланысты сұратылып отырған мемлекеттік көрсетілетін қызметтен бас тарту туралы хабарлама қалыптастырылады;</w:t>
      </w:r>
    </w:p>
    <w:bookmarkEnd w:id="140"/>
    <w:bookmarkStart w:name="z151" w:id="141"/>
    <w:p>
      <w:pPr>
        <w:spacing w:after="0"/>
        <w:ind w:left="0"/>
        <w:jc w:val="both"/>
      </w:pPr>
      <w:r>
        <w:rPr>
          <w:rFonts w:ascii="Times New Roman"/>
          <w:b w:val="false"/>
          <w:i w:val="false"/>
          <w:color w:val="000000"/>
          <w:sz w:val="28"/>
        </w:rPr>
        <w:t>
      11) 7-процесс – көрсетілетін қызметті алушы порталда қалыптастырылған мемлекеттік көрсетілетін қызметтің нәтижесін (электрондық құжат нысанындағы хабарлама) алуы. Мемлекеттік қызметті көрсету нәтижесі не мемлекеттік қызмет көрсетуден бас тарту туралы дәлелді жауап көрсетілетін қызметті алушының "жеке кабинетіне" көрсетілетін қызметті берушінің уәкілетті тұлғасының ЭЦҚ-мен куәландырылған электрондық құжат нысанында жолдануы.</w:t>
      </w:r>
    </w:p>
    <w:bookmarkEnd w:id="141"/>
    <w:bookmarkStart w:name="z152" w:id="142"/>
    <w:p>
      <w:pPr>
        <w:spacing w:after="0"/>
        <w:ind w:left="0"/>
        <w:jc w:val="both"/>
      </w:pPr>
      <w:r>
        <w:rPr>
          <w:rFonts w:ascii="Times New Roman"/>
          <w:b w:val="false"/>
          <w:i w:val="false"/>
          <w:color w:val="000000"/>
          <w:sz w:val="28"/>
        </w:rPr>
        <w:t xml:space="preserve">
      Портал арқылы мемлекеттік қызметті көрсетуге тартылған ақпараттық жүйелердің функционалдық өзара іс-қимылдары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диаграммада көрсетілген. </w:t>
      </w:r>
    </w:p>
    <w:bookmarkEnd w:id="142"/>
    <w:bookmarkStart w:name="z153" w:id="143"/>
    <w:p>
      <w:pPr>
        <w:spacing w:after="0"/>
        <w:ind w:left="0"/>
        <w:jc w:val="both"/>
      </w:pPr>
      <w:r>
        <w:rPr>
          <w:rFonts w:ascii="Times New Roman"/>
          <w:b w:val="false"/>
          <w:i w:val="false"/>
          <w:color w:val="000000"/>
          <w:sz w:val="28"/>
        </w:rPr>
        <w:t xml:space="preserve">
      12. Мемлекеттік қызмет көрсету мәселелері бойынша көрсетілетін қызметті берушінің және (немесе) олардың лауазымды адамдарының, Мемлекеттік корпорацияның және (немесе) оның қызметкерлерінің шешімдеріне, әрекеттеріне (әрекетсіздігіне) шағымдану тәртібі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1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"Жетім балаға (жетім балаларға) </w:t>
            </w:r>
            <w:r>
              <w:br/>
            </w:r>
            <w:r>
              <w:rPr>
                <w:rFonts w:ascii="Times New Roman"/>
                <w:b w:val="false"/>
                <w:i w:val="false"/>
                <w:color w:val="000000"/>
                <w:sz w:val="20"/>
              </w:rPr>
              <w:t xml:space="preserve">және ата-анасының </w:t>
            </w:r>
            <w:r>
              <w:br/>
            </w:r>
            <w:r>
              <w:rPr>
                <w:rFonts w:ascii="Times New Roman"/>
                <w:b w:val="false"/>
                <w:i w:val="false"/>
                <w:color w:val="000000"/>
                <w:sz w:val="20"/>
              </w:rPr>
              <w:t xml:space="preserve">қамқорлығынсыз қалған балаға </w:t>
            </w:r>
            <w:r>
              <w:br/>
            </w:r>
            <w:r>
              <w:rPr>
                <w:rFonts w:ascii="Times New Roman"/>
                <w:b w:val="false"/>
                <w:i w:val="false"/>
                <w:color w:val="000000"/>
                <w:sz w:val="20"/>
              </w:rPr>
              <w:t xml:space="preserve">(балаларға) қамқоршылық </w:t>
            </w:r>
            <w:r>
              <w:br/>
            </w:r>
            <w:r>
              <w:rPr>
                <w:rFonts w:ascii="Times New Roman"/>
                <w:b w:val="false"/>
                <w:i w:val="false"/>
                <w:color w:val="000000"/>
                <w:sz w:val="20"/>
              </w:rPr>
              <w:t xml:space="preserve">немесе қорғаншылық белгілеу"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1-қосымша</w:t>
            </w:r>
          </w:p>
        </w:tc>
      </w:tr>
    </w:tbl>
    <w:bookmarkStart w:name="z155" w:id="144"/>
    <w:p>
      <w:pPr>
        <w:spacing w:after="0"/>
        <w:ind w:left="0"/>
        <w:jc w:val="left"/>
      </w:pPr>
      <w:r>
        <w:rPr>
          <w:rFonts w:ascii="Times New Roman"/>
          <w:b/>
          <w:i w:val="false"/>
          <w:color w:val="000000"/>
        </w:rPr>
        <w:t xml:space="preserve"> "Жетім балаға (жетім балаларға) және ата-анасының қамқорлығынсыз қалған балаға (балаларға) қамқоршылық немесе қорғаншылық белгілеу" мемлекеттік қызметін көрсетудің бизнес-процестерінің анықтамалығы</w:t>
      </w:r>
    </w:p>
    <w:bookmarkEnd w:id="144"/>
    <w:bookmarkStart w:name="z156" w:id="145"/>
    <w:p>
      <w:pPr>
        <w:spacing w:after="0"/>
        <w:ind w:left="0"/>
        <w:jc w:val="left"/>
      </w:pPr>
    </w:p>
    <w:bookmarkEnd w:id="145"/>
    <w:p>
      <w:pPr>
        <w:spacing w:after="0"/>
        <w:ind w:left="0"/>
        <w:jc w:val="both"/>
      </w:pPr>
      <w:r>
        <w:drawing>
          <wp:inline distT="0" distB="0" distL="0" distR="0">
            <wp:extent cx="7810500" cy="576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765800"/>
                    </a:xfrm>
                    <a:prstGeom prst="rect">
                      <a:avLst/>
                    </a:prstGeom>
                  </pic:spPr>
                </pic:pic>
              </a:graphicData>
            </a:graphic>
          </wp:inline>
        </w:drawing>
      </w:r>
    </w:p>
    <w:p>
      <w:pPr>
        <w:spacing w:after="0"/>
        <w:ind w:left="0"/>
        <w:jc w:val="left"/>
      </w:pPr>
      <w:r>
        <w:br/>
      </w:r>
    </w:p>
    <w:bookmarkStart w:name="z157" w:id="146"/>
    <w:p>
      <w:pPr>
        <w:spacing w:after="0"/>
        <w:ind w:left="0"/>
        <w:jc w:val="left"/>
      </w:pPr>
    </w:p>
    <w:bookmarkEnd w:id="146"/>
    <w:p>
      <w:pPr>
        <w:spacing w:after="0"/>
        <w:ind w:left="0"/>
        <w:jc w:val="both"/>
      </w:pPr>
      <w:r>
        <w:drawing>
          <wp:inline distT="0" distB="0" distL="0" distR="0">
            <wp:extent cx="7810500" cy="245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2451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"Жетім балаға (жетім балаларға) </w:t>
            </w:r>
            <w:r>
              <w:br/>
            </w:r>
            <w:r>
              <w:rPr>
                <w:rFonts w:ascii="Times New Roman"/>
                <w:b w:val="false"/>
                <w:i w:val="false"/>
                <w:color w:val="000000"/>
                <w:sz w:val="20"/>
              </w:rPr>
              <w:t xml:space="preserve">және ата-анасының </w:t>
            </w:r>
            <w:r>
              <w:br/>
            </w:r>
            <w:r>
              <w:rPr>
                <w:rFonts w:ascii="Times New Roman"/>
                <w:b w:val="false"/>
                <w:i w:val="false"/>
                <w:color w:val="000000"/>
                <w:sz w:val="20"/>
              </w:rPr>
              <w:t xml:space="preserve">қамқорлығынсыз қалған балаға </w:t>
            </w:r>
            <w:r>
              <w:br/>
            </w:r>
            <w:r>
              <w:rPr>
                <w:rFonts w:ascii="Times New Roman"/>
                <w:b w:val="false"/>
                <w:i w:val="false"/>
                <w:color w:val="000000"/>
                <w:sz w:val="20"/>
              </w:rPr>
              <w:t xml:space="preserve">(балаларға) қамқоршылық </w:t>
            </w:r>
            <w:r>
              <w:br/>
            </w:r>
            <w:r>
              <w:rPr>
                <w:rFonts w:ascii="Times New Roman"/>
                <w:b w:val="false"/>
                <w:i w:val="false"/>
                <w:color w:val="000000"/>
                <w:sz w:val="20"/>
              </w:rPr>
              <w:t xml:space="preserve">немесе қорғаншылық белгілеу"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2-қосымша</w:t>
            </w:r>
          </w:p>
        </w:tc>
      </w:tr>
    </w:tbl>
    <w:bookmarkStart w:name="z159" w:id="147"/>
    <w:p>
      <w:pPr>
        <w:spacing w:after="0"/>
        <w:ind w:left="0"/>
        <w:jc w:val="left"/>
      </w:pPr>
      <w:r>
        <w:rPr>
          <w:rFonts w:ascii="Times New Roman"/>
          <w:b/>
          <w:i w:val="false"/>
          <w:color w:val="000000"/>
        </w:rPr>
        <w:t xml:space="preserve"> Мемлекеттік корпорация арқылы мемлекеттік қызметті көрсетуге тартылған ақпараттық жүйелердің функционалдық өзара іс-қимыл диаграммасы</w:t>
      </w:r>
    </w:p>
    <w:bookmarkEnd w:id="147"/>
    <w:bookmarkStart w:name="z160" w:id="148"/>
    <w:p>
      <w:pPr>
        <w:spacing w:after="0"/>
        <w:ind w:left="0"/>
        <w:jc w:val="both"/>
      </w:pPr>
      <w:r>
        <w:rPr>
          <w:rFonts w:ascii="Times New Roman"/>
          <w:b w:val="false"/>
          <w:i w:val="false"/>
          <w:color w:val="000000"/>
          <w:sz w:val="28"/>
        </w:rPr>
        <w:t xml:space="preserve">
      </w:t>
      </w:r>
    </w:p>
    <w:bookmarkEnd w:id="148"/>
    <w:p>
      <w:pPr>
        <w:spacing w:after="0"/>
        <w:ind w:left="0"/>
        <w:jc w:val="both"/>
      </w:pPr>
      <w:r>
        <w:drawing>
          <wp:inline distT="0" distB="0" distL="0" distR="0">
            <wp:extent cx="78105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67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"Жетім балаға (жетім балаларға) </w:t>
            </w:r>
            <w:r>
              <w:br/>
            </w:r>
            <w:r>
              <w:rPr>
                <w:rFonts w:ascii="Times New Roman"/>
                <w:b w:val="false"/>
                <w:i w:val="false"/>
                <w:color w:val="000000"/>
                <w:sz w:val="20"/>
              </w:rPr>
              <w:t xml:space="preserve">және ата-анасының </w:t>
            </w:r>
            <w:r>
              <w:br/>
            </w:r>
            <w:r>
              <w:rPr>
                <w:rFonts w:ascii="Times New Roman"/>
                <w:b w:val="false"/>
                <w:i w:val="false"/>
                <w:color w:val="000000"/>
                <w:sz w:val="20"/>
              </w:rPr>
              <w:t>қамқорлығынсыз қалған балаға (балаларға) қамқоршылық немесе қорғаншылық белгілеу" мемлекеттік көрсетілетін қызмет регламентіне 3-қосымша</w:t>
            </w:r>
          </w:p>
        </w:tc>
      </w:tr>
    </w:tbl>
    <w:bookmarkStart w:name="z162" w:id="149"/>
    <w:p>
      <w:pPr>
        <w:spacing w:after="0"/>
        <w:ind w:left="0"/>
        <w:jc w:val="left"/>
      </w:pPr>
      <w:r>
        <w:rPr>
          <w:rFonts w:ascii="Times New Roman"/>
          <w:b/>
          <w:i w:val="false"/>
          <w:color w:val="000000"/>
        </w:rPr>
        <w:t xml:space="preserve"> Портал арқылы мемлекеттік қызметті көрсетуге тартылған ақпараттық жүйелердің функционалдық өзара іс-қимыл диаграммасы</w:t>
      </w:r>
    </w:p>
    <w:bookmarkEnd w:id="149"/>
    <w:bookmarkStart w:name="z163" w:id="150"/>
    <w:p>
      <w:pPr>
        <w:spacing w:after="0"/>
        <w:ind w:left="0"/>
        <w:jc w:val="left"/>
      </w:pPr>
    </w:p>
    <w:bookmarkEnd w:id="150"/>
    <w:p>
      <w:pPr>
        <w:spacing w:after="0"/>
        <w:ind w:left="0"/>
        <w:jc w:val="both"/>
      </w:pPr>
      <w:r>
        <w:drawing>
          <wp:inline distT="0" distB="0" distL="0" distR="0">
            <wp:extent cx="78105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644900"/>
                    </a:xfrm>
                    <a:prstGeom prst="rect">
                      <a:avLst/>
                    </a:prstGeom>
                  </pic:spPr>
                </pic:pic>
              </a:graphicData>
            </a:graphic>
          </wp:inline>
        </w:drawing>
      </w:r>
    </w:p>
    <w:p>
      <w:pPr>
        <w:spacing w:after="0"/>
        <w:ind w:left="0"/>
        <w:jc w:val="left"/>
      </w:pPr>
      <w:r>
        <w:br/>
      </w:r>
    </w:p>
    <w:bookmarkStart w:name="z164" w:id="151"/>
    <w:p>
      <w:pPr>
        <w:spacing w:after="0"/>
        <w:ind w:left="0"/>
        <w:jc w:val="both"/>
      </w:pPr>
      <w:r>
        <w:rPr>
          <w:rFonts w:ascii="Times New Roman"/>
          <w:b w:val="false"/>
          <w:i w:val="false"/>
          <w:color w:val="000000"/>
          <w:sz w:val="28"/>
        </w:rPr>
        <w:t>
      Шартты белгілер</w:t>
      </w:r>
    </w:p>
    <w:bookmarkEnd w:id="151"/>
    <w:bookmarkStart w:name="z165" w:id="152"/>
    <w:p>
      <w:pPr>
        <w:spacing w:after="0"/>
        <w:ind w:left="0"/>
        <w:jc w:val="both"/>
      </w:pPr>
      <w:r>
        <w:rPr>
          <w:rFonts w:ascii="Times New Roman"/>
          <w:b w:val="false"/>
          <w:i w:val="false"/>
          <w:color w:val="000000"/>
          <w:sz w:val="28"/>
        </w:rPr>
        <w:t xml:space="preserve">
      </w:t>
      </w:r>
    </w:p>
    <w:bookmarkEnd w:id="152"/>
    <w:p>
      <w:pPr>
        <w:spacing w:after="0"/>
        <w:ind w:left="0"/>
        <w:jc w:val="both"/>
      </w:pPr>
      <w:r>
        <w:drawing>
          <wp:inline distT="0" distB="0" distL="0" distR="0">
            <wp:extent cx="6819900" cy="618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819900" cy="618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2019 жылғы 28 маусымдағы </w:t>
            </w:r>
            <w:r>
              <w:br/>
            </w:r>
            <w:r>
              <w:rPr>
                <w:rFonts w:ascii="Times New Roman"/>
                <w:b w:val="false"/>
                <w:i w:val="false"/>
                <w:color w:val="000000"/>
                <w:sz w:val="20"/>
              </w:rPr>
              <w:t xml:space="preserve">№156 Батыс Қазақстан облысы </w:t>
            </w:r>
            <w:r>
              <w:br/>
            </w:r>
            <w:r>
              <w:rPr>
                <w:rFonts w:ascii="Times New Roman"/>
                <w:b w:val="false"/>
                <w:i w:val="false"/>
                <w:color w:val="000000"/>
                <w:sz w:val="20"/>
              </w:rPr>
              <w:t xml:space="preserve">әкімдігінің қаулысына </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2019 жылғы 29 наурыздағы №62 </w:t>
            </w:r>
            <w:r>
              <w:br/>
            </w:r>
            <w:r>
              <w:rPr>
                <w:rFonts w:ascii="Times New Roman"/>
                <w:b w:val="false"/>
                <w:i w:val="false"/>
                <w:color w:val="000000"/>
                <w:sz w:val="20"/>
              </w:rPr>
              <w:t xml:space="preserve">Батыс Қазақстан облысы </w:t>
            </w:r>
            <w:r>
              <w:br/>
            </w:r>
            <w:r>
              <w:rPr>
                <w:rFonts w:ascii="Times New Roman"/>
                <w:b w:val="false"/>
                <w:i w:val="false"/>
                <w:color w:val="000000"/>
                <w:sz w:val="20"/>
              </w:rPr>
              <w:t xml:space="preserve">әкімдігінің қаулысымен </w:t>
            </w:r>
            <w:r>
              <w:br/>
            </w:r>
            <w:r>
              <w:rPr>
                <w:rFonts w:ascii="Times New Roman"/>
                <w:b w:val="false"/>
                <w:i w:val="false"/>
                <w:color w:val="000000"/>
                <w:sz w:val="20"/>
              </w:rPr>
              <w:t>бекітілген</w:t>
            </w:r>
          </w:p>
        </w:tc>
      </w:tr>
    </w:tbl>
    <w:bookmarkStart w:name="z168" w:id="153"/>
    <w:p>
      <w:pPr>
        <w:spacing w:after="0"/>
        <w:ind w:left="0"/>
        <w:jc w:val="left"/>
      </w:pPr>
      <w:r>
        <w:rPr>
          <w:rFonts w:ascii="Times New Roman"/>
          <w:b/>
          <w:i w:val="false"/>
          <w:color w:val="000000"/>
        </w:rPr>
        <w:t xml:space="preserve"> "Шалғайдағы ауылдық елді мекендерде тұратын балаларды жалпы білім беру ұйымдарына және кейін үйлеріне тегін тасымалдауды ұсыну" мемлекеттік көрсетілетін қызмет регламенті</w:t>
      </w:r>
    </w:p>
    <w:bookmarkEnd w:id="153"/>
    <w:bookmarkStart w:name="z169" w:id="154"/>
    <w:p>
      <w:pPr>
        <w:spacing w:after="0"/>
        <w:ind w:left="0"/>
        <w:jc w:val="left"/>
      </w:pPr>
      <w:r>
        <w:rPr>
          <w:rFonts w:ascii="Times New Roman"/>
          <w:b/>
          <w:i w:val="false"/>
          <w:color w:val="000000"/>
        </w:rPr>
        <w:t xml:space="preserve"> 1. Жалпы ережелер</w:t>
      </w:r>
    </w:p>
    <w:bookmarkEnd w:id="154"/>
    <w:bookmarkStart w:name="z170" w:id="155"/>
    <w:p>
      <w:pPr>
        <w:spacing w:after="0"/>
        <w:ind w:left="0"/>
        <w:jc w:val="both"/>
      </w:pPr>
      <w:r>
        <w:rPr>
          <w:rFonts w:ascii="Times New Roman"/>
          <w:b w:val="false"/>
          <w:i w:val="false"/>
          <w:color w:val="000000"/>
          <w:sz w:val="28"/>
        </w:rPr>
        <w:t>
      1. "Шалғайдағы ауылдық елді мекендерде тұратын балаларды жалпы білім беру ұйымдарына және кейін үйлеріне тегін тасымалдауды ұсыну" мемлекеттік көрсетілетін қызметті (бұдан әрі – мемлекеттік көрсетілетін қызмет).</w:t>
      </w:r>
    </w:p>
    <w:bookmarkEnd w:id="155"/>
    <w:bookmarkStart w:name="z171" w:id="156"/>
    <w:p>
      <w:pPr>
        <w:spacing w:after="0"/>
        <w:ind w:left="0"/>
        <w:jc w:val="both"/>
      </w:pPr>
      <w:r>
        <w:rPr>
          <w:rFonts w:ascii="Times New Roman"/>
          <w:b w:val="false"/>
          <w:i w:val="false"/>
          <w:color w:val="000000"/>
          <w:sz w:val="28"/>
        </w:rPr>
        <w:t xml:space="preserve">
      Мемлекеттік көрсетілетін қызметті кент, ауыл, ауылдық округтің әкімі (бұдан әрі – көрсетілетін қызметті беруші) Қазақстан Республикасы Білім және ғылым министрінің 2015 жылғы 13 сәуірдегі № 198 "Отбасы және балалар саласында мемлекеттік көрсетілетін қызметтер стандарттарын бекіту туралы" бұйрығымен (Нормативтік құқықтық актілерді мемлекеттік тіркеу тізілімінде №11184 тіркелген) бекітілген "Шалғайдағы ауылдық елді мекендерде тұратын балаларды жалпы білім беру ұйымдарына және кейін үйлеріне тегін тасымалдауды ұсыну"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көрсетеді.</w:t>
      </w:r>
    </w:p>
    <w:bookmarkEnd w:id="156"/>
    <w:bookmarkStart w:name="z172" w:id="157"/>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w:t>
      </w:r>
    </w:p>
    <w:bookmarkEnd w:id="157"/>
    <w:bookmarkStart w:name="z173" w:id="158"/>
    <w:p>
      <w:pPr>
        <w:spacing w:after="0"/>
        <w:ind w:left="0"/>
        <w:jc w:val="both"/>
      </w:pPr>
      <w:r>
        <w:rPr>
          <w:rFonts w:ascii="Times New Roman"/>
          <w:b w:val="false"/>
          <w:i w:val="false"/>
          <w:color w:val="000000"/>
          <w:sz w:val="28"/>
        </w:rPr>
        <w:t>
      1) көрсетілетін қызметті берушінің кеңсесі;</w:t>
      </w:r>
    </w:p>
    <w:bookmarkEnd w:id="158"/>
    <w:bookmarkStart w:name="z174" w:id="159"/>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қоғамының Батыс Қазақстан облысы бойынша филиалы (бұдан әрі – Мемлекеттік корпорация);</w:t>
      </w:r>
    </w:p>
    <w:bookmarkEnd w:id="159"/>
    <w:bookmarkStart w:name="z175" w:id="160"/>
    <w:p>
      <w:pPr>
        <w:spacing w:after="0"/>
        <w:ind w:left="0"/>
        <w:jc w:val="both"/>
      </w:pPr>
      <w:r>
        <w:rPr>
          <w:rFonts w:ascii="Times New Roman"/>
          <w:b w:val="false"/>
          <w:i w:val="false"/>
          <w:color w:val="000000"/>
          <w:sz w:val="28"/>
        </w:rPr>
        <w:t>
      3) "электрондық үкіметтің" www.egov.kz веб-порталы (бұдан әрі – портал) арқылы жүзеге асырылады.</w:t>
      </w:r>
    </w:p>
    <w:bookmarkEnd w:id="160"/>
    <w:bookmarkStart w:name="z176" w:id="161"/>
    <w:p>
      <w:pPr>
        <w:spacing w:after="0"/>
        <w:ind w:left="0"/>
        <w:jc w:val="both"/>
      </w:pPr>
      <w:r>
        <w:rPr>
          <w:rFonts w:ascii="Times New Roman"/>
          <w:b w:val="false"/>
          <w:i w:val="false"/>
          <w:color w:val="000000"/>
          <w:sz w:val="28"/>
        </w:rPr>
        <w:t>
      Мемлекеттік қызмет жеке тұлғаларға (бұдан әрі – көрсетілетін қызметті алушы) тегін көрсетіледі.</w:t>
      </w:r>
    </w:p>
    <w:bookmarkEnd w:id="161"/>
    <w:bookmarkStart w:name="z177" w:id="162"/>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және (немесе) қағаз түрінде.</w:t>
      </w:r>
    </w:p>
    <w:bookmarkEnd w:id="162"/>
    <w:bookmarkStart w:name="z178" w:id="163"/>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толық ұсынбаған жағдайда және (немесе) қолданылу мерзімі өтіп кеткен құжаттарды ұсынған жағдайларда, көрсетілетін қызметті беруші, Мемлекеттік корпорацияның қызметкері өтінішті қабылдаудан бас тартады және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163"/>
    <w:bookmarkStart w:name="z179" w:id="164"/>
    <w:p>
      <w:pPr>
        <w:spacing w:after="0"/>
        <w:ind w:left="0"/>
        <w:jc w:val="both"/>
      </w:pPr>
      <w:r>
        <w:rPr>
          <w:rFonts w:ascii="Times New Roman"/>
          <w:b w:val="false"/>
          <w:i w:val="false"/>
          <w:color w:val="000000"/>
          <w:sz w:val="28"/>
        </w:rPr>
        <w:t xml:space="preserve">
      3. Мемлекеттік қызмет көрсетудің нәтижесі - көрсетілетін қызметті берушіге және (немесе) Мемлекеттік корпорацияға өтініш берген кезде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жалпы білім беру ұйымдарына және кері қарай үйлеріне тегін тасымалдауды ұсыну туралы анықтама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мен жағдайлар бойынша мемлекеттік қызмет көрсетуден бас тарту туралы дәлелді жауап.</w:t>
      </w:r>
    </w:p>
    <w:bookmarkEnd w:id="164"/>
    <w:bookmarkStart w:name="z180" w:id="165"/>
    <w:p>
      <w:pPr>
        <w:spacing w:after="0"/>
        <w:ind w:left="0"/>
        <w:jc w:val="both"/>
      </w:pPr>
      <w:r>
        <w:rPr>
          <w:rFonts w:ascii="Times New Roman"/>
          <w:b w:val="false"/>
          <w:i w:val="false"/>
          <w:color w:val="000000"/>
          <w:sz w:val="28"/>
        </w:rPr>
        <w:t>
      Порталда мемлекеттік қызмет көрсетудің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нысанында жіберіледі.</w:t>
      </w:r>
    </w:p>
    <w:bookmarkEnd w:id="165"/>
    <w:bookmarkStart w:name="z181" w:id="166"/>
    <w:p>
      <w:pPr>
        <w:spacing w:after="0"/>
        <w:ind w:left="0"/>
        <w:jc w:val="left"/>
      </w:pPr>
      <w:r>
        <w:rPr>
          <w:rFonts w:ascii="Times New Roman"/>
          <w:b/>
          <w:i w:val="false"/>
          <w:color w:val="000000"/>
        </w:rPr>
        <w:t xml:space="preserve"> 2. Мемлекеттік қызмет көрсету процесінде құрылымдық бөлімшелер (қызметкерлер) мен көрсетілетін қызметті берушінің іс-қимыл тәртібін сипаттау</w:t>
      </w:r>
    </w:p>
    <w:bookmarkEnd w:id="166"/>
    <w:bookmarkStart w:name="z182" w:id="167"/>
    <w:p>
      <w:pPr>
        <w:spacing w:after="0"/>
        <w:ind w:left="0"/>
        <w:jc w:val="both"/>
      </w:pPr>
      <w:r>
        <w:rPr>
          <w:rFonts w:ascii="Times New Roman"/>
          <w:b w:val="false"/>
          <w:i w:val="false"/>
          <w:color w:val="000000"/>
          <w:sz w:val="28"/>
        </w:rPr>
        <w:t xml:space="preserve">
      4. Мемлекеттік қызметті көрсету бойынша іс-қимылды бастауға негіздеме көрсетілетін қызметті берушіге және Мемлекеттік корпорацияға жүгінген кезде Стандарттың </w:t>
      </w:r>
      <w:r>
        <w:rPr>
          <w:rFonts w:ascii="Times New Roman"/>
          <w:b w:val="false"/>
          <w:i w:val="false"/>
          <w:color w:val="000000"/>
          <w:sz w:val="28"/>
        </w:rPr>
        <w:t>2- қосымшасына</w:t>
      </w:r>
      <w:r>
        <w:rPr>
          <w:rFonts w:ascii="Times New Roman"/>
          <w:b w:val="false"/>
          <w:i w:val="false"/>
          <w:color w:val="000000"/>
          <w:sz w:val="28"/>
        </w:rPr>
        <w:t xml:space="preserve"> сәйкес нысан бойынша көрсетілетін қызметті алушының өтініші болып табылады.</w:t>
      </w:r>
    </w:p>
    <w:bookmarkEnd w:id="167"/>
    <w:bookmarkStart w:name="z183" w:id="168"/>
    <w:p>
      <w:pPr>
        <w:spacing w:after="0"/>
        <w:ind w:left="0"/>
        <w:jc w:val="both"/>
      </w:pPr>
      <w:r>
        <w:rPr>
          <w:rFonts w:ascii="Times New Roman"/>
          <w:b w:val="false"/>
          <w:i w:val="false"/>
          <w:color w:val="000000"/>
          <w:sz w:val="28"/>
        </w:rPr>
        <w:t>
      портал арқылы жүгінген кезде: көрсетілетін қызметті алушының ЭЦҚ - сымен немесе бір рет пайдаланатын құпия сөзбен куәландырылған, көрсетілетін қызметті алушының ұялы байланыс операторы ұсынған абоненттік нөмірі порталдың есеп жазбасына тіркелген және қосылған жағдайда, электрондық құжат нысанындағы өтініші болып табылады.</w:t>
      </w:r>
    </w:p>
    <w:bookmarkEnd w:id="168"/>
    <w:bookmarkStart w:name="z184" w:id="169"/>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169"/>
    <w:bookmarkStart w:name="z185" w:id="170"/>
    <w:p>
      <w:pPr>
        <w:spacing w:after="0"/>
        <w:ind w:left="0"/>
        <w:jc w:val="both"/>
      </w:pPr>
      <w:r>
        <w:rPr>
          <w:rFonts w:ascii="Times New Roman"/>
          <w:b w:val="false"/>
          <w:i w:val="false"/>
          <w:color w:val="000000"/>
          <w:sz w:val="28"/>
        </w:rPr>
        <w:t xml:space="preserve">
      1) көрсетілетін қызметті берушінің кеңсе қызметкері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 тапсырылған сәттен бастап 15 (он бес) минут ішінде қабылдауды және тіркеуді жүргізеді және оларды көрсетілетін қызметті берушінің басшысына бұрыштама қоюға жолдайды;</w:t>
      </w:r>
    </w:p>
    <w:bookmarkEnd w:id="170"/>
    <w:bookmarkStart w:name="z186" w:id="171"/>
    <w:p>
      <w:pPr>
        <w:spacing w:after="0"/>
        <w:ind w:left="0"/>
        <w:jc w:val="both"/>
      </w:pPr>
      <w:r>
        <w:rPr>
          <w:rFonts w:ascii="Times New Roman"/>
          <w:b w:val="false"/>
          <w:i w:val="false"/>
          <w:color w:val="000000"/>
          <w:sz w:val="28"/>
        </w:rPr>
        <w:t>
      2) көрсетілетін қызметті берушінің басшысы 15 (он бес) минут ішінде бұрыштама қояды және құжаттарды көрсетілетін қызметті берушінің жауапты орындаушысына жолдайды;</w:t>
      </w:r>
    </w:p>
    <w:bookmarkEnd w:id="171"/>
    <w:bookmarkStart w:name="z187" w:id="172"/>
    <w:p>
      <w:pPr>
        <w:spacing w:after="0"/>
        <w:ind w:left="0"/>
        <w:jc w:val="both"/>
      </w:pPr>
      <w:r>
        <w:rPr>
          <w:rFonts w:ascii="Times New Roman"/>
          <w:b w:val="false"/>
          <w:i w:val="false"/>
          <w:color w:val="000000"/>
          <w:sz w:val="28"/>
        </w:rPr>
        <w:t>
      3) көрсетілетін қызметті берушінің жауапты орындаушысы 3 (үш) жұмыс күні ішінде келіп түскен құжаттарды қарайды, көрсетілетін қызметті алушыға анықтаманы немесе мемлекеттік қызмет көрсетуден бас тарту туралы дәлелді жауап дайындайды;</w:t>
      </w:r>
    </w:p>
    <w:bookmarkEnd w:id="172"/>
    <w:bookmarkStart w:name="z188" w:id="173"/>
    <w:p>
      <w:pPr>
        <w:spacing w:after="0"/>
        <w:ind w:left="0"/>
        <w:jc w:val="both"/>
      </w:pPr>
      <w:r>
        <w:rPr>
          <w:rFonts w:ascii="Times New Roman"/>
          <w:b w:val="false"/>
          <w:i w:val="false"/>
          <w:color w:val="000000"/>
          <w:sz w:val="28"/>
        </w:rPr>
        <w:t>
      4) көрсетілетін қызметті берушінің басшысы 15 (он бес) минут ішінде анықтамаға немесе мемлекеттік қызмет көрсетуден бас тарту туралы дәлелді жауапқа қол қояды және оларды кеңсеге жолдайды;</w:t>
      </w:r>
    </w:p>
    <w:bookmarkEnd w:id="173"/>
    <w:bookmarkStart w:name="z189" w:id="174"/>
    <w:p>
      <w:pPr>
        <w:spacing w:after="0"/>
        <w:ind w:left="0"/>
        <w:jc w:val="both"/>
      </w:pPr>
      <w:r>
        <w:rPr>
          <w:rFonts w:ascii="Times New Roman"/>
          <w:b w:val="false"/>
          <w:i w:val="false"/>
          <w:color w:val="000000"/>
          <w:sz w:val="28"/>
        </w:rPr>
        <w:t>
      5) көрсетілетін қызметті берушінің кеңсе қызметкері 1 (бір) жұмыс күні ішінде мемлекеттік қызмет көрсетудің дайын нәтижесін көрсетілетін қызметті алушыға береді, Мемлекеттік корпорацияға жеткізуді қамтамасыз етеді не портал арқылы "жеке кабинетіне" жолдайды.</w:t>
      </w:r>
    </w:p>
    <w:bookmarkEnd w:id="174"/>
    <w:bookmarkStart w:name="z190" w:id="175"/>
    <w:p>
      <w:pPr>
        <w:spacing w:after="0"/>
        <w:ind w:left="0"/>
        <w:jc w:val="both"/>
      </w:pPr>
      <w:r>
        <w:rPr>
          <w:rFonts w:ascii="Times New Roman"/>
          <w:b w:val="false"/>
          <w:i w:val="false"/>
          <w:color w:val="000000"/>
          <w:sz w:val="28"/>
        </w:rPr>
        <w:t>
      6. Келесі рәсімді (іс-қимылды) орындауды бастауға негіздеме болатын мемлекеттік қызмет көрсету рәсімінің (іс-қимылдың) нәтижесі:</w:t>
      </w:r>
    </w:p>
    <w:bookmarkEnd w:id="175"/>
    <w:bookmarkStart w:name="z191" w:id="176"/>
    <w:p>
      <w:pPr>
        <w:spacing w:after="0"/>
        <w:ind w:left="0"/>
        <w:jc w:val="both"/>
      </w:pPr>
      <w:r>
        <w:rPr>
          <w:rFonts w:ascii="Times New Roman"/>
          <w:b w:val="false"/>
          <w:i w:val="false"/>
          <w:color w:val="000000"/>
          <w:sz w:val="28"/>
        </w:rPr>
        <w:t>
      1) көрсетілетін қызметті алушыдан құжаттарды қабылдау және көрсетілетін қызметті берушінің басшысына құжаттарды бұрыштама қоюға жолдау;</w:t>
      </w:r>
    </w:p>
    <w:bookmarkEnd w:id="176"/>
    <w:bookmarkStart w:name="z192" w:id="177"/>
    <w:p>
      <w:pPr>
        <w:spacing w:after="0"/>
        <w:ind w:left="0"/>
        <w:jc w:val="both"/>
      </w:pPr>
      <w:r>
        <w:rPr>
          <w:rFonts w:ascii="Times New Roman"/>
          <w:b w:val="false"/>
          <w:i w:val="false"/>
          <w:color w:val="000000"/>
          <w:sz w:val="28"/>
        </w:rPr>
        <w:t>
      2) көрсетілетін қызметті беруші басшысының құжаттарды көрсетілетін қызметті берушінің жауапты орындаушысына жолдауы;</w:t>
      </w:r>
    </w:p>
    <w:bookmarkEnd w:id="177"/>
    <w:bookmarkStart w:name="z193" w:id="178"/>
    <w:p>
      <w:pPr>
        <w:spacing w:after="0"/>
        <w:ind w:left="0"/>
        <w:jc w:val="both"/>
      </w:pPr>
      <w:r>
        <w:rPr>
          <w:rFonts w:ascii="Times New Roman"/>
          <w:b w:val="false"/>
          <w:i w:val="false"/>
          <w:color w:val="000000"/>
          <w:sz w:val="28"/>
        </w:rPr>
        <w:t>
      3) көрсетілетін қызметті берушінің жауапты орындаушысының қызмет нәтижесін әзірлеу және қол қоюға жолдауы;</w:t>
      </w:r>
    </w:p>
    <w:bookmarkEnd w:id="178"/>
    <w:bookmarkStart w:name="z194" w:id="179"/>
    <w:p>
      <w:pPr>
        <w:spacing w:after="0"/>
        <w:ind w:left="0"/>
        <w:jc w:val="both"/>
      </w:pPr>
      <w:r>
        <w:rPr>
          <w:rFonts w:ascii="Times New Roman"/>
          <w:b w:val="false"/>
          <w:i w:val="false"/>
          <w:color w:val="000000"/>
          <w:sz w:val="28"/>
        </w:rPr>
        <w:t>
      4) көрсетілетін қызметті берушінің басшысының көрсетілетін қызмет нәтижесіне қол қоюы;</w:t>
      </w:r>
    </w:p>
    <w:bookmarkEnd w:id="179"/>
    <w:bookmarkStart w:name="z195" w:id="180"/>
    <w:p>
      <w:pPr>
        <w:spacing w:after="0"/>
        <w:ind w:left="0"/>
        <w:jc w:val="both"/>
      </w:pPr>
      <w:r>
        <w:rPr>
          <w:rFonts w:ascii="Times New Roman"/>
          <w:b w:val="false"/>
          <w:i w:val="false"/>
          <w:color w:val="000000"/>
          <w:sz w:val="28"/>
        </w:rPr>
        <w:t>
      5) көрсетілетін қызметті берушінің кеңсе қызметкерінің көрсетілетін қызметті алушыға дайын мемлекеттік көрсетілетін қызмет нәтижесін беруі немесе мемлекеттік қызметтердің нәтижесін Мемлекеттік корпорацияға жеткізуді қамтамасыз етуі.</w:t>
      </w:r>
    </w:p>
    <w:bookmarkEnd w:id="180"/>
    <w:bookmarkStart w:name="z196" w:id="181"/>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81"/>
    <w:bookmarkStart w:name="z197" w:id="182"/>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182"/>
    <w:bookmarkStart w:name="z198" w:id="183"/>
    <w:p>
      <w:pPr>
        <w:spacing w:after="0"/>
        <w:ind w:left="0"/>
        <w:jc w:val="both"/>
      </w:pPr>
      <w:r>
        <w:rPr>
          <w:rFonts w:ascii="Times New Roman"/>
          <w:b w:val="false"/>
          <w:i w:val="false"/>
          <w:color w:val="000000"/>
          <w:sz w:val="28"/>
        </w:rPr>
        <w:t>
      1) көрсетілетін қызметті берушінің кеңсе қызметкері;</w:t>
      </w:r>
    </w:p>
    <w:bookmarkEnd w:id="183"/>
    <w:bookmarkStart w:name="z199" w:id="184"/>
    <w:p>
      <w:pPr>
        <w:spacing w:after="0"/>
        <w:ind w:left="0"/>
        <w:jc w:val="both"/>
      </w:pPr>
      <w:r>
        <w:rPr>
          <w:rFonts w:ascii="Times New Roman"/>
          <w:b w:val="false"/>
          <w:i w:val="false"/>
          <w:color w:val="000000"/>
          <w:sz w:val="28"/>
        </w:rPr>
        <w:t>
      2) көрсетілетін қызметті берушінің басшысы;</w:t>
      </w:r>
    </w:p>
    <w:bookmarkEnd w:id="184"/>
    <w:bookmarkStart w:name="z200" w:id="185"/>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185"/>
    <w:bookmarkStart w:name="z201" w:id="186"/>
    <w:p>
      <w:pPr>
        <w:spacing w:after="0"/>
        <w:ind w:left="0"/>
        <w:jc w:val="both"/>
      </w:pPr>
      <w:r>
        <w:rPr>
          <w:rFonts w:ascii="Times New Roman"/>
          <w:b w:val="false"/>
          <w:i w:val="false"/>
          <w:color w:val="000000"/>
          <w:sz w:val="28"/>
        </w:rPr>
        <w:t xml:space="preserve">
      8. Мемлекеттік қызмет көрсету процесінде көрсетілетін қызметті берушінің құрылымдық бөлімшелерінің (қызметкерлерінің) рәсімдерінің (іс-қимылдарының), өзара іс-қимылдарының реттілігінің толық сипаттамасы "Шалғайдағы ауылдық елді мекендерде тұратын балаларды жалпы білім беру ұйымдарына және кейін үйлеріне тегін тасымалдауды ұсыну" мемлекеттік көрсетілетін қызмет регламентінің (бұдан әрі – Регламент)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186"/>
    <w:bookmarkStart w:name="z202" w:id="187"/>
    <w:p>
      <w:pPr>
        <w:spacing w:after="0"/>
        <w:ind w:left="0"/>
        <w:jc w:val="left"/>
      </w:pPr>
      <w:r>
        <w:rPr>
          <w:rFonts w:ascii="Times New Roman"/>
          <w:b/>
          <w:i w:val="false"/>
          <w:color w:val="000000"/>
        </w:rPr>
        <w:t xml:space="preserve"> 4. Мемлекеттік корпорация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87"/>
    <w:bookmarkStart w:name="z203" w:id="188"/>
    <w:p>
      <w:pPr>
        <w:spacing w:after="0"/>
        <w:ind w:left="0"/>
        <w:jc w:val="both"/>
      </w:pPr>
      <w:r>
        <w:rPr>
          <w:rFonts w:ascii="Times New Roman"/>
          <w:b w:val="false"/>
          <w:i w:val="false"/>
          <w:color w:val="000000"/>
          <w:sz w:val="28"/>
        </w:rPr>
        <w:t>
      9. Мемлекеттік корпорацияға және (немесе) өзге де көрсетілетін қызмет берушілерге жүгіну тәртібін, көрсетілетін қызметті алушының өтінішін өңдеу ұзақтығын сипаттау:</w:t>
      </w:r>
    </w:p>
    <w:bookmarkEnd w:id="188"/>
    <w:bookmarkStart w:name="z204" w:id="189"/>
    <w:p>
      <w:pPr>
        <w:spacing w:after="0"/>
        <w:ind w:left="0"/>
        <w:jc w:val="both"/>
      </w:pPr>
      <w:r>
        <w:rPr>
          <w:rFonts w:ascii="Times New Roman"/>
          <w:b w:val="false"/>
          <w:i w:val="false"/>
          <w:color w:val="000000"/>
          <w:sz w:val="28"/>
        </w:rPr>
        <w:t xml:space="preserve">
      1) көрсетілетін қызметті алушы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өтінішті және қажетті құжаттарды Мемлекеттік корпорацияның қызметкеріне береді, ол электрондық кезек ретімен "кедергісіз" қызмет көрсету арқылы операциялық залда жүзеге асырылады (5 минут ішінде);</w:t>
      </w:r>
    </w:p>
    <w:bookmarkEnd w:id="189"/>
    <w:bookmarkStart w:name="z205" w:id="190"/>
    <w:p>
      <w:pPr>
        <w:spacing w:after="0"/>
        <w:ind w:left="0"/>
        <w:jc w:val="both"/>
      </w:pPr>
      <w:r>
        <w:rPr>
          <w:rFonts w:ascii="Times New Roman"/>
          <w:b w:val="false"/>
          <w:i w:val="false"/>
          <w:color w:val="000000"/>
          <w:sz w:val="28"/>
        </w:rPr>
        <w:t>
      2) 1-процесс – Мемлекеттік корпорацияның қызметкері мемлекеттік қызмет көрсету үшін Мемлекеттік корпорацияның ықпалдастырылған ақпараттық жүйесінің автоматтандырылған жұмыс орнына (бұдан әрі – Мемлекеттік корпорацияның ЫАЖ АЖО) логинді және парольді енгізуі (авторландыру процесі) (2 минут ішінде);</w:t>
      </w:r>
    </w:p>
    <w:bookmarkEnd w:id="190"/>
    <w:bookmarkStart w:name="z206" w:id="191"/>
    <w:p>
      <w:pPr>
        <w:spacing w:after="0"/>
        <w:ind w:left="0"/>
        <w:jc w:val="both"/>
      </w:pPr>
      <w:r>
        <w:rPr>
          <w:rFonts w:ascii="Times New Roman"/>
          <w:b w:val="false"/>
          <w:i w:val="false"/>
          <w:color w:val="000000"/>
          <w:sz w:val="28"/>
        </w:rPr>
        <w:t>
      3) 2-процесс – Мемлекеттік корпорацияның қызметкері мемлекеттік көрсетілетін қызметті таңдайды, экранға мемлекеттік қызметті көрсетуге арналған сұраныс нысаны шығады және көрсетілетін қызметті алушының немесе сенімхат бойынша көрсетілетін қызметті алушы өкілінің (нотариалды куәландырылған сенімхаттың болуы қажет, басқалай куәландырылған сенімхаттың мәліметтері толтырылмайды) мәліметтерін енгізуі (2 минут ішінде);</w:t>
      </w:r>
    </w:p>
    <w:bookmarkEnd w:id="191"/>
    <w:bookmarkStart w:name="z207" w:id="192"/>
    <w:p>
      <w:pPr>
        <w:spacing w:after="0"/>
        <w:ind w:left="0"/>
        <w:jc w:val="both"/>
      </w:pPr>
      <w:r>
        <w:rPr>
          <w:rFonts w:ascii="Times New Roman"/>
          <w:b w:val="false"/>
          <w:i w:val="false"/>
          <w:color w:val="000000"/>
          <w:sz w:val="28"/>
        </w:rPr>
        <w:t>
      4) 3-процесс – электрондық үкімет шлюзі (бұдан әрі - ЭҮШ) арқылы жеке тұлғалардың мемлекеттік деректер қорына (бұдан әрі – ЖТ МДҚ) көрсетілетін қызметті алушының мәліметтері туралы, сондай-ақ бірыңғай нотариалдық ақпараттық жүйесіне (бұдан әрі - БНАЖ) - көрсетілетін қызметті алушы өкілінің сенімхат мәліметтері туралы сұрау жолданады (2 минут ішінде);</w:t>
      </w:r>
    </w:p>
    <w:bookmarkEnd w:id="192"/>
    <w:bookmarkStart w:name="z208" w:id="193"/>
    <w:p>
      <w:pPr>
        <w:spacing w:after="0"/>
        <w:ind w:left="0"/>
        <w:jc w:val="both"/>
      </w:pPr>
      <w:r>
        <w:rPr>
          <w:rFonts w:ascii="Times New Roman"/>
          <w:b w:val="false"/>
          <w:i w:val="false"/>
          <w:color w:val="000000"/>
          <w:sz w:val="28"/>
        </w:rPr>
        <w:t>
      5) 1-шарт – ЖТ МДҚ және БНАЖ-да сенімхат мәліметтерінің болуы тексеріледі (2 минут ішінде);</w:t>
      </w:r>
    </w:p>
    <w:bookmarkEnd w:id="193"/>
    <w:bookmarkStart w:name="z209" w:id="194"/>
    <w:p>
      <w:pPr>
        <w:spacing w:after="0"/>
        <w:ind w:left="0"/>
        <w:jc w:val="both"/>
      </w:pPr>
      <w:r>
        <w:rPr>
          <w:rFonts w:ascii="Times New Roman"/>
          <w:b w:val="false"/>
          <w:i w:val="false"/>
          <w:color w:val="000000"/>
          <w:sz w:val="28"/>
        </w:rPr>
        <w:t>
      6) 4-процесс – ЖТ МДҚ-да көрсетілетін қызметті алушы мәліметтерінің немесе БНАЖ-да сенімхат мәліметтерінің болмауына байланысты мәліметтерді алу мүмкіндігінің жоқтығы туралы хабарлама қалыптастырылады (1 минут ішінде);</w:t>
      </w:r>
    </w:p>
    <w:bookmarkEnd w:id="194"/>
    <w:bookmarkStart w:name="z210" w:id="195"/>
    <w:p>
      <w:pPr>
        <w:spacing w:after="0"/>
        <w:ind w:left="0"/>
        <w:jc w:val="both"/>
      </w:pPr>
      <w:r>
        <w:rPr>
          <w:rFonts w:ascii="Times New Roman"/>
          <w:b w:val="false"/>
          <w:i w:val="false"/>
          <w:color w:val="000000"/>
          <w:sz w:val="28"/>
        </w:rPr>
        <w:t>
      7) 5-процесс – Мемлекеттік корпорация қызметкерінің ЭЦҚ-мен куәландырылған (қол қойылған) электрондық құжаттар (көрсетілетін қызметті алушының сұранысы) ЭҮШ арқылы электрондық үкіметтің аймақтық шлюзінің автоматтандырылған жұмыс орнына (бұдан әрі – ЭҮАШ АЖО) жолданады (1 минут ішінде).</w:t>
      </w:r>
    </w:p>
    <w:bookmarkEnd w:id="195"/>
    <w:bookmarkStart w:name="z211" w:id="196"/>
    <w:p>
      <w:pPr>
        <w:spacing w:after="0"/>
        <w:ind w:left="0"/>
        <w:jc w:val="both"/>
      </w:pPr>
      <w:r>
        <w:rPr>
          <w:rFonts w:ascii="Times New Roman"/>
          <w:b w:val="false"/>
          <w:i w:val="false"/>
          <w:color w:val="000000"/>
          <w:sz w:val="28"/>
        </w:rPr>
        <w:t xml:space="preserve">
      Мемлекеттік корпорация арқылы мемлекеттік қызметті көрсетуге тартылған ақпараттық жүйелердің функционалдық өзара іс-қимылдары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диаграммада көрсетілген.</w:t>
      </w:r>
    </w:p>
    <w:bookmarkEnd w:id="196"/>
    <w:bookmarkStart w:name="z212" w:id="197"/>
    <w:p>
      <w:pPr>
        <w:spacing w:after="0"/>
        <w:ind w:left="0"/>
        <w:jc w:val="both"/>
      </w:pPr>
      <w:r>
        <w:rPr>
          <w:rFonts w:ascii="Times New Roman"/>
          <w:b w:val="false"/>
          <w:i w:val="false"/>
          <w:color w:val="000000"/>
          <w:sz w:val="28"/>
        </w:rPr>
        <w:t>
      10. Мемлекеттік корпорация арқылы мемлекеттік қызмет көрсетудің нәтижесін алу процесін сипаттау, оның ұзақтығы:</w:t>
      </w:r>
    </w:p>
    <w:bookmarkEnd w:id="197"/>
    <w:bookmarkStart w:name="z213" w:id="198"/>
    <w:p>
      <w:pPr>
        <w:spacing w:after="0"/>
        <w:ind w:left="0"/>
        <w:jc w:val="both"/>
      </w:pPr>
      <w:r>
        <w:rPr>
          <w:rFonts w:ascii="Times New Roman"/>
          <w:b w:val="false"/>
          <w:i w:val="false"/>
          <w:color w:val="000000"/>
          <w:sz w:val="28"/>
        </w:rPr>
        <w:t>
      1) 6-процесс – электрондық құжатты ЭҮАШ АЖО-да тіркеу (5 минут ішінде);</w:t>
      </w:r>
    </w:p>
    <w:bookmarkEnd w:id="198"/>
    <w:bookmarkStart w:name="z214" w:id="199"/>
    <w:p>
      <w:pPr>
        <w:spacing w:after="0"/>
        <w:ind w:left="0"/>
        <w:jc w:val="both"/>
      </w:pPr>
      <w:r>
        <w:rPr>
          <w:rFonts w:ascii="Times New Roman"/>
          <w:b w:val="false"/>
          <w:i w:val="false"/>
          <w:color w:val="000000"/>
          <w:sz w:val="28"/>
        </w:rPr>
        <w:t>
      2) 2-шарт – көрсетілетін қызметті беруші көрсетілетін қызметті алушы ұсынған мемлекеттік қызмет көрсетуге негіз болып табылатын, Стандартта көрсетілген құжаттардың сәйкестігін тексеруі (өңдеуі) (5 минут ішінде);</w:t>
      </w:r>
    </w:p>
    <w:bookmarkEnd w:id="199"/>
    <w:bookmarkStart w:name="z215" w:id="200"/>
    <w:p>
      <w:pPr>
        <w:spacing w:after="0"/>
        <w:ind w:left="0"/>
        <w:jc w:val="both"/>
      </w:pPr>
      <w:r>
        <w:rPr>
          <w:rFonts w:ascii="Times New Roman"/>
          <w:b w:val="false"/>
          <w:i w:val="false"/>
          <w:color w:val="000000"/>
          <w:sz w:val="28"/>
        </w:rPr>
        <w:t>
      3) 7-процесс – көрсетілетін қызметті алушының құжаттарында кемшіліктердің болуына байланысты сұратылып отырған қызметтен бас тарту туралы хабарлама қалыптастырылады (3 минут ішінде);</w:t>
      </w:r>
    </w:p>
    <w:bookmarkEnd w:id="200"/>
    <w:bookmarkStart w:name="z216" w:id="201"/>
    <w:p>
      <w:pPr>
        <w:spacing w:after="0"/>
        <w:ind w:left="0"/>
        <w:jc w:val="both"/>
      </w:pPr>
      <w:r>
        <w:rPr>
          <w:rFonts w:ascii="Times New Roman"/>
          <w:b w:val="false"/>
          <w:i w:val="false"/>
          <w:color w:val="000000"/>
          <w:sz w:val="28"/>
        </w:rPr>
        <w:t>
      4) 8-процесс – көрсетілетін қызметті алушы Мемлекеттік корпорация қызметкері арқылы ЭҮАШ АЖО-да қалыптастырылған мемлекеттік көрсетілетін қызметтің нәтижесін не мемлекеттік қызмет көрсетуден бас тарту туралы дәлелді жауапты алады (2 минут ішінде);</w:t>
      </w:r>
    </w:p>
    <w:bookmarkEnd w:id="201"/>
    <w:bookmarkStart w:name="z217" w:id="202"/>
    <w:p>
      <w:pPr>
        <w:spacing w:after="0"/>
        <w:ind w:left="0"/>
        <w:jc w:val="both"/>
      </w:pPr>
      <w:r>
        <w:rPr>
          <w:rFonts w:ascii="Times New Roman"/>
          <w:b w:val="false"/>
          <w:i w:val="false"/>
          <w:color w:val="000000"/>
          <w:sz w:val="28"/>
        </w:rPr>
        <w:t>
      11. Портал арқылы мемлекеттік қызмет көрсету кезінде көрсетілетін қызметті беруші мен көрсетілетін қызметті алушының жүгіну және рәсімдердің (іс-қимылдардың) реттілігі тәртібін сипаттау:</w:t>
      </w:r>
    </w:p>
    <w:bookmarkEnd w:id="202"/>
    <w:bookmarkStart w:name="z218" w:id="203"/>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және парольдің (порталда тіркелмеген қызметті алушылар үшін іске асырылады) көмегімен порталға тіркеледі;</w:t>
      </w:r>
    </w:p>
    <w:bookmarkEnd w:id="203"/>
    <w:bookmarkStart w:name="z219" w:id="204"/>
    <w:p>
      <w:pPr>
        <w:spacing w:after="0"/>
        <w:ind w:left="0"/>
        <w:jc w:val="both"/>
      </w:pPr>
      <w:r>
        <w:rPr>
          <w:rFonts w:ascii="Times New Roman"/>
          <w:b w:val="false"/>
          <w:i w:val="false"/>
          <w:color w:val="000000"/>
          <w:sz w:val="28"/>
        </w:rPr>
        <w:t>
      2) 1-процесс – мемлекеттік көрсетілетін қызметті алу үшін көрсетілетін қызметті алушының порталда ЖСН және парольді енгізу процесі (авторландыру процесі);</w:t>
      </w:r>
    </w:p>
    <w:bookmarkEnd w:id="204"/>
    <w:bookmarkStart w:name="z220" w:id="205"/>
    <w:p>
      <w:pPr>
        <w:spacing w:after="0"/>
        <w:ind w:left="0"/>
        <w:jc w:val="both"/>
      </w:pPr>
      <w:r>
        <w:rPr>
          <w:rFonts w:ascii="Times New Roman"/>
          <w:b w:val="false"/>
          <w:i w:val="false"/>
          <w:color w:val="000000"/>
          <w:sz w:val="28"/>
        </w:rPr>
        <w:t>
      3) 1-шарт – порталда ЖСН және пароль арқылы тіркелген көрсетілетін қызметті алушы мәліметтерінің дұрыстығы тексеруі;</w:t>
      </w:r>
    </w:p>
    <w:bookmarkEnd w:id="205"/>
    <w:bookmarkStart w:name="z221" w:id="206"/>
    <w:p>
      <w:pPr>
        <w:spacing w:after="0"/>
        <w:ind w:left="0"/>
        <w:jc w:val="both"/>
      </w:pPr>
      <w:r>
        <w:rPr>
          <w:rFonts w:ascii="Times New Roman"/>
          <w:b w:val="false"/>
          <w:i w:val="false"/>
          <w:color w:val="000000"/>
          <w:sz w:val="28"/>
        </w:rPr>
        <w:t>
      4) 2-процесс – мемлекеттік көрсетілетін қызметті алушының мәліметтерінде кемшіліктердің болуына байланысты порталда авторландырудан бас тарту туралы хабарлама қалыптастырылуы;</w:t>
      </w:r>
    </w:p>
    <w:bookmarkEnd w:id="206"/>
    <w:bookmarkStart w:name="z222" w:id="207"/>
    <w:p>
      <w:pPr>
        <w:spacing w:after="0"/>
        <w:ind w:left="0"/>
        <w:jc w:val="both"/>
      </w:pPr>
      <w:r>
        <w:rPr>
          <w:rFonts w:ascii="Times New Roman"/>
          <w:b w:val="false"/>
          <w:i w:val="false"/>
          <w:color w:val="000000"/>
          <w:sz w:val="28"/>
        </w:rPr>
        <w:t xml:space="preserve">
      5) 3-процесс – көрсетілетін қызметті алушы осы регламентте көрсетілген мемлекеттік көрсетілетін қызметті таңдайды, экранға мемлекеттік қызметті көрсетуге арналған сұраныс нысаны шығады және көрсетілетін қызметті алушы нысанды оның құрылымы мен үлгілік талаптарын ескере отырып толтырады (мәліметтерді енгізеді),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көшірмелерін электрондық түрде сұраныс нысанына жалғайды, сондай-ақ сұранысты куәландыру (қол қою) үшін көрсетілетін қызметті алушы ЭЦҚ тіркеу куәлігін таңдауы;</w:t>
      </w:r>
    </w:p>
    <w:bookmarkEnd w:id="207"/>
    <w:bookmarkStart w:name="z223" w:id="208"/>
    <w:p>
      <w:pPr>
        <w:spacing w:after="0"/>
        <w:ind w:left="0"/>
        <w:jc w:val="both"/>
      </w:pPr>
      <w:r>
        <w:rPr>
          <w:rFonts w:ascii="Times New Roman"/>
          <w:b w:val="false"/>
          <w:i w:val="false"/>
          <w:color w:val="000000"/>
          <w:sz w:val="28"/>
        </w:rPr>
        <w:t>
      6) 2-шарт – порталда ЭЦҚ тіркеу куәлігінің қолданылу мерзімі және қайтарып алынған (күші жойылған) тіркеу куәліктерінің тізімінде жоқтығы, сондай-ақ бірдейлендіру мәліметтерінің (сұраныста көрсетілген ЖСН мен ЭЦҚ тіркеу куәлігінде көрсетілген ЖСН арасындағы) сәйкестігі тексеруі;</w:t>
      </w:r>
    </w:p>
    <w:bookmarkEnd w:id="208"/>
    <w:bookmarkStart w:name="z224" w:id="209"/>
    <w:p>
      <w:pPr>
        <w:spacing w:after="0"/>
        <w:ind w:left="0"/>
        <w:jc w:val="both"/>
      </w:pPr>
      <w:r>
        <w:rPr>
          <w:rFonts w:ascii="Times New Roman"/>
          <w:b w:val="false"/>
          <w:i w:val="false"/>
          <w:color w:val="000000"/>
          <w:sz w:val="28"/>
        </w:rPr>
        <w:t>
      7) 4-процесс – көрсетілетін қызметті алушының ЭЦҚ түпнұсқалығының расталмауына байланысты сұратылып отырған мемлекеттік көрсетілетін қызметтен бас тарту жөнінде хабарлама қалыптастырылуы;</w:t>
      </w:r>
    </w:p>
    <w:bookmarkEnd w:id="209"/>
    <w:bookmarkStart w:name="z225" w:id="210"/>
    <w:p>
      <w:pPr>
        <w:spacing w:after="0"/>
        <w:ind w:left="0"/>
        <w:jc w:val="both"/>
      </w:pPr>
      <w:r>
        <w:rPr>
          <w:rFonts w:ascii="Times New Roman"/>
          <w:b w:val="false"/>
          <w:i w:val="false"/>
          <w:color w:val="000000"/>
          <w:sz w:val="28"/>
        </w:rPr>
        <w:t>
      8) 5-процесс – көрсетілетін қызметті алушының сұранысын өңдеу үшін көрсетілетін қызметті алушының ЭЦҚ куәландырылған (қол қойылған) электрондық құжаттарды (қызмет алушының сұранысы) ЭҮШ арқылы ЭҮАШ АЖО-ға жолдануы;</w:t>
      </w:r>
    </w:p>
    <w:bookmarkEnd w:id="210"/>
    <w:bookmarkStart w:name="z226" w:id="211"/>
    <w:p>
      <w:pPr>
        <w:spacing w:after="0"/>
        <w:ind w:left="0"/>
        <w:jc w:val="both"/>
      </w:pPr>
      <w:r>
        <w:rPr>
          <w:rFonts w:ascii="Times New Roman"/>
          <w:b w:val="false"/>
          <w:i w:val="false"/>
          <w:color w:val="000000"/>
          <w:sz w:val="28"/>
        </w:rPr>
        <w:t>
      9) 3-шарт – көрсетілетін қызметті беруші көрсетілетін қызметті алушының Cтандартта көрсетілген, мемлекеттік көрсетілетін қызмет көрсетуге негіз болатын жалғаған құжаттарының сәйкестігін тексеруі;</w:t>
      </w:r>
    </w:p>
    <w:bookmarkEnd w:id="211"/>
    <w:bookmarkStart w:name="z227" w:id="212"/>
    <w:p>
      <w:pPr>
        <w:spacing w:after="0"/>
        <w:ind w:left="0"/>
        <w:jc w:val="both"/>
      </w:pPr>
      <w:r>
        <w:rPr>
          <w:rFonts w:ascii="Times New Roman"/>
          <w:b w:val="false"/>
          <w:i w:val="false"/>
          <w:color w:val="000000"/>
          <w:sz w:val="28"/>
        </w:rPr>
        <w:t>
      10) 6-процесс – көрсетілетін қызметті алушының құжаттарында кемшіліктердің болуына байланысты сұратылып отырған мемлекеттік көрсетілетін қызметтен бас тарту туралы хабарлама қалыптастырылады;</w:t>
      </w:r>
    </w:p>
    <w:bookmarkEnd w:id="212"/>
    <w:bookmarkStart w:name="z228" w:id="213"/>
    <w:p>
      <w:pPr>
        <w:spacing w:after="0"/>
        <w:ind w:left="0"/>
        <w:jc w:val="both"/>
      </w:pPr>
      <w:r>
        <w:rPr>
          <w:rFonts w:ascii="Times New Roman"/>
          <w:b w:val="false"/>
          <w:i w:val="false"/>
          <w:color w:val="000000"/>
          <w:sz w:val="28"/>
        </w:rPr>
        <w:t>
      11) 7-процесс – көрсетілетін қызметті алушы порталда қалыптастырылған мемлекеттік көрсетілетін қызметтің нәтижесін (электрондық құжат нысанындағы хабарлама) алуы. Мемлекеттік қызметті көрсету нәтижесі не мемлекеттік қызмет көрсетуден бас тарту туралы дәлелді жауап көрсетілетін қызметті алушының "жеке кабинетіне" көрсетілетін қызметті берушінің уәкілетті тұлғасының ЭЦҚ-мен куәландырылған электрондық құжат нысанында жолдануы.</w:t>
      </w:r>
    </w:p>
    <w:bookmarkEnd w:id="213"/>
    <w:bookmarkStart w:name="z229" w:id="214"/>
    <w:p>
      <w:pPr>
        <w:spacing w:after="0"/>
        <w:ind w:left="0"/>
        <w:jc w:val="both"/>
      </w:pPr>
      <w:r>
        <w:rPr>
          <w:rFonts w:ascii="Times New Roman"/>
          <w:b w:val="false"/>
          <w:i w:val="false"/>
          <w:color w:val="000000"/>
          <w:sz w:val="28"/>
        </w:rPr>
        <w:t xml:space="preserve">
      Портал арқылы мемлекеттік қызметті көрсетуге тартылған ақпараттық жүйелердің функционалдық өзара іс-қимылдары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диаграммада көрсетілген. </w:t>
      </w:r>
    </w:p>
    <w:bookmarkEnd w:id="214"/>
    <w:bookmarkStart w:name="z230" w:id="215"/>
    <w:p>
      <w:pPr>
        <w:spacing w:after="0"/>
        <w:ind w:left="0"/>
        <w:jc w:val="both"/>
      </w:pPr>
      <w:r>
        <w:rPr>
          <w:rFonts w:ascii="Times New Roman"/>
          <w:b w:val="false"/>
          <w:i w:val="false"/>
          <w:color w:val="000000"/>
          <w:sz w:val="28"/>
        </w:rPr>
        <w:t xml:space="preserve">
      12. Мемлекеттік қызмет көрсету мәселелері бойынша көрсетілетін қызметті берушінің және (немесе) олардың лауазымды адамдарының, Мемлекеттік корпорацияның және (немесе) оның қызметкерлерінің шешімдеріне, әрекеттеріне (әрекетсіздігіне) шағымдану тәртібі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2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"Шалғайдағы ауылдық елді </w:t>
            </w:r>
            <w:r>
              <w:br/>
            </w:r>
            <w:r>
              <w:rPr>
                <w:rFonts w:ascii="Times New Roman"/>
                <w:b w:val="false"/>
                <w:i w:val="false"/>
                <w:color w:val="000000"/>
                <w:sz w:val="20"/>
              </w:rPr>
              <w:t xml:space="preserve">мекендерде тұратын балаларды </w:t>
            </w:r>
            <w:r>
              <w:br/>
            </w:r>
            <w:r>
              <w:rPr>
                <w:rFonts w:ascii="Times New Roman"/>
                <w:b w:val="false"/>
                <w:i w:val="false"/>
                <w:color w:val="000000"/>
                <w:sz w:val="20"/>
              </w:rPr>
              <w:t xml:space="preserve">жалпы білім беру ұйымдарына </w:t>
            </w:r>
            <w:r>
              <w:br/>
            </w:r>
            <w:r>
              <w:rPr>
                <w:rFonts w:ascii="Times New Roman"/>
                <w:b w:val="false"/>
                <w:i w:val="false"/>
                <w:color w:val="000000"/>
                <w:sz w:val="20"/>
              </w:rPr>
              <w:t xml:space="preserve">және кейін үйлеріне тегін </w:t>
            </w:r>
            <w:r>
              <w:br/>
            </w:r>
            <w:r>
              <w:rPr>
                <w:rFonts w:ascii="Times New Roman"/>
                <w:b w:val="false"/>
                <w:i w:val="false"/>
                <w:color w:val="000000"/>
                <w:sz w:val="20"/>
              </w:rPr>
              <w:t xml:space="preserve">тасымалдауды ұсыну"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1 - қосымша</w:t>
            </w:r>
          </w:p>
        </w:tc>
      </w:tr>
    </w:tbl>
    <w:bookmarkStart w:name="z232" w:id="216"/>
    <w:p>
      <w:pPr>
        <w:spacing w:after="0"/>
        <w:ind w:left="0"/>
        <w:jc w:val="left"/>
      </w:pPr>
      <w:r>
        <w:rPr>
          <w:rFonts w:ascii="Times New Roman"/>
          <w:b/>
          <w:i w:val="false"/>
          <w:color w:val="000000"/>
        </w:rPr>
        <w:t xml:space="preserve"> "Шалғайдағы ауылдық елді мекендерде тұратын балаларды жалпы білім беру ұйымдарына және кейін үйлеріне тегін тасымалдауды ұсыну" мемлекеттік қызметін көрсетудің бизнес-процестерінің анықтамалығы"</w:t>
      </w:r>
    </w:p>
    <w:bookmarkEnd w:id="216"/>
    <w:bookmarkStart w:name="z233" w:id="217"/>
    <w:p>
      <w:pPr>
        <w:spacing w:after="0"/>
        <w:ind w:left="0"/>
        <w:jc w:val="left"/>
      </w:pPr>
    </w:p>
    <w:bookmarkEnd w:id="217"/>
    <w:p>
      <w:pPr>
        <w:spacing w:after="0"/>
        <w:ind w:left="0"/>
        <w:jc w:val="both"/>
      </w:pPr>
      <w:r>
        <w:drawing>
          <wp:inline distT="0" distB="0" distL="0" distR="0">
            <wp:extent cx="7810500" cy="614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6146800"/>
                    </a:xfrm>
                    <a:prstGeom prst="rect">
                      <a:avLst/>
                    </a:prstGeom>
                  </pic:spPr>
                </pic:pic>
              </a:graphicData>
            </a:graphic>
          </wp:inline>
        </w:drawing>
      </w:r>
    </w:p>
    <w:p>
      <w:pPr>
        <w:spacing w:after="0"/>
        <w:ind w:left="0"/>
        <w:jc w:val="left"/>
      </w:pPr>
      <w:r>
        <w:br/>
      </w:r>
    </w:p>
    <w:bookmarkStart w:name="z234" w:id="218"/>
    <w:p>
      <w:pPr>
        <w:spacing w:after="0"/>
        <w:ind w:left="0"/>
        <w:jc w:val="left"/>
      </w:pPr>
    </w:p>
    <w:bookmarkEnd w:id="218"/>
    <w:p>
      <w:pPr>
        <w:spacing w:after="0"/>
        <w:ind w:left="0"/>
        <w:jc w:val="both"/>
      </w:pPr>
      <w:r>
        <w:drawing>
          <wp:inline distT="0" distB="0" distL="0" distR="0">
            <wp:extent cx="7810500" cy="207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2070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"Шалғайдағы ауылдық елді </w:t>
            </w:r>
            <w:r>
              <w:br/>
            </w:r>
            <w:r>
              <w:rPr>
                <w:rFonts w:ascii="Times New Roman"/>
                <w:b w:val="false"/>
                <w:i w:val="false"/>
                <w:color w:val="000000"/>
                <w:sz w:val="20"/>
              </w:rPr>
              <w:t xml:space="preserve">мекендерде тұратын балаларды </w:t>
            </w:r>
            <w:r>
              <w:br/>
            </w:r>
            <w:r>
              <w:rPr>
                <w:rFonts w:ascii="Times New Roman"/>
                <w:b w:val="false"/>
                <w:i w:val="false"/>
                <w:color w:val="000000"/>
                <w:sz w:val="20"/>
              </w:rPr>
              <w:t xml:space="preserve">жалпы білім беру ұйымдарына </w:t>
            </w:r>
            <w:r>
              <w:br/>
            </w:r>
            <w:r>
              <w:rPr>
                <w:rFonts w:ascii="Times New Roman"/>
                <w:b w:val="false"/>
                <w:i w:val="false"/>
                <w:color w:val="000000"/>
                <w:sz w:val="20"/>
              </w:rPr>
              <w:t xml:space="preserve">және кейін үйлеріне тегін </w:t>
            </w:r>
            <w:r>
              <w:br/>
            </w:r>
            <w:r>
              <w:rPr>
                <w:rFonts w:ascii="Times New Roman"/>
                <w:b w:val="false"/>
                <w:i w:val="false"/>
                <w:color w:val="000000"/>
                <w:sz w:val="20"/>
              </w:rPr>
              <w:t xml:space="preserve">тасымалдауды ұсыну"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2-қосымша</w:t>
            </w:r>
          </w:p>
        </w:tc>
      </w:tr>
    </w:tbl>
    <w:bookmarkStart w:name="z236" w:id="219"/>
    <w:p>
      <w:pPr>
        <w:spacing w:after="0"/>
        <w:ind w:left="0"/>
        <w:jc w:val="left"/>
      </w:pPr>
      <w:r>
        <w:rPr>
          <w:rFonts w:ascii="Times New Roman"/>
          <w:b/>
          <w:i w:val="false"/>
          <w:color w:val="000000"/>
        </w:rPr>
        <w:t xml:space="preserve"> Мемлекеттік корпорация арқылы мемлекеттік қызметті көрсетуге тартылған ақпараттық жүйелердің функционалдық өзара іс-қимыл диаграммасы</w:t>
      </w:r>
    </w:p>
    <w:bookmarkEnd w:id="219"/>
    <w:bookmarkStart w:name="z237" w:id="220"/>
    <w:p>
      <w:pPr>
        <w:spacing w:after="0"/>
        <w:ind w:left="0"/>
        <w:jc w:val="left"/>
      </w:pPr>
    </w:p>
    <w:bookmarkEnd w:id="220"/>
    <w:p>
      <w:pPr>
        <w:spacing w:after="0"/>
        <w:ind w:left="0"/>
        <w:jc w:val="both"/>
      </w:pPr>
      <w:r>
        <w:drawing>
          <wp:inline distT="0" distB="0" distL="0" distR="0">
            <wp:extent cx="7810500" cy="365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3657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"Шалғайдағы ауылдық елді </w:t>
            </w:r>
            <w:r>
              <w:br/>
            </w:r>
            <w:r>
              <w:rPr>
                <w:rFonts w:ascii="Times New Roman"/>
                <w:b w:val="false"/>
                <w:i w:val="false"/>
                <w:color w:val="000000"/>
                <w:sz w:val="20"/>
              </w:rPr>
              <w:t xml:space="preserve">мекендерде тұратын балаларды </w:t>
            </w:r>
            <w:r>
              <w:br/>
            </w:r>
            <w:r>
              <w:rPr>
                <w:rFonts w:ascii="Times New Roman"/>
                <w:b w:val="false"/>
                <w:i w:val="false"/>
                <w:color w:val="000000"/>
                <w:sz w:val="20"/>
              </w:rPr>
              <w:t xml:space="preserve">жалпы білім беру ұйымдарына </w:t>
            </w:r>
            <w:r>
              <w:br/>
            </w:r>
            <w:r>
              <w:rPr>
                <w:rFonts w:ascii="Times New Roman"/>
                <w:b w:val="false"/>
                <w:i w:val="false"/>
                <w:color w:val="000000"/>
                <w:sz w:val="20"/>
              </w:rPr>
              <w:t xml:space="preserve">және кейін үйлеріне тегін </w:t>
            </w:r>
            <w:r>
              <w:br/>
            </w:r>
            <w:r>
              <w:rPr>
                <w:rFonts w:ascii="Times New Roman"/>
                <w:b w:val="false"/>
                <w:i w:val="false"/>
                <w:color w:val="000000"/>
                <w:sz w:val="20"/>
              </w:rPr>
              <w:t xml:space="preserve">тасымалдауды ұсыну"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3-қосымша</w:t>
            </w:r>
          </w:p>
        </w:tc>
      </w:tr>
    </w:tbl>
    <w:bookmarkStart w:name="z239" w:id="221"/>
    <w:p>
      <w:pPr>
        <w:spacing w:after="0"/>
        <w:ind w:left="0"/>
        <w:jc w:val="left"/>
      </w:pPr>
      <w:r>
        <w:rPr>
          <w:rFonts w:ascii="Times New Roman"/>
          <w:b/>
          <w:i w:val="false"/>
          <w:color w:val="000000"/>
        </w:rPr>
        <w:t xml:space="preserve"> Портал арқылы мемлекеттік қызметті көрсетуге тартылған ақпараттық жүйелердің функционалдық өзара іс-қимыл диаграммасы</w:t>
      </w:r>
    </w:p>
    <w:bookmarkEnd w:id="221"/>
    <w:bookmarkStart w:name="z240" w:id="222"/>
    <w:p>
      <w:pPr>
        <w:spacing w:after="0"/>
        <w:ind w:left="0"/>
        <w:jc w:val="left"/>
      </w:pPr>
    </w:p>
    <w:bookmarkEnd w:id="222"/>
    <w:p>
      <w:pPr>
        <w:spacing w:after="0"/>
        <w:ind w:left="0"/>
        <w:jc w:val="both"/>
      </w:pPr>
      <w:r>
        <w:drawing>
          <wp:inline distT="0" distB="0" distL="0" distR="0">
            <wp:extent cx="78105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3695700"/>
                    </a:xfrm>
                    <a:prstGeom prst="rect">
                      <a:avLst/>
                    </a:prstGeom>
                  </pic:spPr>
                </pic:pic>
              </a:graphicData>
            </a:graphic>
          </wp:inline>
        </w:drawing>
      </w:r>
    </w:p>
    <w:p>
      <w:pPr>
        <w:spacing w:after="0"/>
        <w:ind w:left="0"/>
        <w:jc w:val="left"/>
      </w:pPr>
      <w:r>
        <w:br/>
      </w:r>
    </w:p>
    <w:bookmarkStart w:name="z241" w:id="223"/>
    <w:p>
      <w:pPr>
        <w:spacing w:after="0"/>
        <w:ind w:left="0"/>
        <w:jc w:val="both"/>
      </w:pPr>
      <w:r>
        <w:rPr>
          <w:rFonts w:ascii="Times New Roman"/>
          <w:b w:val="false"/>
          <w:i w:val="false"/>
          <w:color w:val="000000"/>
          <w:sz w:val="28"/>
        </w:rPr>
        <w:t>
      Шартты белгілер</w:t>
      </w:r>
    </w:p>
    <w:bookmarkEnd w:id="223"/>
    <w:bookmarkStart w:name="z242" w:id="224"/>
    <w:p>
      <w:pPr>
        <w:spacing w:after="0"/>
        <w:ind w:left="0"/>
        <w:jc w:val="both"/>
      </w:pPr>
      <w:r>
        <w:rPr>
          <w:rFonts w:ascii="Times New Roman"/>
          <w:b w:val="false"/>
          <w:i w:val="false"/>
          <w:color w:val="000000"/>
          <w:sz w:val="28"/>
        </w:rPr>
        <w:t xml:space="preserve">
      </w:t>
      </w:r>
    </w:p>
    <w:bookmarkEnd w:id="224"/>
    <w:p>
      <w:pPr>
        <w:spacing w:after="0"/>
        <w:ind w:left="0"/>
        <w:jc w:val="both"/>
      </w:pPr>
      <w:r>
        <w:drawing>
          <wp:inline distT="0" distB="0" distL="0" distR="0">
            <wp:extent cx="6858000" cy="619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858000" cy="619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2019 жылғы 28 маусымдағы </w:t>
            </w:r>
            <w:r>
              <w:br/>
            </w:r>
            <w:r>
              <w:rPr>
                <w:rFonts w:ascii="Times New Roman"/>
                <w:b w:val="false"/>
                <w:i w:val="false"/>
                <w:color w:val="000000"/>
                <w:sz w:val="20"/>
              </w:rPr>
              <w:t xml:space="preserve">№156 Батыс Қазақстан облысы </w:t>
            </w:r>
            <w:r>
              <w:br/>
            </w:r>
            <w:r>
              <w:rPr>
                <w:rFonts w:ascii="Times New Roman"/>
                <w:b w:val="false"/>
                <w:i w:val="false"/>
                <w:color w:val="000000"/>
                <w:sz w:val="20"/>
              </w:rPr>
              <w:t xml:space="preserve">әкімдігінің қаулысына </w:t>
            </w:r>
            <w:r>
              <w:br/>
            </w:r>
            <w:r>
              <w:rPr>
                <w:rFonts w:ascii="Times New Roman"/>
                <w:b w:val="false"/>
                <w:i w:val="false"/>
                <w:color w:val="000000"/>
                <w:sz w:val="20"/>
              </w:rPr>
              <w:t>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2019 жылғы 29 наурыздағы №62 </w:t>
            </w:r>
            <w:r>
              <w:br/>
            </w:r>
            <w:r>
              <w:rPr>
                <w:rFonts w:ascii="Times New Roman"/>
                <w:b w:val="false"/>
                <w:i w:val="false"/>
                <w:color w:val="000000"/>
                <w:sz w:val="20"/>
              </w:rPr>
              <w:t xml:space="preserve">Батыс Қазақстан облысы </w:t>
            </w:r>
            <w:r>
              <w:br/>
            </w:r>
            <w:r>
              <w:rPr>
                <w:rFonts w:ascii="Times New Roman"/>
                <w:b w:val="false"/>
                <w:i w:val="false"/>
                <w:color w:val="000000"/>
                <w:sz w:val="20"/>
              </w:rPr>
              <w:t xml:space="preserve">әкімдігінің қаулысымен </w:t>
            </w:r>
            <w:r>
              <w:br/>
            </w:r>
            <w:r>
              <w:rPr>
                <w:rFonts w:ascii="Times New Roman"/>
                <w:b w:val="false"/>
                <w:i w:val="false"/>
                <w:color w:val="000000"/>
                <w:sz w:val="20"/>
              </w:rPr>
              <w:t>бекітілген</w:t>
            </w:r>
          </w:p>
        </w:tc>
      </w:tr>
    </w:tbl>
    <w:bookmarkStart w:name="z245" w:id="225"/>
    <w:p>
      <w:pPr>
        <w:spacing w:after="0"/>
        <w:ind w:left="0"/>
        <w:jc w:val="left"/>
      </w:pPr>
      <w:r>
        <w:rPr>
          <w:rFonts w:ascii="Times New Roman"/>
          <w:b/>
          <w:i w:val="false"/>
          <w:color w:val="000000"/>
        </w:rPr>
        <w:t xml:space="preserve"> "Баланы (балаларды) қабылдаушы отбасына тәрбиелеуге беру және оларды асырауға ақшалай қаражат төлеуді тағайындау" мемлекеттік көрсетілетін қызмет регламенті</w:t>
      </w:r>
    </w:p>
    <w:bookmarkEnd w:id="225"/>
    <w:bookmarkStart w:name="z246" w:id="226"/>
    <w:p>
      <w:pPr>
        <w:spacing w:after="0"/>
        <w:ind w:left="0"/>
        <w:jc w:val="left"/>
      </w:pPr>
      <w:r>
        <w:rPr>
          <w:rFonts w:ascii="Times New Roman"/>
          <w:b/>
          <w:i w:val="false"/>
          <w:color w:val="000000"/>
        </w:rPr>
        <w:t xml:space="preserve"> 1. Жалпы ережелер</w:t>
      </w:r>
    </w:p>
    <w:bookmarkEnd w:id="226"/>
    <w:bookmarkStart w:name="z247" w:id="227"/>
    <w:p>
      <w:pPr>
        <w:spacing w:after="0"/>
        <w:ind w:left="0"/>
        <w:jc w:val="both"/>
      </w:pPr>
      <w:r>
        <w:rPr>
          <w:rFonts w:ascii="Times New Roman"/>
          <w:b w:val="false"/>
          <w:i w:val="false"/>
          <w:color w:val="000000"/>
          <w:sz w:val="28"/>
        </w:rPr>
        <w:t>
      1. "Баланы (балаларды) қабылдаушы отбасына тәрбиелеуге беру және оларды асырауға ақшалай қаражат төлеуді тағайындау" мемлекеттік көрсетілетін қызметі (бұдан әрі – мемлекеттік көрсетілетін қызмет).</w:t>
      </w:r>
    </w:p>
    <w:bookmarkEnd w:id="227"/>
    <w:bookmarkStart w:name="z248" w:id="228"/>
    <w:p>
      <w:pPr>
        <w:spacing w:after="0"/>
        <w:ind w:left="0"/>
        <w:jc w:val="both"/>
      </w:pPr>
      <w:r>
        <w:rPr>
          <w:rFonts w:ascii="Times New Roman"/>
          <w:b w:val="false"/>
          <w:i w:val="false"/>
          <w:color w:val="000000"/>
          <w:sz w:val="28"/>
        </w:rPr>
        <w:t xml:space="preserve">
      Мемлекеттік көрсетілетін қызмет Батыс Қазақстан облысы аудандарының және облыстық маңызы бар қаласының жергілікті атқарушы органдарымен (бұдан әрі – көрсетілетін қызметті беруші) Қазақстан Республикасы Білім және ғылым министрінің 2015 жылғы 13 сәуірдегі №198 "Отбасы және балалар саласында көрсетілетін мемлекеттік қызметтер стандарттарын бекіту туралы" бұйрығымен (Нормативтік құқықтық актілерді мемлекеттік тіркеу тізілімінде №11184 тіркелген) бекітілген "Баланы (балаларды) қабылдаушы отбасына тәрбиелеуге беру және оларды асырауға ақшалай қаражат төлеуді тағайындау"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көрсетіледі.</w:t>
      </w:r>
    </w:p>
    <w:bookmarkEnd w:id="228"/>
    <w:bookmarkStart w:name="z249" w:id="229"/>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bookmarkEnd w:id="229"/>
    <w:bookmarkStart w:name="z250" w:id="230"/>
    <w:p>
      <w:pPr>
        <w:spacing w:after="0"/>
        <w:ind w:left="0"/>
        <w:jc w:val="both"/>
      </w:pPr>
      <w:r>
        <w:rPr>
          <w:rFonts w:ascii="Times New Roman"/>
          <w:b w:val="false"/>
          <w:i w:val="false"/>
          <w:color w:val="000000"/>
          <w:sz w:val="28"/>
        </w:rPr>
        <w:t>
      1) көрсетілетін қызметті берушінің кеңсесі;</w:t>
      </w:r>
    </w:p>
    <w:bookmarkEnd w:id="230"/>
    <w:bookmarkStart w:name="z251" w:id="231"/>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End w:id="231"/>
    <w:bookmarkStart w:name="z252" w:id="232"/>
    <w:p>
      <w:pPr>
        <w:spacing w:after="0"/>
        <w:ind w:left="0"/>
        <w:jc w:val="both"/>
      </w:pPr>
      <w:r>
        <w:rPr>
          <w:rFonts w:ascii="Times New Roman"/>
          <w:b w:val="false"/>
          <w:i w:val="false"/>
          <w:color w:val="000000"/>
          <w:sz w:val="28"/>
        </w:rPr>
        <w:t>
      Мемлекеттік қызмет жеке тұлғаларға (бұдан әрі – көрсетілетін қызметті алушы) тегін көрсетіледі.</w:t>
      </w:r>
    </w:p>
    <w:bookmarkEnd w:id="232"/>
    <w:bookmarkStart w:name="z253" w:id="233"/>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және (немесе) қағаз түрінде.</w:t>
      </w:r>
    </w:p>
    <w:bookmarkEnd w:id="233"/>
    <w:bookmarkStart w:name="z254" w:id="234"/>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End w:id="234"/>
    <w:bookmarkStart w:name="z255" w:id="235"/>
    <w:p>
      <w:pPr>
        <w:spacing w:after="0"/>
        <w:ind w:left="0"/>
        <w:jc w:val="both"/>
      </w:pPr>
      <w:r>
        <w:rPr>
          <w:rFonts w:ascii="Times New Roman"/>
          <w:b w:val="false"/>
          <w:i w:val="false"/>
          <w:color w:val="000000"/>
          <w:sz w:val="28"/>
        </w:rPr>
        <w:t xml:space="preserve">
      3. Мемлекеттік қызмет көрсетудің нәтижесі: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баланы (балаларды) қабылдаушы отбасына тәрбиелеуге беру туралы шарт (бұдан әрі – шарт)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оларды асырауға ақшалай қаражатын төлеуді тағайындау туралы шешім (бұдан әрі – шешім)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және жағдайлар бойынша мемлекеттік қызмет көрсетуден бас тарту туралы дәлелді жауап.</w:t>
      </w:r>
    </w:p>
    <w:bookmarkEnd w:id="235"/>
    <w:bookmarkStart w:name="z256" w:id="236"/>
    <w:p>
      <w:pPr>
        <w:spacing w:after="0"/>
        <w:ind w:left="0"/>
        <w:jc w:val="both"/>
      </w:pPr>
      <w:r>
        <w:rPr>
          <w:rFonts w:ascii="Times New Roman"/>
          <w:b w:val="false"/>
          <w:i w:val="false"/>
          <w:color w:val="000000"/>
          <w:sz w:val="28"/>
        </w:rPr>
        <w:t>
      Портал арқылы жүгінген кезде: көрсетілетін қызметті алушының ЭЦҚ - сымен немесе бір рет пайдаланатын құпия сөзбен куәландырылған, көрсетілетін қызметті алушының ұялы байланыс операторы ұсынған абоненттік нөмірі порталдың есеп жазбасына тіркелген және қосылған жағдайда, электрондық құжат нысанындағы өтініші болып табылады.</w:t>
      </w:r>
    </w:p>
    <w:bookmarkEnd w:id="236"/>
    <w:bookmarkStart w:name="z257" w:id="237"/>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37"/>
    <w:bookmarkStart w:name="z258" w:id="238"/>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негіздеме көрсетілетін қызметті берушіге жүгінген кезде: Стандарттың </w:t>
      </w:r>
      <w:r>
        <w:rPr>
          <w:rFonts w:ascii="Times New Roman"/>
          <w:b w:val="false"/>
          <w:i w:val="false"/>
          <w:color w:val="000000"/>
          <w:sz w:val="28"/>
        </w:rPr>
        <w:t>3 - қосымшасына</w:t>
      </w:r>
      <w:r>
        <w:rPr>
          <w:rFonts w:ascii="Times New Roman"/>
          <w:b w:val="false"/>
          <w:i w:val="false"/>
          <w:color w:val="000000"/>
          <w:sz w:val="28"/>
        </w:rPr>
        <w:t xml:space="preserve"> сәйкес нысан бойынша көрсетілетін қызметті алушының өтініші; </w:t>
      </w:r>
    </w:p>
    <w:bookmarkEnd w:id="238"/>
    <w:bookmarkStart w:name="z259" w:id="239"/>
    <w:p>
      <w:pPr>
        <w:spacing w:after="0"/>
        <w:ind w:left="0"/>
        <w:jc w:val="both"/>
      </w:pPr>
      <w:r>
        <w:rPr>
          <w:rFonts w:ascii="Times New Roman"/>
          <w:b w:val="false"/>
          <w:i w:val="false"/>
          <w:color w:val="000000"/>
          <w:sz w:val="28"/>
        </w:rPr>
        <w:t>
      портал арқылы жүгінген кезде: көрсетілетін қызметті алушының ЭЦҚ - сымен немесе бір рет пайдаланатын құпия сөзбен куәландырылған, көрсетілетін қызметті алушының ұялы байланыс операторы ұсынған абоненттік нөмірі порталдың есеп жазбасына тіркелген және қосылған жағдайда, электрондық құжат нысанындағы өтініші болып табылады.</w:t>
      </w:r>
    </w:p>
    <w:bookmarkEnd w:id="239"/>
    <w:bookmarkStart w:name="z260" w:id="240"/>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240"/>
    <w:bookmarkStart w:name="z261" w:id="241"/>
    <w:p>
      <w:pPr>
        <w:spacing w:after="0"/>
        <w:ind w:left="0"/>
        <w:jc w:val="both"/>
      </w:pPr>
      <w:r>
        <w:rPr>
          <w:rFonts w:ascii="Times New Roman"/>
          <w:b w:val="false"/>
          <w:i w:val="false"/>
          <w:color w:val="000000"/>
          <w:sz w:val="28"/>
        </w:rPr>
        <w:t>
      1) көрсетілетін қызметті берушінің кеңсе қызметкері қажетті құжаттар тапсырылған сәттен бастап 5 (бес) минут ішінде оларды қабылдауды, тіркеуді жүзеге асырады және көрсетілетін қызметті берушінің басшысына бұрыштама қоюға жолдайды;</w:t>
      </w:r>
    </w:p>
    <w:bookmarkEnd w:id="241"/>
    <w:bookmarkStart w:name="z262" w:id="242"/>
    <w:p>
      <w:pPr>
        <w:spacing w:after="0"/>
        <w:ind w:left="0"/>
        <w:jc w:val="both"/>
      </w:pPr>
      <w:r>
        <w:rPr>
          <w:rFonts w:ascii="Times New Roman"/>
          <w:b w:val="false"/>
          <w:i w:val="false"/>
          <w:color w:val="000000"/>
          <w:sz w:val="28"/>
        </w:rPr>
        <w:t>
      2) көрсетілетін қызметті берушінің басшысы 5 (бес) минут ішінде бұрыштама қояды, құжаттарды көрсетілетін қызметті берушінің жауапты орындаушысына жолдайды;</w:t>
      </w:r>
    </w:p>
    <w:bookmarkEnd w:id="242"/>
    <w:bookmarkStart w:name="z263" w:id="243"/>
    <w:p>
      <w:pPr>
        <w:spacing w:after="0"/>
        <w:ind w:left="0"/>
        <w:jc w:val="both"/>
      </w:pPr>
      <w:r>
        <w:rPr>
          <w:rFonts w:ascii="Times New Roman"/>
          <w:b w:val="false"/>
          <w:i w:val="false"/>
          <w:color w:val="000000"/>
          <w:sz w:val="28"/>
        </w:rPr>
        <w:t>
      3) көрсетілетін қызметті берушінің жауапты орындаушысы 9 (тоғыз) жұмыс күн ішінде келіп түскен құжаттарды қарайды, шарт пен шешімді не бас тарту туралы дәлелді жауапты дайындайды және көрсетілетін қызметті берушінің басшысына қол қоюға жолдайды;</w:t>
      </w:r>
    </w:p>
    <w:bookmarkEnd w:id="243"/>
    <w:bookmarkStart w:name="z264" w:id="244"/>
    <w:p>
      <w:pPr>
        <w:spacing w:after="0"/>
        <w:ind w:left="0"/>
        <w:jc w:val="both"/>
      </w:pPr>
      <w:r>
        <w:rPr>
          <w:rFonts w:ascii="Times New Roman"/>
          <w:b w:val="false"/>
          <w:i w:val="false"/>
          <w:color w:val="000000"/>
          <w:sz w:val="28"/>
        </w:rPr>
        <w:t>
      4) көрсетілетін қызметті берушінің басшысы 5 (бес) минут ішінде шарт пен шешімге не бас тарту туралы дәлелді жауапқа қол қояды және кеңсеге жолдайды;</w:t>
      </w:r>
    </w:p>
    <w:bookmarkEnd w:id="244"/>
    <w:bookmarkStart w:name="z265" w:id="245"/>
    <w:p>
      <w:pPr>
        <w:spacing w:after="0"/>
        <w:ind w:left="0"/>
        <w:jc w:val="both"/>
      </w:pPr>
      <w:r>
        <w:rPr>
          <w:rFonts w:ascii="Times New Roman"/>
          <w:b w:val="false"/>
          <w:i w:val="false"/>
          <w:color w:val="000000"/>
          <w:sz w:val="28"/>
        </w:rPr>
        <w:t>
      5) көрсетілетін қызметті берушінің кеңсе қызметкері 5 (бес) минут ішінде мемлекеттік қызмет көрсетудің дайын нәтижесін көрсетілетін қызметті алушыға береді не портал арқылы "жеке кабинетіне" жолдайды.</w:t>
      </w:r>
    </w:p>
    <w:bookmarkEnd w:id="245"/>
    <w:bookmarkStart w:name="z266" w:id="246"/>
    <w:p>
      <w:pPr>
        <w:spacing w:after="0"/>
        <w:ind w:left="0"/>
        <w:jc w:val="both"/>
      </w:pPr>
      <w:r>
        <w:rPr>
          <w:rFonts w:ascii="Times New Roman"/>
          <w:b w:val="false"/>
          <w:i w:val="false"/>
          <w:color w:val="000000"/>
          <w:sz w:val="28"/>
        </w:rPr>
        <w:t>
      6. Келесі рәсімді (іс-қимылды) орындауды бастауға негіздеме болатын мемлекеттік қызмет көрсету бойынша рәсімнің (іс-қимылдың) нәтижесі:</w:t>
      </w:r>
    </w:p>
    <w:bookmarkEnd w:id="246"/>
    <w:bookmarkStart w:name="z267" w:id="247"/>
    <w:p>
      <w:pPr>
        <w:spacing w:after="0"/>
        <w:ind w:left="0"/>
        <w:jc w:val="both"/>
      </w:pPr>
      <w:r>
        <w:rPr>
          <w:rFonts w:ascii="Times New Roman"/>
          <w:b w:val="false"/>
          <w:i w:val="false"/>
          <w:color w:val="000000"/>
          <w:sz w:val="28"/>
        </w:rPr>
        <w:t>
      1) көрсетілетін қызметті алушыдан құжаттарды қабылдау және оларды көрсетілетін қызметті берушінің басшысына беру;</w:t>
      </w:r>
    </w:p>
    <w:bookmarkEnd w:id="247"/>
    <w:bookmarkStart w:name="z268" w:id="248"/>
    <w:p>
      <w:pPr>
        <w:spacing w:after="0"/>
        <w:ind w:left="0"/>
        <w:jc w:val="both"/>
      </w:pPr>
      <w:r>
        <w:rPr>
          <w:rFonts w:ascii="Times New Roman"/>
          <w:b w:val="false"/>
          <w:i w:val="false"/>
          <w:color w:val="000000"/>
          <w:sz w:val="28"/>
        </w:rPr>
        <w:t>
      2) көрсетілетін қызметті беруші басшысының жауапты орындаушыны тағайындауы және оған көрсетілетін қызметті алушының құжаттарын жолдауы;</w:t>
      </w:r>
    </w:p>
    <w:bookmarkEnd w:id="248"/>
    <w:bookmarkStart w:name="z269" w:id="249"/>
    <w:p>
      <w:pPr>
        <w:spacing w:after="0"/>
        <w:ind w:left="0"/>
        <w:jc w:val="both"/>
      </w:pPr>
      <w:r>
        <w:rPr>
          <w:rFonts w:ascii="Times New Roman"/>
          <w:b w:val="false"/>
          <w:i w:val="false"/>
          <w:color w:val="000000"/>
          <w:sz w:val="28"/>
        </w:rPr>
        <w:t>
      3) көрсетілетін қызметті берушінің жауапты орындаушысының мемлекеттік көрсетілетін қызмет нәтижесін әзірлеуі;</w:t>
      </w:r>
    </w:p>
    <w:bookmarkEnd w:id="249"/>
    <w:bookmarkStart w:name="z270" w:id="250"/>
    <w:p>
      <w:pPr>
        <w:spacing w:after="0"/>
        <w:ind w:left="0"/>
        <w:jc w:val="both"/>
      </w:pPr>
      <w:r>
        <w:rPr>
          <w:rFonts w:ascii="Times New Roman"/>
          <w:b w:val="false"/>
          <w:i w:val="false"/>
          <w:color w:val="000000"/>
          <w:sz w:val="28"/>
        </w:rPr>
        <w:t>
      4) көрсетілетін қызметті беруші басшысының көрсетілетін қызмет нәтижесіне қол қоюы;</w:t>
      </w:r>
    </w:p>
    <w:bookmarkEnd w:id="250"/>
    <w:bookmarkStart w:name="z271" w:id="251"/>
    <w:p>
      <w:pPr>
        <w:spacing w:after="0"/>
        <w:ind w:left="0"/>
        <w:jc w:val="both"/>
      </w:pPr>
      <w:r>
        <w:rPr>
          <w:rFonts w:ascii="Times New Roman"/>
          <w:b w:val="false"/>
          <w:i w:val="false"/>
          <w:color w:val="000000"/>
          <w:sz w:val="28"/>
        </w:rPr>
        <w:t>
      5) көрсетілетін қызметті берушінің кеңсе қызметкерінің көрсетілетін қызметті алушыға мемлекеттік көрсетілетін қызмет нәтижесін беруі.</w:t>
      </w:r>
    </w:p>
    <w:bookmarkEnd w:id="251"/>
    <w:bookmarkStart w:name="z272" w:id="252"/>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252"/>
    <w:bookmarkStart w:name="z273" w:id="253"/>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253"/>
    <w:bookmarkStart w:name="z274" w:id="254"/>
    <w:p>
      <w:pPr>
        <w:spacing w:after="0"/>
        <w:ind w:left="0"/>
        <w:jc w:val="both"/>
      </w:pPr>
      <w:r>
        <w:rPr>
          <w:rFonts w:ascii="Times New Roman"/>
          <w:b w:val="false"/>
          <w:i w:val="false"/>
          <w:color w:val="000000"/>
          <w:sz w:val="28"/>
        </w:rPr>
        <w:t>
      1) көрсетілетін қызметті берушінің кеңсе қызметкері;</w:t>
      </w:r>
    </w:p>
    <w:bookmarkEnd w:id="254"/>
    <w:bookmarkStart w:name="z275" w:id="255"/>
    <w:p>
      <w:pPr>
        <w:spacing w:after="0"/>
        <w:ind w:left="0"/>
        <w:jc w:val="both"/>
      </w:pPr>
      <w:r>
        <w:rPr>
          <w:rFonts w:ascii="Times New Roman"/>
          <w:b w:val="false"/>
          <w:i w:val="false"/>
          <w:color w:val="000000"/>
          <w:sz w:val="28"/>
        </w:rPr>
        <w:t xml:space="preserve">
      2) көрсетілетін қызметті берушінің басшысы; </w:t>
      </w:r>
    </w:p>
    <w:bookmarkEnd w:id="255"/>
    <w:bookmarkStart w:name="z276" w:id="256"/>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256"/>
    <w:bookmarkStart w:name="z277" w:id="257"/>
    <w:p>
      <w:pPr>
        <w:spacing w:after="0"/>
        <w:ind w:left="0"/>
        <w:jc w:val="both"/>
      </w:pPr>
      <w:r>
        <w:rPr>
          <w:rFonts w:ascii="Times New Roman"/>
          <w:b w:val="false"/>
          <w:i w:val="false"/>
          <w:color w:val="000000"/>
          <w:sz w:val="28"/>
        </w:rPr>
        <w:t xml:space="preserve">
      8. Мемлекеттік қызмет көрсету процесінде көрсетілетін қызметті берушінің құрылымдық бөлімшелерінің (қызметкерлерінің) рәсімдері (іс-қимылдары) мен өзара іс-қимылдары реттілігінің толық сипаттамасы "Баланы (балаларды) қабылдаушы отбасына тәрбиелеуге беру және оларды асырауға ақшалай қаражат төлеуді тағайындау" мемлекеттік көрсетілетін қызмет регламентінің (бұдан әрі – Регламент) </w:t>
      </w:r>
      <w:r>
        <w:rPr>
          <w:rFonts w:ascii="Times New Roman"/>
          <w:b w:val="false"/>
          <w:i w:val="false"/>
          <w:color w:val="000000"/>
          <w:sz w:val="28"/>
        </w:rPr>
        <w:t>1-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257"/>
    <w:bookmarkStart w:name="z278" w:id="258"/>
    <w:p>
      <w:pPr>
        <w:spacing w:after="0"/>
        <w:ind w:left="0"/>
        <w:jc w:val="left"/>
      </w:pPr>
      <w:r>
        <w:rPr>
          <w:rFonts w:ascii="Times New Roman"/>
          <w:b/>
          <w:i w:val="false"/>
          <w:color w:val="000000"/>
        </w:rPr>
        <w:t xml:space="preserve"> 4. Мемлекеттік корпорация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258"/>
    <w:bookmarkStart w:name="z279" w:id="259"/>
    <w:p>
      <w:pPr>
        <w:spacing w:after="0"/>
        <w:ind w:left="0"/>
        <w:jc w:val="both"/>
      </w:pPr>
      <w:r>
        <w:rPr>
          <w:rFonts w:ascii="Times New Roman"/>
          <w:b w:val="false"/>
          <w:i w:val="false"/>
          <w:color w:val="000000"/>
          <w:sz w:val="28"/>
        </w:rPr>
        <w:t>
      9. Портал арқылы мемлекеттік қызмет көрсету кезінде көрсетілетін қызметті беруші мен көрсетілетін қызметті алушының жүгіну және рәсімдердің (іс-қимылдардың) реттілігі тәртібін сипаттау:</w:t>
      </w:r>
    </w:p>
    <w:bookmarkEnd w:id="259"/>
    <w:bookmarkStart w:name="z280" w:id="260"/>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және парольдің (порталда тіркелмеген қызметті алушылар үшін іске асырылады) көмегімен порталға тіркеледі;</w:t>
      </w:r>
    </w:p>
    <w:bookmarkEnd w:id="260"/>
    <w:bookmarkStart w:name="z281" w:id="261"/>
    <w:p>
      <w:pPr>
        <w:spacing w:after="0"/>
        <w:ind w:left="0"/>
        <w:jc w:val="both"/>
      </w:pPr>
      <w:r>
        <w:rPr>
          <w:rFonts w:ascii="Times New Roman"/>
          <w:b w:val="false"/>
          <w:i w:val="false"/>
          <w:color w:val="000000"/>
          <w:sz w:val="28"/>
        </w:rPr>
        <w:t>
      2) 1-процесс – мемлекеттік көрсетілетін қызметті алу үшін көрсетілетін қызметті алушының порталда ЖСН және парольді енгізу процесі (авторландыру процесі);</w:t>
      </w:r>
    </w:p>
    <w:bookmarkEnd w:id="261"/>
    <w:bookmarkStart w:name="z282" w:id="262"/>
    <w:p>
      <w:pPr>
        <w:spacing w:after="0"/>
        <w:ind w:left="0"/>
        <w:jc w:val="both"/>
      </w:pPr>
      <w:r>
        <w:rPr>
          <w:rFonts w:ascii="Times New Roman"/>
          <w:b w:val="false"/>
          <w:i w:val="false"/>
          <w:color w:val="000000"/>
          <w:sz w:val="28"/>
        </w:rPr>
        <w:t>
      3) 1-шарт - порталда ЖСН және пароль арқылы тіркелген көрсетілетін қызметті алушы мәліметтерінің дұрыстығы тексеріледі;</w:t>
      </w:r>
    </w:p>
    <w:bookmarkEnd w:id="262"/>
    <w:bookmarkStart w:name="z283" w:id="263"/>
    <w:p>
      <w:pPr>
        <w:spacing w:after="0"/>
        <w:ind w:left="0"/>
        <w:jc w:val="both"/>
      </w:pPr>
      <w:r>
        <w:rPr>
          <w:rFonts w:ascii="Times New Roman"/>
          <w:b w:val="false"/>
          <w:i w:val="false"/>
          <w:color w:val="000000"/>
          <w:sz w:val="28"/>
        </w:rPr>
        <w:t>
      4) 2-процесс - мемлекеттік көрсетілетін қызметті алушының мәліметтерінде кемшіліктердің болуына байланысты порталда авторландырудан бас тарту туралы хабарлама қалыптастырылады;</w:t>
      </w:r>
    </w:p>
    <w:bookmarkEnd w:id="263"/>
    <w:bookmarkStart w:name="z284" w:id="264"/>
    <w:p>
      <w:pPr>
        <w:spacing w:after="0"/>
        <w:ind w:left="0"/>
        <w:jc w:val="both"/>
      </w:pPr>
      <w:r>
        <w:rPr>
          <w:rFonts w:ascii="Times New Roman"/>
          <w:b w:val="false"/>
          <w:i w:val="false"/>
          <w:color w:val="000000"/>
          <w:sz w:val="28"/>
        </w:rPr>
        <w:t xml:space="preserve">
      5) 3-процесс – мемлекеттік көрсетілетін қызметті алушы осы регламентте көрсетілген қызметті таңдайды, экранға мемлекеттік қызметті көрсетуге арналған сұраныс нысаны шығады және көрсетілетін қызметті алушы нысанды оның құрылымы мен үлгілік талаптарын ескере отырып толтырады (мәліметтерді енгізеді),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көшірмелерін электрондық түрде сұраныс нысанына жалғайды, сондай-ақ сұранысты куәландыру (қол қою) үшін көрсетілетін қызметті алушы ЭЦҚ тіркеу куәлігін таңдайды;</w:t>
      </w:r>
    </w:p>
    <w:bookmarkEnd w:id="264"/>
    <w:bookmarkStart w:name="z285" w:id="265"/>
    <w:p>
      <w:pPr>
        <w:spacing w:after="0"/>
        <w:ind w:left="0"/>
        <w:jc w:val="both"/>
      </w:pPr>
      <w:r>
        <w:rPr>
          <w:rFonts w:ascii="Times New Roman"/>
          <w:b w:val="false"/>
          <w:i w:val="false"/>
          <w:color w:val="000000"/>
          <w:sz w:val="28"/>
        </w:rPr>
        <w:t>
      6) 2-шарт – порталда ЭЦҚ тіркеу куәлігінің қолданылу мерзімі және қайтарып алынған (күші жойылған) тіркеу куәліктерінің тізімінде жоқтығы, сондай-ақ бірдейлендіру мәліметтерінің (сұраныста көрсетілген ЖСН мен ЭЦҚ тіркеу куәлігінде көрсетілген ЖСН арасындағы) сәйкестігі тексеріледі;</w:t>
      </w:r>
    </w:p>
    <w:bookmarkEnd w:id="265"/>
    <w:bookmarkStart w:name="z286" w:id="266"/>
    <w:p>
      <w:pPr>
        <w:spacing w:after="0"/>
        <w:ind w:left="0"/>
        <w:jc w:val="both"/>
      </w:pPr>
      <w:r>
        <w:rPr>
          <w:rFonts w:ascii="Times New Roman"/>
          <w:b w:val="false"/>
          <w:i w:val="false"/>
          <w:color w:val="000000"/>
          <w:sz w:val="28"/>
        </w:rPr>
        <w:t>
      7) 4-процесс – көрсетілетін қызметті алушының ЭЦҚ түпнұсқалығының расталмауына байланысты сұратылып отырған мемлекеттік көрсетілетін қызметтен бас тарту жөнінде хабарлама қалыптастырылады;</w:t>
      </w:r>
    </w:p>
    <w:bookmarkEnd w:id="266"/>
    <w:bookmarkStart w:name="z287" w:id="267"/>
    <w:p>
      <w:pPr>
        <w:spacing w:after="0"/>
        <w:ind w:left="0"/>
        <w:jc w:val="both"/>
      </w:pPr>
      <w:r>
        <w:rPr>
          <w:rFonts w:ascii="Times New Roman"/>
          <w:b w:val="false"/>
          <w:i w:val="false"/>
          <w:color w:val="000000"/>
          <w:sz w:val="28"/>
        </w:rPr>
        <w:t>
      8) 5-процесс – көрсетілетін қызметті алушының сұранысын өңдеу үшін көрсетілетін қызметті алушының ЭЦҚ куәландырылған (қол қойылған) электрондық құжаттарды (қызмет алушының сұранысы) "электрондық үкімет" шлюзі (бұдан әрі – ЭҮШ) арқылы электрондық үкіметтің аймақтық шлюзінің автоматтандырылған жұмыс орнына (бұдан әрі - ЭҮАШ АЖО) жолданады;</w:t>
      </w:r>
    </w:p>
    <w:bookmarkEnd w:id="267"/>
    <w:bookmarkStart w:name="z288" w:id="268"/>
    <w:p>
      <w:pPr>
        <w:spacing w:after="0"/>
        <w:ind w:left="0"/>
        <w:jc w:val="both"/>
      </w:pPr>
      <w:r>
        <w:rPr>
          <w:rFonts w:ascii="Times New Roman"/>
          <w:b w:val="false"/>
          <w:i w:val="false"/>
          <w:color w:val="000000"/>
          <w:sz w:val="28"/>
        </w:rPr>
        <w:t>
      9) 3-шарт - көрсетілетін қызметті беруші көрсетілетін қызметті алушының Cтандартта көрсетілген, мемлекеттік көрсететін қызметті көрсетуге негіз болатын жалғаған құжаттарының сәйкестігін тексереді;</w:t>
      </w:r>
    </w:p>
    <w:bookmarkEnd w:id="268"/>
    <w:bookmarkStart w:name="z289" w:id="269"/>
    <w:p>
      <w:pPr>
        <w:spacing w:after="0"/>
        <w:ind w:left="0"/>
        <w:jc w:val="both"/>
      </w:pPr>
      <w:r>
        <w:rPr>
          <w:rFonts w:ascii="Times New Roman"/>
          <w:b w:val="false"/>
          <w:i w:val="false"/>
          <w:color w:val="000000"/>
          <w:sz w:val="28"/>
        </w:rPr>
        <w:t>
      10) 6-процесс - көрсетілетін қызметті алушының құжаттарында кемшіліктердің болуына байланысты сұратылып отырған мемлекеттік көрсететін қызметтен бас тарту туралы хабарлама қалыптастырылады;</w:t>
      </w:r>
    </w:p>
    <w:bookmarkEnd w:id="269"/>
    <w:bookmarkStart w:name="z290" w:id="270"/>
    <w:p>
      <w:pPr>
        <w:spacing w:after="0"/>
        <w:ind w:left="0"/>
        <w:jc w:val="both"/>
      </w:pPr>
      <w:r>
        <w:rPr>
          <w:rFonts w:ascii="Times New Roman"/>
          <w:b w:val="false"/>
          <w:i w:val="false"/>
          <w:color w:val="000000"/>
          <w:sz w:val="28"/>
        </w:rPr>
        <w:t>
      11) 7-процесс – көрсетілетін қызметті алушы порталда қалыптастырылған мемлекеттік көрсетілетін қызметтің нәтижесін (электрондық құжат нысанындағы хабарлама) алады. Мемлекеттік қызметті көрсету нәтижесі не мемлекеттік қызмет көрсетуден бас тарту туралы дәлелді жауап көрсетілетін қызметті алушының "жеке кабинетіне" көрсетілетін қызметті берушінің уәкілетті тұлғасының ЭЦҚ-мен куәландырылған электрондық құжат нысанында жолданады.</w:t>
      </w:r>
    </w:p>
    <w:bookmarkEnd w:id="270"/>
    <w:bookmarkStart w:name="z291" w:id="271"/>
    <w:p>
      <w:pPr>
        <w:spacing w:after="0"/>
        <w:ind w:left="0"/>
        <w:jc w:val="both"/>
      </w:pPr>
      <w:r>
        <w:rPr>
          <w:rFonts w:ascii="Times New Roman"/>
          <w:b w:val="false"/>
          <w:i w:val="false"/>
          <w:color w:val="000000"/>
          <w:sz w:val="28"/>
        </w:rPr>
        <w:t xml:space="preserve">
      Портал арқылы мемлекеттік қызметті көрсетуге тартылған ақпараттық жүйелердің функционалдық өзара іс-қимылдары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диаграммада көрсетілген.</w:t>
      </w:r>
    </w:p>
    <w:bookmarkEnd w:id="271"/>
    <w:bookmarkStart w:name="z292" w:id="272"/>
    <w:p>
      <w:pPr>
        <w:spacing w:after="0"/>
        <w:ind w:left="0"/>
        <w:jc w:val="both"/>
      </w:pPr>
      <w:r>
        <w:rPr>
          <w:rFonts w:ascii="Times New Roman"/>
          <w:b w:val="false"/>
          <w:i w:val="false"/>
          <w:color w:val="000000"/>
          <w:sz w:val="28"/>
        </w:rPr>
        <w:t xml:space="preserve">
      10. Мемлекеттік қызметті көрсету мәселелері бойынша көрсетілетін қызметті берушінің және (немесе) олардың лауазымды адамдарының шешімдеріне, әрекеттеріне (әрекетсіздігіне) шағымдану Стандарттың </w:t>
      </w:r>
      <w:r>
        <w:rPr>
          <w:rFonts w:ascii="Times New Roman"/>
          <w:b w:val="false"/>
          <w:i w:val="false"/>
          <w:color w:val="000000"/>
          <w:sz w:val="28"/>
        </w:rPr>
        <w:t>3-тарауына</w:t>
      </w:r>
      <w:r>
        <w:rPr>
          <w:rFonts w:ascii="Times New Roman"/>
          <w:b w:val="false"/>
          <w:i w:val="false"/>
          <w:color w:val="000000"/>
          <w:sz w:val="28"/>
        </w:rPr>
        <w:t xml:space="preserve"> сәйкес жүзеге асырылады.</w:t>
      </w:r>
    </w:p>
    <w:bookmarkEnd w:id="2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"Баланы (балаларды) </w:t>
            </w:r>
            <w:r>
              <w:br/>
            </w:r>
            <w:r>
              <w:rPr>
                <w:rFonts w:ascii="Times New Roman"/>
                <w:b w:val="false"/>
                <w:i w:val="false"/>
                <w:color w:val="000000"/>
                <w:sz w:val="20"/>
              </w:rPr>
              <w:t xml:space="preserve">қабылдаушы отбасына </w:t>
            </w:r>
            <w:r>
              <w:br/>
            </w:r>
            <w:r>
              <w:rPr>
                <w:rFonts w:ascii="Times New Roman"/>
                <w:b w:val="false"/>
                <w:i w:val="false"/>
                <w:color w:val="000000"/>
                <w:sz w:val="20"/>
              </w:rPr>
              <w:t xml:space="preserve">тәрбиелеуге беру және оларды </w:t>
            </w:r>
            <w:r>
              <w:br/>
            </w:r>
            <w:r>
              <w:rPr>
                <w:rFonts w:ascii="Times New Roman"/>
                <w:b w:val="false"/>
                <w:i w:val="false"/>
                <w:color w:val="000000"/>
                <w:sz w:val="20"/>
              </w:rPr>
              <w:t xml:space="preserve">асырауға ақшалай қаражат </w:t>
            </w:r>
            <w:r>
              <w:br/>
            </w:r>
            <w:r>
              <w:rPr>
                <w:rFonts w:ascii="Times New Roman"/>
                <w:b w:val="false"/>
                <w:i w:val="false"/>
                <w:color w:val="000000"/>
                <w:sz w:val="20"/>
              </w:rPr>
              <w:t xml:space="preserve">төлеуді тағайындау"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1-қосымша</w:t>
            </w:r>
          </w:p>
        </w:tc>
      </w:tr>
    </w:tbl>
    <w:bookmarkStart w:name="z294" w:id="273"/>
    <w:p>
      <w:pPr>
        <w:spacing w:after="0"/>
        <w:ind w:left="0"/>
        <w:jc w:val="left"/>
      </w:pPr>
      <w:r>
        <w:rPr>
          <w:rFonts w:ascii="Times New Roman"/>
          <w:b/>
          <w:i w:val="false"/>
          <w:color w:val="000000"/>
        </w:rPr>
        <w:t xml:space="preserve"> "Баланы (балаларды) қабылдаушы отбасына тәрбиелеуге беру және оларды асырауға ақшалай қаражат төлеуді тағайындау" мемлекеттік қызметін көрсетудің бизнес-процестерінің анықтамалығы</w:t>
      </w:r>
    </w:p>
    <w:bookmarkEnd w:id="273"/>
    <w:bookmarkStart w:name="z295" w:id="274"/>
    <w:p>
      <w:pPr>
        <w:spacing w:after="0"/>
        <w:ind w:left="0"/>
        <w:jc w:val="left"/>
      </w:pPr>
    </w:p>
    <w:bookmarkEnd w:id="274"/>
    <w:p>
      <w:pPr>
        <w:spacing w:after="0"/>
        <w:ind w:left="0"/>
        <w:jc w:val="both"/>
      </w:pPr>
      <w:r>
        <w:drawing>
          <wp:inline distT="0" distB="0" distL="0" distR="0">
            <wp:extent cx="7810500" cy="572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5727700"/>
                    </a:xfrm>
                    <a:prstGeom prst="rect">
                      <a:avLst/>
                    </a:prstGeom>
                  </pic:spPr>
                </pic:pic>
              </a:graphicData>
            </a:graphic>
          </wp:inline>
        </w:drawing>
      </w:r>
    </w:p>
    <w:p>
      <w:pPr>
        <w:spacing w:after="0"/>
        <w:ind w:left="0"/>
        <w:jc w:val="left"/>
      </w:pPr>
      <w:r>
        <w:br/>
      </w:r>
    </w:p>
    <w:bookmarkStart w:name="z296" w:id="275"/>
    <w:p>
      <w:pPr>
        <w:spacing w:after="0"/>
        <w:ind w:left="0"/>
        <w:jc w:val="left"/>
      </w:pPr>
    </w:p>
    <w:bookmarkEnd w:id="275"/>
    <w:p>
      <w:pPr>
        <w:spacing w:after="0"/>
        <w:ind w:left="0"/>
        <w:jc w:val="both"/>
      </w:pPr>
      <w:r>
        <w:drawing>
          <wp:inline distT="0" distB="0" distL="0" distR="0">
            <wp:extent cx="7810500" cy="233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2336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"Баланы (балаларды) </w:t>
            </w:r>
            <w:r>
              <w:br/>
            </w:r>
            <w:r>
              <w:rPr>
                <w:rFonts w:ascii="Times New Roman"/>
                <w:b w:val="false"/>
                <w:i w:val="false"/>
                <w:color w:val="000000"/>
                <w:sz w:val="20"/>
              </w:rPr>
              <w:t xml:space="preserve">қабылдаушы отбасына </w:t>
            </w:r>
            <w:r>
              <w:br/>
            </w:r>
            <w:r>
              <w:rPr>
                <w:rFonts w:ascii="Times New Roman"/>
                <w:b w:val="false"/>
                <w:i w:val="false"/>
                <w:color w:val="000000"/>
                <w:sz w:val="20"/>
              </w:rPr>
              <w:t xml:space="preserve">тәрбиелеуге беру және оларды </w:t>
            </w:r>
            <w:r>
              <w:br/>
            </w:r>
            <w:r>
              <w:rPr>
                <w:rFonts w:ascii="Times New Roman"/>
                <w:b w:val="false"/>
                <w:i w:val="false"/>
                <w:color w:val="000000"/>
                <w:sz w:val="20"/>
              </w:rPr>
              <w:t xml:space="preserve">асырауға ақшалай қаражат </w:t>
            </w:r>
            <w:r>
              <w:br/>
            </w:r>
            <w:r>
              <w:rPr>
                <w:rFonts w:ascii="Times New Roman"/>
                <w:b w:val="false"/>
                <w:i w:val="false"/>
                <w:color w:val="000000"/>
                <w:sz w:val="20"/>
              </w:rPr>
              <w:t xml:space="preserve">төлеуді тағайындау"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2-қосымша</w:t>
            </w:r>
          </w:p>
        </w:tc>
      </w:tr>
    </w:tbl>
    <w:bookmarkStart w:name="z298" w:id="276"/>
    <w:p>
      <w:pPr>
        <w:spacing w:after="0"/>
        <w:ind w:left="0"/>
        <w:jc w:val="left"/>
      </w:pPr>
      <w:r>
        <w:rPr>
          <w:rFonts w:ascii="Times New Roman"/>
          <w:b/>
          <w:i w:val="false"/>
          <w:color w:val="000000"/>
        </w:rPr>
        <w:t xml:space="preserve"> Портал арқылы мемлекеттік қызметті көрсетуге тартылған ақпараттық жүйелердің функционалдық өзара іс-қимыл диаграммасы</w:t>
      </w:r>
    </w:p>
    <w:bookmarkEnd w:id="276"/>
    <w:bookmarkStart w:name="z299" w:id="277"/>
    <w:p>
      <w:pPr>
        <w:spacing w:after="0"/>
        <w:ind w:left="0"/>
        <w:jc w:val="left"/>
      </w:pPr>
    </w:p>
    <w:bookmarkEnd w:id="277"/>
    <w:p>
      <w:pPr>
        <w:spacing w:after="0"/>
        <w:ind w:left="0"/>
        <w:jc w:val="both"/>
      </w:pPr>
      <w:r>
        <w:drawing>
          <wp:inline distT="0" distB="0" distL="0" distR="0">
            <wp:extent cx="7810500" cy="370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3708400"/>
                    </a:xfrm>
                    <a:prstGeom prst="rect">
                      <a:avLst/>
                    </a:prstGeom>
                  </pic:spPr>
                </pic:pic>
              </a:graphicData>
            </a:graphic>
          </wp:inline>
        </w:drawing>
      </w:r>
    </w:p>
    <w:p>
      <w:pPr>
        <w:spacing w:after="0"/>
        <w:ind w:left="0"/>
        <w:jc w:val="left"/>
      </w:pPr>
      <w:r>
        <w:br/>
      </w:r>
    </w:p>
    <w:bookmarkStart w:name="z300" w:id="278"/>
    <w:p>
      <w:pPr>
        <w:spacing w:after="0"/>
        <w:ind w:left="0"/>
        <w:jc w:val="both"/>
      </w:pPr>
      <w:r>
        <w:rPr>
          <w:rFonts w:ascii="Times New Roman"/>
          <w:b w:val="false"/>
          <w:i w:val="false"/>
          <w:color w:val="000000"/>
          <w:sz w:val="28"/>
        </w:rPr>
        <w:t>
      Шартты белгілер</w:t>
      </w:r>
    </w:p>
    <w:bookmarkEnd w:id="278"/>
    <w:bookmarkStart w:name="z301" w:id="279"/>
    <w:p>
      <w:pPr>
        <w:spacing w:after="0"/>
        <w:ind w:left="0"/>
        <w:jc w:val="both"/>
      </w:pPr>
      <w:r>
        <w:rPr>
          <w:rFonts w:ascii="Times New Roman"/>
          <w:b w:val="false"/>
          <w:i w:val="false"/>
          <w:color w:val="000000"/>
          <w:sz w:val="28"/>
        </w:rPr>
        <w:t xml:space="preserve">
      </w:t>
      </w:r>
    </w:p>
    <w:bookmarkEnd w:id="279"/>
    <w:p>
      <w:pPr>
        <w:spacing w:after="0"/>
        <w:ind w:left="0"/>
        <w:jc w:val="both"/>
      </w:pPr>
      <w:r>
        <w:drawing>
          <wp:inline distT="0" distB="0" distL="0" distR="0">
            <wp:extent cx="6845300" cy="618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6845300" cy="618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header.xml" Type="http://schemas.openxmlformats.org/officeDocument/2006/relationships/header" Id="rId2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