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a0ee" w14:textId="942a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наурыздағы № 62 қаулысы. Батыс Қазақстан облысының Әділет департаментінде 2019 жылғы 2 сәуірде № 5599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тұпнұсқаның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Батыс Қазақстан облысының жергілікті атқарушы органдарымен отбасы және балалар саласында көрсетілетін мемлекеттік қызметтер регламенттері бекітілсін: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"Қорғаншылық және қамқоршылық жөнінде анықтамалар беру"</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"Жетім балаға (жетім балаларға) және ата - анасының қамқорлығынсыз қалған балаға (балаларға) қамқоршылық немесе қорғаншылық белгілеу"</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"Қамқоршыларға немесе қорғаншыларға жетім баланы (жетім балаларды) және ата - анасының қамқорлығынсыз қалған баланы (балаларды) асырап-бағуға жәрдемақы төлеуді тағайындау"</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"Баланы (балаларды) патронаттық тәрбиелеуге беру және патронат тәрбиешiлерге берiлген баланы (балаларды) асырап-бағуға ақшалай қаражат төлеуді тағайындау"</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"Бала асырап алуға тілек білдірген адамдарды есепке қою"</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"Шалғайдағы ауылдық елді мекендерде тұратын балаларды жалпы білім беру ұйымдарына және кейін үйлеріне тегін тасымалдауды ұсыну"</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"Балаға кері әсер етпейтін ата-ана құқықтарынан айырылған ата-аналарға баламен кездесуіне рұқсат беру"</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"Баланы (балаларды) қабылдаушы отбасына тәрбиелеуге беру және оларды асырауға ақшалай қаражат төлеуді тағайындау"</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"Он жасқа толған баланың пiкiрiн ескеру туралы қорғаншылық немесе қамқоршылық органының шешімін беру."</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2. Батыс Қазақстан облысы әкімдігінің 2018 жылғы 15 наурыздағы №60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№5109 тіркелген, 2018 жылғы 17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5"/>
    <w:bookmarkStart w:name="z19" w:id="16"/>
    <w:p>
      <w:pPr>
        <w:spacing w:after="0"/>
        <w:ind w:left="0"/>
        <w:jc w:val="both"/>
      </w:pPr>
      <w:r>
        <w:rPr>
          <w:rFonts w:ascii="Times New Roman"/>
          <w:b w:val="false"/>
          <w:i w:val="false"/>
          <w:color w:val="000000"/>
          <w:sz w:val="28"/>
        </w:rPr>
        <w:t xml:space="preserve">
      3.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16"/>
    <w:bookmarkStart w:name="z20" w:id="17"/>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Ғ.А.Оспанқұловқа жүктелсін.</w:t>
      </w:r>
    </w:p>
    <w:bookmarkEnd w:id="17"/>
    <w:bookmarkStart w:name="z21" w:id="1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3" w:id="19"/>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28.06.2019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 w:id="20"/>
    <w:p>
      <w:pPr>
        <w:spacing w:after="0"/>
        <w:ind w:left="0"/>
        <w:jc w:val="left"/>
      </w:pPr>
      <w:r>
        <w:rPr>
          <w:rFonts w:ascii="Times New Roman"/>
          <w:b/>
          <w:i w:val="false"/>
          <w:color w:val="000000"/>
        </w:rPr>
        <w:t xml:space="preserve"> 1. Жалпы ережелер</w:t>
      </w:r>
    </w:p>
    <w:bookmarkEnd w:id="20"/>
    <w:bookmarkStart w:name="z25" w:id="21"/>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Мемлекеттік көрсетілетін қызметті Батыс Қазақстан облысы аудандарының және облыстық маңызы бар қаласының жергілікті атқарушы органдары, білім беру ұйымдары (бұдан әрі - көрсетілетін қызметті беруші)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№198 бұйрығымен (Нормативтік құқықтық актілерді мемлекеттік тіркеу тізілімінде №11184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1"/>
    <w:bookmarkStart w:name="z26" w:id="2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2"/>
    <w:bookmarkStart w:name="z27" w:id="23"/>
    <w:p>
      <w:pPr>
        <w:spacing w:after="0"/>
        <w:ind w:left="0"/>
        <w:jc w:val="both"/>
      </w:pPr>
      <w:r>
        <w:rPr>
          <w:rFonts w:ascii="Times New Roman"/>
          <w:b w:val="false"/>
          <w:i w:val="false"/>
          <w:color w:val="000000"/>
          <w:sz w:val="28"/>
        </w:rPr>
        <w:t>
      1) көрсетілетін қызметті берушінің кеңсесі;</w:t>
      </w:r>
    </w:p>
    <w:bookmarkEnd w:id="23"/>
    <w:bookmarkStart w:name="z28" w:id="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24"/>
    <w:bookmarkStart w:name="z29" w:id="2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5"/>
    <w:bookmarkStart w:name="z30" w:id="2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6"/>
    <w:bookmarkStart w:name="z31" w:id="2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7"/>
    <w:bookmarkStart w:name="z32" w:id="28"/>
    <w:p>
      <w:pPr>
        <w:spacing w:after="0"/>
        <w:ind w:left="0"/>
        <w:jc w:val="both"/>
      </w:pPr>
      <w:r>
        <w:rPr>
          <w:rFonts w:ascii="Times New Roman"/>
          <w:b w:val="false"/>
          <w:i w:val="false"/>
          <w:color w:val="000000"/>
          <w:sz w:val="28"/>
        </w:rPr>
        <w:t xml:space="preserve">
      Көрсетілетін қызметті алушы Cтандарттың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8"/>
    <w:bookmarkStart w:name="z33" w:id="29"/>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берушіге және (немесе) Мемлекеттік корпорацияға өтініш берген кезде қала сыртындағы және мектеп жанындағы лагерьлерге жолдама (бұдан әрі –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p>
    <w:bookmarkEnd w:id="29"/>
    <w:bookmarkStart w:name="z34" w:id="3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0"/>
    <w:bookmarkStart w:name="z35"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
    <w:bookmarkStart w:name="z36" w:id="3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w:t>
      </w:r>
    </w:p>
    <w:bookmarkEnd w:id="32"/>
    <w:bookmarkStart w:name="z37" w:id="33"/>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33"/>
    <w:bookmarkStart w:name="z38" w:id="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4"/>
    <w:bookmarkStart w:name="z39" w:id="3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35"/>
    <w:bookmarkStart w:name="z40" w:id="36"/>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36"/>
    <w:bookmarkStart w:name="z41" w:id="37"/>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жолдаманы не бас тарту туралы дәлелді жауапты дайындайды;</w:t>
      </w:r>
    </w:p>
    <w:bookmarkEnd w:id="37"/>
    <w:bookmarkStart w:name="z42" w:id="38"/>
    <w:p>
      <w:pPr>
        <w:spacing w:after="0"/>
        <w:ind w:left="0"/>
        <w:jc w:val="both"/>
      </w:pPr>
      <w:r>
        <w:rPr>
          <w:rFonts w:ascii="Times New Roman"/>
          <w:b w:val="false"/>
          <w:i w:val="false"/>
          <w:color w:val="000000"/>
          <w:sz w:val="28"/>
        </w:rPr>
        <w:t>
      4) көрсетілетін қызметті берушінің басшысы 15 (он бес) минут ішінде жолдамаға не бас тарту туралы дәлелді жауапқа қол қояды;</w:t>
      </w:r>
    </w:p>
    <w:bookmarkEnd w:id="38"/>
    <w:bookmarkStart w:name="z43" w:id="3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Мемлекеттік корпорацияға жеткізуді қамтамасыз етеді не портал арқылы "жеке кабинетіне" жолдайды.</w:t>
      </w:r>
    </w:p>
    <w:bookmarkEnd w:id="39"/>
    <w:bookmarkStart w:name="z44" w:id="4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40"/>
    <w:bookmarkStart w:name="z45" w:id="4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1"/>
    <w:bookmarkStart w:name="z46" w:id="42"/>
    <w:p>
      <w:pPr>
        <w:spacing w:after="0"/>
        <w:ind w:left="0"/>
        <w:jc w:val="both"/>
      </w:pPr>
      <w:r>
        <w:rPr>
          <w:rFonts w:ascii="Times New Roman"/>
          <w:b w:val="false"/>
          <w:i w:val="false"/>
          <w:color w:val="000000"/>
          <w:sz w:val="28"/>
        </w:rPr>
        <w:t xml:space="preserve">
      2) көрсетілетін қызметті беруші басшысының жауапты орындаушыны белгілеуі және оған көрсетілетін қызметті алушының құжаттарын жолдауы; </w:t>
      </w:r>
    </w:p>
    <w:bookmarkEnd w:id="42"/>
    <w:bookmarkStart w:name="z47" w:id="4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43"/>
    <w:bookmarkStart w:name="z48" w:id="4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44"/>
    <w:bookmarkStart w:name="z49" w:id="4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5"/>
    <w:bookmarkStart w:name="z50"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51"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
    <w:bookmarkStart w:name="z52"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3" w:id="4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bookmarkStart w:name="z54" w:id="5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5" w:id="5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1"/>
    <w:bookmarkStart w:name="z56" w:id="5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bookmarkEnd w:id="52"/>
    <w:bookmarkStart w:name="z57" w:id="53"/>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bookmarkEnd w:id="53"/>
    <w:bookmarkStart w:name="z58" w:id="54"/>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bookmarkEnd w:id="54"/>
    <w:bookmarkStart w:name="z59" w:id="5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55"/>
    <w:bookmarkStart w:name="z60" w:id="56"/>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bookmarkEnd w:id="56"/>
    <w:bookmarkStart w:name="z61" w:id="57"/>
    <w:p>
      <w:pPr>
        <w:spacing w:after="0"/>
        <w:ind w:left="0"/>
        <w:jc w:val="both"/>
      </w:pPr>
      <w:r>
        <w:rPr>
          <w:rFonts w:ascii="Times New Roman"/>
          <w:b w:val="false"/>
          <w:i w:val="false"/>
          <w:color w:val="000000"/>
          <w:sz w:val="28"/>
        </w:rPr>
        <w:t>
      6) 4-процесс – ЖТ МДҚ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57"/>
    <w:bookmarkStart w:name="z62" w:id="58"/>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58"/>
    <w:bookmarkStart w:name="z63" w:id="59"/>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9"/>
    <w:bookmarkStart w:name="z64" w:id="60"/>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60"/>
    <w:bookmarkStart w:name="z65" w:id="61"/>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bookmarkEnd w:id="61"/>
    <w:bookmarkStart w:name="z66" w:id="62"/>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bookmarkEnd w:id="62"/>
    <w:bookmarkStart w:name="z67" w:id="6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bookmarkEnd w:id="63"/>
    <w:bookmarkStart w:name="z68" w:id="64"/>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64"/>
    <w:bookmarkStart w:name="z69" w:id="65"/>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1" w:id="66"/>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75" w:id="6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p>
    <w:p>
      <w:pPr>
        <w:spacing w:after="0"/>
        <w:ind w:left="0"/>
        <w:jc w:val="both"/>
      </w:pPr>
      <w:r>
        <w:drawing>
          <wp:inline distT="0" distB="0" distL="0" distR="0">
            <wp:extent cx="6845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617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79" w:id="71"/>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71"/>
    <w:bookmarkStart w:name="z80" w:id="72"/>
    <w:p>
      <w:pPr>
        <w:spacing w:after="0"/>
        <w:ind w:left="0"/>
        <w:jc w:val="left"/>
      </w:pPr>
      <w:r>
        <w:rPr>
          <w:rFonts w:ascii="Times New Roman"/>
          <w:b/>
          <w:i w:val="false"/>
          <w:color w:val="000000"/>
        </w:rPr>
        <w:t xml:space="preserve"> 1. Жалпы ережелер</w:t>
      </w:r>
    </w:p>
    <w:bookmarkEnd w:id="72"/>
    <w:bookmarkStart w:name="z81" w:id="7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p>
    <w:bookmarkEnd w:id="73"/>
    <w:bookmarkStart w:name="z82" w:id="7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4"/>
    <w:bookmarkStart w:name="z83" w:id="75"/>
    <w:p>
      <w:pPr>
        <w:spacing w:after="0"/>
        <w:ind w:left="0"/>
        <w:jc w:val="both"/>
      </w:pPr>
      <w:r>
        <w:rPr>
          <w:rFonts w:ascii="Times New Roman"/>
          <w:b w:val="false"/>
          <w:i w:val="false"/>
          <w:color w:val="000000"/>
          <w:sz w:val="28"/>
        </w:rPr>
        <w:t>
      Өтініштерді қабылдау және мемлекеттік қызмет көрсетудің нәтижеcін беру "электрондық үкіметтің" www.egov.kz веб-порталы (бұдан әрі –портал) арқылы жүзеге асырылады.</w:t>
      </w:r>
    </w:p>
    <w:bookmarkEnd w:id="75"/>
    <w:bookmarkStart w:name="z84" w:id="7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6"/>
    <w:bookmarkStart w:name="z85" w:id="77"/>
    <w:p>
      <w:pPr>
        <w:spacing w:after="0"/>
        <w:ind w:left="0"/>
        <w:jc w:val="both"/>
      </w:pPr>
      <w:r>
        <w:rPr>
          <w:rFonts w:ascii="Times New Roman"/>
          <w:b w:val="false"/>
          <w:i w:val="false"/>
          <w:color w:val="000000"/>
          <w:sz w:val="28"/>
        </w:rPr>
        <w:t>
      2. Мемлекеттік қызмет көрсету нысаны: электронды (толықтай автоматтандырылған).</w:t>
      </w:r>
    </w:p>
    <w:bookmarkEnd w:id="77"/>
    <w:bookmarkStart w:name="z86" w:id="78"/>
    <w:p>
      <w:pPr>
        <w:spacing w:after="0"/>
        <w:ind w:left="0"/>
        <w:jc w:val="both"/>
      </w:pPr>
      <w:r>
        <w:rPr>
          <w:rFonts w:ascii="Times New Roman"/>
          <w:b w:val="false"/>
          <w:i w:val="false"/>
          <w:color w:val="000000"/>
          <w:sz w:val="28"/>
        </w:rPr>
        <w:t>
      3. Мемлекеттік қызмет көрсетудің нәтижесі:</w:t>
      </w:r>
    </w:p>
    <w:bookmarkEnd w:id="78"/>
    <w:bookmarkStart w:name="z87" w:id="7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 не мемлекеттік қызмет Cтандартының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p>
    <w:bookmarkEnd w:id="79"/>
    <w:bookmarkStart w:name="z88" w:id="8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80"/>
    <w:bookmarkStart w:name="z89" w:id="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90" w:id="8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82"/>
    <w:bookmarkStart w:name="z91"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3"/>
    <w:bookmarkStart w:name="z92" w:id="8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84"/>
    <w:bookmarkStart w:name="z93" w:id="85"/>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85"/>
    <w:bookmarkStart w:name="z94" w:id="86"/>
    <w:p>
      <w:pPr>
        <w:spacing w:after="0"/>
        <w:ind w:left="0"/>
        <w:jc w:val="both"/>
      </w:pP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анықтаманы не бас тарту туралы дәлелді жауапты дайындайды;</w:t>
      </w:r>
    </w:p>
    <w:bookmarkEnd w:id="86"/>
    <w:bookmarkStart w:name="z95" w:id="87"/>
    <w:p>
      <w:pPr>
        <w:spacing w:after="0"/>
        <w:ind w:left="0"/>
        <w:jc w:val="both"/>
      </w:pPr>
      <w:r>
        <w:rPr>
          <w:rFonts w:ascii="Times New Roman"/>
          <w:b w:val="false"/>
          <w:i w:val="false"/>
          <w:color w:val="000000"/>
          <w:sz w:val="28"/>
        </w:rPr>
        <w:t>
      4) көрсетілетін қызметті берушінің басшысы 5 (бес) минут ішінде анықтамаға не бас тарту туралы дәлелді жауапқа қол қояды;</w:t>
      </w:r>
    </w:p>
    <w:bookmarkEnd w:id="87"/>
    <w:bookmarkStart w:name="z96" w:id="88"/>
    <w:p>
      <w:pPr>
        <w:spacing w:after="0"/>
        <w:ind w:left="0"/>
        <w:jc w:val="both"/>
      </w:pPr>
      <w:r>
        <w:rPr>
          <w:rFonts w:ascii="Times New Roman"/>
          <w:b w:val="false"/>
          <w:i w:val="false"/>
          <w:color w:val="000000"/>
          <w:sz w:val="28"/>
        </w:rPr>
        <w:t xml:space="preserve">
      5) көрсетілетін қызметті берушінің кеңсе қызметкері 5 (бес) минут ішінде мемлекеттік қызмет көрсетудің дайын нәтижесін портал арқылы "жеке кабинетіне" жолдайды. </w:t>
      </w:r>
    </w:p>
    <w:bookmarkEnd w:id="88"/>
    <w:bookmarkStart w:name="z97" w:id="8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89"/>
    <w:bookmarkStart w:name="z98" w:id="90"/>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90"/>
    <w:bookmarkStart w:name="z99" w:id="91"/>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91"/>
    <w:bookmarkStart w:name="z100" w:id="92"/>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92"/>
    <w:bookmarkStart w:name="z101" w:id="93"/>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93"/>
    <w:bookmarkStart w:name="z102" w:id="9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94"/>
    <w:bookmarkStart w:name="z103"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5"/>
    <w:bookmarkStart w:name="z104"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6"/>
    <w:bookmarkStart w:name="z105" w:id="97"/>
    <w:p>
      <w:pPr>
        <w:spacing w:after="0"/>
        <w:ind w:left="0"/>
        <w:jc w:val="both"/>
      </w:pPr>
      <w:r>
        <w:rPr>
          <w:rFonts w:ascii="Times New Roman"/>
          <w:b w:val="false"/>
          <w:i w:val="false"/>
          <w:color w:val="000000"/>
          <w:sz w:val="28"/>
        </w:rPr>
        <w:t>
      1) көрсетілетін қызметті берушінің кеңсе қызметкері;</w:t>
      </w:r>
    </w:p>
    <w:bookmarkEnd w:id="97"/>
    <w:bookmarkStart w:name="z106" w:id="98"/>
    <w:p>
      <w:pPr>
        <w:spacing w:after="0"/>
        <w:ind w:left="0"/>
        <w:jc w:val="both"/>
      </w:pPr>
      <w:r>
        <w:rPr>
          <w:rFonts w:ascii="Times New Roman"/>
          <w:b w:val="false"/>
          <w:i w:val="false"/>
          <w:color w:val="000000"/>
          <w:sz w:val="28"/>
        </w:rPr>
        <w:t>
      2) көрсетілетін қызметті берушінің басшысы;</w:t>
      </w:r>
    </w:p>
    <w:bookmarkEnd w:id="98"/>
    <w:bookmarkStart w:name="z107" w:id="9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9"/>
    <w:bookmarkStart w:name="z108" w:id="10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"Қорғаншылық және қамқоршылық жөнінде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0"/>
    <w:bookmarkStart w:name="z109" w:id="10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110" w:id="10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02"/>
    <w:bookmarkStart w:name="z111" w:id="10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03"/>
    <w:bookmarkStart w:name="z112" w:id="10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04"/>
    <w:bookmarkStart w:name="z113" w:id="10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05"/>
    <w:bookmarkStart w:name="z114" w:id="10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06"/>
    <w:bookmarkStart w:name="z115" w:id="107"/>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07"/>
    <w:bookmarkStart w:name="z116" w:id="10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08"/>
    <w:bookmarkStart w:name="z117" w:id="10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09"/>
    <w:bookmarkStart w:name="z118" w:id="110"/>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110"/>
    <w:bookmarkStart w:name="z119" w:id="111"/>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Cтандартта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p>
    <w:bookmarkEnd w:id="111"/>
    <w:bookmarkStart w:name="z120" w:id="11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12"/>
    <w:bookmarkStart w:name="z121" w:id="11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13"/>
    <w:bookmarkStart w:name="z122" w:id="11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14"/>
    <w:bookmarkStart w:name="z123" w:id="115"/>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25" w:id="116"/>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қызметін көрсетудің бизнес-процестерінің анықтамалығы</w:t>
      </w:r>
    </w:p>
    <w:bookmarkEnd w:id="116"/>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29" w:id="11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w:t>
      </w:r>
    </w:p>
    <w:bookmarkEnd w:id="119"/>
    <w:bookmarkStart w:name="z130" w:id="120"/>
    <w:p>
      <w:pPr>
        <w:spacing w:after="0"/>
        <w:ind w:left="0"/>
        <w:jc w:val="left"/>
      </w:pPr>
      <w:r>
        <w:rPr>
          <w:rFonts w:ascii="Times New Roman"/>
          <w:b/>
          <w:i w:val="false"/>
          <w:color w:val="000000"/>
        </w:rPr>
        <w:t xml:space="preserve"> функционалдық өзара іс-қимыл диаграммасы</w:t>
      </w:r>
    </w:p>
    <w:bookmarkEnd w:id="120"/>
    <w:bookmarkStart w:name="z13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54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4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4" w:id="123"/>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2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28.06.2019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5" w:id="124"/>
    <w:p>
      <w:pPr>
        <w:spacing w:after="0"/>
        <w:ind w:left="0"/>
        <w:jc w:val="left"/>
      </w:pPr>
      <w:r>
        <w:rPr>
          <w:rFonts w:ascii="Times New Roman"/>
          <w:b/>
          <w:i w:val="false"/>
          <w:color w:val="000000"/>
        </w:rPr>
        <w:t xml:space="preserve"> 1. Жалпы ережелер</w:t>
      </w:r>
    </w:p>
    <w:bookmarkEnd w:id="124"/>
    <w:bookmarkStart w:name="z136" w:id="125"/>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125"/>
    <w:bookmarkStart w:name="z137" w:id="126"/>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26"/>
    <w:bookmarkStart w:name="z138" w:id="12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27"/>
    <w:bookmarkStart w:name="z139" w:id="12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28"/>
    <w:bookmarkStart w:name="z140" w:id="12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29"/>
    <w:bookmarkStart w:name="z141" w:id="13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0"/>
    <w:bookmarkStart w:name="z142" w:id="131"/>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31"/>
    <w:bookmarkStart w:name="z143" w:id="13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2"/>
    <w:p>
      <w:pPr>
        <w:spacing w:after="0"/>
        <w:ind w:left="0"/>
        <w:jc w:val="both"/>
      </w:pPr>
      <w:r>
        <w:rPr>
          <w:rFonts w:ascii="Times New Roman"/>
          <w:b w:val="false"/>
          <w:i w:val="false"/>
          <w:color w:val="000000"/>
          <w:sz w:val="28"/>
        </w:rPr>
        <w:t>
      3. Мемлекеттік қызмет көрсетудің нәтижесі: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-бас тарту туралы дәлелді жауап).</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44" w:id="13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3"/>
    <w:bookmarkStart w:name="z145" w:id="13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Мемлекеттік корпорацияға жүгінген кезде: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көрсетілетін қызметті алушының өтініші;</w:t>
      </w:r>
    </w:p>
    <w:bookmarkEnd w:id="134"/>
    <w:bookmarkStart w:name="z146" w:id="135"/>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135"/>
    <w:bookmarkStart w:name="z147" w:id="1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6"/>
    <w:bookmarkStart w:name="z148" w:id="13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137"/>
    <w:bookmarkStart w:name="z149" w:id="138"/>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138"/>
    <w:bookmarkStart w:name="z150" w:id="139"/>
    <w:p>
      <w:pPr>
        <w:spacing w:after="0"/>
        <w:ind w:left="0"/>
        <w:jc w:val="both"/>
      </w:pPr>
      <w:r>
        <w:rPr>
          <w:rFonts w:ascii="Times New Roman"/>
          <w:b w:val="false"/>
          <w:i w:val="false"/>
          <w:color w:val="000000"/>
          <w:sz w:val="28"/>
        </w:rPr>
        <w:t>
      3) көрсетілетін қызметті берушінің жауапты орындаушысы 12 (он екі) жұмыс күні ішінде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w:t>
      </w:r>
    </w:p>
    <w:bookmarkEnd w:id="139"/>
    <w:bookmarkStart w:name="z151" w:id="140"/>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6 (алты) жұмыс күні ішінде жолданған құжаттарды қарап, тиісті қаулыны қабылдайды және оны көрсетілетін қызметті берушінің кеңсесіне жолдайды;</w:t>
      </w:r>
    </w:p>
    <w:bookmarkEnd w:id="140"/>
    <w:bookmarkStart w:name="z152" w:id="14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жеткізуді қамтамасыз етеді не портал арқылы "жеке кабинетіне" жолдайды.</w:t>
      </w:r>
    </w:p>
    <w:bookmarkEnd w:id="141"/>
    <w:bookmarkStart w:name="z153" w:id="14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142"/>
    <w:bookmarkStart w:name="z154" w:id="14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143"/>
    <w:bookmarkStart w:name="z155" w:id="144"/>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144"/>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Start w:name="z156" w:id="145"/>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145"/>
    <w:bookmarkStart w:name="z157" w:id="146"/>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46"/>
    <w:bookmarkStart w:name="z158" w:id="1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7"/>
    <w:bookmarkStart w:name="z159" w:id="1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8"/>
    <w:bookmarkStart w:name="z160" w:id="149"/>
    <w:p>
      <w:pPr>
        <w:spacing w:after="0"/>
        <w:ind w:left="0"/>
        <w:jc w:val="both"/>
      </w:pPr>
      <w:r>
        <w:rPr>
          <w:rFonts w:ascii="Times New Roman"/>
          <w:b w:val="false"/>
          <w:i w:val="false"/>
          <w:color w:val="000000"/>
          <w:sz w:val="28"/>
        </w:rPr>
        <w:t>
      1) көрсетілетін қызметті берушінің кеңсе қызметкері;</w:t>
      </w:r>
    </w:p>
    <w:bookmarkEnd w:id="149"/>
    <w:bookmarkStart w:name="z161" w:id="150"/>
    <w:p>
      <w:pPr>
        <w:spacing w:after="0"/>
        <w:ind w:left="0"/>
        <w:jc w:val="both"/>
      </w:pPr>
      <w:r>
        <w:rPr>
          <w:rFonts w:ascii="Times New Roman"/>
          <w:b w:val="false"/>
          <w:i w:val="false"/>
          <w:color w:val="000000"/>
          <w:sz w:val="28"/>
        </w:rPr>
        <w:t xml:space="preserve">
      2) көрсетілетін қызметті берушінің басшысы; </w:t>
      </w:r>
    </w:p>
    <w:bookmarkEnd w:id="150"/>
    <w:bookmarkStart w:name="z162" w:id="15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1"/>
    <w:bookmarkStart w:name="z163" w:id="152"/>
    <w:p>
      <w:pPr>
        <w:spacing w:after="0"/>
        <w:ind w:left="0"/>
        <w:jc w:val="both"/>
      </w:pPr>
      <w:r>
        <w:rPr>
          <w:rFonts w:ascii="Times New Roman"/>
          <w:b w:val="false"/>
          <w:i w:val="false"/>
          <w:color w:val="000000"/>
          <w:sz w:val="28"/>
        </w:rPr>
        <w:t>
      4) аудандардың және облыстық маңызы бар қаланың жергілікті атқарушы органы.</w:t>
      </w:r>
    </w:p>
    <w:bookmarkEnd w:id="152"/>
    <w:bookmarkStart w:name="z164" w:id="153"/>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153"/>
    <w:bookmarkStart w:name="z165" w:id="15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67" w:id="15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 </w:t>
      </w:r>
    </w:p>
    <w:bookmarkEnd w:id="15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6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19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71" w:id="156"/>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56"/>
    <w:bookmarkStart w:name="z172" w:id="157"/>
    <w:p>
      <w:pPr>
        <w:spacing w:after="0"/>
        <w:ind w:left="0"/>
        <w:jc w:val="left"/>
      </w:pPr>
      <w:r>
        <w:rPr>
          <w:rFonts w:ascii="Times New Roman"/>
          <w:b/>
          <w:i w:val="false"/>
          <w:color w:val="000000"/>
        </w:rPr>
        <w:t xml:space="preserve"> 1. Жалпы ережелер</w:t>
      </w:r>
    </w:p>
    <w:bookmarkEnd w:id="157"/>
    <w:bookmarkStart w:name="z173" w:id="158"/>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bookmarkEnd w:id="158"/>
    <w:bookmarkStart w:name="z174" w:id="159"/>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59"/>
    <w:bookmarkStart w:name="z175" w:id="16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60"/>
    <w:bookmarkStart w:name="z176" w:id="16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1"/>
    <w:bookmarkStart w:name="z177" w:id="162"/>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w:t>
      </w:r>
    </w:p>
    <w:bookmarkEnd w:id="162"/>
    <w:bookmarkStart w:name="z178" w:id="16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63"/>
    <w:bookmarkStart w:name="z179" w:id="164"/>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және жағдайлар бойынша мемлекеттік қызмет көрсетуден бас тарту туралы дәлелді жауап (бұдан әрі - бас тарту туралы дәлелді жауап).</w:t>
      </w:r>
    </w:p>
    <w:bookmarkEnd w:id="164"/>
    <w:bookmarkStart w:name="z180" w:id="16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65"/>
    <w:bookmarkStart w:name="z181" w:id="16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66"/>
    <w:bookmarkStart w:name="z182" w:id="16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167"/>
    <w:bookmarkStart w:name="z183" w:id="1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8"/>
    <w:bookmarkStart w:name="z184" w:id="16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169"/>
    <w:bookmarkStart w:name="z185" w:id="170"/>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170"/>
    <w:bookmarkStart w:name="z186" w:id="171"/>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анықтаманы не бас тарту туралы дәлелді жауапты дайындайды;</w:t>
      </w:r>
    </w:p>
    <w:bookmarkEnd w:id="171"/>
    <w:bookmarkStart w:name="z187" w:id="172"/>
    <w:p>
      <w:pPr>
        <w:spacing w:after="0"/>
        <w:ind w:left="0"/>
        <w:jc w:val="both"/>
      </w:pPr>
      <w:r>
        <w:rPr>
          <w:rFonts w:ascii="Times New Roman"/>
          <w:b w:val="false"/>
          <w:i w:val="false"/>
          <w:color w:val="000000"/>
          <w:sz w:val="28"/>
        </w:rPr>
        <w:t>
      4) көрсетілетін қызметті берушінің басшысы 5 (бес) минут ішінде анықтамаға не бас тарту туралы дәлелді жауапқа қол қояды;</w:t>
      </w:r>
    </w:p>
    <w:bookmarkEnd w:id="172"/>
    <w:bookmarkStart w:name="z188" w:id="173"/>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портал арқылы "жеке кабинетіне" жолдайды.</w:t>
      </w:r>
    </w:p>
    <w:bookmarkEnd w:id="173"/>
    <w:bookmarkStart w:name="z189" w:id="17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174"/>
    <w:bookmarkStart w:name="z190" w:id="17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175"/>
    <w:bookmarkStart w:name="z191" w:id="17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176"/>
    <w:bookmarkStart w:name="z192" w:id="17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177"/>
    <w:bookmarkStart w:name="z193" w:id="17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178"/>
    <w:bookmarkStart w:name="z194" w:id="17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қызметтің дайын нәтижесін беруі.</w:t>
      </w:r>
    </w:p>
    <w:bookmarkEnd w:id="179"/>
    <w:bookmarkStart w:name="z195" w:id="1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0"/>
    <w:bookmarkStart w:name="z196" w:id="1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1"/>
    <w:bookmarkStart w:name="z197" w:id="182"/>
    <w:p>
      <w:pPr>
        <w:spacing w:after="0"/>
        <w:ind w:left="0"/>
        <w:jc w:val="both"/>
      </w:pPr>
      <w:r>
        <w:rPr>
          <w:rFonts w:ascii="Times New Roman"/>
          <w:b w:val="false"/>
          <w:i w:val="false"/>
          <w:color w:val="000000"/>
          <w:sz w:val="28"/>
        </w:rPr>
        <w:t>
      1) көрсетілетін қызметті берушінің кеңсе қызметкері;</w:t>
      </w:r>
    </w:p>
    <w:bookmarkEnd w:id="182"/>
    <w:bookmarkStart w:name="z198" w:id="183"/>
    <w:p>
      <w:pPr>
        <w:spacing w:after="0"/>
        <w:ind w:left="0"/>
        <w:jc w:val="both"/>
      </w:pPr>
      <w:r>
        <w:rPr>
          <w:rFonts w:ascii="Times New Roman"/>
          <w:b w:val="false"/>
          <w:i w:val="false"/>
          <w:color w:val="000000"/>
          <w:sz w:val="28"/>
        </w:rPr>
        <w:t xml:space="preserve">
      2) көрсетілетін қызметті берушінің басшысы; </w:t>
      </w:r>
    </w:p>
    <w:bookmarkEnd w:id="183"/>
    <w:bookmarkStart w:name="z199" w:id="1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4"/>
    <w:bookmarkStart w:name="z200" w:id="18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5"/>
    <w:bookmarkStart w:name="z201" w:id="18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6"/>
    <w:bookmarkStart w:name="z202" w:id="18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87"/>
    <w:bookmarkStart w:name="z203" w:id="18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88"/>
    <w:bookmarkStart w:name="z204" w:id="18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89"/>
    <w:bookmarkStart w:name="z205" w:id="19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90"/>
    <w:bookmarkStart w:name="z206" w:id="19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91"/>
    <w:bookmarkStart w:name="z207" w:id="192"/>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92"/>
    <w:bookmarkStart w:name="z208" w:id="19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93"/>
    <w:bookmarkStart w:name="z209" w:id="19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94"/>
    <w:bookmarkStart w:name="z210" w:id="19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195"/>
    <w:bookmarkStart w:name="z211" w:id="196"/>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p>
    <w:bookmarkEnd w:id="196"/>
    <w:bookmarkStart w:name="z212" w:id="19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97"/>
    <w:bookmarkStart w:name="z213" w:id="19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98"/>
    <w:bookmarkStart w:name="z214" w:id="19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99"/>
    <w:bookmarkStart w:name="z215" w:id="200"/>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17" w:id="201"/>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201"/>
    <w:bookmarkStart w:name="z218"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683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21" w:id="204"/>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04"/>
    <w:bookmarkStart w:name="z22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578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78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225" w:id="20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w:t>
      </w:r>
    </w:p>
    <w:bookmarkEnd w:id="207"/>
    <w:bookmarkStart w:name="z226" w:id="208"/>
    <w:p>
      <w:pPr>
        <w:spacing w:after="0"/>
        <w:ind w:left="0"/>
        <w:jc w:val="left"/>
      </w:pPr>
      <w:r>
        <w:rPr>
          <w:rFonts w:ascii="Times New Roman"/>
          <w:b/>
          <w:i w:val="false"/>
          <w:color w:val="000000"/>
        </w:rPr>
        <w:t xml:space="preserve"> 1. Жалпы ережелер</w:t>
      </w:r>
    </w:p>
    <w:bookmarkEnd w:id="208"/>
    <w:bookmarkStart w:name="z227" w:id="209"/>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 (бұдан әрі – мемлекеттік көрсетілетін қызмет).</w:t>
      </w:r>
    </w:p>
    <w:bookmarkEnd w:id="209"/>
    <w:bookmarkStart w:name="z228" w:id="21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10"/>
    <w:bookmarkStart w:name="z229" w:id="21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11"/>
    <w:bookmarkStart w:name="z230" w:id="2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212"/>
    <w:bookmarkStart w:name="z231" w:id="2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3"/>
    <w:bookmarkStart w:name="z232" w:id="21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14"/>
    <w:bookmarkStart w:name="z233" w:id="2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15"/>
    <w:bookmarkStart w:name="z234" w:id="21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216"/>
    <w:bookmarkStart w:name="z235" w:id="217"/>
    <w:p>
      <w:pPr>
        <w:spacing w:after="0"/>
        <w:ind w:left="0"/>
        <w:jc w:val="both"/>
      </w:pPr>
      <w:r>
        <w:rPr>
          <w:rFonts w:ascii="Times New Roman"/>
          <w:b w:val="false"/>
          <w:i w:val="false"/>
          <w:color w:val="000000"/>
          <w:sz w:val="28"/>
        </w:rPr>
        <w:t>
      3. Мемлекеттік қызмет көрсетудің нәтижесі:</w:t>
      </w:r>
    </w:p>
    <w:bookmarkEnd w:id="217"/>
    <w:bookmarkStart w:name="z236" w:id="218"/>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(бұдан әрі – бас тарту туралы дәлелді жауап);</w:t>
      </w:r>
    </w:p>
    <w:bookmarkEnd w:id="218"/>
    <w:bookmarkStart w:name="z237" w:id="219"/>
    <w:p>
      <w:pPr>
        <w:spacing w:after="0"/>
        <w:ind w:left="0"/>
        <w:jc w:val="both"/>
      </w:pPr>
      <w:r>
        <w:rPr>
          <w:rFonts w:ascii="Times New Roman"/>
          <w:b w:val="false"/>
          <w:i w:val="false"/>
          <w:color w:val="000000"/>
          <w:sz w:val="28"/>
        </w:rPr>
        <w:t>
      2) портал арқылы өтініш берген кезде: шешім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219"/>
    <w:bookmarkStart w:name="z238" w:id="2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20"/>
    <w:bookmarkStart w:name="z239" w:id="22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21"/>
    <w:bookmarkStart w:name="z240" w:id="222"/>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222"/>
    <w:bookmarkStart w:name="z241" w:id="223"/>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223"/>
    <w:bookmarkStart w:name="z242" w:id="2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4"/>
    <w:bookmarkStart w:name="z243" w:id="22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225"/>
    <w:bookmarkStart w:name="z244" w:id="226"/>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226"/>
    <w:bookmarkStart w:name="z245" w:id="227"/>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шешімді не бас тарту туралы дәлелді жауапты дайындайды;</w:t>
      </w:r>
    </w:p>
    <w:bookmarkEnd w:id="227"/>
    <w:bookmarkStart w:name="z246" w:id="228"/>
    <w:p>
      <w:pPr>
        <w:spacing w:after="0"/>
        <w:ind w:left="0"/>
        <w:jc w:val="both"/>
      </w:pPr>
      <w:r>
        <w:rPr>
          <w:rFonts w:ascii="Times New Roman"/>
          <w:b w:val="false"/>
          <w:i w:val="false"/>
          <w:color w:val="000000"/>
          <w:sz w:val="28"/>
        </w:rPr>
        <w:t>
      4) көрсетілетін қызметті берушінің басшысы 5 (бес) минут ішінде шешімге не бас тарту туралы дәлелді жауапқа қол қояды;</w:t>
      </w:r>
    </w:p>
    <w:bookmarkEnd w:id="228"/>
    <w:bookmarkStart w:name="z247" w:id="229"/>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Мемлекеттік корпорацияға жеткізуді қамтамасыз етеді не портал арқылы "жеке кабинетіне" жолдайды.</w:t>
      </w:r>
    </w:p>
    <w:bookmarkEnd w:id="229"/>
    <w:bookmarkStart w:name="z248" w:id="23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30"/>
    <w:bookmarkStart w:name="z249" w:id="23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31"/>
    <w:bookmarkStart w:name="z250" w:id="23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232"/>
    <w:bookmarkStart w:name="z251" w:id="23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233"/>
    <w:bookmarkStart w:name="z252" w:id="234"/>
    <w:p>
      <w:pPr>
        <w:spacing w:after="0"/>
        <w:ind w:left="0"/>
        <w:jc w:val="both"/>
      </w:pPr>
      <w:r>
        <w:rPr>
          <w:rFonts w:ascii="Times New Roman"/>
          <w:b w:val="false"/>
          <w:i w:val="false"/>
          <w:color w:val="000000"/>
          <w:sz w:val="28"/>
        </w:rPr>
        <w:t xml:space="preserve">
      4) көрсетілетін қызметті беруші басшысының көрсетілетін қызмет нәтижесіне не бас тарту туралы дәлелді жауапқа қол қоюы; </w:t>
      </w:r>
    </w:p>
    <w:bookmarkEnd w:id="234"/>
    <w:bookmarkStart w:name="z253" w:id="23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35"/>
    <w:bookmarkStart w:name="z254" w:id="2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6"/>
    <w:bookmarkStart w:name="z255" w:id="2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7"/>
    <w:bookmarkStart w:name="z256" w:id="238"/>
    <w:p>
      <w:pPr>
        <w:spacing w:after="0"/>
        <w:ind w:left="0"/>
        <w:jc w:val="both"/>
      </w:pPr>
      <w:r>
        <w:rPr>
          <w:rFonts w:ascii="Times New Roman"/>
          <w:b w:val="false"/>
          <w:i w:val="false"/>
          <w:color w:val="000000"/>
          <w:sz w:val="28"/>
        </w:rPr>
        <w:t>
      1) көрсетілетін қызметті берушінің кеңсе қызметкері;</w:t>
      </w:r>
    </w:p>
    <w:bookmarkEnd w:id="238"/>
    <w:bookmarkStart w:name="z257" w:id="239"/>
    <w:p>
      <w:pPr>
        <w:spacing w:after="0"/>
        <w:ind w:left="0"/>
        <w:jc w:val="both"/>
      </w:pPr>
      <w:r>
        <w:rPr>
          <w:rFonts w:ascii="Times New Roman"/>
          <w:b w:val="false"/>
          <w:i w:val="false"/>
          <w:color w:val="000000"/>
          <w:sz w:val="28"/>
        </w:rPr>
        <w:t>
      2) көрсетілетін қызметті берушінің басшысы;</w:t>
      </w:r>
    </w:p>
    <w:bookmarkEnd w:id="239"/>
    <w:bookmarkStart w:name="z258" w:id="2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0"/>
    <w:bookmarkStart w:name="z259" w:id="24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1"/>
    <w:bookmarkStart w:name="z260" w:id="24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2"/>
    <w:bookmarkStart w:name="z261" w:id="24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243"/>
    <w:bookmarkStart w:name="z262" w:id="24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244"/>
    <w:bookmarkStart w:name="z263" w:id="24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245"/>
    <w:bookmarkStart w:name="z264" w:id="24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246"/>
    <w:bookmarkStart w:name="z265" w:id="2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247"/>
    <w:bookmarkStart w:name="z266" w:id="248"/>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248"/>
    <w:bookmarkStart w:name="z267" w:id="249"/>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249"/>
    <w:bookmarkStart w:name="z268" w:id="25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250"/>
    <w:bookmarkStart w:name="z269" w:id="25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251"/>
    <w:bookmarkStart w:name="z270" w:id="252"/>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252"/>
    <w:bookmarkStart w:name="z271" w:id="253"/>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253"/>
    <w:bookmarkStart w:name="z272" w:id="254"/>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254"/>
    <w:bookmarkStart w:name="z273" w:id="25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255"/>
    <w:bookmarkStart w:name="z274" w:id="25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256"/>
    <w:bookmarkStart w:name="z275" w:id="25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57"/>
    <w:bookmarkStart w:name="z276" w:id="25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58"/>
    <w:bookmarkStart w:name="z277" w:id="25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59"/>
    <w:bookmarkStart w:name="z278" w:id="26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260"/>
    <w:bookmarkStart w:name="z279" w:id="26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261"/>
    <w:bookmarkStart w:name="z280" w:id="262"/>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262"/>
    <w:bookmarkStart w:name="z281" w:id="26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263"/>
    <w:bookmarkStart w:name="z282" w:id="26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264"/>
    <w:bookmarkStart w:name="z283" w:id="26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265"/>
    <w:bookmarkStart w:name="z284" w:id="266"/>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Cтандартта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p>
    <w:bookmarkEnd w:id="266"/>
    <w:bookmarkStart w:name="z285" w:id="26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67"/>
    <w:bookmarkStart w:name="z286" w:id="26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268"/>
    <w:bookmarkStart w:name="z287" w:id="26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269"/>
    <w:bookmarkStart w:name="z288" w:id="27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0" w:id="27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қызметін көрсетудің бизнес-процестерінің анықтамалығы</w:t>
      </w:r>
    </w:p>
    <w:bookmarkEnd w:id="271"/>
    <w:bookmarkStart w:name="z29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94" w:id="27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74"/>
    <w:bookmarkStart w:name="z295"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төлеуді тағайындау"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97" w:id="27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76"/>
    <w:bookmarkStart w:name="z29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6451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51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301" w:id="27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79"/>
    <w:bookmarkStart w:name="z302" w:id="280"/>
    <w:p>
      <w:pPr>
        <w:spacing w:after="0"/>
        <w:ind w:left="0"/>
        <w:jc w:val="left"/>
      </w:pPr>
      <w:r>
        <w:rPr>
          <w:rFonts w:ascii="Times New Roman"/>
          <w:b/>
          <w:i w:val="false"/>
          <w:color w:val="000000"/>
        </w:rPr>
        <w:t xml:space="preserve"> 1. Жалпы ережелер</w:t>
      </w:r>
    </w:p>
    <w:bookmarkEnd w:id="280"/>
    <w:bookmarkStart w:name="z303" w:id="281"/>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p>
    <w:bookmarkEnd w:id="281"/>
    <w:bookmarkStart w:name="z304" w:id="282"/>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82"/>
    <w:bookmarkStart w:name="z305" w:id="28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283"/>
    <w:bookmarkStart w:name="z306" w:id="28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84"/>
    <w:bookmarkStart w:name="z307" w:id="28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85"/>
    <w:bookmarkStart w:name="z308" w:id="28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86"/>
    <w:bookmarkStart w:name="z309" w:id="28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жасасу туралы хабарлама (бұдан әрі – шарт) және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 (бұдан әрі – бас тарту туралы дәлелді жауап).</w:t>
      </w:r>
    </w:p>
    <w:bookmarkEnd w:id="287"/>
    <w:bookmarkStart w:name="z310" w:id="28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88"/>
    <w:bookmarkStart w:name="z311" w:id="28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89"/>
    <w:bookmarkStart w:name="z312" w:id="29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290"/>
    <w:bookmarkStart w:name="z313" w:id="2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91"/>
    <w:bookmarkStart w:name="z314" w:id="29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292"/>
    <w:bookmarkStart w:name="z315" w:id="293"/>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293"/>
    <w:bookmarkStart w:name="z316" w:id="294"/>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келіп түскен құжаттарды қарайды, шартты және шешімді не бас тарту туралы дәлелді жауапты дайындайды;</w:t>
      </w:r>
    </w:p>
    <w:bookmarkEnd w:id="294"/>
    <w:bookmarkStart w:name="z317" w:id="295"/>
    <w:p>
      <w:pPr>
        <w:spacing w:after="0"/>
        <w:ind w:left="0"/>
        <w:jc w:val="both"/>
      </w:pPr>
      <w:r>
        <w:rPr>
          <w:rFonts w:ascii="Times New Roman"/>
          <w:b w:val="false"/>
          <w:i w:val="false"/>
          <w:color w:val="000000"/>
          <w:sz w:val="28"/>
        </w:rPr>
        <w:t>
      4) көрсетілетін қызметті берушінің басшысы 5 (бес) минут ішінде шартқа және шешімге не бас тарту туралы дәлелді жауапқа қол қояды;</w:t>
      </w:r>
    </w:p>
    <w:bookmarkEnd w:id="295"/>
    <w:bookmarkStart w:name="z318" w:id="296"/>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портал арқылы "жеке кабинетіне" жолдайды.</w:t>
      </w:r>
    </w:p>
    <w:bookmarkEnd w:id="296"/>
    <w:bookmarkStart w:name="z319" w:id="29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97"/>
    <w:bookmarkStart w:name="z320" w:id="298"/>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98"/>
    <w:bookmarkStart w:name="z321" w:id="299"/>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299"/>
    <w:bookmarkStart w:name="z322" w:id="300"/>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00"/>
    <w:bookmarkStart w:name="z323" w:id="301"/>
    <w:p>
      <w:pPr>
        <w:spacing w:after="0"/>
        <w:ind w:left="0"/>
        <w:jc w:val="both"/>
      </w:pPr>
      <w:r>
        <w:rPr>
          <w:rFonts w:ascii="Times New Roman"/>
          <w:b w:val="false"/>
          <w:i w:val="false"/>
          <w:color w:val="000000"/>
          <w:sz w:val="28"/>
        </w:rPr>
        <w:t xml:space="preserve">
      4) көрсетілетін қызметті беруші басшысының көрсетілетін қызмет нәтижесіне не бас тарту туралы дәлелді жауапқа қол қоюы; </w:t>
      </w:r>
    </w:p>
    <w:bookmarkEnd w:id="301"/>
    <w:bookmarkStart w:name="z324" w:id="302"/>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02"/>
    <w:bookmarkStart w:name="z325" w:id="3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3"/>
    <w:bookmarkStart w:name="z326" w:id="3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4"/>
    <w:bookmarkStart w:name="z327" w:id="305"/>
    <w:p>
      <w:pPr>
        <w:spacing w:after="0"/>
        <w:ind w:left="0"/>
        <w:jc w:val="both"/>
      </w:pPr>
      <w:r>
        <w:rPr>
          <w:rFonts w:ascii="Times New Roman"/>
          <w:b w:val="false"/>
          <w:i w:val="false"/>
          <w:color w:val="000000"/>
          <w:sz w:val="28"/>
        </w:rPr>
        <w:t>
      1) көрсетілетін қызметті берушінің кеңсе қызметкері;</w:t>
      </w:r>
    </w:p>
    <w:bookmarkEnd w:id="305"/>
    <w:bookmarkStart w:name="z328" w:id="306"/>
    <w:p>
      <w:pPr>
        <w:spacing w:after="0"/>
        <w:ind w:left="0"/>
        <w:jc w:val="both"/>
      </w:pPr>
      <w:r>
        <w:rPr>
          <w:rFonts w:ascii="Times New Roman"/>
          <w:b w:val="false"/>
          <w:i w:val="false"/>
          <w:color w:val="000000"/>
          <w:sz w:val="28"/>
        </w:rPr>
        <w:t>
      2) көрсетілетін қызметті берушінің басшысы;</w:t>
      </w:r>
    </w:p>
    <w:bookmarkEnd w:id="306"/>
    <w:bookmarkStart w:name="z329" w:id="3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7"/>
    <w:bookmarkStart w:name="z330" w:id="30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8"/>
    <w:bookmarkStart w:name="z331" w:id="309"/>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9"/>
    <w:bookmarkStart w:name="z332" w:id="31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10"/>
    <w:bookmarkStart w:name="z333" w:id="31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11"/>
    <w:bookmarkStart w:name="z334" w:id="31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12"/>
    <w:bookmarkStart w:name="z335" w:id="31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13"/>
    <w:bookmarkStart w:name="z336" w:id="31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314"/>
    <w:bookmarkStart w:name="z337" w:id="315"/>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15"/>
    <w:bookmarkStart w:name="z338" w:id="31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316"/>
    <w:bookmarkStart w:name="z339" w:id="31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317"/>
    <w:bookmarkStart w:name="z340" w:id="318"/>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318"/>
    <w:bookmarkStart w:name="z341" w:id="319"/>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p>
    <w:bookmarkEnd w:id="319"/>
    <w:bookmarkStart w:name="z342" w:id="32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20"/>
    <w:bookmarkStart w:name="z343" w:id="32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321"/>
    <w:bookmarkStart w:name="z344" w:id="32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 </w:t>
      </w:r>
    </w:p>
    <w:bookmarkEnd w:id="322"/>
    <w:bookmarkStart w:name="z345" w:id="323"/>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47" w:id="324"/>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bookmarkEnd w:id="324"/>
    <w:bookmarkStart w:name="z34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632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327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51" w:id="327"/>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327"/>
    <w:bookmarkStart w:name="z352"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6553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532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355" w:id="330"/>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330"/>
    <w:bookmarkStart w:name="z356" w:id="331"/>
    <w:p>
      <w:pPr>
        <w:spacing w:after="0"/>
        <w:ind w:left="0"/>
        <w:jc w:val="left"/>
      </w:pPr>
      <w:r>
        <w:rPr>
          <w:rFonts w:ascii="Times New Roman"/>
          <w:b/>
          <w:i w:val="false"/>
          <w:color w:val="000000"/>
        </w:rPr>
        <w:t xml:space="preserve"> 1. Жалпы ережелер</w:t>
      </w:r>
    </w:p>
    <w:bookmarkEnd w:id="331"/>
    <w:bookmarkStart w:name="z357" w:id="332"/>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p>
    <w:bookmarkEnd w:id="332"/>
    <w:bookmarkStart w:name="z358" w:id="333"/>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33"/>
    <w:bookmarkStart w:name="z359" w:id="33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34"/>
    <w:bookmarkStart w:name="z360" w:id="335"/>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35"/>
    <w:bookmarkStart w:name="z361" w:id="33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түрінде.</w:t>
      </w:r>
    </w:p>
    <w:bookmarkEnd w:id="336"/>
    <w:bookmarkStart w:name="z362" w:id="3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37"/>
    <w:bookmarkStart w:name="z363" w:id="338"/>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bookmarkEnd w:id="338"/>
    <w:bookmarkStart w:name="z364" w:id="33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39"/>
    <w:bookmarkStart w:name="z365" w:id="34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40"/>
    <w:bookmarkStart w:name="z366" w:id="34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41"/>
    <w:bookmarkStart w:name="z367" w:id="3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42"/>
    <w:bookmarkStart w:name="z368" w:id="34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343"/>
    <w:bookmarkStart w:name="z369" w:id="344"/>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344"/>
    <w:bookmarkStart w:name="z370" w:id="345"/>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келіп түскен құжаттарды қарайды, шартты не бас тарту туралы дәлелді жауапты дайындайды;</w:t>
      </w:r>
    </w:p>
    <w:bookmarkEnd w:id="345"/>
    <w:bookmarkStart w:name="z371" w:id="346"/>
    <w:p>
      <w:pPr>
        <w:spacing w:after="0"/>
        <w:ind w:left="0"/>
        <w:jc w:val="both"/>
      </w:pPr>
      <w:r>
        <w:rPr>
          <w:rFonts w:ascii="Times New Roman"/>
          <w:b w:val="false"/>
          <w:i w:val="false"/>
          <w:color w:val="000000"/>
          <w:sz w:val="28"/>
        </w:rPr>
        <w:t>
      4) көрсетілетін қызметті берушінің басшысы 5 (бес) минут ішінде шартқа не бас тарту туралы дәлелді жауапқа қол қояды;</w:t>
      </w:r>
    </w:p>
    <w:bookmarkEnd w:id="346"/>
    <w:bookmarkStart w:name="z372" w:id="347"/>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портал арқылы "жеке кабинетіне" жолдайды.</w:t>
      </w:r>
    </w:p>
    <w:bookmarkEnd w:id="347"/>
    <w:bookmarkStart w:name="z373" w:id="34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48"/>
    <w:bookmarkStart w:name="z374" w:id="349"/>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49"/>
    <w:bookmarkStart w:name="z375" w:id="350"/>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50"/>
    <w:bookmarkStart w:name="z376" w:id="351"/>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51"/>
    <w:bookmarkStart w:name="z377" w:id="35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352"/>
    <w:bookmarkStart w:name="z378" w:id="353"/>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53"/>
    <w:bookmarkStart w:name="z379" w:id="3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4"/>
    <w:bookmarkStart w:name="z380" w:id="3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55"/>
    <w:bookmarkStart w:name="z381" w:id="356"/>
    <w:p>
      <w:pPr>
        <w:spacing w:after="0"/>
        <w:ind w:left="0"/>
        <w:jc w:val="both"/>
      </w:pPr>
      <w:r>
        <w:rPr>
          <w:rFonts w:ascii="Times New Roman"/>
          <w:b w:val="false"/>
          <w:i w:val="false"/>
          <w:color w:val="000000"/>
          <w:sz w:val="28"/>
        </w:rPr>
        <w:t>
      1) көрсетілетін қызметті берушінің кеңсе қызметкері;</w:t>
      </w:r>
    </w:p>
    <w:bookmarkEnd w:id="356"/>
    <w:bookmarkStart w:name="z382" w:id="357"/>
    <w:p>
      <w:pPr>
        <w:spacing w:after="0"/>
        <w:ind w:left="0"/>
        <w:jc w:val="both"/>
      </w:pPr>
      <w:r>
        <w:rPr>
          <w:rFonts w:ascii="Times New Roman"/>
          <w:b w:val="false"/>
          <w:i w:val="false"/>
          <w:color w:val="000000"/>
          <w:sz w:val="28"/>
        </w:rPr>
        <w:t>
      2) көрсетілетін қызметті берушінің басшысы;</w:t>
      </w:r>
    </w:p>
    <w:bookmarkEnd w:id="357"/>
    <w:bookmarkStart w:name="z383" w:id="35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8"/>
    <w:bookmarkStart w:name="z384" w:id="35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9"/>
    <w:bookmarkStart w:name="z385" w:id="36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0"/>
    <w:bookmarkStart w:name="z386" w:id="36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61"/>
    <w:bookmarkStart w:name="z387" w:id="36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62"/>
    <w:bookmarkStart w:name="z388" w:id="36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63"/>
    <w:bookmarkStart w:name="z389" w:id="36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64"/>
    <w:bookmarkStart w:name="z390" w:id="36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365"/>
    <w:bookmarkStart w:name="z391" w:id="366"/>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66"/>
    <w:bookmarkStart w:name="z392" w:id="36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367"/>
    <w:bookmarkStart w:name="z393" w:id="36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368"/>
    <w:bookmarkStart w:name="z394" w:id="36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369"/>
    <w:bookmarkStart w:name="z395" w:id="370"/>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p>
    <w:bookmarkEnd w:id="370"/>
    <w:bookmarkStart w:name="z396" w:id="37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71"/>
    <w:bookmarkStart w:name="z397" w:id="37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372"/>
    <w:bookmarkStart w:name="z398" w:id="37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 </w:t>
      </w:r>
    </w:p>
    <w:bookmarkEnd w:id="373"/>
    <w:bookmarkStart w:name="z399" w:id="374"/>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1" w:id="375"/>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375"/>
    <w:bookmarkStart w:name="z402"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645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45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405" w:id="378"/>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378"/>
    <w:bookmarkStart w:name="z406"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210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10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409" w:id="38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81"/>
    <w:bookmarkStart w:name="z410" w:id="382"/>
    <w:p>
      <w:pPr>
        <w:spacing w:after="0"/>
        <w:ind w:left="0"/>
        <w:jc w:val="left"/>
      </w:pPr>
      <w:r>
        <w:rPr>
          <w:rFonts w:ascii="Times New Roman"/>
          <w:b/>
          <w:i w:val="false"/>
          <w:color w:val="000000"/>
        </w:rPr>
        <w:t xml:space="preserve"> 1. Жалпы ережелер</w:t>
      </w:r>
    </w:p>
    <w:bookmarkEnd w:id="382"/>
    <w:bookmarkStart w:name="z411" w:id="383"/>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p>
    <w:bookmarkEnd w:id="383"/>
    <w:bookmarkStart w:name="z412" w:id="38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84"/>
    <w:bookmarkStart w:name="z413" w:id="38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85"/>
    <w:bookmarkStart w:name="z414" w:id="38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86"/>
    <w:bookmarkStart w:name="z415" w:id="38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түрінде.</w:t>
      </w:r>
    </w:p>
    <w:bookmarkEnd w:id="387"/>
    <w:bookmarkStart w:name="z416" w:id="38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88"/>
    <w:bookmarkStart w:name="z417" w:id="389"/>
    <w:p>
      <w:pPr>
        <w:spacing w:after="0"/>
        <w:ind w:left="0"/>
        <w:jc w:val="both"/>
      </w:pPr>
      <w:r>
        <w:rPr>
          <w:rFonts w:ascii="Times New Roman"/>
          <w:b w:val="false"/>
          <w:i w:val="false"/>
          <w:color w:val="000000"/>
          <w:sz w:val="28"/>
        </w:rPr>
        <w:t>
      3. Мемлекеттік қызмет көрсетудің нәтижесі:</w:t>
      </w:r>
    </w:p>
    <w:bookmarkEnd w:id="389"/>
    <w:bookmarkStart w:name="z418" w:id="39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 болып табылады.</w:t>
      </w:r>
    </w:p>
    <w:bookmarkEnd w:id="390"/>
    <w:bookmarkStart w:name="z419" w:id="39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91"/>
    <w:bookmarkStart w:name="z420" w:id="39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92"/>
    <w:bookmarkStart w:name="z421" w:id="39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93"/>
    <w:bookmarkStart w:name="z422" w:id="3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94"/>
    <w:bookmarkStart w:name="z423" w:id="39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395"/>
    <w:bookmarkStart w:name="z424" w:id="396"/>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396"/>
    <w:bookmarkStart w:name="z425" w:id="397"/>
    <w:p>
      <w:pPr>
        <w:spacing w:after="0"/>
        <w:ind w:left="0"/>
        <w:jc w:val="both"/>
      </w:pPr>
      <w:r>
        <w:rPr>
          <w:rFonts w:ascii="Times New Roman"/>
          <w:b w:val="false"/>
          <w:i w:val="false"/>
          <w:color w:val="000000"/>
          <w:sz w:val="28"/>
        </w:rPr>
        <w:t>
      3) көрсетілетін қызметті берушінің жауапты орындаушысы 4 (төрт) жұмыс күні ішінде келіп түскен құжаттарды қарайды, шешімді не бас тарту туралы дәлелді жауапты дайындайды;</w:t>
      </w:r>
    </w:p>
    <w:bookmarkEnd w:id="397"/>
    <w:bookmarkStart w:name="z426" w:id="398"/>
    <w:p>
      <w:pPr>
        <w:spacing w:after="0"/>
        <w:ind w:left="0"/>
        <w:jc w:val="both"/>
      </w:pPr>
      <w:r>
        <w:rPr>
          <w:rFonts w:ascii="Times New Roman"/>
          <w:b w:val="false"/>
          <w:i w:val="false"/>
          <w:color w:val="000000"/>
          <w:sz w:val="28"/>
        </w:rPr>
        <w:t>
      4) көрсетілетін қызметті берушінің басшысы 5 (бес) минут ішінде шешімге не бас тарту туралы дәлелді жауапқа қол қояды;</w:t>
      </w:r>
    </w:p>
    <w:bookmarkEnd w:id="398"/>
    <w:bookmarkStart w:name="z427" w:id="399"/>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портал арқылы "жеке кабинетіне" жолдайды.</w:t>
      </w:r>
    </w:p>
    <w:bookmarkEnd w:id="399"/>
    <w:bookmarkStart w:name="z428" w:id="40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400"/>
    <w:bookmarkStart w:name="z429" w:id="40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01"/>
    <w:bookmarkStart w:name="z430" w:id="40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402"/>
    <w:bookmarkStart w:name="z431" w:id="40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403"/>
    <w:bookmarkStart w:name="z432" w:id="404"/>
    <w:p>
      <w:pPr>
        <w:spacing w:after="0"/>
        <w:ind w:left="0"/>
        <w:jc w:val="both"/>
      </w:pPr>
      <w:r>
        <w:rPr>
          <w:rFonts w:ascii="Times New Roman"/>
          <w:b w:val="false"/>
          <w:i w:val="false"/>
          <w:color w:val="000000"/>
          <w:sz w:val="28"/>
        </w:rPr>
        <w:t xml:space="preserve">
      4) көрсетілетін қызметті беруші басшысының көрсетілетін қызмет нәтижесіне не бас тарту туралы дәлелді жауапқа қол қоюы; </w:t>
      </w:r>
    </w:p>
    <w:bookmarkEnd w:id="404"/>
    <w:bookmarkStart w:name="z433" w:id="40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05"/>
    <w:bookmarkStart w:name="z434" w:id="4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6"/>
    <w:bookmarkStart w:name="z435" w:id="4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07"/>
    <w:bookmarkStart w:name="z436" w:id="408"/>
    <w:p>
      <w:pPr>
        <w:spacing w:after="0"/>
        <w:ind w:left="0"/>
        <w:jc w:val="both"/>
      </w:pPr>
      <w:r>
        <w:rPr>
          <w:rFonts w:ascii="Times New Roman"/>
          <w:b w:val="false"/>
          <w:i w:val="false"/>
          <w:color w:val="000000"/>
          <w:sz w:val="28"/>
        </w:rPr>
        <w:t>
      1) көрсетілетін қызметті берушінің кеңсе қызметкері;</w:t>
      </w:r>
    </w:p>
    <w:bookmarkEnd w:id="408"/>
    <w:bookmarkStart w:name="z437" w:id="409"/>
    <w:p>
      <w:pPr>
        <w:spacing w:after="0"/>
        <w:ind w:left="0"/>
        <w:jc w:val="both"/>
      </w:pPr>
      <w:r>
        <w:rPr>
          <w:rFonts w:ascii="Times New Roman"/>
          <w:b w:val="false"/>
          <w:i w:val="false"/>
          <w:color w:val="000000"/>
          <w:sz w:val="28"/>
        </w:rPr>
        <w:t>
      2) көрсетілетін қызметті берушінің басшысы;</w:t>
      </w:r>
    </w:p>
    <w:bookmarkEnd w:id="409"/>
    <w:bookmarkStart w:name="z438" w:id="4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0"/>
    <w:bookmarkStart w:name="z439" w:id="41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1"/>
    <w:bookmarkStart w:name="z440" w:id="41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2"/>
    <w:bookmarkStart w:name="z441" w:id="41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13"/>
    <w:bookmarkStart w:name="z442" w:id="41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14"/>
    <w:bookmarkStart w:name="z443" w:id="41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15"/>
    <w:bookmarkStart w:name="z444" w:id="41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16"/>
    <w:bookmarkStart w:name="z445" w:id="41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17"/>
    <w:bookmarkStart w:name="z446" w:id="418"/>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18"/>
    <w:bookmarkStart w:name="z447" w:id="41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19"/>
    <w:bookmarkStart w:name="z448" w:id="42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20"/>
    <w:bookmarkStart w:name="z449" w:id="421"/>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21"/>
    <w:bookmarkStart w:name="z450" w:id="422"/>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p>
    <w:bookmarkEnd w:id="422"/>
    <w:bookmarkStart w:name="z451" w:id="42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23"/>
    <w:bookmarkStart w:name="z452" w:id="42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24"/>
    <w:bookmarkStart w:name="z453" w:id="425"/>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 </w:t>
      </w:r>
    </w:p>
    <w:bookmarkEnd w:id="425"/>
    <w:bookmarkStart w:name="z454" w:id="426"/>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56" w:id="42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427"/>
    <w:bookmarkStart w:name="z457"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200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00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60" w:id="430"/>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30"/>
    <w:bookmarkStart w:name="z461"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58674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674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64" w:id="433"/>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43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28.06.2019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65" w:id="434"/>
    <w:p>
      <w:pPr>
        <w:spacing w:after="0"/>
        <w:ind w:left="0"/>
        <w:jc w:val="left"/>
      </w:pPr>
      <w:r>
        <w:rPr>
          <w:rFonts w:ascii="Times New Roman"/>
          <w:b/>
          <w:i w:val="false"/>
          <w:color w:val="000000"/>
        </w:rPr>
        <w:t xml:space="preserve"> 1. Жалпы ережелер</w:t>
      </w:r>
    </w:p>
    <w:bookmarkEnd w:id="434"/>
    <w:bookmarkStart w:name="z466" w:id="435"/>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w:t>
      </w:r>
    </w:p>
    <w:bookmarkEnd w:id="435"/>
    <w:bookmarkStart w:name="z467" w:id="436"/>
    <w:p>
      <w:pPr>
        <w:spacing w:after="0"/>
        <w:ind w:left="0"/>
        <w:jc w:val="both"/>
      </w:pPr>
      <w:r>
        <w:rPr>
          <w:rFonts w:ascii="Times New Roman"/>
          <w:b w:val="false"/>
          <w:i w:val="false"/>
          <w:color w:val="000000"/>
          <w:sz w:val="28"/>
        </w:rPr>
        <w:t xml:space="preserve">
      Мемлекеттік көрсетілетін қызметті кент, ауыл, ауылдық округтің әкімі (бұдан әрі – көрсетілетін қызметті беруші)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(Нормативтік құқықтық актілерді мемлекеттік тіркеу тізілімінде №11184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436"/>
    <w:bookmarkStart w:name="z468" w:id="43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37"/>
    <w:bookmarkStart w:name="z469" w:id="438"/>
    <w:p>
      <w:pPr>
        <w:spacing w:after="0"/>
        <w:ind w:left="0"/>
        <w:jc w:val="both"/>
      </w:pPr>
      <w:r>
        <w:rPr>
          <w:rFonts w:ascii="Times New Roman"/>
          <w:b w:val="false"/>
          <w:i w:val="false"/>
          <w:color w:val="000000"/>
          <w:sz w:val="28"/>
        </w:rPr>
        <w:t>
      1) көрсетілетін қызметті берушінің кеңсесі;</w:t>
      </w:r>
    </w:p>
    <w:bookmarkEnd w:id="438"/>
    <w:bookmarkStart w:name="z470" w:id="43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439"/>
    <w:bookmarkStart w:name="z471" w:id="44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440"/>
    <w:bookmarkStart w:name="z472" w:id="44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41"/>
    <w:bookmarkStart w:name="z473" w:id="44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4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474" w:id="44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43"/>
    <w:bookmarkStart w:name="z475" w:id="444"/>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444"/>
    <w:bookmarkStart w:name="z476" w:id="445"/>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End w:id="445"/>
    <w:bookmarkStart w:name="z477" w:id="4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46"/>
    <w:bookmarkStart w:name="z478" w:id="447"/>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(он бес) минут ішінде қабылдауды және тіркеуді жүргізеді және оларды көрсетілетін қызметті берушінің басшысына бұрыштама қоюға жолдайды;</w:t>
      </w:r>
    </w:p>
    <w:bookmarkEnd w:id="447"/>
    <w:bookmarkStart w:name="z479" w:id="448"/>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448"/>
    <w:bookmarkStart w:name="z480" w:id="449"/>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w:t>
      </w:r>
    </w:p>
    <w:bookmarkEnd w:id="449"/>
    <w:bookmarkStart w:name="z481" w:id="450"/>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немесе мемлекеттік қызмет көрсетуден бас тарту туралы дәлелді жауапқа қол қояды және оларды кеңсеге жолдайды;</w:t>
      </w:r>
    </w:p>
    <w:bookmarkEnd w:id="450"/>
    <w:bookmarkStart w:name="z482" w:id="45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Мемлекеттік корпорацияға жеткізуді қамтамасыз етеді не портал арқылы "жеке кабинетіне" жолдайды.</w:t>
      </w:r>
    </w:p>
    <w:bookmarkEnd w:id="451"/>
    <w:bookmarkStart w:name="z483" w:id="45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452"/>
    <w:bookmarkStart w:name="z484" w:id="453"/>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453"/>
    <w:bookmarkStart w:name="z485" w:id="454"/>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454"/>
    <w:bookmarkStart w:name="z486" w:id="455"/>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455"/>
    <w:bookmarkStart w:name="z487" w:id="456"/>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456"/>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Start w:name="z488" w:id="4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57"/>
    <w:bookmarkStart w:name="z489" w:id="45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8"/>
    <w:bookmarkStart w:name="z490" w:id="459"/>
    <w:p>
      <w:pPr>
        <w:spacing w:after="0"/>
        <w:ind w:left="0"/>
        <w:jc w:val="both"/>
      </w:pPr>
      <w:r>
        <w:rPr>
          <w:rFonts w:ascii="Times New Roman"/>
          <w:b w:val="false"/>
          <w:i w:val="false"/>
          <w:color w:val="000000"/>
          <w:sz w:val="28"/>
        </w:rPr>
        <w:t>
      1) көрсетілетін қызметті берушінің кеңсе қызметкері;</w:t>
      </w:r>
    </w:p>
    <w:bookmarkEnd w:id="459"/>
    <w:bookmarkStart w:name="z491" w:id="460"/>
    <w:p>
      <w:pPr>
        <w:spacing w:after="0"/>
        <w:ind w:left="0"/>
        <w:jc w:val="both"/>
      </w:pPr>
      <w:r>
        <w:rPr>
          <w:rFonts w:ascii="Times New Roman"/>
          <w:b w:val="false"/>
          <w:i w:val="false"/>
          <w:color w:val="000000"/>
          <w:sz w:val="28"/>
        </w:rPr>
        <w:t>
      2) көрсетілетін қызметті берушінің басшысы;</w:t>
      </w:r>
    </w:p>
    <w:bookmarkEnd w:id="460"/>
    <w:bookmarkStart w:name="z492" w:id="46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61"/>
    <w:bookmarkStart w:name="z493" w:id="46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2"/>
    <w:bookmarkStart w:name="z494" w:id="46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3"/>
    <w:bookmarkStart w:name="z495" w:id="46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464"/>
    <w:bookmarkStart w:name="z496" w:id="46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(5 минут ішінде);</w:t>
      </w:r>
    </w:p>
    <w:bookmarkEnd w:id="465"/>
    <w:bookmarkStart w:name="z497" w:id="466"/>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(2 минут ішінде);</w:t>
      </w:r>
    </w:p>
    <w:bookmarkEnd w:id="466"/>
    <w:bookmarkStart w:name="z498" w:id="467"/>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p>
    <w:bookmarkEnd w:id="467"/>
    <w:bookmarkStart w:name="z499" w:id="46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468"/>
    <w:bookmarkStart w:name="z500" w:id="469"/>
    <w:p>
      <w:pPr>
        <w:spacing w:after="0"/>
        <w:ind w:left="0"/>
        <w:jc w:val="both"/>
      </w:pPr>
      <w:r>
        <w:rPr>
          <w:rFonts w:ascii="Times New Roman"/>
          <w:b w:val="false"/>
          <w:i w:val="false"/>
          <w:color w:val="000000"/>
          <w:sz w:val="28"/>
        </w:rPr>
        <w:t>
      5) 1-шарт – ЖТ МДҚ және БНАЖ-да сенімхат мәліметтерінің болуы тексеріледі (2 минут ішінде);</w:t>
      </w:r>
    </w:p>
    <w:bookmarkEnd w:id="469"/>
    <w:bookmarkStart w:name="z501" w:id="470"/>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470"/>
    <w:bookmarkStart w:name="z502" w:id="471"/>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471"/>
    <w:bookmarkStart w:name="z503" w:id="47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72"/>
    <w:bookmarkStart w:name="z504" w:id="473"/>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473"/>
    <w:bookmarkStart w:name="z505" w:id="474"/>
    <w:p>
      <w:pPr>
        <w:spacing w:after="0"/>
        <w:ind w:left="0"/>
        <w:jc w:val="both"/>
      </w:pPr>
      <w:r>
        <w:rPr>
          <w:rFonts w:ascii="Times New Roman"/>
          <w:b w:val="false"/>
          <w:i w:val="false"/>
          <w:color w:val="000000"/>
          <w:sz w:val="28"/>
        </w:rPr>
        <w:t>
      1) 6-процесс – электрондық құжатты ЭҮАШ АЖО-да тіркеу (5 минут ішінде);</w:t>
      </w:r>
    </w:p>
    <w:bookmarkEnd w:id="474"/>
    <w:bookmarkStart w:name="z506" w:id="475"/>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(5 минут ішінде);</w:t>
      </w:r>
    </w:p>
    <w:bookmarkEnd w:id="475"/>
    <w:bookmarkStart w:name="z507" w:id="47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(3 минут ішінде);</w:t>
      </w:r>
    </w:p>
    <w:bookmarkEnd w:id="476"/>
    <w:bookmarkStart w:name="z508" w:id="477"/>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477"/>
    <w:bookmarkStart w:name="z509" w:id="478"/>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7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511" w:id="47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қызметін көрсетудің бизнес-процестерінің анықтамалығы"</w:t>
      </w:r>
    </w:p>
    <w:bookmarkEnd w:id="479"/>
    <w:bookmarkStart w:name="z512"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515" w:id="48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82"/>
    <w:bookmarkStart w:name="z516"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580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519" w:id="484"/>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484"/>
    <w:bookmarkStart w:name="z520" w:id="485"/>
    <w:p>
      <w:pPr>
        <w:spacing w:after="0"/>
        <w:ind w:left="0"/>
        <w:jc w:val="left"/>
      </w:pPr>
      <w:r>
        <w:rPr>
          <w:rFonts w:ascii="Times New Roman"/>
          <w:b/>
          <w:i w:val="false"/>
          <w:color w:val="000000"/>
        </w:rPr>
        <w:t xml:space="preserve"> 1. Жалпы ережелер</w:t>
      </w:r>
    </w:p>
    <w:bookmarkEnd w:id="485"/>
    <w:bookmarkStart w:name="z521" w:id="486"/>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қызметі (бұдан әрі мемлекеттік көрсетілетін қызмет).</w:t>
      </w:r>
    </w:p>
    <w:bookmarkEnd w:id="486"/>
    <w:bookmarkStart w:name="z522" w:id="487"/>
    <w:p>
      <w:pPr>
        <w:spacing w:after="0"/>
        <w:ind w:left="0"/>
        <w:jc w:val="both"/>
      </w:pPr>
      <w:r>
        <w:rPr>
          <w:rFonts w:ascii="Times New Roman"/>
          <w:b w:val="false"/>
          <w:i w:val="false"/>
          <w:color w:val="000000"/>
          <w:sz w:val="28"/>
        </w:rPr>
        <w:t xml:space="preserve">
      Мемлекеттік көрсетілетін қызметті аудандық және облыстық маңызы бар қаланың жергілікті атқарушы органдары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487"/>
    <w:bookmarkStart w:name="z523" w:id="48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488"/>
    <w:bookmarkStart w:name="z524" w:id="489"/>
    <w:p>
      <w:pPr>
        <w:spacing w:after="0"/>
        <w:ind w:left="0"/>
        <w:jc w:val="both"/>
      </w:pPr>
      <w:r>
        <w:rPr>
          <w:rFonts w:ascii="Times New Roman"/>
          <w:b w:val="false"/>
          <w:i w:val="false"/>
          <w:color w:val="000000"/>
          <w:sz w:val="28"/>
        </w:rPr>
        <w:t>
      көрсетілетін қызметті берушінің кеңсесі;</w:t>
      </w:r>
    </w:p>
    <w:bookmarkEnd w:id="489"/>
    <w:bookmarkStart w:name="z525" w:id="490"/>
    <w:p>
      <w:pPr>
        <w:spacing w:after="0"/>
        <w:ind w:left="0"/>
        <w:jc w:val="both"/>
      </w:pPr>
      <w:r>
        <w:rPr>
          <w:rFonts w:ascii="Times New Roman"/>
          <w:b w:val="false"/>
          <w:i w:val="false"/>
          <w:color w:val="000000"/>
          <w:sz w:val="28"/>
        </w:rPr>
        <w:t>
      "электрондық үкіметтің" www.e.gov.kz веб-порталы арқылы жүзеге асырылады.</w:t>
      </w:r>
    </w:p>
    <w:bookmarkEnd w:id="490"/>
    <w:bookmarkStart w:name="z526" w:id="49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91"/>
    <w:bookmarkStart w:name="z527" w:id="49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92"/>
    <w:bookmarkStart w:name="z528" w:id="49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93"/>
    <w:bookmarkStart w:name="z529" w:id="494"/>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494"/>
    <w:bookmarkStart w:name="z530" w:id="495"/>
    <w:p>
      <w:pPr>
        <w:spacing w:after="0"/>
        <w:ind w:left="0"/>
        <w:jc w:val="both"/>
      </w:pPr>
      <w:r>
        <w:rPr>
          <w:rFonts w:ascii="Times New Roman"/>
          <w:b w:val="false"/>
          <w:i w:val="false"/>
          <w:color w:val="000000"/>
          <w:sz w:val="28"/>
        </w:rPr>
        <w:t xml:space="preserve">
      2) портал арқылы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495"/>
    <w:bookmarkStart w:name="z531" w:id="4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6"/>
    <w:bookmarkStart w:name="z532" w:id="49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w:t>
      </w:r>
    </w:p>
    <w:bookmarkEnd w:id="497"/>
    <w:bookmarkStart w:name="z533" w:id="498"/>
    <w:p>
      <w:pPr>
        <w:spacing w:after="0"/>
        <w:ind w:left="0"/>
        <w:jc w:val="both"/>
      </w:pP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сәйкес нысан бойынша өтініш;</w:t>
      </w:r>
    </w:p>
    <w:bookmarkEnd w:id="498"/>
    <w:bookmarkStart w:name="z534" w:id="499"/>
    <w:p>
      <w:pPr>
        <w:spacing w:after="0"/>
        <w:ind w:left="0"/>
        <w:jc w:val="both"/>
      </w:pPr>
      <w:r>
        <w:rPr>
          <w:rFonts w:ascii="Times New Roman"/>
          <w:b w:val="false"/>
          <w:i w:val="false"/>
          <w:color w:val="000000"/>
          <w:sz w:val="28"/>
        </w:rPr>
        <w:t>
      портал арқылы өтініш берген кезде электрондық сұрау болып табылады.</w:t>
      </w:r>
    </w:p>
    <w:bookmarkEnd w:id="499"/>
    <w:bookmarkStart w:name="z535" w:id="5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00"/>
    <w:bookmarkStart w:name="z536" w:id="50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(он бес) минут ішінде қабылдауды, тіркеуді жүзеге асырады және оларды көрсетілетін қызметті берушінің басшысына бұрыштама қоюға жолдайды;</w:t>
      </w:r>
    </w:p>
    <w:bookmarkEnd w:id="501"/>
    <w:bookmarkStart w:name="z537" w:id="502"/>
    <w:p>
      <w:pPr>
        <w:spacing w:after="0"/>
        <w:ind w:left="0"/>
        <w:jc w:val="both"/>
      </w:pPr>
      <w:r>
        <w:rPr>
          <w:rFonts w:ascii="Times New Roman"/>
          <w:b w:val="false"/>
          <w:i w:val="false"/>
          <w:color w:val="000000"/>
          <w:sz w:val="28"/>
        </w:rPr>
        <w:t>
      2) көрсетілетін қызметті берушінің басшысы 1 (бір) жұмыс күні ішінде келіп түскен құжаттармен танысады және құжаттарды көрсетілетін қызметті берушінің жауапты орындаушысына жолдайды;</w:t>
      </w:r>
    </w:p>
    <w:bookmarkEnd w:id="502"/>
    <w:bookmarkStart w:name="z538" w:id="503"/>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жұмыс күні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w:t>
      </w:r>
    </w:p>
    <w:bookmarkEnd w:id="503"/>
    <w:bookmarkStart w:name="z539" w:id="504"/>
    <w:p>
      <w:pPr>
        <w:spacing w:after="0"/>
        <w:ind w:left="0"/>
        <w:jc w:val="both"/>
      </w:pPr>
      <w:r>
        <w:rPr>
          <w:rFonts w:ascii="Times New Roman"/>
          <w:b w:val="false"/>
          <w:i w:val="false"/>
          <w:color w:val="000000"/>
          <w:sz w:val="28"/>
        </w:rPr>
        <w:t>
      4) көрсетілетін қызметті беруші басшысы 1 (бір) жұмыс күні ішінде анықтамаға немесе бас тарту туралы дәлелді жауапқа қол қояды және кеңсеге жолдайды;</w:t>
      </w:r>
    </w:p>
    <w:bookmarkEnd w:id="504"/>
    <w:bookmarkStart w:name="z540" w:id="505"/>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 көрсетудің дайын нәтижесін көрсетілетін қызметті алушыға береді.</w:t>
      </w:r>
    </w:p>
    <w:bookmarkEnd w:id="505"/>
    <w:bookmarkStart w:name="z541" w:id="50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506"/>
    <w:bookmarkStart w:name="z542" w:id="507"/>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507"/>
    <w:bookmarkStart w:name="z543" w:id="508"/>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508"/>
    <w:bookmarkStart w:name="z544" w:id="509"/>
    <w:p>
      <w:pPr>
        <w:spacing w:after="0"/>
        <w:ind w:left="0"/>
        <w:jc w:val="both"/>
      </w:pPr>
      <w:r>
        <w:rPr>
          <w:rFonts w:ascii="Times New Roman"/>
          <w:b w:val="false"/>
          <w:i w:val="false"/>
          <w:color w:val="000000"/>
          <w:sz w:val="28"/>
        </w:rPr>
        <w:t>
      3) көрсетілетін қызметті берушінің жауапты орындаушысының анықтаманы немесе бас тарту туралы дәлелді жауапты әзірлеуі;</w:t>
      </w:r>
    </w:p>
    <w:bookmarkEnd w:id="509"/>
    <w:bookmarkStart w:name="z545" w:id="510"/>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немесе бас тарту туралы дәлелді жауапқа қол қоюы;</w:t>
      </w:r>
    </w:p>
    <w:bookmarkEnd w:id="510"/>
    <w:bookmarkStart w:name="z546" w:id="51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11"/>
    <w:bookmarkStart w:name="z547" w:id="5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2"/>
    <w:bookmarkStart w:name="z548" w:id="5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13"/>
    <w:bookmarkStart w:name="z549" w:id="514"/>
    <w:p>
      <w:pPr>
        <w:spacing w:after="0"/>
        <w:ind w:left="0"/>
        <w:jc w:val="both"/>
      </w:pPr>
      <w:r>
        <w:rPr>
          <w:rFonts w:ascii="Times New Roman"/>
          <w:b w:val="false"/>
          <w:i w:val="false"/>
          <w:color w:val="000000"/>
          <w:sz w:val="28"/>
        </w:rPr>
        <w:t>
      1) көрсетілетін қызметті берушінің кеңсе қызметкері;</w:t>
      </w:r>
    </w:p>
    <w:bookmarkEnd w:id="514"/>
    <w:bookmarkStart w:name="z550" w:id="515"/>
    <w:p>
      <w:pPr>
        <w:spacing w:after="0"/>
        <w:ind w:left="0"/>
        <w:jc w:val="both"/>
      </w:pPr>
      <w:r>
        <w:rPr>
          <w:rFonts w:ascii="Times New Roman"/>
          <w:b w:val="false"/>
          <w:i w:val="false"/>
          <w:color w:val="000000"/>
          <w:sz w:val="28"/>
        </w:rPr>
        <w:t>
      2) көрсетілетін қызметті берушінің басшысы;</w:t>
      </w:r>
    </w:p>
    <w:bookmarkEnd w:id="515"/>
    <w:bookmarkStart w:name="z551" w:id="5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6"/>
    <w:bookmarkStart w:name="z552" w:id="51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517"/>
    <w:bookmarkStart w:name="z553" w:id="51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8"/>
    <w:bookmarkStart w:name="z554" w:id="5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19"/>
    <w:bookmarkStart w:name="z555" w:id="52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20"/>
    <w:bookmarkStart w:name="z556" w:id="52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521"/>
    <w:bookmarkStart w:name="z557" w:id="522"/>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22"/>
    <w:bookmarkStart w:name="z558" w:id="52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23"/>
    <w:bookmarkStart w:name="z559" w:id="524"/>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524"/>
    <w:bookmarkStart w:name="z560" w:id="52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25"/>
    <w:bookmarkStart w:name="z561" w:id="52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26"/>
    <w:bookmarkStart w:name="z562" w:id="527"/>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27"/>
    <w:bookmarkStart w:name="z563" w:id="528"/>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көрсетілетін алушының жалғаған құжаттарының сәйкестігін тексереді;</w:t>
      </w:r>
    </w:p>
    <w:bookmarkEnd w:id="528"/>
    <w:bookmarkStart w:name="z564" w:id="52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29"/>
    <w:bookmarkStart w:name="z565" w:id="53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30"/>
    <w:bookmarkStart w:name="z566" w:id="531"/>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сәйкес диаграммада көрсетіледі.</w:t>
      </w:r>
    </w:p>
    <w:bookmarkEnd w:id="531"/>
    <w:bookmarkStart w:name="z567" w:id="532"/>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жеңілдікпен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регламентіне</w:t>
            </w:r>
            <w:r>
              <w:br/>
            </w:r>
            <w:r>
              <w:rPr>
                <w:rFonts w:ascii="Times New Roman"/>
                <w:b w:val="false"/>
                <w:i w:val="false"/>
                <w:color w:val="000000"/>
                <w:sz w:val="20"/>
              </w:rPr>
              <w:t>1- қосымша</w:t>
            </w:r>
          </w:p>
        </w:tc>
      </w:tr>
    </w:tbl>
    <w:bookmarkStart w:name="z569" w:id="533"/>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қызметін көрсетудің бизнес-процестерінің анықтамалығы</w:t>
      </w:r>
    </w:p>
    <w:bookmarkEnd w:id="533"/>
    <w:bookmarkStart w:name="z570"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жеңілдікпен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73" w:id="536"/>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536"/>
    <w:bookmarkStart w:name="z574"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6337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37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577" w:id="539"/>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539"/>
    <w:bookmarkStart w:name="z578" w:id="540"/>
    <w:p>
      <w:pPr>
        <w:spacing w:after="0"/>
        <w:ind w:left="0"/>
        <w:jc w:val="left"/>
      </w:pPr>
      <w:r>
        <w:rPr>
          <w:rFonts w:ascii="Times New Roman"/>
          <w:b/>
          <w:i w:val="false"/>
          <w:color w:val="000000"/>
        </w:rPr>
        <w:t xml:space="preserve"> 1. Жалпы ережелер</w:t>
      </w:r>
    </w:p>
    <w:bookmarkEnd w:id="540"/>
    <w:bookmarkStart w:name="z579" w:id="541"/>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541"/>
    <w:bookmarkStart w:name="z580" w:id="542"/>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42"/>
    <w:bookmarkStart w:name="z581" w:id="54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543"/>
    <w:bookmarkStart w:name="z582" w:id="544"/>
    <w:p>
      <w:pPr>
        <w:spacing w:after="0"/>
        <w:ind w:left="0"/>
        <w:jc w:val="both"/>
      </w:pPr>
      <w:r>
        <w:rPr>
          <w:rFonts w:ascii="Times New Roman"/>
          <w:b w:val="false"/>
          <w:i w:val="false"/>
          <w:color w:val="000000"/>
          <w:sz w:val="28"/>
        </w:rPr>
        <w:t>
      1) көрсетілетін қызметті берушінің кеңсесі;</w:t>
      </w:r>
    </w:p>
    <w:bookmarkEnd w:id="544"/>
    <w:bookmarkStart w:name="z583" w:id="5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асырады.</w:t>
      </w:r>
    </w:p>
    <w:bookmarkEnd w:id="545"/>
    <w:bookmarkStart w:name="z584" w:id="54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46"/>
    <w:bookmarkStart w:name="z585" w:id="547"/>
    <w:p>
      <w:pPr>
        <w:spacing w:after="0"/>
        <w:ind w:left="0"/>
        <w:jc w:val="both"/>
      </w:pPr>
      <w:r>
        <w:rPr>
          <w:rFonts w:ascii="Times New Roman"/>
          <w:b w:val="false"/>
          <w:i w:val="false"/>
          <w:color w:val="000000"/>
          <w:sz w:val="28"/>
        </w:rPr>
        <w:t>
      2. Мемлекеттік қызмет көрсету нысаны: қағаз түрінде.</w:t>
      </w:r>
    </w:p>
    <w:bookmarkEnd w:id="547"/>
    <w:bookmarkStart w:name="z586" w:id="5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3-қосымшасына сәйкес нысан бойынша құжаттарды қабылдаудан бас тарту туралы қолхат береді.</w:t>
      </w:r>
    </w:p>
    <w:bookmarkEnd w:id="548"/>
    <w:bookmarkStart w:name="z587" w:id="549"/>
    <w:p>
      <w:pPr>
        <w:spacing w:after="0"/>
        <w:ind w:left="0"/>
        <w:jc w:val="both"/>
      </w:pPr>
      <w:r>
        <w:rPr>
          <w:rFonts w:ascii="Times New Roman"/>
          <w:b w:val="false"/>
          <w:i w:val="false"/>
          <w:color w:val="000000"/>
          <w:sz w:val="28"/>
        </w:rPr>
        <w:t>
      3. Мемлекеттік қызмет көрсетудің нәтижесі:</w:t>
      </w:r>
    </w:p>
    <w:bookmarkEnd w:id="549"/>
    <w:bookmarkStart w:name="z588" w:id="550"/>
    <w:p>
      <w:pPr>
        <w:spacing w:after="0"/>
        <w:ind w:left="0"/>
        <w:jc w:val="both"/>
      </w:pPr>
      <w:r>
        <w:rPr>
          <w:rFonts w:ascii="Times New Roman"/>
          <w:b w:val="false"/>
          <w:i w:val="false"/>
          <w:color w:val="000000"/>
          <w:sz w:val="28"/>
        </w:rPr>
        <w:t xml:space="preserve">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bookmarkEnd w:id="550"/>
    <w:bookmarkStart w:name="z589" w:id="5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1"/>
    <w:bookmarkStart w:name="z590" w:id="55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(немесе) Мемлекеттік корпорацияға жүгінген кезде: Стандарттың </w:t>
      </w:r>
      <w:r>
        <w:rPr>
          <w:rFonts w:ascii="Times New Roman"/>
          <w:b w:val="false"/>
          <w:i w:val="false"/>
          <w:color w:val="000000"/>
          <w:sz w:val="28"/>
        </w:rPr>
        <w:t>2-қосымшаcына</w:t>
      </w:r>
      <w:r>
        <w:rPr>
          <w:rFonts w:ascii="Times New Roman"/>
          <w:b w:val="false"/>
          <w:i w:val="false"/>
          <w:color w:val="000000"/>
          <w:sz w:val="28"/>
        </w:rPr>
        <w:t xml:space="preserve"> сәйкес нысан бойынша өтініш.</w:t>
      </w:r>
    </w:p>
    <w:bookmarkEnd w:id="552"/>
    <w:bookmarkStart w:name="z591" w:id="5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53"/>
    <w:bookmarkStart w:name="z592" w:id="55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554"/>
    <w:bookmarkStart w:name="z593" w:id="555"/>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555"/>
    <w:bookmarkStart w:name="z594" w:id="556"/>
    <w:p>
      <w:pPr>
        <w:spacing w:after="0"/>
        <w:ind w:left="0"/>
        <w:jc w:val="both"/>
      </w:pPr>
      <w:r>
        <w:rPr>
          <w:rFonts w:ascii="Times New Roman"/>
          <w:b w:val="false"/>
          <w:i w:val="false"/>
          <w:color w:val="000000"/>
          <w:sz w:val="28"/>
        </w:rPr>
        <w:t>
      3) көрсетілетін қызметті берушінің жауапты орындаушысы 4 (төрт) жұмыс күні ішінде келіп түскен құжаттарды қарайды, рұқсатты не бас тарту туралы дәлелді жауапты дайындайды;</w:t>
      </w:r>
    </w:p>
    <w:bookmarkEnd w:id="556"/>
    <w:bookmarkStart w:name="z595" w:id="557"/>
    <w:p>
      <w:pPr>
        <w:spacing w:after="0"/>
        <w:ind w:left="0"/>
        <w:jc w:val="both"/>
      </w:pPr>
      <w:r>
        <w:rPr>
          <w:rFonts w:ascii="Times New Roman"/>
          <w:b w:val="false"/>
          <w:i w:val="false"/>
          <w:color w:val="000000"/>
          <w:sz w:val="28"/>
        </w:rPr>
        <w:t>
      4) көрсетілетін қызметті берушінің басшысы 5 (бес) минут ішінде ішінде рұқсатқа не бас тарту туралы дәлелді жауапқа қол қояды;</w:t>
      </w:r>
    </w:p>
    <w:bookmarkEnd w:id="557"/>
    <w:bookmarkStart w:name="z596" w:id="558"/>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 не Мемлекеттік корпорацияға жеткізуді қамтамасыз етеді.</w:t>
      </w:r>
    </w:p>
    <w:bookmarkEnd w:id="558"/>
    <w:bookmarkStart w:name="z597" w:id="55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59"/>
    <w:bookmarkStart w:name="z598" w:id="560"/>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560"/>
    <w:bookmarkStart w:name="z599" w:id="561"/>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61"/>
    <w:bookmarkStart w:name="z600" w:id="562"/>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62"/>
    <w:bookmarkStart w:name="z601" w:id="563"/>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63"/>
    <w:bookmarkStart w:name="z602" w:id="56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564"/>
    <w:bookmarkStart w:name="z603" w:id="5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65"/>
    <w:bookmarkStart w:name="z604" w:id="5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6"/>
    <w:bookmarkStart w:name="z605" w:id="567"/>
    <w:p>
      <w:pPr>
        <w:spacing w:after="0"/>
        <w:ind w:left="0"/>
        <w:jc w:val="both"/>
      </w:pPr>
      <w:r>
        <w:rPr>
          <w:rFonts w:ascii="Times New Roman"/>
          <w:b w:val="false"/>
          <w:i w:val="false"/>
          <w:color w:val="000000"/>
          <w:sz w:val="28"/>
        </w:rPr>
        <w:t>
      1) көрсетілетін қызметті берушінің кеңсе қызметкері;</w:t>
      </w:r>
    </w:p>
    <w:bookmarkEnd w:id="567"/>
    <w:bookmarkStart w:name="z606" w:id="568"/>
    <w:p>
      <w:pPr>
        <w:spacing w:after="0"/>
        <w:ind w:left="0"/>
        <w:jc w:val="both"/>
      </w:pPr>
      <w:r>
        <w:rPr>
          <w:rFonts w:ascii="Times New Roman"/>
          <w:b w:val="false"/>
          <w:i w:val="false"/>
          <w:color w:val="000000"/>
          <w:sz w:val="28"/>
        </w:rPr>
        <w:t>
      2) көрсетілетін қызметті берушінің басшысы;</w:t>
      </w:r>
    </w:p>
    <w:bookmarkEnd w:id="568"/>
    <w:bookmarkStart w:name="z607" w:id="5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9"/>
    <w:bookmarkStart w:name="z608" w:id="57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0"/>
    <w:bookmarkStart w:name="z609" w:id="57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1"/>
    <w:bookmarkStart w:name="z610" w:id="57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72"/>
    <w:bookmarkStart w:name="z611" w:id="57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573"/>
    <w:bookmarkStart w:name="z612" w:id="574"/>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574"/>
    <w:bookmarkStart w:name="z613" w:id="575"/>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p>
    <w:bookmarkEnd w:id="575"/>
    <w:bookmarkStart w:name="z614" w:id="57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576"/>
    <w:bookmarkStart w:name="z615" w:id="577"/>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минут ішінде);</w:t>
      </w:r>
    </w:p>
    <w:bookmarkEnd w:id="577"/>
    <w:bookmarkStart w:name="z616" w:id="578"/>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578"/>
    <w:bookmarkStart w:name="z617" w:id="579"/>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w:t>
      </w:r>
    </w:p>
    <w:bookmarkEnd w:id="579"/>
    <w:bookmarkStart w:name="z618" w:id="580"/>
    <w:p>
      <w:pPr>
        <w:spacing w:after="0"/>
        <w:ind w:left="0"/>
        <w:jc w:val="both"/>
      </w:pPr>
      <w:r>
        <w:rPr>
          <w:rFonts w:ascii="Times New Roman"/>
          <w:b w:val="false"/>
          <w:i w:val="false"/>
          <w:color w:val="000000"/>
          <w:sz w:val="28"/>
        </w:rPr>
        <w:t>
      (1 минут ішінде);</w:t>
      </w:r>
    </w:p>
    <w:bookmarkEnd w:id="580"/>
    <w:bookmarkStart w:name="z619" w:id="58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81"/>
    <w:bookmarkStart w:name="z620" w:id="582"/>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582"/>
    <w:bookmarkStart w:name="z621" w:id="583"/>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583"/>
    <w:bookmarkStart w:name="z622" w:id="584"/>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(өңдеу) (2 минут ішінде);</w:t>
      </w:r>
    </w:p>
    <w:bookmarkEnd w:id="584"/>
    <w:bookmarkStart w:name="z623" w:id="58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p>
    <w:bookmarkEnd w:id="585"/>
    <w:bookmarkStart w:name="z624" w:id="586"/>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минут ішінде).</w:t>
      </w:r>
    </w:p>
    <w:bookmarkEnd w:id="586"/>
    <w:bookmarkStart w:name="z625" w:id="58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87"/>
    <w:bookmarkStart w:name="z626" w:id="58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88"/>
    <w:bookmarkStart w:name="z627" w:id="58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89"/>
    <w:bookmarkStart w:name="z628" w:id="59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590"/>
    <w:bookmarkStart w:name="z629" w:id="59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91"/>
    <w:bookmarkStart w:name="z630" w:id="592"/>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592"/>
    <w:bookmarkStart w:name="z631" w:id="59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93"/>
    <w:bookmarkStart w:name="z632" w:id="59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594"/>
    <w:bookmarkStart w:name="z633" w:id="59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595"/>
    <w:bookmarkStart w:name="z634" w:id="596"/>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p>
    <w:bookmarkEnd w:id="596"/>
    <w:bookmarkStart w:name="z635" w:id="59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597"/>
    <w:bookmarkStart w:name="z636" w:id="59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98"/>
    <w:bookmarkStart w:name="z637" w:id="59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99"/>
    <w:bookmarkStart w:name="z638" w:id="600"/>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корпорациясының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40" w:id="60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601"/>
    <w:bookmarkStart w:name="z641"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44" w:id="60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04"/>
    <w:bookmarkStart w:name="z645"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6350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наурыздағы №62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648" w:id="607"/>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607"/>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28.06.2019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9" w:id="608"/>
    <w:p>
      <w:pPr>
        <w:spacing w:after="0"/>
        <w:ind w:left="0"/>
        <w:jc w:val="left"/>
      </w:pPr>
      <w:r>
        <w:rPr>
          <w:rFonts w:ascii="Times New Roman"/>
          <w:b/>
          <w:i w:val="false"/>
          <w:color w:val="000000"/>
        </w:rPr>
        <w:t xml:space="preserve"> 1. Жалпы ережелер</w:t>
      </w:r>
    </w:p>
    <w:bookmarkEnd w:id="608"/>
    <w:bookmarkStart w:name="z650" w:id="609"/>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609"/>
    <w:bookmarkStart w:name="z651" w:id="61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610"/>
    <w:bookmarkStart w:name="z652" w:id="6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11"/>
    <w:bookmarkStart w:name="z653" w:id="612"/>
    <w:p>
      <w:pPr>
        <w:spacing w:after="0"/>
        <w:ind w:left="0"/>
        <w:jc w:val="both"/>
      </w:pPr>
      <w:r>
        <w:rPr>
          <w:rFonts w:ascii="Times New Roman"/>
          <w:b w:val="false"/>
          <w:i w:val="false"/>
          <w:color w:val="000000"/>
          <w:sz w:val="28"/>
        </w:rPr>
        <w:t>
      1) көрсетілетін қызметті берушінің кеңсесі;</w:t>
      </w:r>
    </w:p>
    <w:bookmarkEnd w:id="612"/>
    <w:bookmarkStart w:name="z654" w:id="6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13"/>
    <w:bookmarkStart w:name="z655" w:id="61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56" w:id="615"/>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қаражатын төлеуді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және жағдайлар бойынша мемлекеттік қызмет көрсетуден бас тарту туралы дәлелді жауап.</w:t>
      </w:r>
    </w:p>
    <w:bookmarkEnd w:id="615"/>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Start w:name="z657" w:id="6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16"/>
    <w:bookmarkStart w:name="z658" w:id="6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жүгінген кезде: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көрсетілетін қызметті алушының өтініші;</w:t>
      </w:r>
    </w:p>
    <w:bookmarkEnd w:id="617"/>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өтініші болып табылады.</w:t>
      </w:r>
    </w:p>
    <w:bookmarkStart w:name="z659" w:id="6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18"/>
    <w:bookmarkStart w:name="z660" w:id="61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619"/>
    <w:bookmarkStart w:name="z661" w:id="620"/>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құжаттарды көрсетілетін қызметті берушінің жауапты орындаушысына жолдайды;</w:t>
      </w:r>
    </w:p>
    <w:bookmarkEnd w:id="620"/>
    <w:bookmarkStart w:name="z662" w:id="621"/>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 ішінде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w:t>
      </w:r>
    </w:p>
    <w:bookmarkEnd w:id="621"/>
    <w:bookmarkStart w:name="z663" w:id="622"/>
    <w:p>
      <w:pPr>
        <w:spacing w:after="0"/>
        <w:ind w:left="0"/>
        <w:jc w:val="both"/>
      </w:pPr>
      <w:r>
        <w:rPr>
          <w:rFonts w:ascii="Times New Roman"/>
          <w:b w:val="false"/>
          <w:i w:val="false"/>
          <w:color w:val="000000"/>
          <w:sz w:val="28"/>
        </w:rPr>
        <w:t>
      4) көрсетілетін қызметті берушінің басшысы 5 (бес) минут ішінде шарт пен шешімге не бас тарту туралы дәлелді жауапқа қол қояды және кеңсеге жолдайды;</w:t>
      </w:r>
    </w:p>
    <w:bookmarkEnd w:id="622"/>
    <w:bookmarkStart w:name="z664" w:id="623"/>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 не портал арқылы "жеке кабинетіне" жолдайды.</w:t>
      </w:r>
    </w:p>
    <w:bookmarkEnd w:id="623"/>
    <w:bookmarkStart w:name="z665" w:id="62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24"/>
    <w:bookmarkStart w:name="z666" w:id="62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25"/>
    <w:bookmarkStart w:name="z667" w:id="626"/>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626"/>
    <w:bookmarkStart w:name="z668" w:id="62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27"/>
    <w:bookmarkStart w:name="z669" w:id="62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28"/>
    <w:bookmarkStart w:name="z670" w:id="62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29"/>
    <w:bookmarkStart w:name="z671" w:id="6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0"/>
    <w:bookmarkStart w:name="z672" w:id="6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31"/>
    <w:bookmarkStart w:name="z673" w:id="632"/>
    <w:p>
      <w:pPr>
        <w:spacing w:after="0"/>
        <w:ind w:left="0"/>
        <w:jc w:val="both"/>
      </w:pPr>
      <w:r>
        <w:rPr>
          <w:rFonts w:ascii="Times New Roman"/>
          <w:b w:val="false"/>
          <w:i w:val="false"/>
          <w:color w:val="000000"/>
          <w:sz w:val="28"/>
        </w:rPr>
        <w:t>
      1) көрсетілетін қызметті берушінің кеңсе қызметкері;</w:t>
      </w:r>
    </w:p>
    <w:bookmarkEnd w:id="632"/>
    <w:bookmarkStart w:name="z674" w:id="633"/>
    <w:p>
      <w:pPr>
        <w:spacing w:after="0"/>
        <w:ind w:left="0"/>
        <w:jc w:val="both"/>
      </w:pPr>
      <w:r>
        <w:rPr>
          <w:rFonts w:ascii="Times New Roman"/>
          <w:b w:val="false"/>
          <w:i w:val="false"/>
          <w:color w:val="000000"/>
          <w:sz w:val="28"/>
        </w:rPr>
        <w:t>
      2) көрсетілетін қызметті берушінің басшысы;</w:t>
      </w:r>
    </w:p>
    <w:bookmarkEnd w:id="633"/>
    <w:bookmarkStart w:name="z675" w:id="6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34"/>
    <w:bookmarkStart w:name="z676" w:id="63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5"/>
    <w:bookmarkStart w:name="z677" w:id="63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көрсететін қызметті көрсетуге негіз болатын жалғаған құжаттарының сәйкестігін тексереді;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679" w:id="637"/>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 </w:t>
      </w:r>
    </w:p>
    <w:bookmarkEnd w:id="637"/>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2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81" w:id="638"/>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bookmarkEnd w:id="63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p>
    <w:p>
      <w:pPr>
        <w:spacing w:after="0"/>
        <w:ind w:left="0"/>
        <w:jc w:val="both"/>
      </w:pPr>
      <w:r>
        <w:drawing>
          <wp:inline distT="0" distB="0" distL="0" distR="0">
            <wp:extent cx="68453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45300" cy="618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r>
              <w:br/>
            </w:r>
            <w:r>
              <w:rPr>
                <w:rFonts w:ascii="Times New Roman"/>
                <w:b w:val="false"/>
                <w:i w:val="false"/>
                <w:color w:val="000000"/>
                <w:sz w:val="20"/>
              </w:rPr>
              <w:t>№ 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683" w:id="639"/>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639"/>
    <w:bookmarkStart w:name="z684" w:id="640"/>
    <w:p>
      <w:pPr>
        <w:spacing w:after="0"/>
        <w:ind w:left="0"/>
        <w:jc w:val="left"/>
      </w:pPr>
      <w:r>
        <w:rPr>
          <w:rFonts w:ascii="Times New Roman"/>
          <w:b/>
          <w:i w:val="false"/>
          <w:color w:val="000000"/>
        </w:rPr>
        <w:t xml:space="preserve"> 1. Жалпы ережелер</w:t>
      </w:r>
    </w:p>
    <w:bookmarkEnd w:id="640"/>
    <w:bookmarkStart w:name="z685" w:id="641"/>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қызметі (бұдан әрі – мемлекеттік көрсетілетін қызмет).</w:t>
      </w:r>
    </w:p>
    <w:bookmarkEnd w:id="641"/>
    <w:bookmarkStart w:name="z686" w:id="642"/>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"Он жасқа толған баланың пікірін есепке алу туралы қорғаншылар мен қамқоршылар органдарының шешімін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642"/>
    <w:bookmarkStart w:name="z687" w:id="6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643"/>
    <w:bookmarkStart w:name="z688" w:id="64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44"/>
    <w:bookmarkStart w:name="z689" w:id="645"/>
    <w:p>
      <w:pPr>
        <w:spacing w:after="0"/>
        <w:ind w:left="0"/>
        <w:jc w:val="both"/>
      </w:pPr>
      <w:r>
        <w:rPr>
          <w:rFonts w:ascii="Times New Roman"/>
          <w:b w:val="false"/>
          <w:i w:val="false"/>
          <w:color w:val="000000"/>
          <w:sz w:val="28"/>
        </w:rPr>
        <w:t>
      2. Мемлекеттік қызмет көрсету нысаны: қағаз түрінде.</w:t>
      </w:r>
    </w:p>
    <w:bookmarkEnd w:id="645"/>
    <w:bookmarkStart w:name="z690" w:id="6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46"/>
    <w:bookmarkStart w:name="z691" w:id="64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он жасқа толған баланың пікірін есепке алу туралы қорғаншылар мен қамқоршылар органдарының рұқсаты (бұдан әрі –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47"/>
    <w:bookmarkStart w:name="z692" w:id="6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48"/>
    <w:bookmarkStart w:name="z693" w:id="64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649"/>
    <w:bookmarkStart w:name="z694" w:id="6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50"/>
    <w:bookmarkStart w:name="z695" w:id="65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651"/>
    <w:bookmarkStart w:name="z696" w:id="652"/>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құжаттарды көрсетілетін қызметті берушінің жауапты орындаушысына жолдайды;</w:t>
      </w:r>
    </w:p>
    <w:bookmarkEnd w:id="652"/>
    <w:bookmarkStart w:name="z697" w:id="653"/>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w:t>
      </w:r>
    </w:p>
    <w:bookmarkEnd w:id="653"/>
    <w:bookmarkStart w:name="z698" w:id="654"/>
    <w:p>
      <w:pPr>
        <w:spacing w:after="0"/>
        <w:ind w:left="0"/>
        <w:jc w:val="both"/>
      </w:pPr>
      <w:r>
        <w:rPr>
          <w:rFonts w:ascii="Times New Roman"/>
          <w:b w:val="false"/>
          <w:i w:val="false"/>
          <w:color w:val="000000"/>
          <w:sz w:val="28"/>
        </w:rPr>
        <w:t>
      4) көрсетілетін қызметті берушінің басшысы 5 (бес) минут ішінде рұқсатқа не бас тарту туралы дәлелді жауапқа қол қояды және кеңсеге жолдайды;</w:t>
      </w:r>
    </w:p>
    <w:bookmarkEnd w:id="654"/>
    <w:bookmarkStart w:name="z699" w:id="655"/>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p>
    <w:bookmarkEnd w:id="655"/>
    <w:bookmarkStart w:name="z700" w:id="65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56"/>
    <w:bookmarkStart w:name="z701" w:id="657"/>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57"/>
    <w:bookmarkStart w:name="z702" w:id="658"/>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658"/>
    <w:bookmarkStart w:name="z703" w:id="659"/>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59"/>
    <w:bookmarkStart w:name="z704" w:id="66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60"/>
    <w:bookmarkStart w:name="z705" w:id="66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61"/>
    <w:bookmarkStart w:name="z706" w:id="6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2"/>
    <w:bookmarkStart w:name="z707" w:id="66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63"/>
    <w:bookmarkStart w:name="z708" w:id="664"/>
    <w:p>
      <w:pPr>
        <w:spacing w:after="0"/>
        <w:ind w:left="0"/>
        <w:jc w:val="both"/>
      </w:pPr>
      <w:r>
        <w:rPr>
          <w:rFonts w:ascii="Times New Roman"/>
          <w:b w:val="false"/>
          <w:i w:val="false"/>
          <w:color w:val="000000"/>
          <w:sz w:val="28"/>
        </w:rPr>
        <w:t>
      1) көрсетілетін қызметті берушінің кеңсе қызметкері;</w:t>
      </w:r>
    </w:p>
    <w:bookmarkEnd w:id="664"/>
    <w:bookmarkStart w:name="z709" w:id="665"/>
    <w:p>
      <w:pPr>
        <w:spacing w:after="0"/>
        <w:ind w:left="0"/>
        <w:jc w:val="both"/>
      </w:pPr>
      <w:r>
        <w:rPr>
          <w:rFonts w:ascii="Times New Roman"/>
          <w:b w:val="false"/>
          <w:i w:val="false"/>
          <w:color w:val="000000"/>
          <w:sz w:val="28"/>
        </w:rPr>
        <w:t xml:space="preserve">
      2) көрсетілетін қызметті берушінің басшысы; </w:t>
      </w:r>
    </w:p>
    <w:bookmarkEnd w:id="665"/>
    <w:bookmarkStart w:name="z710" w:id="66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6"/>
    <w:bookmarkStart w:name="z711" w:id="66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"Он жасқа толған баланың пікірін есепке алу туралы қорғаншылар мен қамқоршылар органдарының шешімін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(бұдан әрі- Регламент) сәйкес мемлекеттік қызмет көрсетудің бизнес-процестерінің анықтамалығында көрсетіледі.</w:t>
      </w:r>
    </w:p>
    <w:bookmarkEnd w:id="667"/>
    <w:bookmarkStart w:name="z712" w:id="668"/>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14" w:id="669"/>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қызметін көрсетудің бизнес-процестерінің анықтамалығы</w:t>
      </w:r>
    </w:p>
    <w:bookmarkEnd w:id="669"/>
    <w:bookmarkStart w:name="z715"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