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81a3" w14:textId="3678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тыңайтқыштар түрлерінің тізбесін және субсидиялардың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15 ақпандағы № 38 қаулысы. Батыс Қазақстан облысының Әділет департаментінде 2019 жылғы 1 наурызда № 5551 болып тіркелді. Күші жойылды - Батыс Қазақстан облысы әкімдігінің 2020 жылғы 2 сәуірдегі № 58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02.04.2020 </w:t>
      </w:r>
      <w:r>
        <w:rPr>
          <w:rFonts w:ascii="Times New Roman"/>
          <w:b w:val="false"/>
          <w:i w:val="false"/>
          <w:color w:val="ff0000"/>
          <w:sz w:val="28"/>
        </w:rPr>
        <w:t>№ 58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№4-4/305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29 мамырда №11223 тіркелді)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нормалары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әкімдігінің 2017 жылғы 28 сәуірдегі </w:t>
      </w:r>
      <w:r>
        <w:rPr>
          <w:rFonts w:ascii="Times New Roman"/>
          <w:b w:val="false"/>
          <w:i w:val="false"/>
          <w:color w:val="000000"/>
          <w:sz w:val="28"/>
        </w:rPr>
        <w:t>№114</w:t>
      </w:r>
      <w:r>
        <w:rPr>
          <w:rFonts w:ascii="Times New Roman"/>
          <w:b w:val="false"/>
          <w:i w:val="false"/>
          <w:color w:val="000000"/>
          <w:sz w:val="28"/>
        </w:rPr>
        <w:t xml:space="preserve"> "Субсидияланатын тыңайтқыштар түрлерінің тізбесін және субсидиялардың нормаларын бекіту туралы" (Нормативтік құқықтық актілерді мемлекеттік тіркеу тізілімінде №4807 болып тіркелген, 2017 жылғы 2 маусымда Қазақстан Республикасы нормативтік құқықтық актілерінің эталондық бақылау банкінде жарияланған) және 2017 жылғы 14 желтоқсандағы </w:t>
      </w:r>
      <w:r>
        <w:rPr>
          <w:rFonts w:ascii="Times New Roman"/>
          <w:b w:val="false"/>
          <w:i w:val="false"/>
          <w:color w:val="000000"/>
          <w:sz w:val="28"/>
        </w:rPr>
        <w:t>№314</w:t>
      </w:r>
      <w:r>
        <w:rPr>
          <w:rFonts w:ascii="Times New Roman"/>
          <w:b w:val="false"/>
          <w:i w:val="false"/>
          <w:color w:val="000000"/>
          <w:sz w:val="28"/>
        </w:rPr>
        <w:t xml:space="preserve"> "Батыс Қазақстан облысы әкімдігінің 2017 жылғы 28 сәуірдегі №114 "Субсидияланатын тыңайтқыштар түрлерінің тізбесін және субсидиялардың нормаларын бекіту туралы" қаулысына өзгеріс енгізу туралы" (Нормативтік құқықтық актілерді мемлекеттік тіркеу тізілімінде №5023 болып тіркелген, 2018 жылғы 17 қаңтарда Қазақстан Республикасы нормативтік құқықтық актілерінің эталондық бақылау банкінде жарияланған) қаулыларының күші жойылды деп танылсын.</w:t>
      </w:r>
    </w:p>
    <w:bookmarkEnd w:id="2"/>
    <w:bookmarkStart w:name="z6" w:id="3"/>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аудандар мен Орал қаласының әкімдері осы қаулыны іске асыру бойынша қажетті шараларды қабылдасын.</w:t>
      </w:r>
    </w:p>
    <w:bookmarkEnd w:id="3"/>
    <w:bookmarkStart w:name="z7" w:id="4"/>
    <w:p>
      <w:pPr>
        <w:spacing w:after="0"/>
        <w:ind w:left="0"/>
        <w:jc w:val="both"/>
      </w:pPr>
      <w:r>
        <w:rPr>
          <w:rFonts w:ascii="Times New Roman"/>
          <w:b w:val="false"/>
          <w:i w:val="false"/>
          <w:color w:val="000000"/>
          <w:sz w:val="28"/>
        </w:rPr>
        <w:t>
      4.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Ғ.Н. Есқалиевқа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ақпандағы № 38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қосымша</w:t>
            </w:r>
          </w:p>
        </w:tc>
      </w:tr>
    </w:tbl>
    <w:bookmarkStart w:name="z11" w:id="7"/>
    <w:p>
      <w:pPr>
        <w:spacing w:after="0"/>
        <w:ind w:left="0"/>
        <w:jc w:val="left"/>
      </w:pPr>
      <w:r>
        <w:rPr>
          <w:rFonts w:ascii="Times New Roman"/>
          <w:b/>
          <w:i w:val="false"/>
          <w:color w:val="000000"/>
        </w:rPr>
        <w:t xml:space="preserve"> 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нормалары</w:t>
      </w:r>
    </w:p>
    <w:bookmarkEnd w:id="7"/>
    <w:p>
      <w:pPr>
        <w:spacing w:after="0"/>
        <w:ind w:left="0"/>
        <w:jc w:val="both"/>
      </w:pPr>
      <w:r>
        <w:rPr>
          <w:rFonts w:ascii="Times New Roman"/>
          <w:b w:val="false"/>
          <w:i w:val="false"/>
          <w:color w:val="ff0000"/>
          <w:sz w:val="28"/>
        </w:rPr>
        <w:t xml:space="preserve">
      Ескерту. Қосымшаға өзгерістер енгізілді – Батыс Қазақстан облысы әкімдігінің 02.08.2019 </w:t>
      </w:r>
      <w:r>
        <w:rPr>
          <w:rFonts w:ascii="Times New Roman"/>
          <w:b w:val="false"/>
          <w:i w:val="false"/>
          <w:color w:val="ff0000"/>
          <w:sz w:val="28"/>
        </w:rPr>
        <w:t>№ 189</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239"/>
        <w:gridCol w:w="17"/>
        <w:gridCol w:w="8298"/>
        <w:gridCol w:w="241"/>
        <w:gridCol w:w="908"/>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 белсенді заттардың құрамы,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арналған субсидия нормасы, теңге</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8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Б маркасы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аммоний сульфаты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Sib маркасы (модификацияланған минералды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21%N+24%S</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маркасы (модификацияланған минералды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 сұйық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w:t>
            </w:r>
            <w:r>
              <w:rPr>
                <w:rFonts w:ascii="Times New Roman"/>
                <w:b w:val="false"/>
                <w:i w:val="false"/>
                <w:color w:val="000000"/>
                <w:vertAlign w:val="subscript"/>
              </w:rPr>
              <w:t>2</w:t>
            </w:r>
            <w:r>
              <w:rPr>
                <w:rFonts w:ascii="Times New Roman"/>
                <w:b w:val="false"/>
                <w:i w:val="false"/>
                <w:color w:val="000000"/>
                <w:sz w:val="20"/>
              </w:rPr>
              <w:t>O-0,052, SO</w:t>
            </w:r>
            <w:r>
              <w:rPr>
                <w:rFonts w:ascii="Times New Roman"/>
                <w:b w:val="false"/>
                <w:i w:val="false"/>
                <w:color w:val="000000"/>
                <w:vertAlign w:val="subscript"/>
              </w:rPr>
              <w:t>3</w:t>
            </w:r>
            <w:r>
              <w:rPr>
                <w:rFonts w:ascii="Times New Roman"/>
                <w:b w:val="false"/>
                <w:i w:val="false"/>
                <w:color w:val="000000"/>
                <w:sz w:val="20"/>
              </w:rPr>
              <w:t>-0,046, Fe-0,04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(КАҚ)</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КАС-32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(КАҚ)</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- 6,8, N нитратты - 6,8, N амидті - 13,5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"КАС-PS"</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 P-1,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суперфосфат</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кен орынының фосфоритті концентраты мен ұны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тыңайтқыш-супрефос</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-24, Ca-14, Mg-0,5, SO</w:t>
            </w:r>
            <w:r>
              <w:rPr>
                <w:rFonts w:ascii="Times New Roman"/>
                <w:b w:val="false"/>
                <w:i w:val="false"/>
                <w:color w:val="000000"/>
                <w:vertAlign w:val="subscript"/>
              </w:rPr>
              <w:t>3</w:t>
            </w:r>
            <w:r>
              <w:rPr>
                <w:rFonts w:ascii="Times New Roman"/>
                <w:b w:val="false"/>
                <w:i w:val="false"/>
                <w:color w:val="000000"/>
                <w:sz w:val="20"/>
              </w:rPr>
              <w:t>-25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хлорлы калий</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O-48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калий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хлорлы калий (модификацияланған минералды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Solumop маркалы калий хлориді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O-42, KCl-65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Тазаланған күкіртқышқылды калий (калий сульфаты)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O-53, SO</w:t>
            </w:r>
            <w:r>
              <w:rPr>
                <w:rFonts w:ascii="Times New Roman"/>
                <w:b w:val="false"/>
                <w:i w:val="false"/>
                <w:color w:val="000000"/>
                <w:vertAlign w:val="subscript"/>
              </w:rPr>
              <w:t>3</w:t>
            </w:r>
            <w:r>
              <w:rPr>
                <w:rFonts w:ascii="Times New Roman"/>
                <w:b w:val="false"/>
                <w:i w:val="false"/>
                <w:color w:val="000000"/>
                <w:sz w:val="20"/>
              </w:rPr>
              <w:t>- 45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агрохимикаты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 қышқылды калий)</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O-51, SO</w:t>
            </w:r>
            <w:r>
              <w:rPr>
                <w:rFonts w:ascii="Times New Roman"/>
                <w:b w:val="false"/>
                <w:i w:val="false"/>
                <w:color w:val="000000"/>
                <w:vertAlign w:val="subscript"/>
              </w:rPr>
              <w:t>3</w:t>
            </w: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O-51, SO</w:t>
            </w:r>
            <w:r>
              <w:rPr>
                <w:rFonts w:ascii="Times New Roman"/>
                <w:b w:val="false"/>
                <w:i w:val="false"/>
                <w:color w:val="000000"/>
                <w:vertAlign w:val="subscript"/>
              </w:rPr>
              <w:t>3</w:t>
            </w: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(Krista SOP)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O-52, SO</w:t>
            </w:r>
            <w:r>
              <w:rPr>
                <w:rFonts w:ascii="Times New Roman"/>
                <w:b w:val="false"/>
                <w:i w:val="false"/>
                <w:color w:val="000000"/>
                <w:vertAlign w:val="subscript"/>
              </w:rPr>
              <w:t>3</w:t>
            </w: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O-52, SO</w:t>
            </w:r>
            <w:r>
              <w:rPr>
                <w:rFonts w:ascii="Times New Roman"/>
                <w:b w:val="false"/>
                <w:i w:val="false"/>
                <w:color w:val="000000"/>
                <w:vertAlign w:val="subscript"/>
              </w:rPr>
              <w:t>3</w:t>
            </w: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күкіртқышқылды калий (модификацияланған минералды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 (калий сульфаты)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 қышқылды калий)</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O-52%, SО</w:t>
            </w:r>
            <w:r>
              <w:rPr>
                <w:rFonts w:ascii="Times New Roman"/>
                <w:b w:val="false"/>
                <w:i w:val="false"/>
                <w:color w:val="000000"/>
                <w:vertAlign w:val="subscript"/>
              </w:rPr>
              <w:t>4</w:t>
            </w: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K-4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K-5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NPК 15:15:15 маркалы нитроаммофоска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азот-фосфор-калийлі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Азот-фосфор-калийлі тыңайтқыш (диаммофоска)</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азот-фосфор -калийлі тыңайтқыш (NPK-тыңайтқыш)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азот-фосфор-калилі тыңайтқыш -нитроаммофоска (азофоска), NPK-тыңайтқыш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тыңайтқыш-нитроаммофоска (азофоска)</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қышқылымен ыдырату арқылы алынған нитроаммофоска (азофоска) 1:1:1 (16:16:16:)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азот-фосфор-калийлі тыңайтқыш -нитроаммофоска (азофоска) NPК-тыңайтқыш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16:16:16 маркалы кешенді азот-фосфор-калийлі тыңайтқыш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NPК 16:16:16 маркалы нитроаммофоска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маркасы (модификацияланған минералды тыңайтқыштар)</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азот-фосфор-калийлі минералды тыңайтқыш (тукоқоспалар NPK)</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P-14,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азот-фосфор-калийлі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азот-фосфор-калийлі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нитроаммофоска</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Азот-фосфор-калийлі тыңайтқыш NPK-1 (диаммофоска)</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23:13:8 маркалы нитроаммофоска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азот-фосфор-калийлі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кешенді минералдық тыңайтқыш (NPK тыңайтқыш) 5:14:14 маркалы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w:t>
            </w:r>
            <w:r>
              <w:rPr>
                <w:rFonts w:ascii="Times New Roman"/>
                <w:b w:val="false"/>
                <w:i w:val="false"/>
                <w:color w:val="000000"/>
                <w:vertAlign w:val="subscript"/>
              </w:rPr>
              <w:t>2</w:t>
            </w:r>
            <w:r>
              <w:rPr>
                <w:rFonts w:ascii="Times New Roman"/>
                <w:b w:val="false"/>
                <w:i w:val="false"/>
                <w:color w:val="000000"/>
                <w:sz w:val="20"/>
              </w:rPr>
              <w:t>O-14%, K</w:t>
            </w:r>
            <w:r>
              <w:rPr>
                <w:rFonts w:ascii="Times New Roman"/>
                <w:b w:val="false"/>
                <w:i w:val="false"/>
                <w:color w:val="000000"/>
                <w:vertAlign w:val="subscript"/>
              </w:rPr>
              <w:t>2</w:t>
            </w:r>
            <w:r>
              <w:rPr>
                <w:rFonts w:ascii="Times New Roman"/>
                <w:b w:val="false"/>
                <w:i w:val="false"/>
                <w:color w:val="000000"/>
                <w:sz w:val="20"/>
              </w:rPr>
              <w:t>O-14%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14:14:23 маркалы нитроаммофоска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23:13:8 маркалы нитроаммофоска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P-23, K-8, S-1,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азот-фосфор-калийлі тыңайтқыш (диаммофоска)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түйіршікті құрамды нитроаммофоска</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w:t>
            </w:r>
            <w:r>
              <w:rPr>
                <w:rFonts w:ascii="Times New Roman"/>
                <w:b w:val="false"/>
                <w:i w:val="false"/>
                <w:color w:val="000000"/>
                <w:vertAlign w:val="subscript"/>
              </w:rPr>
              <w:t>2</w:t>
            </w:r>
            <w:r>
              <w:rPr>
                <w:rFonts w:ascii="Times New Roman"/>
                <w:b w:val="false"/>
                <w:i w:val="false"/>
                <w:color w:val="000000"/>
                <w:sz w:val="20"/>
              </w:rPr>
              <w:t>O-10%, K</w:t>
            </w:r>
            <w:r>
              <w:rPr>
                <w:rFonts w:ascii="Times New Roman"/>
                <w:b w:val="false"/>
                <w:i w:val="false"/>
                <w:color w:val="000000"/>
                <w:vertAlign w:val="subscript"/>
              </w:rPr>
              <w:t>2</w:t>
            </w:r>
            <w:r>
              <w:rPr>
                <w:rFonts w:ascii="Times New Roman"/>
                <w:b w:val="false"/>
                <w:i w:val="false"/>
                <w:color w:val="000000"/>
                <w:sz w:val="20"/>
              </w:rPr>
              <w:t>O-10%, S-4%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азот-фосфор–калий-күкірті бар тыңайтқыш (NPSK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-9,6, К</w:t>
            </w:r>
            <w:r>
              <w:rPr>
                <w:rFonts w:ascii="Times New Roman"/>
                <w:b w:val="false"/>
                <w:i w:val="false"/>
                <w:color w:val="000000"/>
                <w:vertAlign w:val="subscript"/>
              </w:rPr>
              <w:t>2</w:t>
            </w:r>
            <w:r>
              <w:rPr>
                <w:rFonts w:ascii="Times New Roman"/>
                <w:b w:val="false"/>
                <w:i w:val="false"/>
                <w:color w:val="000000"/>
                <w:sz w:val="20"/>
              </w:rPr>
              <w:t>О-8,0, SO</w:t>
            </w:r>
            <w:r>
              <w:rPr>
                <w:rFonts w:ascii="Times New Roman"/>
                <w:b w:val="false"/>
                <w:i w:val="false"/>
                <w:color w:val="000000"/>
                <w:vertAlign w:val="subscript"/>
              </w:rPr>
              <w:t>3</w:t>
            </w:r>
            <w:r>
              <w:rPr>
                <w:rFonts w:ascii="Times New Roman"/>
                <w:b w:val="false"/>
                <w:i w:val="false"/>
                <w:color w:val="000000"/>
                <w:sz w:val="20"/>
              </w:rPr>
              <w:t>-12,0, СаО-10,2, MgO-0,5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 бар тыңайтқыш, А, Б, В маркалары (NPS-тыңайтқыш)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аммонийлі- 6,0,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-11,0, SO</w:t>
            </w:r>
            <w:r>
              <w:rPr>
                <w:rFonts w:ascii="Times New Roman"/>
                <w:b w:val="false"/>
                <w:i w:val="false"/>
                <w:color w:val="000000"/>
                <w:vertAlign w:val="subscript"/>
              </w:rPr>
              <w:t>3</w:t>
            </w:r>
            <w:r>
              <w:rPr>
                <w:rFonts w:ascii="Times New Roman"/>
                <w:b w:val="false"/>
                <w:i w:val="false"/>
                <w:color w:val="000000"/>
                <w:sz w:val="20"/>
              </w:rPr>
              <w:t>-15,0, СаО-14,0; MgO-0,25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калий-фосфор бар тыңайтқыш (РК-тыңайтқыш)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-14, К</w:t>
            </w:r>
            <w:r>
              <w:rPr>
                <w:rFonts w:ascii="Times New Roman"/>
                <w:b w:val="false"/>
                <w:i w:val="false"/>
                <w:color w:val="000000"/>
                <w:vertAlign w:val="subscript"/>
              </w:rPr>
              <w:t>2</w:t>
            </w:r>
            <w:r>
              <w:rPr>
                <w:rFonts w:ascii="Times New Roman"/>
                <w:b w:val="false"/>
                <w:i w:val="false"/>
                <w:color w:val="000000"/>
                <w:sz w:val="20"/>
              </w:rPr>
              <w:t xml:space="preserve">О-8,0, СаО-13,2, MgO-0,45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фосфор-калий-күкірт бар тыңайтқышы (РКS-тыңайтқыш)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-13,1, К</w:t>
            </w:r>
            <w:r>
              <w:rPr>
                <w:rFonts w:ascii="Times New Roman"/>
                <w:b w:val="false"/>
                <w:i w:val="false"/>
                <w:color w:val="000000"/>
                <w:vertAlign w:val="subscript"/>
              </w:rPr>
              <w:t>2</w:t>
            </w:r>
            <w:r>
              <w:rPr>
                <w:rFonts w:ascii="Times New Roman"/>
                <w:b w:val="false"/>
                <w:i w:val="false"/>
                <w:color w:val="000000"/>
                <w:sz w:val="20"/>
              </w:rPr>
              <w:t>О-7,0, SО</w:t>
            </w:r>
            <w:r>
              <w:rPr>
                <w:rFonts w:ascii="Times New Roman"/>
                <w:b w:val="false"/>
                <w:i w:val="false"/>
                <w:color w:val="000000"/>
                <w:vertAlign w:val="subscript"/>
              </w:rPr>
              <w:t>3</w:t>
            </w:r>
            <w:r>
              <w:rPr>
                <w:rFonts w:ascii="Times New Roman"/>
                <w:b w:val="false"/>
                <w:i w:val="false"/>
                <w:color w:val="000000"/>
                <w:sz w:val="20"/>
              </w:rPr>
              <w:t>-7,0, СаО-13,3, MgО-0,4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фосфор-күкірті бар тыңайтқыш (РS-тыңайтқыш)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-11,0,SO</w:t>
            </w:r>
            <w:r>
              <w:rPr>
                <w:rFonts w:ascii="Times New Roman"/>
                <w:b w:val="false"/>
                <w:i w:val="false"/>
                <w:color w:val="000000"/>
                <w:vertAlign w:val="subscript"/>
              </w:rPr>
              <w:t>3</w:t>
            </w:r>
            <w:r>
              <w:rPr>
                <w:rFonts w:ascii="Times New Roman"/>
                <w:b w:val="false"/>
                <w:i w:val="false"/>
                <w:color w:val="000000"/>
                <w:sz w:val="20"/>
              </w:rPr>
              <w:t>-10,0, СаО-13,5, MgO-0,45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күкіртқұрамды тыңайтқыш, NP+S=20:20+14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20:20 маркалы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20:20 маркалы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(NP+S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Азот-фосфор-күкірт құрамды тыңайтқыш, NP+S =16:20+12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SiB маркасы (модификацияланған минералды тыңайтқыштар)</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азот-фосфор–күкірті бар кешенді тыңайтқыш, SiB маркасы (модификацияланған минералды тыңайтқыштар)</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xml:space="preserve"> -24, СаО-14, Mg-0,5, SO3- 25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арнайы суда еритін моноаммонийфосфат</w:t>
            </w:r>
          </w:p>
        </w:tc>
        <w:tc>
          <w:tcPr>
            <w:tcW w:w="8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P-61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моноаммонийфосфат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(МАР)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маркалы суда еритін кристалды моноаммонийфосфат</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маркалы суда еритін кристалды моноаммонийфосфат</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w:t>
            </w:r>
            <w:r>
              <w:rPr>
                <w:rFonts w:ascii="Times New Roman"/>
                <w:b w:val="false"/>
                <w:i w:val="false"/>
                <w:color w:val="000000"/>
                <w:vertAlign w:val="subscript"/>
              </w:rPr>
              <w:t>2</w:t>
            </w:r>
            <w:r>
              <w:rPr>
                <w:rFonts w:ascii="Times New Roman"/>
                <w:b w:val="false"/>
                <w:i w:val="false"/>
                <w:color w:val="000000"/>
                <w:sz w:val="20"/>
              </w:rPr>
              <w:t>O-61%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Тыңайтатын диаммонийфосфат</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Монокалий фосфат агрохимикаты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-52, K</w:t>
            </w:r>
            <w:r>
              <w:rPr>
                <w:rFonts w:ascii="Times New Roman"/>
                <w:b w:val="false"/>
                <w:i w:val="false"/>
                <w:color w:val="000000"/>
                <w:vertAlign w:val="subscript"/>
              </w:rPr>
              <w:t>2</w:t>
            </w:r>
            <w:r>
              <w:rPr>
                <w:rFonts w:ascii="Times New Roman"/>
                <w:b w:val="false"/>
                <w:i w:val="false"/>
                <w:color w:val="000000"/>
                <w:sz w:val="20"/>
              </w:rPr>
              <w:t>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Монофосфат калий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-51,46-51,5, K</w:t>
            </w:r>
            <w:r>
              <w:rPr>
                <w:rFonts w:ascii="Times New Roman"/>
                <w:b w:val="false"/>
                <w:i w:val="false"/>
                <w:color w:val="000000"/>
                <w:vertAlign w:val="subscript"/>
              </w:rPr>
              <w:t>2</w:t>
            </w:r>
            <w:r>
              <w:rPr>
                <w:rFonts w:ascii="Times New Roman"/>
                <w:b w:val="false"/>
                <w:i w:val="false"/>
                <w:color w:val="000000"/>
                <w:sz w:val="20"/>
              </w:rPr>
              <w:t>О-33,8-34,0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MKP (монокалий фосфат)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-52, K</w:t>
            </w:r>
            <w:r>
              <w:rPr>
                <w:rFonts w:ascii="Times New Roman"/>
                <w:b w:val="false"/>
                <w:i w:val="false"/>
                <w:color w:val="000000"/>
                <w:vertAlign w:val="subscript"/>
              </w:rPr>
              <w:t>2</w:t>
            </w:r>
            <w:r>
              <w:rPr>
                <w:rFonts w:ascii="Times New Roman"/>
                <w:b w:val="false"/>
                <w:i w:val="false"/>
                <w:color w:val="000000"/>
                <w:sz w:val="20"/>
              </w:rPr>
              <w:t>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MKP (монокалий фосфат)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-52, K</w:t>
            </w:r>
            <w:r>
              <w:rPr>
                <w:rFonts w:ascii="Times New Roman"/>
                <w:b w:val="false"/>
                <w:i w:val="false"/>
                <w:color w:val="000000"/>
                <w:vertAlign w:val="subscript"/>
              </w:rPr>
              <w:t>2</w:t>
            </w:r>
            <w:r>
              <w:rPr>
                <w:rFonts w:ascii="Times New Roman"/>
                <w:b w:val="false"/>
                <w:i w:val="false"/>
                <w:color w:val="000000"/>
                <w:sz w:val="20"/>
              </w:rPr>
              <w:t>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 тыңайтқышы NPK 0-52-34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-52,03 K</w:t>
            </w:r>
            <w:r>
              <w:rPr>
                <w:rFonts w:ascii="Times New Roman"/>
                <w:b w:val="false"/>
                <w:i w:val="false"/>
                <w:color w:val="000000"/>
                <w:vertAlign w:val="subscript"/>
              </w:rPr>
              <w:t>2</w:t>
            </w:r>
            <w:r>
              <w:rPr>
                <w:rFonts w:ascii="Times New Roman"/>
                <w:b w:val="false"/>
                <w:i w:val="false"/>
                <w:color w:val="000000"/>
                <w:sz w:val="20"/>
              </w:rPr>
              <w:t xml:space="preserve">О-34,26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калийлі монофосфаты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-52, K</w:t>
            </w:r>
            <w:r>
              <w:rPr>
                <w:rFonts w:ascii="Times New Roman"/>
                <w:b w:val="false"/>
                <w:i w:val="false"/>
                <w:color w:val="000000"/>
                <w:vertAlign w:val="subscript"/>
              </w:rPr>
              <w:t>2</w:t>
            </w:r>
            <w:r>
              <w:rPr>
                <w:rFonts w:ascii="Times New Roman"/>
                <w:b w:val="false"/>
                <w:i w:val="false"/>
                <w:color w:val="000000"/>
                <w:sz w:val="20"/>
              </w:rPr>
              <w:t>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"МЭРС" микробиотыңайтқыш" құрамында микроэлементтері бар қоректендіретін ерітінділер</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фитобайланыс Fe-2,5, фитобайланыс Mo-2,0, фитобайланыс Cu-1,0, фитобайланыс Zn-2,5, фитобайланыс Mn-1,0, фитобайланыс Сo-0,5, фитобайланыс B-0,5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2 008,9</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YaraLivaCalcinit (кальций нитраты)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w:t>
            </w:r>
            <w:r>
              <w:rPr>
                <w:rFonts w:ascii="Times New Roman"/>
                <w:b w:val="false"/>
                <w:i w:val="false"/>
                <w:color w:val="000000"/>
                <w:vertAlign w:val="subscript"/>
              </w:rPr>
              <w:t>4</w:t>
            </w:r>
            <w:r>
              <w:rPr>
                <w:rFonts w:ascii="Times New Roman"/>
                <w:b w:val="false"/>
                <w:i w:val="false"/>
                <w:color w:val="000000"/>
                <w:sz w:val="20"/>
              </w:rPr>
              <w:t>-1,1, NO</w:t>
            </w:r>
            <w:r>
              <w:rPr>
                <w:rFonts w:ascii="Times New Roman"/>
                <w:b w:val="false"/>
                <w:i w:val="false"/>
                <w:color w:val="000000"/>
                <w:vertAlign w:val="subscript"/>
              </w:rPr>
              <w:t>3</w:t>
            </w:r>
            <w:r>
              <w:rPr>
                <w:rFonts w:ascii="Times New Roman"/>
                <w:b w:val="false"/>
                <w:i w:val="false"/>
                <w:color w:val="000000"/>
                <w:sz w:val="20"/>
              </w:rPr>
              <w:t>-14,4, CaO-26,5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кальций нитраты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нитраты (кальций селитрасы), А маркасы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N-14,9; CaO-27,0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нитраты (кальций селитрасы), Б маркасы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 CaO-26,3; B-0,3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В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w:t>
            </w:r>
            <w:r>
              <w:rPr>
                <w:rFonts w:ascii="Times New Roman"/>
                <w:b w:val="false"/>
                <w:i w:val="false"/>
                <w:color w:val="000000"/>
                <w:vertAlign w:val="subscript"/>
              </w:rPr>
              <w:t>2</w:t>
            </w:r>
            <w:r>
              <w:rPr>
                <w:rFonts w:ascii="Times New Roman"/>
                <w:b w:val="false"/>
                <w:i w:val="false"/>
                <w:color w:val="000000"/>
                <w:sz w:val="20"/>
              </w:rPr>
              <w:t>O-3,0; CaO-26,0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Г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N-12,0; CaO-23,8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Ca-18,8, NO</w:t>
            </w:r>
            <w:r>
              <w:rPr>
                <w:rFonts w:ascii="Times New Roman"/>
                <w:b w:val="false"/>
                <w:i w:val="false"/>
                <w:color w:val="000000"/>
                <w:vertAlign w:val="subscript"/>
              </w:rPr>
              <w:t>3</w:t>
            </w:r>
            <w:r>
              <w:rPr>
                <w:rFonts w:ascii="Times New Roman"/>
                <w:b w:val="false"/>
                <w:i w:val="false"/>
                <w:color w:val="000000"/>
                <w:sz w:val="20"/>
              </w:rPr>
              <w:t>-14,4, NH</w:t>
            </w:r>
            <w:r>
              <w:rPr>
                <w:rFonts w:ascii="Times New Roman"/>
                <w:b w:val="false"/>
                <w:i w:val="false"/>
                <w:color w:val="000000"/>
                <w:vertAlign w:val="subscript"/>
              </w:rPr>
              <w:t>3</w:t>
            </w:r>
            <w:r>
              <w:rPr>
                <w:rFonts w:ascii="Times New Roman"/>
                <w:b w:val="false"/>
                <w:i w:val="false"/>
                <w:color w:val="000000"/>
                <w:sz w:val="20"/>
              </w:rPr>
              <w:t>-1,1,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селитрасы Haifa</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w:t>
            </w:r>
            <w:r>
              <w:rPr>
                <w:rFonts w:ascii="Times New Roman"/>
                <w:b w:val="false"/>
                <w:i w:val="false"/>
                <w:color w:val="000000"/>
                <w:vertAlign w:val="subscript"/>
              </w:rPr>
              <w:t>4</w:t>
            </w:r>
            <w:r>
              <w:rPr>
                <w:rFonts w:ascii="Times New Roman"/>
                <w:b w:val="false"/>
                <w:i w:val="false"/>
                <w:color w:val="000000"/>
                <w:sz w:val="20"/>
              </w:rPr>
              <w:t>-1,1, NO</w:t>
            </w:r>
            <w:r>
              <w:rPr>
                <w:rFonts w:ascii="Times New Roman"/>
                <w:b w:val="false"/>
                <w:i w:val="false"/>
                <w:color w:val="000000"/>
                <w:vertAlign w:val="subscript"/>
              </w:rPr>
              <w:t>3</w:t>
            </w:r>
            <w:r>
              <w:rPr>
                <w:rFonts w:ascii="Times New Roman"/>
                <w:b w:val="false"/>
                <w:i w:val="false"/>
                <w:color w:val="000000"/>
                <w:sz w:val="20"/>
              </w:rPr>
              <w:t>-14,4,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Kristalon Special 18-18-18 минералды тыңайтқышы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w:t>
            </w:r>
            <w:r>
              <w:rPr>
                <w:rFonts w:ascii="Times New Roman"/>
                <w:b w:val="false"/>
                <w:i w:val="false"/>
                <w:color w:val="000000"/>
                <w:vertAlign w:val="subscript"/>
              </w:rPr>
              <w:t>4</w:t>
            </w:r>
            <w:r>
              <w:rPr>
                <w:rFonts w:ascii="Times New Roman"/>
                <w:b w:val="false"/>
                <w:i w:val="false"/>
                <w:color w:val="000000"/>
                <w:sz w:val="20"/>
              </w:rPr>
              <w:t>-3,3, NO</w:t>
            </w:r>
            <w:r>
              <w:rPr>
                <w:rFonts w:ascii="Times New Roman"/>
                <w:b w:val="false"/>
                <w:i w:val="false"/>
                <w:color w:val="000000"/>
                <w:vertAlign w:val="subscript"/>
              </w:rPr>
              <w:t>3</w:t>
            </w:r>
            <w:r>
              <w:rPr>
                <w:rFonts w:ascii="Times New Roman"/>
                <w:b w:val="false"/>
                <w:i w:val="false"/>
                <w:color w:val="000000"/>
                <w:sz w:val="20"/>
              </w:rPr>
              <w:t>-4,9, Nкарб- 9,8,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-18, K</w:t>
            </w:r>
            <w:r>
              <w:rPr>
                <w:rFonts w:ascii="Times New Roman"/>
                <w:b w:val="false"/>
                <w:i w:val="false"/>
                <w:color w:val="000000"/>
                <w:vertAlign w:val="subscript"/>
              </w:rPr>
              <w:t>2</w:t>
            </w:r>
            <w:r>
              <w:rPr>
                <w:rFonts w:ascii="Times New Roman"/>
                <w:b w:val="false"/>
                <w:i w:val="false"/>
                <w:color w:val="000000"/>
                <w:sz w:val="20"/>
              </w:rPr>
              <w:t>O-18, MgO-3, SO</w:t>
            </w:r>
            <w:r>
              <w:rPr>
                <w:rFonts w:ascii="Times New Roman"/>
                <w:b w:val="false"/>
                <w:i w:val="false"/>
                <w:color w:val="000000"/>
                <w:vertAlign w:val="subscript"/>
              </w:rPr>
              <w:t>3</w:t>
            </w:r>
            <w:r>
              <w:rPr>
                <w:rFonts w:ascii="Times New Roman"/>
                <w:b w:val="false"/>
                <w:i w:val="false"/>
                <w:color w:val="000000"/>
                <w:sz w:val="20"/>
              </w:rPr>
              <w:t>-5, B-0,025, Cu-0,01, Fe- 0,07, Mn-0,04, Zn-0,025, Mo-0,004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w:t>
            </w:r>
            <w:r>
              <w:rPr>
                <w:rFonts w:ascii="Times New Roman"/>
                <w:b w:val="false"/>
                <w:i w:val="false"/>
                <w:color w:val="000000"/>
                <w:vertAlign w:val="subscript"/>
              </w:rPr>
              <w:t>4</w:t>
            </w:r>
            <w:r>
              <w:rPr>
                <w:rFonts w:ascii="Times New Roman"/>
                <w:b w:val="false"/>
                <w:i w:val="false"/>
                <w:color w:val="000000"/>
                <w:sz w:val="20"/>
              </w:rPr>
              <w:t>-1,9, NO</w:t>
            </w:r>
            <w:r>
              <w:rPr>
                <w:rFonts w:ascii="Times New Roman"/>
                <w:b w:val="false"/>
                <w:i w:val="false"/>
                <w:color w:val="000000"/>
                <w:vertAlign w:val="subscript"/>
              </w:rPr>
              <w:t>3</w:t>
            </w:r>
            <w:r>
              <w:rPr>
                <w:rFonts w:ascii="Times New Roman"/>
                <w:b w:val="false"/>
                <w:i w:val="false"/>
                <w:color w:val="000000"/>
                <w:sz w:val="20"/>
              </w:rPr>
              <w:t>-10,1,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-12, K</w:t>
            </w:r>
            <w:r>
              <w:rPr>
                <w:rFonts w:ascii="Times New Roman"/>
                <w:b w:val="false"/>
                <w:i w:val="false"/>
                <w:color w:val="000000"/>
                <w:vertAlign w:val="subscript"/>
              </w:rPr>
              <w:t>2</w:t>
            </w:r>
            <w:r>
              <w:rPr>
                <w:rFonts w:ascii="Times New Roman"/>
                <w:b w:val="false"/>
                <w:i w:val="false"/>
                <w:color w:val="000000"/>
                <w:sz w:val="20"/>
              </w:rPr>
              <w:t>O-36, MgO-1, SO</w:t>
            </w:r>
            <w:r>
              <w:rPr>
                <w:rFonts w:ascii="Times New Roman"/>
                <w:b w:val="false"/>
                <w:i w:val="false"/>
                <w:color w:val="000000"/>
                <w:vertAlign w:val="subscript"/>
              </w:rPr>
              <w:t>3</w:t>
            </w:r>
            <w:r>
              <w:rPr>
                <w:rFonts w:ascii="Times New Roman"/>
                <w:b w:val="false"/>
                <w:i w:val="false"/>
                <w:color w:val="000000"/>
                <w:sz w:val="20"/>
              </w:rPr>
              <w:t>-2,5, B-0,025, Cu-0,01, Fe-0,07, Mn-0,04, Zn-0,025, Mo-0,004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KristalonYellow 13-40-13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w:t>
            </w:r>
            <w:r>
              <w:rPr>
                <w:rFonts w:ascii="Times New Roman"/>
                <w:b w:val="false"/>
                <w:i w:val="false"/>
                <w:color w:val="000000"/>
                <w:vertAlign w:val="subscript"/>
              </w:rPr>
              <w:t>4</w:t>
            </w:r>
            <w:r>
              <w:rPr>
                <w:rFonts w:ascii="Times New Roman"/>
                <w:b w:val="false"/>
                <w:i w:val="false"/>
                <w:color w:val="000000"/>
                <w:sz w:val="20"/>
              </w:rPr>
              <w:t>- 8,6, NO</w:t>
            </w:r>
            <w:r>
              <w:rPr>
                <w:rFonts w:ascii="Times New Roman"/>
                <w:b w:val="false"/>
                <w:i w:val="false"/>
                <w:color w:val="000000"/>
                <w:vertAlign w:val="subscript"/>
              </w:rPr>
              <w:t>3</w:t>
            </w:r>
            <w:r>
              <w:rPr>
                <w:rFonts w:ascii="Times New Roman"/>
                <w:b w:val="false"/>
                <w:i w:val="false"/>
                <w:color w:val="000000"/>
                <w:sz w:val="20"/>
              </w:rPr>
              <w:t>-4,4,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-40, K</w:t>
            </w:r>
            <w:r>
              <w:rPr>
                <w:rFonts w:ascii="Times New Roman"/>
                <w:b w:val="false"/>
                <w:i w:val="false"/>
                <w:color w:val="000000"/>
                <w:vertAlign w:val="subscript"/>
              </w:rPr>
              <w:t>2</w:t>
            </w:r>
            <w:r>
              <w:rPr>
                <w:rFonts w:ascii="Times New Roman"/>
                <w:b w:val="false"/>
                <w:i w:val="false"/>
                <w:color w:val="000000"/>
                <w:sz w:val="20"/>
              </w:rPr>
              <w:t>O-13, B-0,025, Cu-0,01, Fe-0,07, Mn-0,04, Zn-0,025, Mo-0,004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Cucumber 14-11-31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w:t>
            </w:r>
            <w:r>
              <w:rPr>
                <w:rFonts w:ascii="Times New Roman"/>
                <w:b w:val="false"/>
                <w:i w:val="false"/>
                <w:color w:val="000000"/>
                <w:vertAlign w:val="subscript"/>
              </w:rPr>
              <w:t>3</w:t>
            </w:r>
            <w:r>
              <w:rPr>
                <w:rFonts w:ascii="Times New Roman"/>
                <w:b w:val="false"/>
                <w:i w:val="false"/>
                <w:color w:val="000000"/>
                <w:sz w:val="20"/>
              </w:rPr>
              <w:t>-7, N-7, Nкарб-7,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-11, K</w:t>
            </w:r>
            <w:r>
              <w:rPr>
                <w:rFonts w:ascii="Times New Roman"/>
                <w:b w:val="false"/>
                <w:i w:val="false"/>
                <w:color w:val="000000"/>
                <w:vertAlign w:val="subscript"/>
              </w:rPr>
              <w:t>2</w:t>
            </w:r>
            <w:r>
              <w:rPr>
                <w:rFonts w:ascii="Times New Roman"/>
                <w:b w:val="false"/>
                <w:i w:val="false"/>
                <w:color w:val="000000"/>
                <w:sz w:val="20"/>
              </w:rPr>
              <w:t>O-31, MgO-2,5, SO</w:t>
            </w:r>
            <w:r>
              <w:rPr>
                <w:rFonts w:ascii="Times New Roman"/>
                <w:b w:val="false"/>
                <w:i w:val="false"/>
                <w:color w:val="000000"/>
                <w:vertAlign w:val="subscript"/>
              </w:rPr>
              <w:t>3</w:t>
            </w:r>
            <w:r>
              <w:rPr>
                <w:rFonts w:ascii="Times New Roman"/>
                <w:b w:val="false"/>
                <w:i w:val="false"/>
                <w:color w:val="000000"/>
                <w:sz w:val="20"/>
              </w:rPr>
              <w:t>-5, B-0,02, Cu-0,01, Fe-0,15, Mn-0,1, Zn-0,01, Mo-0,002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Kristalon Brown 3-11-38 микроэлементтері бар кешенді суда ерігіш NPK тыңайтқыштары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w:t>
            </w:r>
            <w:r>
              <w:rPr>
                <w:rFonts w:ascii="Times New Roman"/>
                <w:b w:val="false"/>
                <w:i w:val="false"/>
                <w:color w:val="000000"/>
                <w:vertAlign w:val="subscript"/>
              </w:rPr>
              <w:t>3</w:t>
            </w:r>
            <w:r>
              <w:rPr>
                <w:rFonts w:ascii="Times New Roman"/>
                <w:b w:val="false"/>
                <w:i w:val="false"/>
                <w:color w:val="000000"/>
                <w:sz w:val="20"/>
              </w:rPr>
              <w:t>-3,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-11, K</w:t>
            </w:r>
            <w:r>
              <w:rPr>
                <w:rFonts w:ascii="Times New Roman"/>
                <w:b w:val="false"/>
                <w:i w:val="false"/>
                <w:color w:val="000000"/>
                <w:vertAlign w:val="subscript"/>
              </w:rPr>
              <w:t>2</w:t>
            </w:r>
            <w:r>
              <w:rPr>
                <w:rFonts w:ascii="Times New Roman"/>
                <w:b w:val="false"/>
                <w:i w:val="false"/>
                <w:color w:val="000000"/>
                <w:sz w:val="20"/>
              </w:rPr>
              <w:t>O-38, MgO-4, SO</w:t>
            </w:r>
            <w:r>
              <w:rPr>
                <w:rFonts w:ascii="Times New Roman"/>
                <w:b w:val="false"/>
                <w:i w:val="false"/>
                <w:color w:val="000000"/>
                <w:vertAlign w:val="subscript"/>
              </w:rPr>
              <w:t>3</w:t>
            </w:r>
            <w:r>
              <w:rPr>
                <w:rFonts w:ascii="Times New Roman"/>
                <w:b w:val="false"/>
                <w:i w:val="false"/>
                <w:color w:val="000000"/>
                <w:sz w:val="20"/>
              </w:rPr>
              <w:t>-27,5, B-0,025, CuO-0,1, Fe-0,07, Mn-0,04, Mo-0,004, Zn-0,025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(кристалон қоңыр)</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w:t>
            </w:r>
            <w:r>
              <w:rPr>
                <w:rFonts w:ascii="Times New Roman"/>
                <w:b w:val="false"/>
                <w:i w:val="false"/>
                <w:color w:val="000000"/>
                <w:vertAlign w:val="subscript"/>
              </w:rPr>
              <w:t>3</w:t>
            </w:r>
            <w:r>
              <w:rPr>
                <w:rFonts w:ascii="Times New Roman"/>
                <w:b w:val="false"/>
                <w:i w:val="false"/>
                <w:color w:val="000000"/>
                <w:sz w:val="20"/>
              </w:rPr>
              <w:t>-3,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-11, K</w:t>
            </w:r>
            <w:r>
              <w:rPr>
                <w:rFonts w:ascii="Times New Roman"/>
                <w:b w:val="false"/>
                <w:i w:val="false"/>
                <w:color w:val="000000"/>
                <w:vertAlign w:val="subscript"/>
              </w:rPr>
              <w:t>2</w:t>
            </w:r>
            <w:r>
              <w:rPr>
                <w:rFonts w:ascii="Times New Roman"/>
                <w:b w:val="false"/>
                <w:i w:val="false"/>
                <w:color w:val="000000"/>
                <w:sz w:val="20"/>
              </w:rPr>
              <w:t>O-38, MgO-4, SO</w:t>
            </w:r>
            <w:r>
              <w:rPr>
                <w:rFonts w:ascii="Times New Roman"/>
                <w:b w:val="false"/>
                <w:i w:val="false"/>
                <w:color w:val="000000"/>
                <w:vertAlign w:val="subscript"/>
              </w:rPr>
              <w:t>3</w:t>
            </w:r>
            <w:r>
              <w:rPr>
                <w:rFonts w:ascii="Times New Roman"/>
                <w:b w:val="false"/>
                <w:i w:val="false"/>
                <w:color w:val="000000"/>
                <w:sz w:val="20"/>
              </w:rPr>
              <w:t>-27,5, B-0,025, CuO-0,1, Fe-0,07, Mn-0,04, Mo-0,004, Zn-0,025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Rexolin D12 темір хелаты DTPA тыңайтқышы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Tera Rexolin D12 темір хелаты DTPA тыңайтқышы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Q40 темір хелаты EDDHA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Q40 темір хелаты EDDHA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микроэлементтік хелатты тыңайтқыштар Ультрамаг "хелат Fe-13"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Zn15 мырыш хелаты EDTA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Zn15 мырыш хелаты EDTA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микроэлементтік хелатты тыңайтқыштар Ультрамаг "хелат Zn-15"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Mn13 марганец хелаты EDTA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Mn13 марганец хелаты EDTA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микроэлементтік хелатты тыңайтқыштар Ультрамаг "хелат Mn-13"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Cu15, мыс хелаты EDTA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Cu15, мыс хелаты EDTA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микроэлементтік хелатты тыңайтқыштар Ультрамаг "хелат Cu-15"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Ca10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Ca10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Stopit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Са-12+адьюванттар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APN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APN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ABC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O-12, MgO-3, SO</w:t>
            </w:r>
            <w:r>
              <w:rPr>
                <w:rFonts w:ascii="Times New Roman"/>
                <w:b w:val="false"/>
                <w:i w:val="false"/>
                <w:color w:val="000000"/>
                <w:vertAlign w:val="subscript"/>
              </w:rPr>
              <w:t>3</w:t>
            </w:r>
            <w:r>
              <w:rPr>
                <w:rFonts w:ascii="Times New Roman"/>
                <w:b w:val="false"/>
                <w:i w:val="false"/>
                <w:color w:val="000000"/>
                <w:sz w:val="20"/>
              </w:rPr>
              <w:t>-6,2, B-0,5, Cu-1,5, Fe-4, Mn-4, Zn-1,5, Mo-0,1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ABC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O-12, MgO-3, SO</w:t>
            </w:r>
            <w:r>
              <w:rPr>
                <w:rFonts w:ascii="Times New Roman"/>
                <w:b w:val="false"/>
                <w:i w:val="false"/>
                <w:color w:val="000000"/>
                <w:vertAlign w:val="subscript"/>
              </w:rPr>
              <w:t>3</w:t>
            </w:r>
            <w:r>
              <w:rPr>
                <w:rFonts w:ascii="Times New Roman"/>
                <w:b w:val="false"/>
                <w:i w:val="false"/>
                <w:color w:val="000000"/>
                <w:sz w:val="20"/>
              </w:rPr>
              <w:t>-6,2, B-0,5, Cu-1,5, Fe-4, Mn-4, Zn-1,5, Mo-0,1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Tenso Coctail тыңайтқышы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 CaO-3,6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Tera Tenso Coctail тыңайтқышы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 CaO-3,6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Brassitrel тыңайтқышы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MgO-8,3, SО</w:t>
            </w:r>
            <w:r>
              <w:rPr>
                <w:rFonts w:ascii="Times New Roman"/>
                <w:b w:val="false"/>
                <w:i w:val="false"/>
                <w:color w:val="000000"/>
                <w:vertAlign w:val="subscript"/>
              </w:rPr>
              <w:t>3</w:t>
            </w:r>
            <w:r>
              <w:rPr>
                <w:rFonts w:ascii="Times New Roman"/>
                <w:b w:val="false"/>
                <w:i w:val="false"/>
                <w:color w:val="000000"/>
                <w:sz w:val="20"/>
              </w:rPr>
              <w:t xml:space="preserve">-28,75, B-8, Vn-7, Mo-0,4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agriphos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-29,1, K</w:t>
            </w:r>
            <w:r>
              <w:rPr>
                <w:rFonts w:ascii="Times New Roman"/>
                <w:b w:val="false"/>
                <w:i w:val="false"/>
                <w:color w:val="000000"/>
                <w:vertAlign w:val="subscript"/>
              </w:rPr>
              <w:t>2</w:t>
            </w:r>
            <w:r>
              <w:rPr>
                <w:rFonts w:ascii="Times New Roman"/>
                <w:b w:val="false"/>
                <w:i w:val="false"/>
                <w:color w:val="000000"/>
                <w:sz w:val="20"/>
              </w:rPr>
              <w:t>О-6,4,Cu-1, Fe-0,3, Mn-1,4, Zn-1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-15,3, Mo-15,3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KOMBIPHOS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-29,7, K</w:t>
            </w:r>
            <w:r>
              <w:rPr>
                <w:rFonts w:ascii="Times New Roman"/>
                <w:b w:val="false"/>
                <w:i w:val="false"/>
                <w:color w:val="000000"/>
                <w:vertAlign w:val="subscript"/>
              </w:rPr>
              <w:t>2</w:t>
            </w:r>
            <w:r>
              <w:rPr>
                <w:rFonts w:ascii="Times New Roman"/>
                <w:b w:val="false"/>
                <w:i w:val="false"/>
                <w:color w:val="000000"/>
                <w:sz w:val="20"/>
              </w:rPr>
              <w:t>О-5,1, MgO-4,5, Mn-0,7, Zn-0,34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1 321,5</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7-сулы күкірт қышқылды магний</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MgO-16,4, S-12,9</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(Krista MgS)</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r>
              <w:rPr>
                <w:rFonts w:ascii="Times New Roman"/>
                <w:b w:val="false"/>
                <w:i w:val="false"/>
                <w:color w:val="000000"/>
                <w:vertAlign w:val="subscript"/>
              </w:rPr>
              <w:t>2</w:t>
            </w:r>
            <w:r>
              <w:rPr>
                <w:rFonts w:ascii="Times New Roman"/>
                <w:b w:val="false"/>
                <w:i w:val="false"/>
                <w:color w:val="000000"/>
                <w:sz w:val="20"/>
              </w:rPr>
              <w:t>O-16, SO</w:t>
            </w:r>
            <w:r>
              <w:rPr>
                <w:rFonts w:ascii="Times New Roman"/>
                <w:b w:val="false"/>
                <w:i w:val="false"/>
                <w:color w:val="000000"/>
                <w:vertAlign w:val="subscript"/>
              </w:rPr>
              <w:t>3</w:t>
            </w: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(Yara Tera Krista MgS)</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r>
              <w:rPr>
                <w:rFonts w:ascii="Times New Roman"/>
                <w:b w:val="false"/>
                <w:i w:val="false"/>
                <w:color w:val="000000"/>
                <w:vertAlign w:val="subscript"/>
              </w:rPr>
              <w:t>2</w:t>
            </w:r>
            <w:r>
              <w:rPr>
                <w:rFonts w:ascii="Times New Roman"/>
                <w:b w:val="false"/>
                <w:i w:val="false"/>
                <w:color w:val="000000"/>
                <w:sz w:val="20"/>
              </w:rPr>
              <w:t>O-16, SO</w:t>
            </w:r>
            <w:r>
              <w:rPr>
                <w:rFonts w:ascii="Times New Roman"/>
                <w:b w:val="false"/>
                <w:i w:val="false"/>
                <w:color w:val="000000"/>
                <w:vertAlign w:val="subscript"/>
              </w:rPr>
              <w:t>3</w:t>
            </w: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(күкіртқышқылды магний), А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MgO-29,7; S-23,5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(күкіртқышқылды магний), Б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MgO-28,1; S-22,4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(күкіртқышқылды магний), В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MgO-16,9; S-13,5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w:t>
            </w:r>
            <w:r>
              <w:rPr>
                <w:rFonts w:ascii="Times New Roman"/>
                <w:b w:val="false"/>
                <w:i w:val="false"/>
                <w:color w:val="000000"/>
                <w:vertAlign w:val="subscript"/>
              </w:rPr>
              <w:t>4</w:t>
            </w:r>
            <w:r>
              <w:rPr>
                <w:rFonts w:ascii="Times New Roman"/>
                <w:b w:val="false"/>
                <w:i w:val="false"/>
                <w:color w:val="000000"/>
                <w:sz w:val="20"/>
              </w:rPr>
              <w:t xml:space="preserve"> 7H</w:t>
            </w:r>
            <w:r>
              <w:rPr>
                <w:rFonts w:ascii="Times New Roman"/>
                <w:b w:val="false"/>
                <w:i w:val="false"/>
                <w:color w:val="000000"/>
                <w:vertAlign w:val="subscript"/>
              </w:rPr>
              <w:t>2</w:t>
            </w:r>
            <w:r>
              <w:rPr>
                <w:rFonts w:ascii="Times New Roman"/>
                <w:b w:val="false"/>
                <w:i w:val="false"/>
                <w:color w:val="000000"/>
                <w:sz w:val="20"/>
              </w:rPr>
              <w:t>O-98,0-98,2; SO</w:t>
            </w:r>
            <w:r>
              <w:rPr>
                <w:rFonts w:ascii="Times New Roman"/>
                <w:b w:val="false"/>
                <w:i w:val="false"/>
                <w:color w:val="000000"/>
                <w:vertAlign w:val="subscript"/>
              </w:rPr>
              <w:t>3</w:t>
            </w:r>
            <w:r>
              <w:rPr>
                <w:rFonts w:ascii="Times New Roman"/>
                <w:b w:val="false"/>
                <w:i w:val="false"/>
                <w:color w:val="000000"/>
                <w:sz w:val="20"/>
              </w:rPr>
              <w:t>-13,0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K Plus (калий нитраты)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w:t>
            </w:r>
            <w:r>
              <w:rPr>
                <w:rFonts w:ascii="Times New Roman"/>
                <w:b w:val="false"/>
                <w:i w:val="false"/>
                <w:color w:val="000000"/>
                <w:vertAlign w:val="subscript"/>
              </w:rPr>
              <w:t>3</w:t>
            </w:r>
            <w:r>
              <w:rPr>
                <w:rFonts w:ascii="Times New Roman"/>
                <w:b w:val="false"/>
                <w:i w:val="false"/>
                <w:color w:val="000000"/>
                <w:sz w:val="20"/>
              </w:rPr>
              <w:t>-13,7, K</w:t>
            </w:r>
            <w:r>
              <w:rPr>
                <w:rFonts w:ascii="Times New Roman"/>
                <w:b w:val="false"/>
                <w:i w:val="false"/>
                <w:color w:val="000000"/>
                <w:vertAlign w:val="subscript"/>
              </w:rPr>
              <w:t>2</w:t>
            </w:r>
            <w:r>
              <w:rPr>
                <w:rFonts w:ascii="Times New Roman"/>
                <w:b w:val="false"/>
                <w:i w:val="false"/>
                <w:color w:val="000000"/>
                <w:sz w:val="20"/>
              </w:rPr>
              <w:t>O - 46,3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(калий нитраты)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w:t>
            </w:r>
            <w:r>
              <w:rPr>
                <w:rFonts w:ascii="Times New Roman"/>
                <w:b w:val="false"/>
                <w:i w:val="false"/>
                <w:color w:val="000000"/>
                <w:vertAlign w:val="subscript"/>
              </w:rPr>
              <w:t>3</w:t>
            </w:r>
            <w:r>
              <w:rPr>
                <w:rFonts w:ascii="Times New Roman"/>
                <w:b w:val="false"/>
                <w:i w:val="false"/>
                <w:color w:val="000000"/>
                <w:sz w:val="20"/>
              </w:rPr>
              <w:t>-13,7, K</w:t>
            </w:r>
            <w:r>
              <w:rPr>
                <w:rFonts w:ascii="Times New Roman"/>
                <w:b w:val="false"/>
                <w:i w:val="false"/>
                <w:color w:val="000000"/>
                <w:vertAlign w:val="subscript"/>
              </w:rPr>
              <w:t>2</w:t>
            </w:r>
            <w:r>
              <w:rPr>
                <w:rFonts w:ascii="Times New Roman"/>
                <w:b w:val="false"/>
                <w:i w:val="false"/>
                <w:color w:val="000000"/>
                <w:sz w:val="20"/>
              </w:rPr>
              <w:t>O - 46,3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калий (калий нитраты)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w:t>
            </w:r>
            <w:r>
              <w:rPr>
                <w:rFonts w:ascii="Times New Roman"/>
                <w:b w:val="false"/>
                <w:i w:val="false"/>
                <w:color w:val="000000"/>
                <w:vertAlign w:val="subscript"/>
              </w:rPr>
              <w:t>2</w:t>
            </w:r>
            <w:r>
              <w:rPr>
                <w:rFonts w:ascii="Times New Roman"/>
                <w:b w:val="false"/>
                <w:i w:val="false"/>
                <w:color w:val="000000"/>
                <w:sz w:val="20"/>
              </w:rPr>
              <w:t>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калий (калий нитраты)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w:t>
            </w:r>
            <w:r>
              <w:rPr>
                <w:rFonts w:ascii="Times New Roman"/>
                <w:b w:val="false"/>
                <w:i w:val="false"/>
                <w:color w:val="000000"/>
                <w:vertAlign w:val="subscript"/>
              </w:rPr>
              <w:t>2</w:t>
            </w:r>
            <w:r>
              <w:rPr>
                <w:rFonts w:ascii="Times New Roman"/>
                <w:b w:val="false"/>
                <w:i w:val="false"/>
                <w:color w:val="000000"/>
                <w:sz w:val="20"/>
              </w:rPr>
              <w:t>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w:t>
            </w:r>
            <w:r>
              <w:rPr>
                <w:rFonts w:ascii="Times New Roman"/>
                <w:b w:val="false"/>
                <w:i w:val="false"/>
                <w:color w:val="000000"/>
                <w:vertAlign w:val="subscript"/>
              </w:rPr>
              <w:t>2</w:t>
            </w:r>
            <w:r>
              <w:rPr>
                <w:rFonts w:ascii="Times New Roman"/>
                <w:b w:val="false"/>
                <w:i w:val="false"/>
                <w:color w:val="000000"/>
                <w:sz w:val="20"/>
              </w:rPr>
              <w:t>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Multi-K GG калий селитрасы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K</w:t>
            </w:r>
            <w:r>
              <w:rPr>
                <w:rFonts w:ascii="Times New Roman"/>
                <w:b w:val="false"/>
                <w:i w:val="false"/>
                <w:color w:val="000000"/>
                <w:vertAlign w:val="subscript"/>
              </w:rPr>
              <w:t>2</w:t>
            </w:r>
            <w:r>
              <w:rPr>
                <w:rFonts w:ascii="Times New Roman"/>
                <w:b w:val="false"/>
                <w:i w:val="false"/>
                <w:color w:val="000000"/>
                <w:sz w:val="20"/>
              </w:rPr>
              <w:t>O-46,2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калийлі селитра СХ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w:t>
            </w:r>
            <w:r>
              <w:rPr>
                <w:rFonts w:ascii="Times New Roman"/>
                <w:b w:val="false"/>
                <w:i w:val="false"/>
                <w:color w:val="000000"/>
                <w:vertAlign w:val="subscript"/>
              </w:rPr>
              <w:t>2</w:t>
            </w:r>
            <w:r>
              <w:rPr>
                <w:rFonts w:ascii="Times New Roman"/>
                <w:b w:val="false"/>
                <w:i w:val="false"/>
                <w:color w:val="000000"/>
                <w:sz w:val="20"/>
              </w:rPr>
              <w:t>O - 46,7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калий (калий нитраты)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K</w:t>
            </w:r>
            <w:r>
              <w:rPr>
                <w:rFonts w:ascii="Times New Roman"/>
                <w:b w:val="false"/>
                <w:i w:val="false"/>
                <w:color w:val="000000"/>
                <w:vertAlign w:val="subscript"/>
              </w:rPr>
              <w:t>2</w:t>
            </w:r>
            <w:r>
              <w:rPr>
                <w:rFonts w:ascii="Times New Roman"/>
                <w:b w:val="false"/>
                <w:i w:val="false"/>
                <w:color w:val="000000"/>
                <w:sz w:val="20"/>
              </w:rPr>
              <w:t>O-46,3%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MAG (магний нитраты)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 MgO-15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MAG (магний нитраты)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 MgO-15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 MgO-15,5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6-сулы азотқышқылды магний (магний селитрасы)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MgO-15,5; N-11,1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-19-21, фульвоқышқылдар-3-5, ульминді қышқылдар және гумин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аминқышқылдары-9,3, N-2,1, B-0,02, Zn-0,07, Mn-0,04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20, N-5,5, B-1,5, Zn-0,1, Mn-0,1, Fe-1,0, Mg-0,8,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-3, K</w:t>
            </w:r>
            <w:r>
              <w:rPr>
                <w:rFonts w:ascii="Times New Roman"/>
                <w:b w:val="false"/>
                <w:i w:val="false"/>
                <w:color w:val="000000"/>
                <w:vertAlign w:val="subscript"/>
              </w:rPr>
              <w:t>2</w:t>
            </w:r>
            <w:r>
              <w:rPr>
                <w:rFonts w:ascii="Times New Roman"/>
                <w:b w:val="false"/>
                <w:i w:val="false"/>
                <w:color w:val="000000"/>
                <w:sz w:val="20"/>
              </w:rPr>
              <w:t>О-3, теңіз балдырларының экстракты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w:t>
            </w:r>
            <w:r>
              <w:rPr>
                <w:rFonts w:ascii="Times New Roman"/>
                <w:b w:val="false"/>
                <w:i w:val="false"/>
                <w:color w:val="000000"/>
                <w:vertAlign w:val="superscript"/>
              </w:rPr>
              <w:t>ТМ</w:t>
            </w:r>
            <w:r>
              <w:rPr>
                <w:rFonts w:ascii="Times New Roman"/>
                <w:b w:val="false"/>
                <w:i w:val="false"/>
                <w:color w:val="000000"/>
                <w:sz w:val="20"/>
              </w:rPr>
              <w:t xml:space="preserve"> Azos 300</w:t>
            </w:r>
            <w:r>
              <w:rPr>
                <w:rFonts w:ascii="Times New Roman"/>
                <w:b w:val="false"/>
                <w:i w:val="false"/>
                <w:color w:val="000000"/>
                <w:vertAlign w:val="superscript"/>
              </w:rPr>
              <w:t>ТМ</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12-11-18 хлорсыз кешенді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-11, K</w:t>
            </w:r>
            <w:r>
              <w:rPr>
                <w:rFonts w:ascii="Times New Roman"/>
                <w:b w:val="false"/>
                <w:i w:val="false"/>
                <w:color w:val="000000"/>
                <w:vertAlign w:val="subscript"/>
              </w:rPr>
              <w:t>2</w:t>
            </w:r>
            <w:r>
              <w:rPr>
                <w:rFonts w:ascii="Times New Roman"/>
                <w:b w:val="false"/>
                <w:i w:val="false"/>
                <w:color w:val="000000"/>
                <w:sz w:val="20"/>
              </w:rPr>
              <w:t>O-18, MgO-2,7, SO</w:t>
            </w:r>
            <w:r>
              <w:rPr>
                <w:rFonts w:ascii="Times New Roman"/>
                <w:b w:val="false"/>
                <w:i w:val="false"/>
                <w:color w:val="000000"/>
                <w:vertAlign w:val="subscript"/>
              </w:rPr>
              <w:t>3</w:t>
            </w:r>
            <w:r>
              <w:rPr>
                <w:rFonts w:ascii="Times New Roman"/>
                <w:b w:val="false"/>
                <w:i w:val="false"/>
                <w:color w:val="000000"/>
                <w:sz w:val="20"/>
              </w:rPr>
              <w:t>-20, B-0,015, Mn-0,02, Zn-0,02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"Старт"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аминқышқылдары-5,5, полисахаридтер-7,0, N-4,5,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-5,0, К</w:t>
            </w:r>
            <w:r>
              <w:rPr>
                <w:rFonts w:ascii="Times New Roman"/>
                <w:b w:val="false"/>
                <w:i w:val="false"/>
                <w:color w:val="000000"/>
                <w:vertAlign w:val="subscript"/>
              </w:rPr>
              <w:t>2</w:t>
            </w:r>
            <w:r>
              <w:rPr>
                <w:rFonts w:ascii="Times New Roman"/>
                <w:b w:val="false"/>
                <w:i w:val="false"/>
                <w:color w:val="000000"/>
                <w:sz w:val="20"/>
              </w:rPr>
              <w:t>О- 2,5, MgO-1,0, Fe-0,2, Mn-0,2, Zn-0,2, Cu-0,1, B-0,1, Mo-0,01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"Универсал"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аминқышқылдары-10,0, N-6,0, К</w:t>
            </w:r>
            <w:r>
              <w:rPr>
                <w:rFonts w:ascii="Times New Roman"/>
                <w:b w:val="false"/>
                <w:i w:val="false"/>
                <w:color w:val="000000"/>
                <w:vertAlign w:val="subscript"/>
              </w:rPr>
              <w:t>2</w:t>
            </w:r>
            <w:r>
              <w:rPr>
                <w:rFonts w:ascii="Times New Roman"/>
                <w:b w:val="false"/>
                <w:i w:val="false"/>
                <w:color w:val="000000"/>
                <w:sz w:val="20"/>
              </w:rPr>
              <w:t>О-3,0, SO</w:t>
            </w:r>
            <w:r>
              <w:rPr>
                <w:rFonts w:ascii="Times New Roman"/>
                <w:b w:val="false"/>
                <w:i w:val="false"/>
                <w:color w:val="000000"/>
                <w:vertAlign w:val="subscript"/>
              </w:rPr>
              <w:t>3</w:t>
            </w: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"Рост"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аминқышқылдары-4,0, N-4,0,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-10,0, SO</w:t>
            </w:r>
            <w:r>
              <w:rPr>
                <w:rFonts w:ascii="Times New Roman"/>
                <w:b w:val="false"/>
                <w:i w:val="false"/>
                <w:color w:val="000000"/>
                <w:vertAlign w:val="subscript"/>
              </w:rPr>
              <w:t>3</w:t>
            </w:r>
            <w:r>
              <w:rPr>
                <w:rFonts w:ascii="Times New Roman"/>
                <w:b w:val="false"/>
                <w:i w:val="false"/>
                <w:color w:val="000000"/>
                <w:sz w:val="20"/>
              </w:rPr>
              <w:t>- 1,0, MgO-2,0, Fe-0,4, Mn-0,2, Zn-0,2, B-0,1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2 388,5</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Биостим органо-минералды тыңайтқышы "Зерновой" маркасы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аминқышқылдары-7,0, N-5,5,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-4,5, К</w:t>
            </w:r>
            <w:r>
              <w:rPr>
                <w:rFonts w:ascii="Times New Roman"/>
                <w:b w:val="false"/>
                <w:i w:val="false"/>
                <w:color w:val="000000"/>
                <w:vertAlign w:val="subscript"/>
              </w:rPr>
              <w:t>2</w:t>
            </w:r>
            <w:r>
              <w:rPr>
                <w:rFonts w:ascii="Times New Roman"/>
                <w:b w:val="false"/>
                <w:i w:val="false"/>
                <w:color w:val="000000"/>
                <w:sz w:val="20"/>
              </w:rPr>
              <w:t>О- 4,0, SO</w:t>
            </w:r>
            <w:r>
              <w:rPr>
                <w:rFonts w:ascii="Times New Roman"/>
                <w:b w:val="false"/>
                <w:i w:val="false"/>
                <w:color w:val="000000"/>
                <w:vertAlign w:val="subscript"/>
              </w:rPr>
              <w:t>3</w:t>
            </w:r>
            <w:r>
              <w:rPr>
                <w:rFonts w:ascii="Times New Roman"/>
                <w:b w:val="false"/>
                <w:i w:val="false"/>
                <w:color w:val="000000"/>
                <w:sz w:val="20"/>
              </w:rPr>
              <w:t>-2,0, MgO-2,0, Fe-0,3, Mn-0,7, Zn-0,6, Cu-0,4, B-0,2, Mo-0,02, Co-0,02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Биостим органо-минералды тыңайтқышы "Масличный" маркасы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аминқышқылдары-6,0, N-1,2, SO</w:t>
            </w:r>
            <w:r>
              <w:rPr>
                <w:rFonts w:ascii="Times New Roman"/>
                <w:b w:val="false"/>
                <w:i w:val="false"/>
                <w:color w:val="000000"/>
                <w:vertAlign w:val="subscript"/>
              </w:rPr>
              <w:t>3</w:t>
            </w:r>
            <w:r>
              <w:rPr>
                <w:rFonts w:ascii="Times New Roman"/>
                <w:b w:val="false"/>
                <w:i w:val="false"/>
                <w:color w:val="000000"/>
                <w:sz w:val="20"/>
              </w:rPr>
              <w:t>-8,0, MgO-3,0, Fe-0,2, Mn-1,0, Zn-0,2, Cu-0,1, B-0,7, Mo-0,04, Co-0,02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Биостим органо-минералды тыңайтқышы "Свекла" маркасы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аминқышқылдары-6,0,N-3,5, SO3-2,0,MgO-2,5, Fe-0,03,Mn-1,2, Zn-0,5, Cu-0,03, B-0,5, Mo-0,02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6:14:35+2MgO+МЭ</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K-35+2MgO+MЭ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15:15:30+1,5MgO+МЭ</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K-30+1,5MgO+MЭ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18:18:18+3MgO+МЭ</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K-18+3MgO+MЭ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(Fertigrain Start)</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 (FERTIGRAIN START СоМо)</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Mo-1, Zn-1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 (FERTIGRAIN FOLIAR)</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 B-0,1, Fe-0,1, Cu-0,1, Mo-0,02, Co-0,01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Cereal (Фертигрейн дәнді дақылдарға)</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K-2, Mg-1,5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Oilseed (Фертигрейн майлы дақылдарға)</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P-3, K-2, Mg-1,5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Райз (TECAMIN RAIZ)</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K</w:t>
            </w:r>
            <w:r>
              <w:rPr>
                <w:rFonts w:ascii="Times New Roman"/>
                <w:b w:val="false"/>
                <w:i w:val="false"/>
                <w:color w:val="000000"/>
                <w:vertAlign w:val="subscript"/>
              </w:rPr>
              <w:t>2</w:t>
            </w:r>
            <w:r>
              <w:rPr>
                <w:rFonts w:ascii="Times New Roman"/>
                <w:b w:val="false"/>
                <w:i w:val="false"/>
                <w:color w:val="000000"/>
                <w:sz w:val="20"/>
              </w:rPr>
              <w:t>O-1,0, Fe-0,5,Mn-0,3, Zn-0,15, Cu-0,05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 (TECAMIN MAX)</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(TECAMIN BRIX)</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 (Текамин Вигор)</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 (TEKAMIN FLOWER)</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 Mo-0,5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(AGRIFUL)</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Р-1, К-1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 (AGRIFUL ANTISAL)</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Са-10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 (TECNOKEL AMINO MIX)</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Zn-0,7, Mn-0,7, Cu-0,3, B-1,2, Mo-1,2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Микс (TECHNOKEL Mix)</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Fe-7, Zn-0,6, Mn-3,3, Cu-0,3, B-0,7, Mo-0,1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 (TECNOKEL AMINO B)</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мырыш (TECNOKEL AMINO Zn)</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кальций (TECNOKEL AMINO CA)</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Марганец (TECNOKEL AMINO MN)</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 (TECNOKEL Fe)</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Fe-9,8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магний (TECNOKEL AMINO Mg)</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Молибден (TECNOKEL AMINO MO)</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купрум (CONTROLPHYT CU)</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К/ТЕКНОКЕЛЬ КАЛИЙ</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S/ТЕКНОКЕЛЬ СЕРА</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 (CONTROLPHYT РК)</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K-20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 (TECNOPHYT PH)</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поли-гиброки-карбоқышқылы-20, N-2, P-2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 25-0-0 Plus 0,5 % B</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АктиВейв (ActiWave)</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w:t>
            </w:r>
            <w:r>
              <w:rPr>
                <w:rFonts w:ascii="Times New Roman"/>
                <w:b w:val="false"/>
                <w:i w:val="false"/>
                <w:color w:val="000000"/>
                <w:vertAlign w:val="subscript"/>
              </w:rPr>
              <w:t>2</w:t>
            </w:r>
            <w:r>
              <w:rPr>
                <w:rFonts w:ascii="Times New Roman"/>
                <w:b w:val="false"/>
                <w:i w:val="false"/>
                <w:color w:val="000000"/>
                <w:sz w:val="20"/>
              </w:rPr>
              <w:t>O-8, B-0,02, C-12, Fe-0,5 (EDTA), Zn-0,08 (EDTA)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w:t>
            </w:r>
            <w:r>
              <w:rPr>
                <w:rFonts w:ascii="Times New Roman"/>
                <w:b w:val="false"/>
                <w:i w:val="false"/>
                <w:color w:val="000000"/>
                <w:vertAlign w:val="subscript"/>
              </w:rPr>
              <w:t>2</w:t>
            </w:r>
            <w:r>
              <w:rPr>
                <w:rFonts w:ascii="Times New Roman"/>
                <w:b w:val="false"/>
                <w:i w:val="false"/>
                <w:color w:val="000000"/>
                <w:sz w:val="20"/>
              </w:rPr>
              <w:t>O-8, C-8, Fe-0,02 (EDDHSA)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 ТЕ (Kendal TE)</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Cu-23, Mn-0,5, Zn-0,5, GEA 249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CaO-20, B-0,5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Брексил Комби (Brexil Combi) минералды тыңайтқышы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Fe-6,8, Mn-2,6, Mo-0,2, Zn-1,1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 B-1,2, Cu-0,8, Fe-0,6, Mn-0,7, Mo-1,0,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MgO-8,5, B-0,5, Cu-0,8, Fe-4,0, Mn-4, Zn-1,5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Fe-10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Цинк (Brexil Zn)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(Calbit C)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 (Kendal) минералды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К</w:t>
            </w:r>
            <w:r>
              <w:rPr>
                <w:rFonts w:ascii="Times New Roman"/>
                <w:b w:val="false"/>
                <w:i w:val="false"/>
                <w:color w:val="000000"/>
                <w:vertAlign w:val="subscript"/>
              </w:rPr>
              <w:t>2</w:t>
            </w:r>
            <w:r>
              <w:rPr>
                <w:rFonts w:ascii="Times New Roman"/>
                <w:b w:val="false"/>
                <w:i w:val="false"/>
                <w:color w:val="000000"/>
                <w:sz w:val="20"/>
              </w:rPr>
              <w:t>O-15,5, C-3, GEA 249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минералды тыңайтқышы (Master 13:40:13)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-40; К2O-13,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15:5:30+2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-5; К</w:t>
            </w:r>
            <w:r>
              <w:rPr>
                <w:rFonts w:ascii="Times New Roman"/>
                <w:b w:val="false"/>
                <w:i w:val="false"/>
                <w:color w:val="000000"/>
                <w:vertAlign w:val="subscript"/>
              </w:rPr>
              <w:t>2</w:t>
            </w:r>
            <w:r>
              <w:rPr>
                <w:rFonts w:ascii="Times New Roman"/>
                <w:b w:val="false"/>
                <w:i w:val="false"/>
                <w:color w:val="000000"/>
                <w:sz w:val="20"/>
              </w:rPr>
              <w:t>O-30, MgO-2,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18:18:18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-18; К</w:t>
            </w:r>
            <w:r>
              <w:rPr>
                <w:rFonts w:ascii="Times New Roman"/>
                <w:b w:val="false"/>
                <w:i w:val="false"/>
                <w:color w:val="000000"/>
                <w:vertAlign w:val="subscript"/>
              </w:rPr>
              <w:t>2</w:t>
            </w:r>
            <w:r>
              <w:rPr>
                <w:rFonts w:ascii="Times New Roman"/>
                <w:b w:val="false"/>
                <w:i w:val="false"/>
                <w:color w:val="000000"/>
                <w:sz w:val="20"/>
              </w:rPr>
              <w:t>O-18, MgO-3, SO</w:t>
            </w:r>
            <w:r>
              <w:rPr>
                <w:rFonts w:ascii="Times New Roman"/>
                <w:b w:val="false"/>
                <w:i w:val="false"/>
                <w:color w:val="000000"/>
                <w:vertAlign w:val="subscript"/>
              </w:rPr>
              <w:t>3</w:t>
            </w:r>
            <w:r>
              <w:rPr>
                <w:rFonts w:ascii="Times New Roman"/>
                <w:b w:val="false"/>
                <w:i w:val="false"/>
                <w:color w:val="000000"/>
                <w:sz w:val="20"/>
              </w:rPr>
              <w:t>- 6, B-0,02, Cu-0,005, Fe-0,07,Mn-0,03,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-20; К</w:t>
            </w:r>
            <w:r>
              <w:rPr>
                <w:rFonts w:ascii="Times New Roman"/>
                <w:b w:val="false"/>
                <w:i w:val="false"/>
                <w:color w:val="000000"/>
                <w:vertAlign w:val="subscript"/>
              </w:rPr>
              <w:t>2</w:t>
            </w:r>
            <w:r>
              <w:rPr>
                <w:rFonts w:ascii="Times New Roman"/>
                <w:b w:val="false"/>
                <w:i w:val="false"/>
                <w:color w:val="000000"/>
                <w:sz w:val="20"/>
              </w:rPr>
              <w:t>O-20,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w:t>
            </w:r>
            <w:r>
              <w:rPr>
                <w:rFonts w:ascii="Times New Roman"/>
                <w:b w:val="false"/>
                <w:i w:val="false"/>
                <w:color w:val="000000"/>
                <w:vertAlign w:val="subscript"/>
              </w:rPr>
              <w:t>2</w:t>
            </w:r>
            <w:r>
              <w:rPr>
                <w:rFonts w:ascii="Times New Roman"/>
                <w:b w:val="false"/>
                <w:i w:val="false"/>
                <w:color w:val="000000"/>
                <w:sz w:val="20"/>
              </w:rPr>
              <w:t>0</w:t>
            </w:r>
            <w:r>
              <w:rPr>
                <w:rFonts w:ascii="Times New Roman"/>
                <w:b w:val="false"/>
                <w:i w:val="false"/>
                <w:color w:val="000000"/>
                <w:vertAlign w:val="subscript"/>
              </w:rPr>
              <w:t>5</w:t>
            </w:r>
            <w:r>
              <w:rPr>
                <w:rFonts w:ascii="Times New Roman"/>
                <w:b w:val="false"/>
                <w:i w:val="false"/>
                <w:color w:val="000000"/>
                <w:sz w:val="20"/>
              </w:rPr>
              <w:t>-11; К</w:t>
            </w:r>
            <w:r>
              <w:rPr>
                <w:rFonts w:ascii="Times New Roman"/>
                <w:b w:val="false"/>
                <w:i w:val="false"/>
                <w:color w:val="000000"/>
                <w:vertAlign w:val="subscript"/>
              </w:rPr>
              <w:t>2</w:t>
            </w:r>
            <w:r>
              <w:rPr>
                <w:rFonts w:ascii="Times New Roman"/>
                <w:b w:val="false"/>
                <w:i w:val="false"/>
                <w:color w:val="000000"/>
                <w:sz w:val="20"/>
              </w:rPr>
              <w:t>O-38, MgO-4, SO</w:t>
            </w:r>
            <w:r>
              <w:rPr>
                <w:rFonts w:ascii="Times New Roman"/>
                <w:b w:val="false"/>
                <w:i w:val="false"/>
                <w:color w:val="000000"/>
                <w:vertAlign w:val="subscript"/>
              </w:rPr>
              <w:t>3</w:t>
            </w:r>
            <w:r>
              <w:rPr>
                <w:rFonts w:ascii="Times New Roman"/>
                <w:b w:val="false"/>
                <w:i w:val="false"/>
                <w:color w:val="000000"/>
                <w:sz w:val="20"/>
              </w:rPr>
              <w:t>- 25,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3:37:37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-37; К</w:t>
            </w:r>
            <w:r>
              <w:rPr>
                <w:rFonts w:ascii="Times New Roman"/>
                <w:b w:val="false"/>
                <w:i w:val="false"/>
                <w:color w:val="000000"/>
                <w:vertAlign w:val="subscript"/>
              </w:rPr>
              <w:t>2</w:t>
            </w:r>
            <w:r>
              <w:rPr>
                <w:rFonts w:ascii="Times New Roman"/>
                <w:b w:val="false"/>
                <w:i w:val="false"/>
                <w:color w:val="000000"/>
                <w:sz w:val="20"/>
              </w:rPr>
              <w:t>O-37,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-54; К</w:t>
            </w:r>
            <w:r>
              <w:rPr>
                <w:rFonts w:ascii="Times New Roman"/>
                <w:b w:val="false"/>
                <w:i w:val="false"/>
                <w:color w:val="000000"/>
                <w:vertAlign w:val="subscript"/>
              </w:rPr>
              <w:t>2</w:t>
            </w:r>
            <w:r>
              <w:rPr>
                <w:rFonts w:ascii="Times New Roman"/>
                <w:b w:val="false"/>
                <w:i w:val="false"/>
                <w:color w:val="000000"/>
                <w:sz w:val="20"/>
              </w:rPr>
              <w:t>O-10,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-20; К</w:t>
            </w:r>
            <w:r>
              <w:rPr>
                <w:rFonts w:ascii="Times New Roman"/>
                <w:b w:val="false"/>
                <w:i w:val="false"/>
                <w:color w:val="000000"/>
                <w:vertAlign w:val="subscript"/>
              </w:rPr>
              <w:t>2</w:t>
            </w:r>
            <w:r>
              <w:rPr>
                <w:rFonts w:ascii="Times New Roman"/>
                <w:b w:val="false"/>
                <w:i w:val="false"/>
                <w:color w:val="000000"/>
                <w:sz w:val="20"/>
              </w:rPr>
              <w:t>O-20,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-15; К</w:t>
            </w:r>
            <w:r>
              <w:rPr>
                <w:rFonts w:ascii="Times New Roman"/>
                <w:b w:val="false"/>
                <w:i w:val="false"/>
                <w:color w:val="000000"/>
                <w:vertAlign w:val="subscript"/>
              </w:rPr>
              <w:t>2</w:t>
            </w:r>
            <w:r>
              <w:rPr>
                <w:rFonts w:ascii="Times New Roman"/>
                <w:b w:val="false"/>
                <w:i w:val="false"/>
                <w:color w:val="000000"/>
                <w:sz w:val="20"/>
              </w:rPr>
              <w:t>O-45,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Плантафол 5:15:45 (Plantafol 5:15:45) минералды тыңайтқышы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-10; К</w:t>
            </w:r>
            <w:r>
              <w:rPr>
                <w:rFonts w:ascii="Times New Roman"/>
                <w:b w:val="false"/>
                <w:i w:val="false"/>
                <w:color w:val="000000"/>
                <w:vertAlign w:val="subscript"/>
              </w:rPr>
              <w:t>2</w:t>
            </w:r>
            <w:r>
              <w:rPr>
                <w:rFonts w:ascii="Times New Roman"/>
                <w:b w:val="false"/>
                <w:i w:val="false"/>
                <w:color w:val="000000"/>
                <w:sz w:val="20"/>
              </w:rPr>
              <w:t>O-10,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w:t>
            </w:r>
            <w:r>
              <w:rPr>
                <w:rFonts w:ascii="Times New Roman"/>
                <w:b w:val="false"/>
                <w:i w:val="false"/>
                <w:color w:val="000000"/>
                <w:vertAlign w:val="subscript"/>
              </w:rPr>
              <w:t>2</w:t>
            </w:r>
            <w:r>
              <w:rPr>
                <w:rFonts w:ascii="Times New Roman"/>
                <w:b w:val="false"/>
                <w:i w:val="false"/>
                <w:color w:val="000000"/>
                <w:sz w:val="20"/>
              </w:rPr>
              <w:t>O-8, C-10, Zn-(EDTA)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Мегафол (Megafol)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w:t>
            </w:r>
            <w:r>
              <w:rPr>
                <w:rFonts w:ascii="Times New Roman"/>
                <w:b w:val="false"/>
                <w:i w:val="false"/>
                <w:color w:val="000000"/>
                <w:vertAlign w:val="subscript"/>
              </w:rPr>
              <w:t>2</w:t>
            </w:r>
            <w:r>
              <w:rPr>
                <w:rFonts w:ascii="Times New Roman"/>
                <w:b w:val="false"/>
                <w:i w:val="false"/>
                <w:color w:val="000000"/>
                <w:sz w:val="20"/>
              </w:rPr>
              <w:t>O-8, C-9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 (Sweet)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Бенефит ПЗ (Benefit PZ)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Феррилен 4,8 (Ferrilene 4,8) минералды тыңайтқышы </w:t>
            </w:r>
          </w:p>
        </w:tc>
        <w:tc>
          <w:tcPr>
            <w:tcW w:w="8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Mn-1, K</w:t>
            </w:r>
            <w:r>
              <w:rPr>
                <w:rFonts w:ascii="Times New Roman"/>
                <w:b w:val="false"/>
                <w:i w:val="false"/>
                <w:color w:val="000000"/>
                <w:vertAlign w:val="subscript"/>
              </w:rPr>
              <w:t>2</w:t>
            </w:r>
            <w:r>
              <w:rPr>
                <w:rFonts w:ascii="Times New Roman"/>
                <w:b w:val="false"/>
                <w:i w:val="false"/>
                <w:color w:val="000000"/>
                <w:sz w:val="20"/>
              </w:rPr>
              <w:t>O-6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DMP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-17% (ФОСФОР ПЕНТОКСИДІ)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Амминосит 33% (Aminosit 33%)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аминқышқылдары-33, жалпы N-9,8, органикалық зат-48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бақшалық" агрохимикаты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 Р-16; К-31, MgO-2, Fe-0,4, Zn-0,1, B-0,5, Mn-0,7, Cu-0,01, Mo-0,005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агрохимикаты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Р-40; К-25, MgO-2, B-2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дәнді дақылдарға арналған минералды тыңайтқышы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N-19; Р-19; К-19, MgO-2, Fe-0,05, Zn-0,2, B-0,1, Mn-0,2 , Cu-0,2, Mo-0,002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 Fe-0,05, Zn-0,2, B-0,1, Mn-0,2 , Cu-0,25, Mo-0,002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картофельный</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P-43; K-28, MgO-2, Zn-0,2, B-0,5, Mn-0,2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Масличный минералды тыңайтқышы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агрохимикаты сыра қайнатуға арналған арпа</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 K-42, Zn-0,5, B-0,1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 агрохимикаты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Р-5; К-27, CaO-8, Fe-0,1, Zn-0,1, B-0,1, Mn-0,1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рис</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Р-46; К-30, MgO-2, B-0,2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агрохимикаты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агрохимикаты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 Р-18; К-37, MgO-2, Fe-0,08, Zn-0,02, B-0,02, Mn-0,04, Cu-0,005, Mo-0,005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Универсальный минералды тыңайтқышы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N-19; Р-19; К-19, MgO-3,S-2,4, Fe-0,2, Zn-0,052, B-0,02, Mn-0,0025, Cu-0,0025, Mo-0,0025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Мақта агрохимикаты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 Р-24; К-32, MgO-2, Fe-0,01, Zn-0,05, B-1, Mn-0,05, Cu-0,025, Mo-0,001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xml:space="preserve"> - 4, K</w:t>
            </w:r>
            <w:r>
              <w:rPr>
                <w:rFonts w:ascii="Times New Roman"/>
                <w:b w:val="false"/>
                <w:i w:val="false"/>
                <w:color w:val="000000"/>
                <w:vertAlign w:val="subscript"/>
              </w:rPr>
              <w:t>2</w:t>
            </w:r>
            <w:r>
              <w:rPr>
                <w:rFonts w:ascii="Times New Roman"/>
                <w:b w:val="false"/>
                <w:i w:val="false"/>
                <w:color w:val="000000"/>
                <w:sz w:val="20"/>
              </w:rPr>
              <w:t>O-3, Fe-0,4, еркін аминқышқылдары - 10, полисахаридтер-6,1, ауксиндер - 0,6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Фасфит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-42,3, K</w:t>
            </w:r>
            <w:r>
              <w:rPr>
                <w:rFonts w:ascii="Times New Roman"/>
                <w:b w:val="false"/>
                <w:i w:val="false"/>
                <w:color w:val="000000"/>
                <w:vertAlign w:val="subscript"/>
              </w:rPr>
              <w:t>2</w:t>
            </w:r>
            <w:r>
              <w:rPr>
                <w:rFonts w:ascii="Times New Roman"/>
                <w:b w:val="false"/>
                <w:i w:val="false"/>
                <w:color w:val="000000"/>
                <w:sz w:val="20"/>
              </w:rPr>
              <w:t>O-28,2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Боро-Н агрохимикаты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аминді N-3,7</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(А маркасы, Б маркасы) агрохимикаты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маркасы: N-15,38, MgO-2,04, SO</w:t>
            </w:r>
            <w:r>
              <w:rPr>
                <w:rFonts w:ascii="Times New Roman"/>
                <w:b w:val="false"/>
                <w:i w:val="false"/>
                <w:color w:val="000000"/>
                <w:vertAlign w:val="subscript"/>
              </w:rPr>
              <w:t>3</w:t>
            </w:r>
            <w:r>
              <w:rPr>
                <w:rFonts w:ascii="Times New Roman"/>
                <w:b w:val="false"/>
                <w:i w:val="false"/>
                <w:color w:val="000000"/>
                <w:sz w:val="20"/>
              </w:rPr>
              <w:t>-4,62, Cu-0,95, Fe-0,78, Mn-1,13, Zn-1,1, Mo-0,01, Ti-0,02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маркасы: N-16,15, MgO-1,92, SO</w:t>
            </w:r>
            <w:r>
              <w:rPr>
                <w:rFonts w:ascii="Times New Roman"/>
                <w:b w:val="false"/>
                <w:i w:val="false"/>
                <w:color w:val="000000"/>
                <w:vertAlign w:val="subscript"/>
              </w:rPr>
              <w:t>3</w:t>
            </w:r>
            <w:r>
              <w:rPr>
                <w:rFonts w:ascii="Times New Roman"/>
                <w:b w:val="false"/>
                <w:i w:val="false"/>
                <w:color w:val="000000"/>
                <w:sz w:val="20"/>
              </w:rPr>
              <w:t>-2,02, Cu-0,3, Fe-0,35, Mn-0,68, Zn-0,6, Mo-0,01, Ti-0,02, B-0,6, Na</w:t>
            </w:r>
            <w:r>
              <w:rPr>
                <w:rFonts w:ascii="Times New Roman"/>
                <w:b w:val="false"/>
                <w:i w:val="false"/>
                <w:color w:val="000000"/>
                <w:vertAlign w:val="subscript"/>
              </w:rPr>
              <w:t>2</w:t>
            </w:r>
            <w:r>
              <w:rPr>
                <w:rFonts w:ascii="Times New Roman"/>
                <w:b w:val="false"/>
                <w:i w:val="false"/>
                <w:color w:val="000000"/>
                <w:sz w:val="20"/>
              </w:rPr>
              <w:t>O-2,88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SWISSGROW Phoskraft Mn-Zn минералды тыңайтқышы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xml:space="preserve">-30, Mn-5, N-3, Zn-5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С-23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MgО-5, Mo-0,07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-5, K</w:t>
            </w:r>
            <w:r>
              <w:rPr>
                <w:rFonts w:ascii="Times New Roman"/>
                <w:b w:val="false"/>
                <w:i w:val="false"/>
                <w:color w:val="000000"/>
                <w:vertAlign w:val="subscript"/>
              </w:rPr>
              <w:t>2</w:t>
            </w:r>
            <w:r>
              <w:rPr>
                <w:rFonts w:ascii="Times New Roman"/>
                <w:b w:val="false"/>
                <w:i w:val="false"/>
                <w:color w:val="000000"/>
                <w:sz w:val="20"/>
              </w:rPr>
              <w:t>O-40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-30, Zn-7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-35, K</w:t>
            </w:r>
            <w:r>
              <w:rPr>
                <w:rFonts w:ascii="Times New Roman"/>
                <w:b w:val="false"/>
                <w:i w:val="false"/>
                <w:color w:val="000000"/>
                <w:vertAlign w:val="subscript"/>
              </w:rPr>
              <w:t>2</w:t>
            </w:r>
            <w:r>
              <w:rPr>
                <w:rFonts w:ascii="Times New Roman"/>
                <w:b w:val="false"/>
                <w:i w:val="false"/>
                <w:color w:val="000000"/>
                <w:sz w:val="20"/>
              </w:rPr>
              <w:t>O-23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аминқышқылы-42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-9, K</w:t>
            </w:r>
            <w:r>
              <w:rPr>
                <w:rFonts w:ascii="Times New Roman"/>
                <w:b w:val="false"/>
                <w:i w:val="false"/>
                <w:color w:val="000000"/>
                <w:vertAlign w:val="subscript"/>
              </w:rPr>
              <w:t>2</w:t>
            </w:r>
            <w:r>
              <w:rPr>
                <w:rFonts w:ascii="Times New Roman"/>
                <w:b w:val="false"/>
                <w:i w:val="false"/>
                <w:color w:val="000000"/>
                <w:sz w:val="20"/>
              </w:rPr>
              <w:t>O-18, Mn-0,1, Zn-0,1, B-0,05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-8, K</w:t>
            </w:r>
            <w:r>
              <w:rPr>
                <w:rFonts w:ascii="Times New Roman"/>
                <w:b w:val="false"/>
                <w:i w:val="false"/>
                <w:color w:val="000000"/>
                <w:vertAlign w:val="subscript"/>
              </w:rPr>
              <w:t>2</w:t>
            </w:r>
            <w:r>
              <w:rPr>
                <w:rFonts w:ascii="Times New Roman"/>
                <w:b w:val="false"/>
                <w:i w:val="false"/>
                <w:color w:val="000000"/>
                <w:sz w:val="20"/>
              </w:rPr>
              <w:t xml:space="preserve">O-21, MgO-2, Cu-0,08, Fe-0,2, Mn-0,01, Zn-0,01, С-17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-5, MgO-5, B-0,2, Fe-2, Mn-4, Zn-4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-30, Mn-5,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-15, K</w:t>
            </w:r>
            <w:r>
              <w:rPr>
                <w:rFonts w:ascii="Times New Roman"/>
                <w:b w:val="false"/>
                <w:i w:val="false"/>
                <w:color w:val="000000"/>
                <w:vertAlign w:val="subscript"/>
              </w:rPr>
              <w:t>2</w:t>
            </w:r>
            <w:r>
              <w:rPr>
                <w:rFonts w:ascii="Times New Roman"/>
                <w:b w:val="false"/>
                <w:i w:val="false"/>
                <w:color w:val="000000"/>
                <w:sz w:val="20"/>
              </w:rPr>
              <w:t>O-5, SO</w:t>
            </w:r>
            <w:r>
              <w:rPr>
                <w:rFonts w:ascii="Times New Roman"/>
                <w:b w:val="false"/>
                <w:i w:val="false"/>
                <w:color w:val="000000"/>
                <w:vertAlign w:val="subscript"/>
              </w:rPr>
              <w:t>3</w:t>
            </w:r>
            <w:r>
              <w:rPr>
                <w:rFonts w:ascii="Times New Roman"/>
                <w:b w:val="false"/>
                <w:i w:val="false"/>
                <w:color w:val="000000"/>
                <w:sz w:val="20"/>
              </w:rPr>
              <w:t>-30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С-23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-33, Zn-10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-22, Cu-4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-30, Mn-7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-30, K</w:t>
            </w:r>
            <w:r>
              <w:rPr>
                <w:rFonts w:ascii="Times New Roman"/>
                <w:b w:val="false"/>
                <w:i w:val="false"/>
                <w:color w:val="000000"/>
                <w:vertAlign w:val="subscript"/>
              </w:rPr>
              <w:t>2</w:t>
            </w:r>
            <w:r>
              <w:rPr>
                <w:rFonts w:ascii="Times New Roman"/>
                <w:b w:val="false"/>
                <w:i w:val="false"/>
                <w:color w:val="000000"/>
                <w:sz w:val="20"/>
              </w:rPr>
              <w:t>O-20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Vittafos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-27, K</w:t>
            </w:r>
            <w:r>
              <w:rPr>
                <w:rFonts w:ascii="Times New Roman"/>
                <w:b w:val="false"/>
                <w:i w:val="false"/>
                <w:color w:val="000000"/>
                <w:vertAlign w:val="subscript"/>
              </w:rPr>
              <w:t>2</w:t>
            </w:r>
            <w:r>
              <w:rPr>
                <w:rFonts w:ascii="Times New Roman"/>
                <w:b w:val="false"/>
                <w:i w:val="false"/>
                <w:color w:val="000000"/>
                <w:sz w:val="20"/>
              </w:rPr>
              <w:t>O-18, B-0,01, Cu-0,02, Mn-0,02, Mo-0,001, Zn-0,02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 маркалыVittafos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-27, K</w:t>
            </w:r>
            <w:r>
              <w:rPr>
                <w:rFonts w:ascii="Times New Roman"/>
                <w:b w:val="false"/>
                <w:i w:val="false"/>
                <w:color w:val="000000"/>
                <w:vertAlign w:val="subscript"/>
              </w:rPr>
              <w:t>2</w:t>
            </w:r>
            <w:r>
              <w:rPr>
                <w:rFonts w:ascii="Times New Roman"/>
                <w:b w:val="false"/>
                <w:i w:val="false"/>
                <w:color w:val="000000"/>
                <w:sz w:val="20"/>
              </w:rPr>
              <w:t>O-6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MgO-7, Zn-2, Mo-0,05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"Molibor"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Mo-2, B-5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-11, К</w:t>
            </w:r>
            <w:r>
              <w:rPr>
                <w:rFonts w:ascii="Times New Roman"/>
                <w:b w:val="false"/>
                <w:i w:val="false"/>
                <w:color w:val="000000"/>
                <w:vertAlign w:val="subscript"/>
              </w:rPr>
              <w:t>2</w:t>
            </w:r>
            <w:r>
              <w:rPr>
                <w:rFonts w:ascii="Times New Roman"/>
                <w:b w:val="false"/>
                <w:i w:val="false"/>
                <w:color w:val="000000"/>
                <w:sz w:val="20"/>
              </w:rPr>
              <w:t>О-5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аминқышқылы-25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w:t>
            </w:r>
            <w:r>
              <w:rPr>
                <w:rFonts w:ascii="Times New Roman"/>
                <w:b w:val="false"/>
                <w:i w:val="false"/>
                <w:color w:val="000000"/>
                <w:vertAlign w:val="subscript"/>
              </w:rPr>
              <w:t>3</w:t>
            </w:r>
            <w:r>
              <w:rPr>
                <w:rFonts w:ascii="Times New Roman"/>
                <w:b w:val="false"/>
                <w:i w:val="false"/>
                <w:color w:val="000000"/>
                <w:sz w:val="20"/>
              </w:rPr>
              <w:t>-65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"Gemmastim"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О-25, ЅО</w:t>
            </w:r>
            <w:r>
              <w:rPr>
                <w:rFonts w:ascii="Times New Roman"/>
                <w:b w:val="false"/>
                <w:i w:val="false"/>
                <w:color w:val="000000"/>
                <w:vertAlign w:val="subscript"/>
              </w:rPr>
              <w:t>3</w:t>
            </w:r>
            <w:r>
              <w:rPr>
                <w:rFonts w:ascii="Times New Roman"/>
                <w:b w:val="false"/>
                <w:i w:val="false"/>
                <w:color w:val="000000"/>
                <w:sz w:val="20"/>
              </w:rPr>
              <w:t>-42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аминқышқылы-6%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-8, K</w:t>
            </w:r>
            <w:r>
              <w:rPr>
                <w:rFonts w:ascii="Times New Roman"/>
                <w:b w:val="false"/>
                <w:i w:val="false"/>
                <w:color w:val="000000"/>
                <w:vertAlign w:val="subscript"/>
              </w:rPr>
              <w:t>2</w:t>
            </w:r>
            <w:r>
              <w:rPr>
                <w:rFonts w:ascii="Times New Roman"/>
                <w:b w:val="false"/>
                <w:i w:val="false"/>
                <w:color w:val="000000"/>
                <w:sz w:val="20"/>
              </w:rPr>
              <w:t>O-16,Mg-2, B-0,02, Cu-0,05, Fe-0,1, Mn-0,05, Mo-0,005, Zn-0,1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10-52-10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-52, K</w:t>
            </w:r>
            <w:r>
              <w:rPr>
                <w:rFonts w:ascii="Times New Roman"/>
                <w:b w:val="false"/>
                <w:i w:val="false"/>
                <w:color w:val="000000"/>
                <w:vertAlign w:val="subscript"/>
              </w:rPr>
              <w:t>2</w:t>
            </w:r>
            <w:r>
              <w:rPr>
                <w:rFonts w:ascii="Times New Roman"/>
                <w:b w:val="false"/>
                <w:i w:val="false"/>
                <w:color w:val="000000"/>
                <w:sz w:val="20"/>
              </w:rPr>
              <w:t>O-10,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13-6-26+8 CaO</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-6, K</w:t>
            </w:r>
            <w:r>
              <w:rPr>
                <w:rFonts w:ascii="Times New Roman"/>
                <w:b w:val="false"/>
                <w:i w:val="false"/>
                <w:color w:val="000000"/>
                <w:vertAlign w:val="subscript"/>
              </w:rPr>
              <w:t>2</w:t>
            </w:r>
            <w:r>
              <w:rPr>
                <w:rFonts w:ascii="Times New Roman"/>
                <w:b w:val="false"/>
                <w:i w:val="false"/>
                <w:color w:val="000000"/>
                <w:sz w:val="20"/>
              </w:rPr>
              <w:t>O-26, CaO-8,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15-5-30+2MgO</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-5, K</w:t>
            </w:r>
            <w:r>
              <w:rPr>
                <w:rFonts w:ascii="Times New Roman"/>
                <w:b w:val="false"/>
                <w:i w:val="false"/>
                <w:color w:val="000000"/>
                <w:vertAlign w:val="subscript"/>
              </w:rPr>
              <w:t>2</w:t>
            </w:r>
            <w:r>
              <w:rPr>
                <w:rFonts w:ascii="Times New Roman"/>
                <w:b w:val="false"/>
                <w:i w:val="false"/>
                <w:color w:val="000000"/>
                <w:sz w:val="20"/>
              </w:rPr>
              <w:t>O-30, MgO-2,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15-30-15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-30, K</w:t>
            </w:r>
            <w:r>
              <w:rPr>
                <w:rFonts w:ascii="Times New Roman"/>
                <w:b w:val="false"/>
                <w:i w:val="false"/>
                <w:color w:val="000000"/>
                <w:vertAlign w:val="subscript"/>
              </w:rPr>
              <w:t>2</w:t>
            </w:r>
            <w:r>
              <w:rPr>
                <w:rFonts w:ascii="Times New Roman"/>
                <w:b w:val="false"/>
                <w:i w:val="false"/>
                <w:color w:val="000000"/>
                <w:sz w:val="20"/>
              </w:rPr>
              <w:t>O-15,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16-8-24+2MgO</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-8, K</w:t>
            </w:r>
            <w:r>
              <w:rPr>
                <w:rFonts w:ascii="Times New Roman"/>
                <w:b w:val="false"/>
                <w:i w:val="false"/>
                <w:color w:val="000000"/>
                <w:vertAlign w:val="subscript"/>
              </w:rPr>
              <w:t>2</w:t>
            </w:r>
            <w:r>
              <w:rPr>
                <w:rFonts w:ascii="Times New Roman"/>
                <w:b w:val="false"/>
                <w:i w:val="false"/>
                <w:color w:val="000000"/>
                <w:sz w:val="20"/>
              </w:rPr>
              <w:t>O-24, MgO-2,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18-18-18+1MgO</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-18, K</w:t>
            </w:r>
            <w:r>
              <w:rPr>
                <w:rFonts w:ascii="Times New Roman"/>
                <w:b w:val="false"/>
                <w:i w:val="false"/>
                <w:color w:val="000000"/>
                <w:vertAlign w:val="subscript"/>
              </w:rPr>
              <w:t>2</w:t>
            </w:r>
            <w:r>
              <w:rPr>
                <w:rFonts w:ascii="Times New Roman"/>
                <w:b w:val="false"/>
                <w:i w:val="false"/>
                <w:color w:val="000000"/>
                <w:sz w:val="20"/>
              </w:rPr>
              <w:t>O-18, MgO-1,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20-10-20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 xml:space="preserve">5 </w:t>
            </w:r>
            <w:r>
              <w:rPr>
                <w:rFonts w:ascii="Times New Roman"/>
                <w:b w:val="false"/>
                <w:i w:val="false"/>
                <w:color w:val="000000"/>
                <w:sz w:val="20"/>
              </w:rPr>
              <w:t>-10, K</w:t>
            </w:r>
            <w:r>
              <w:rPr>
                <w:rFonts w:ascii="Times New Roman"/>
                <w:b w:val="false"/>
                <w:i w:val="false"/>
                <w:color w:val="000000"/>
                <w:vertAlign w:val="subscript"/>
              </w:rPr>
              <w:t>2</w:t>
            </w:r>
            <w:r>
              <w:rPr>
                <w:rFonts w:ascii="Times New Roman"/>
                <w:b w:val="false"/>
                <w:i w:val="false"/>
                <w:color w:val="000000"/>
                <w:sz w:val="20"/>
              </w:rPr>
              <w:t>O-20,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20-20-20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 xml:space="preserve">5 </w:t>
            </w:r>
            <w:r>
              <w:rPr>
                <w:rFonts w:ascii="Times New Roman"/>
                <w:b w:val="false"/>
                <w:i w:val="false"/>
                <w:color w:val="000000"/>
                <w:sz w:val="20"/>
              </w:rPr>
              <w:t>-20, K</w:t>
            </w:r>
            <w:r>
              <w:rPr>
                <w:rFonts w:ascii="Times New Roman"/>
                <w:b w:val="false"/>
                <w:i w:val="false"/>
                <w:color w:val="000000"/>
                <w:vertAlign w:val="subscript"/>
              </w:rPr>
              <w:t>2</w:t>
            </w:r>
            <w:r>
              <w:rPr>
                <w:rFonts w:ascii="Times New Roman"/>
                <w:b w:val="false"/>
                <w:i w:val="false"/>
                <w:color w:val="000000"/>
                <w:sz w:val="20"/>
              </w:rPr>
              <w:t>O-20,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12-61-0 (MAP)</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18-44-0 (UP)</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0-52-34 (MKP)</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-52, K</w:t>
            </w:r>
            <w:r>
              <w:rPr>
                <w:rFonts w:ascii="Times New Roman"/>
                <w:b w:val="false"/>
                <w:i w:val="false"/>
                <w:color w:val="000000"/>
                <w:vertAlign w:val="subscript"/>
              </w:rPr>
              <w:t>2</w:t>
            </w:r>
            <w:r>
              <w:rPr>
                <w:rFonts w:ascii="Times New Roman"/>
                <w:b w:val="false"/>
                <w:i w:val="false"/>
                <w:color w:val="000000"/>
                <w:sz w:val="20"/>
              </w:rPr>
              <w:t>O-34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13-0-46 (NOP)</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w:t>
            </w:r>
            <w:r>
              <w:rPr>
                <w:rFonts w:ascii="Times New Roman"/>
                <w:b w:val="false"/>
                <w:i w:val="false"/>
                <w:color w:val="000000"/>
                <w:vertAlign w:val="subscript"/>
              </w:rPr>
              <w:t>2</w:t>
            </w:r>
            <w:r>
              <w:rPr>
                <w:rFonts w:ascii="Times New Roman"/>
                <w:b w:val="false"/>
                <w:i w:val="false"/>
                <w:color w:val="000000"/>
                <w:sz w:val="20"/>
              </w:rPr>
              <w:t>O-46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0-0-51 (SOP)</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O-51, SO</w:t>
            </w:r>
            <w:r>
              <w:rPr>
                <w:rFonts w:ascii="Times New Roman"/>
                <w:b w:val="false"/>
                <w:i w:val="false"/>
                <w:color w:val="000000"/>
                <w:vertAlign w:val="subscript"/>
              </w:rPr>
              <w:t>3</w:t>
            </w:r>
            <w:r>
              <w:rPr>
                <w:rFonts w:ascii="Times New Roman"/>
                <w:b w:val="false"/>
                <w:i w:val="false"/>
                <w:color w:val="000000"/>
                <w:sz w:val="20"/>
              </w:rPr>
              <w:t>-47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15-0-0 + 27 CaO (CN)</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11-0-0 + 15 MgO (MN)</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"Magnesium Sulphate"</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w:t>
            </w:r>
            <w:r>
              <w:rPr>
                <w:rFonts w:ascii="Times New Roman"/>
                <w:b w:val="false"/>
                <w:i w:val="false"/>
                <w:color w:val="000000"/>
                <w:vertAlign w:val="subscript"/>
              </w:rPr>
              <w:t>3</w:t>
            </w:r>
            <w:r>
              <w:rPr>
                <w:rFonts w:ascii="Times New Roman"/>
                <w:b w:val="false"/>
                <w:i w:val="false"/>
                <w:color w:val="000000"/>
                <w:sz w:val="20"/>
              </w:rPr>
              <w:t>-32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0-60-20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vertAlign w:val="subscript"/>
              </w:rPr>
              <w:t>-</w:t>
            </w:r>
            <w:r>
              <w:rPr>
                <w:rFonts w:ascii="Times New Roman"/>
                <w:b w:val="false"/>
                <w:i w:val="false"/>
                <w:color w:val="000000"/>
                <w:sz w:val="20"/>
              </w:rPr>
              <w:t>60, K</w:t>
            </w:r>
            <w:r>
              <w:rPr>
                <w:rFonts w:ascii="Times New Roman"/>
                <w:b w:val="false"/>
                <w:i w:val="false"/>
                <w:color w:val="000000"/>
                <w:vertAlign w:val="subscript"/>
              </w:rPr>
              <w:t>2</w:t>
            </w:r>
            <w:r>
              <w:rPr>
                <w:rFonts w:ascii="Times New Roman"/>
                <w:b w:val="false"/>
                <w:i w:val="false"/>
                <w:color w:val="000000"/>
                <w:sz w:val="20"/>
              </w:rPr>
              <w:t>O-20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0-0-61 (KCl)</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8-20-30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-20, K</w:t>
            </w:r>
            <w:r>
              <w:rPr>
                <w:rFonts w:ascii="Times New Roman"/>
                <w:b w:val="false"/>
                <w:i w:val="false"/>
                <w:color w:val="000000"/>
                <w:vertAlign w:val="subscript"/>
              </w:rPr>
              <w:t>2</w:t>
            </w:r>
            <w:r>
              <w:rPr>
                <w:rFonts w:ascii="Times New Roman"/>
                <w:b w:val="false"/>
                <w:i w:val="false"/>
                <w:color w:val="000000"/>
                <w:sz w:val="20"/>
              </w:rPr>
              <w:t>O-30,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3-5-55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-5, K</w:t>
            </w:r>
            <w:r>
              <w:rPr>
                <w:rFonts w:ascii="Times New Roman"/>
                <w:b w:val="false"/>
                <w:i w:val="false"/>
                <w:color w:val="000000"/>
                <w:vertAlign w:val="subscript"/>
              </w:rPr>
              <w:t>2</w:t>
            </w:r>
            <w:r>
              <w:rPr>
                <w:rFonts w:ascii="Times New Roman"/>
                <w:b w:val="false"/>
                <w:i w:val="false"/>
                <w:color w:val="000000"/>
                <w:sz w:val="20"/>
              </w:rPr>
              <w:t>O-55,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маркасы 3-8-42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-8, K</w:t>
            </w:r>
            <w:r>
              <w:rPr>
                <w:rFonts w:ascii="Times New Roman"/>
                <w:b w:val="false"/>
                <w:i w:val="false"/>
                <w:color w:val="000000"/>
                <w:vertAlign w:val="subscript"/>
              </w:rPr>
              <w:t>2</w:t>
            </w:r>
            <w:r>
              <w:rPr>
                <w:rFonts w:ascii="Times New Roman"/>
                <w:b w:val="false"/>
                <w:i w:val="false"/>
                <w:color w:val="000000"/>
                <w:sz w:val="20"/>
              </w:rPr>
              <w:t>O-42,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маркасы 0-40-40+Micro</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-40, K</w:t>
            </w:r>
            <w:r>
              <w:rPr>
                <w:rFonts w:ascii="Times New Roman"/>
                <w:b w:val="false"/>
                <w:i w:val="false"/>
                <w:color w:val="000000"/>
                <w:vertAlign w:val="subscript"/>
              </w:rPr>
              <w:t>2</w:t>
            </w:r>
            <w:r>
              <w:rPr>
                <w:rFonts w:ascii="Times New Roman"/>
                <w:b w:val="false"/>
                <w:i w:val="false"/>
                <w:color w:val="000000"/>
                <w:sz w:val="20"/>
              </w:rPr>
              <w:t>O-40, B-0,01, Cu-0,01, Fe-0,02, Mn-0,01, Mo-0,005,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-35, K</w:t>
            </w:r>
            <w:r>
              <w:rPr>
                <w:rFonts w:ascii="Times New Roman"/>
                <w:b w:val="false"/>
                <w:i w:val="false"/>
                <w:color w:val="000000"/>
                <w:vertAlign w:val="subscript"/>
              </w:rPr>
              <w:t>2</w:t>
            </w:r>
            <w:r>
              <w:rPr>
                <w:rFonts w:ascii="Times New Roman"/>
                <w:b w:val="false"/>
                <w:i w:val="false"/>
                <w:color w:val="000000"/>
                <w:sz w:val="20"/>
              </w:rPr>
              <w:t>O-20, MgO-3, Cu-12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"Etidot 67"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 Fe-4, Mn-4, Mo-0,1, Zn-1,5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-5, K</w:t>
            </w:r>
            <w:r>
              <w:rPr>
                <w:rFonts w:ascii="Times New Roman"/>
                <w:b w:val="false"/>
                <w:i w:val="false"/>
                <w:color w:val="000000"/>
                <w:vertAlign w:val="subscript"/>
              </w:rPr>
              <w:t>2</w:t>
            </w:r>
            <w:r>
              <w:rPr>
                <w:rFonts w:ascii="Times New Roman"/>
                <w:b w:val="false"/>
                <w:i w:val="false"/>
                <w:color w:val="000000"/>
                <w:sz w:val="20"/>
              </w:rPr>
              <w:t>O-5, MgO-3,5, B-0,1, Fe-3, Mn-4, Zn-6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-10, K</w:t>
            </w:r>
            <w:r>
              <w:rPr>
                <w:rFonts w:ascii="Times New Roman"/>
                <w:b w:val="false"/>
                <w:i w:val="false"/>
                <w:color w:val="000000"/>
                <w:vertAlign w:val="subscript"/>
              </w:rPr>
              <w:t>2</w:t>
            </w:r>
            <w:r>
              <w:rPr>
                <w:rFonts w:ascii="Times New Roman"/>
                <w:b w:val="false"/>
                <w:i w:val="false"/>
                <w:color w:val="000000"/>
                <w:sz w:val="20"/>
              </w:rPr>
              <w:t>O-20, CaO-1,5, MgO-1,5, B-1,5, Cu-0,5, Fe-0,1, Mn-0,5, Mo-0,2, Zn-4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Калий маркасы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O-15,2,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-6,6, жалпы N-6,6, нитратты N-2,5, SO</w:t>
            </w:r>
            <w:r>
              <w:rPr>
                <w:rFonts w:ascii="Times New Roman"/>
                <w:b w:val="false"/>
                <w:i w:val="false"/>
                <w:color w:val="000000"/>
                <w:vertAlign w:val="subscript"/>
              </w:rPr>
              <w:t>3</w:t>
            </w:r>
            <w:r>
              <w:rPr>
                <w:rFonts w:ascii="Times New Roman"/>
                <w:b w:val="false"/>
                <w:i w:val="false"/>
                <w:color w:val="000000"/>
                <w:sz w:val="20"/>
              </w:rPr>
              <w:t>-4,6, Mn-0,33, Cu-0,12, Zn-0,07, Fe-0,07, Mo-0,07, B-0,01, Se-0,003, Co-0,001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Мыс маркасы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Cu-11,14, N-10,79, S-8,96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Азот маркасы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w:t>
            </w:r>
            <w:r>
              <w:rPr>
                <w:rFonts w:ascii="Times New Roman"/>
                <w:b w:val="false"/>
                <w:i w:val="false"/>
                <w:color w:val="000000"/>
                <w:vertAlign w:val="subscript"/>
              </w:rPr>
              <w:t>2</w:t>
            </w:r>
            <w:r>
              <w:rPr>
                <w:rFonts w:ascii="Times New Roman"/>
                <w:b w:val="false"/>
                <w:i w:val="false"/>
                <w:color w:val="000000"/>
                <w:sz w:val="20"/>
              </w:rPr>
              <w:t>O-4,11,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-2,47, SO</w:t>
            </w:r>
            <w:r>
              <w:rPr>
                <w:rFonts w:ascii="Times New Roman"/>
                <w:b w:val="false"/>
                <w:i w:val="false"/>
                <w:color w:val="000000"/>
                <w:vertAlign w:val="subscript"/>
              </w:rPr>
              <w:t>3</w:t>
            </w:r>
            <w:r>
              <w:rPr>
                <w:rFonts w:ascii="Times New Roman"/>
                <w:b w:val="false"/>
                <w:i w:val="false"/>
                <w:color w:val="000000"/>
                <w:sz w:val="20"/>
              </w:rPr>
              <w:t>-2,33, MgO-0,48, Zn-0,27, Cu-0,14, Mo-0,07, Fe-0,04, B-0,03, Mn-0,02, Se-0,03, Co-0,01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Мырыш маркасы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Zn-12,43, N-5,53, SO</w:t>
            </w:r>
            <w:r>
              <w:rPr>
                <w:rFonts w:ascii="Times New Roman"/>
                <w:b w:val="false"/>
                <w:i w:val="false"/>
                <w:color w:val="000000"/>
                <w:vertAlign w:val="subscript"/>
              </w:rPr>
              <w:t>3</w:t>
            </w:r>
            <w:r>
              <w:rPr>
                <w:rFonts w:ascii="Times New Roman"/>
                <w:b w:val="false"/>
                <w:i w:val="false"/>
                <w:color w:val="000000"/>
                <w:sz w:val="20"/>
              </w:rPr>
              <w:t>-4,88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Бор маркасы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Фосфор маркасы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-27,7, N-9,7, K</w:t>
            </w:r>
            <w:r>
              <w:rPr>
                <w:rFonts w:ascii="Times New Roman"/>
                <w:b w:val="false"/>
                <w:i w:val="false"/>
                <w:color w:val="000000"/>
                <w:vertAlign w:val="subscript"/>
              </w:rPr>
              <w:t>2</w:t>
            </w:r>
            <w:r>
              <w:rPr>
                <w:rFonts w:ascii="Times New Roman"/>
                <w:b w:val="false"/>
                <w:i w:val="false"/>
                <w:color w:val="000000"/>
                <w:sz w:val="20"/>
              </w:rPr>
              <w:t>O-6,8, MgO-0,27, SO</w:t>
            </w:r>
            <w:r>
              <w:rPr>
                <w:rFonts w:ascii="Times New Roman"/>
                <w:b w:val="false"/>
                <w:i w:val="false"/>
                <w:color w:val="000000"/>
                <w:vertAlign w:val="subscript"/>
              </w:rPr>
              <w:t>3</w:t>
            </w:r>
            <w:r>
              <w:rPr>
                <w:rFonts w:ascii="Times New Roman"/>
                <w:b w:val="false"/>
                <w:i w:val="false"/>
                <w:color w:val="000000"/>
                <w:sz w:val="20"/>
              </w:rPr>
              <w:t>-0,53, Zn-0,4, Cu-0,13, Fe-0,16, Mn-0,08, B-0,23, Mo-0,08, Co-0,02, аминқышқылы-2,0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Вита маркасы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 Co-0,11, Ni-0,006, N-3,2, K</w:t>
            </w:r>
            <w:r>
              <w:rPr>
                <w:rFonts w:ascii="Times New Roman"/>
                <w:b w:val="false"/>
                <w:i w:val="false"/>
                <w:color w:val="000000"/>
                <w:vertAlign w:val="subscript"/>
              </w:rPr>
              <w:t>2</w:t>
            </w:r>
            <w:r>
              <w:rPr>
                <w:rFonts w:ascii="Times New Roman"/>
                <w:b w:val="false"/>
                <w:i w:val="false"/>
                <w:color w:val="000000"/>
                <w:sz w:val="20"/>
              </w:rPr>
              <w:t>O-0,06, SO</w:t>
            </w:r>
            <w:r>
              <w:rPr>
                <w:rFonts w:ascii="Times New Roman"/>
                <w:b w:val="false"/>
                <w:i w:val="false"/>
                <w:color w:val="000000"/>
                <w:vertAlign w:val="subscript"/>
              </w:rPr>
              <w:t>3</w:t>
            </w:r>
            <w:r>
              <w:rPr>
                <w:rFonts w:ascii="Times New Roman"/>
                <w:b w:val="false"/>
                <w:i w:val="false"/>
                <w:color w:val="000000"/>
                <w:sz w:val="20"/>
              </w:rPr>
              <w:t>-9,34, MgO-2,28, аминқышқылдары-15,0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Форс Рост маркасы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 Fe-0,54, MgO-2,37, SO</w:t>
            </w:r>
            <w:r>
              <w:rPr>
                <w:rFonts w:ascii="Times New Roman"/>
                <w:b w:val="false"/>
                <w:i w:val="false"/>
                <w:color w:val="000000"/>
                <w:vertAlign w:val="subscript"/>
              </w:rPr>
              <w:t>3</w:t>
            </w:r>
            <w:r>
              <w:rPr>
                <w:rFonts w:ascii="Times New Roman"/>
                <w:b w:val="false"/>
                <w:i w:val="false"/>
                <w:color w:val="000000"/>
                <w:sz w:val="20"/>
              </w:rPr>
              <w:t>-15,2, Co-0,23, Li-0,06, Ni-0,002, аминқышқылдары-15,0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Форс питание марка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-0,55, K</w:t>
            </w:r>
            <w:r>
              <w:rPr>
                <w:rFonts w:ascii="Times New Roman"/>
                <w:b w:val="false"/>
                <w:i w:val="false"/>
                <w:color w:val="000000"/>
                <w:vertAlign w:val="subscript"/>
              </w:rPr>
              <w:t>2</w:t>
            </w:r>
            <w:r>
              <w:rPr>
                <w:rFonts w:ascii="Times New Roman"/>
                <w:b w:val="false"/>
                <w:i w:val="false"/>
                <w:color w:val="000000"/>
                <w:sz w:val="20"/>
              </w:rPr>
              <w:t>O-3,58, Mo-0,67, B-0,57, Cr-0,12, V-0,09, Se-0,02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Nutrimix (Нутримикс)</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S-15, Cu-3, Mn-4, Mo-0,04 Zn-3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Nutribor (Нутрибор)</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N-6, MgO-5, Mn-1, Mo-0,04 Zn-0,1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NutriSeed (Нутрисид)</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Cu-0,7, Mn-0,5, Zn-1,7, N-3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 Start TE Max</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P-48, Mn-0,1, Fe-0,6, Zn-1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Аминокат 10%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(белсенді) аминқышқылы-10%, барлығы N-3, с.і. аммонийлі-0,6, нитратты-0,7, ограникалық 1,7,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 K</w:t>
            </w:r>
            <w:r>
              <w:rPr>
                <w:rFonts w:ascii="Times New Roman"/>
                <w:b w:val="false"/>
                <w:i w:val="false"/>
                <w:color w:val="000000"/>
                <w:vertAlign w:val="subscript"/>
              </w:rPr>
              <w:t>2</w:t>
            </w:r>
            <w:r>
              <w:rPr>
                <w:rFonts w:ascii="Times New Roman"/>
                <w:b w:val="false"/>
                <w:i w:val="false"/>
                <w:color w:val="000000"/>
                <w:sz w:val="20"/>
              </w:rPr>
              <w:t>O-1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АТЛАНТЕ ПЛЮС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-18, K</w:t>
            </w:r>
            <w:r>
              <w:rPr>
                <w:rFonts w:ascii="Times New Roman"/>
                <w:b w:val="false"/>
                <w:i w:val="false"/>
                <w:color w:val="000000"/>
                <w:vertAlign w:val="subscript"/>
              </w:rPr>
              <w:t>2</w:t>
            </w:r>
            <w:r>
              <w:rPr>
                <w:rFonts w:ascii="Times New Roman"/>
                <w:b w:val="false"/>
                <w:i w:val="false"/>
                <w:color w:val="000000"/>
                <w:sz w:val="20"/>
              </w:rPr>
              <w:t>O-16, (Р и К калий фосфиті түрінде-КН2РО3), салицил қышқылы, бетаиндер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КЕЛИК К-SI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 хелатты-15, Si</w:t>
            </w:r>
            <w:r>
              <w:rPr>
                <w:rFonts w:ascii="Times New Roman"/>
                <w:b w:val="false"/>
                <w:i w:val="false"/>
                <w:color w:val="000000"/>
                <w:vertAlign w:val="subscript"/>
              </w:rPr>
              <w:t>2</w:t>
            </w:r>
            <w:r>
              <w:rPr>
                <w:rFonts w:ascii="Times New Roman"/>
                <w:b w:val="false"/>
                <w:i w:val="false"/>
                <w:color w:val="000000"/>
                <w:sz w:val="20"/>
              </w:rPr>
              <w:t>O-10 хелаттаушы агент EDTA-2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зат-46,5, гумин қышқылдары-38,9, фульвоқышқылдар-7,6, N-0,014,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-1,67, K</w:t>
            </w:r>
            <w:r>
              <w:rPr>
                <w:rFonts w:ascii="Times New Roman"/>
                <w:b w:val="false"/>
                <w:i w:val="false"/>
                <w:color w:val="000000"/>
                <w:vertAlign w:val="subscript"/>
              </w:rPr>
              <w:t>2</w:t>
            </w:r>
            <w:r>
              <w:rPr>
                <w:rFonts w:ascii="Times New Roman"/>
                <w:b w:val="false"/>
                <w:i w:val="false"/>
                <w:color w:val="000000"/>
                <w:sz w:val="20"/>
              </w:rPr>
              <w:t>O-2,98, Fe-31,2, CaO-56,7, MgO-67,1, Co-0,051, Zn-0,23, Cu-0,30, Mn-31,4, Mo-0,10, Si</w:t>
            </w:r>
            <w:r>
              <w:rPr>
                <w:rFonts w:ascii="Times New Roman"/>
                <w:b w:val="false"/>
                <w:i w:val="false"/>
                <w:color w:val="000000"/>
                <w:vertAlign w:val="subscript"/>
              </w:rPr>
              <w:t>2</w:t>
            </w:r>
            <w:r>
              <w:rPr>
                <w:rFonts w:ascii="Times New Roman"/>
                <w:b w:val="false"/>
                <w:i w:val="false"/>
                <w:color w:val="000000"/>
                <w:sz w:val="20"/>
              </w:rPr>
              <w:t>O-63,1, құрғақ қалдық – 8,4, күл – 5,58, pH-7,2 бірлік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"Волски Моноформы" сұйық микротыңайтқышы, "Волски Моно-Сера" маркасы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SO</w:t>
            </w:r>
            <w:r>
              <w:rPr>
                <w:rFonts w:ascii="Times New Roman"/>
                <w:b w:val="false"/>
                <w:i w:val="false"/>
                <w:color w:val="000000"/>
                <w:vertAlign w:val="subscript"/>
              </w:rPr>
              <w:t>3</w:t>
            </w:r>
            <w:r>
              <w:rPr>
                <w:rFonts w:ascii="Times New Roman"/>
                <w:b w:val="false"/>
                <w:i w:val="false"/>
                <w:color w:val="000000"/>
                <w:sz w:val="20"/>
              </w:rPr>
              <w:t>-72, MgO-2,3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микротыңайтқышы, "Волски Моно-Бор"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сұйық кешенді минералды тыңайтқыш "Микромак"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0,61-3,55, Zn:0,52-3,11, В:0,18-0,61, Mn:0,18-0,49, Fe:0,19-0,49, Mo:0,27-1,14, Со:0,18-0,31, Se: 0,004-0,012, Cr: 0,031-0,194, Ni:0,008-0,015, Li:0,044-0,129, V:0,034-0,158, N:0,3-4,4,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:0,2-0,6, K</w:t>
            </w:r>
            <w:r>
              <w:rPr>
                <w:rFonts w:ascii="Times New Roman"/>
                <w:b w:val="false"/>
                <w:i w:val="false"/>
                <w:color w:val="000000"/>
                <w:vertAlign w:val="subscript"/>
              </w:rPr>
              <w:t>2</w:t>
            </w:r>
            <w:r>
              <w:rPr>
                <w:rFonts w:ascii="Times New Roman"/>
                <w:b w:val="false"/>
                <w:i w:val="false"/>
                <w:color w:val="000000"/>
                <w:sz w:val="20"/>
              </w:rPr>
              <w:t>О:0,84-5,9, SО</w:t>
            </w:r>
            <w:r>
              <w:rPr>
                <w:rFonts w:ascii="Times New Roman"/>
                <w:b w:val="false"/>
                <w:i w:val="false"/>
                <w:color w:val="000000"/>
                <w:vertAlign w:val="subscript"/>
              </w:rPr>
              <w:t>3</w:t>
            </w:r>
            <w:r>
              <w:rPr>
                <w:rFonts w:ascii="Times New Roman"/>
                <w:b w:val="false"/>
                <w:i w:val="false"/>
                <w:color w:val="000000"/>
                <w:sz w:val="20"/>
              </w:rPr>
              <w:t>:1,0-5,0, MgО:0,34-2,08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сұйық кешенді минералды тыңайтқыш "Микроэл"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В: 0,15, Mn: 0,31, Fe: 0,3, Mo: 0,2, Со: 0,08, Se:0,009, Cr:0,001, Ni: 0,006, Li: 0,04, N: 0,4, K</w:t>
            </w:r>
            <w:r>
              <w:rPr>
                <w:rFonts w:ascii="Times New Roman"/>
                <w:b w:val="false"/>
                <w:i w:val="false"/>
                <w:color w:val="000000"/>
                <w:vertAlign w:val="subscript"/>
              </w:rPr>
              <w:t>2</w:t>
            </w:r>
            <w:r>
              <w:rPr>
                <w:rFonts w:ascii="Times New Roman"/>
                <w:b w:val="false"/>
                <w:i w:val="false"/>
                <w:color w:val="000000"/>
                <w:sz w:val="20"/>
              </w:rPr>
              <w:t>О: 0,03, SО3:5,7, MgО: 1,32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сұйық кешенді минералды тыңайтқыш "Экомак"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Cu-0,97, Zn-0,98, B-0,35, Mn-0,58, Fe-0,35, Mo-0,09, N-2,4,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-0,61, K</w:t>
            </w:r>
            <w:r>
              <w:rPr>
                <w:rFonts w:ascii="Times New Roman"/>
                <w:b w:val="false"/>
                <w:i w:val="false"/>
                <w:color w:val="000000"/>
                <w:vertAlign w:val="subscript"/>
              </w:rPr>
              <w:t>2</w:t>
            </w:r>
            <w:r>
              <w:rPr>
                <w:rFonts w:ascii="Times New Roman"/>
                <w:b w:val="false"/>
                <w:i w:val="false"/>
                <w:color w:val="000000"/>
                <w:sz w:val="20"/>
              </w:rPr>
              <w:t>O-1,77, SO3-4,9, MgO-0,97, Co-0,18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сұйық кешенді минералды тыңайтқыш, "Страда N"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Cu:0,06, Zn:0,13, В:0,016 Mn:0,05, Fe:0,03, Mo:0,05, Со:0,001, Se:0,001, N:27,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:2, K</w:t>
            </w:r>
            <w:r>
              <w:rPr>
                <w:rFonts w:ascii="Times New Roman"/>
                <w:b w:val="false"/>
                <w:i w:val="false"/>
                <w:color w:val="000000"/>
                <w:vertAlign w:val="subscript"/>
              </w:rPr>
              <w:t>2</w:t>
            </w:r>
            <w:r>
              <w:rPr>
                <w:rFonts w:ascii="Times New Roman"/>
                <w:b w:val="false"/>
                <w:i w:val="false"/>
                <w:color w:val="000000"/>
                <w:sz w:val="20"/>
              </w:rPr>
              <w:t>О:3, SО</w:t>
            </w:r>
            <w:r>
              <w:rPr>
                <w:rFonts w:ascii="Times New Roman"/>
                <w:b w:val="false"/>
                <w:i w:val="false"/>
                <w:color w:val="000000"/>
                <w:vertAlign w:val="subscript"/>
              </w:rPr>
              <w:t>3</w:t>
            </w:r>
            <w:r>
              <w:rPr>
                <w:rFonts w:ascii="Times New Roman"/>
                <w:b w:val="false"/>
                <w:i w:val="false"/>
                <w:color w:val="000000"/>
                <w:sz w:val="20"/>
              </w:rPr>
              <w:t>:1,26, MgО: 0,15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"Страда" сұйық кешенді минералды тыңайтқыш, "Страда Р" маркасы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Cu:0,07, Zn:0,16, В:0,02, Mn:0,05, Fe:0,07, Mo:0,05, Со:0,01, Se:0,002, N:5,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:20, K</w:t>
            </w:r>
            <w:r>
              <w:rPr>
                <w:rFonts w:ascii="Times New Roman"/>
                <w:b w:val="false"/>
                <w:i w:val="false"/>
                <w:color w:val="000000"/>
                <w:vertAlign w:val="subscript"/>
              </w:rPr>
              <w:t>2</w:t>
            </w:r>
            <w:r>
              <w:rPr>
                <w:rFonts w:ascii="Times New Roman"/>
                <w:b w:val="false"/>
                <w:i w:val="false"/>
                <w:color w:val="000000"/>
                <w:sz w:val="20"/>
              </w:rPr>
              <w:t>О:5, SО</w:t>
            </w:r>
            <w:r>
              <w:rPr>
                <w:rFonts w:ascii="Times New Roman"/>
                <w:b w:val="false"/>
                <w:i w:val="false"/>
                <w:color w:val="000000"/>
                <w:vertAlign w:val="subscript"/>
              </w:rPr>
              <w:t>3</w:t>
            </w:r>
            <w:r>
              <w:rPr>
                <w:rFonts w:ascii="Times New Roman"/>
                <w:b w:val="false"/>
                <w:i w:val="false"/>
                <w:color w:val="000000"/>
                <w:sz w:val="20"/>
              </w:rPr>
              <w:t>:0,8, MgО:0,18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18-18-18 маркалы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Р:18 К:18+ТЕ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20-20-20 маркалы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К:20+ТЕ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15-30-15 маркалы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15-5-30 маркалы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13-40-13 маркалы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Р:40 К:13+ТЕ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Oligreen 13-5-40 маркалы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Р:5 К:40+ТЕ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18-18-18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Р:18 К:18+ТЕ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20-20-20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К:20+ТЕ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15-30-15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SOP 0.0.51 (47)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К:51+47SO3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IRON</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О-30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MAXSOLI 20-20-20+ME</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-20, Cu-0,01, Fe-0,02, Mn-0,01,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BZnFe</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 Zn-9,Fe-5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ZINC</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LABEL BORON</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6.48.18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P-48, К-18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8.16.40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P-16, К-40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8.24.16 + 10 CaO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К-16, CaO-10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К-13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20.20.20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К-20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15.30.15 + 2MgO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P-30, К-15, MgO-2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Моно Бор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(В-10,95; аминқышқылдары – 1,5; моносахаридтер – 0,00368; фитогормондар – 0,00042)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Моно Марганец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N- 2,66; SO</w:t>
            </w:r>
            <w:r>
              <w:rPr>
                <w:rFonts w:ascii="Times New Roman"/>
                <w:b w:val="false"/>
                <w:i w:val="false"/>
                <w:color w:val="000000"/>
                <w:vertAlign w:val="subscript"/>
              </w:rPr>
              <w:t>3</w:t>
            </w:r>
            <w:r>
              <w:rPr>
                <w:rFonts w:ascii="Times New Roman"/>
                <w:b w:val="false"/>
                <w:i w:val="false"/>
                <w:color w:val="000000"/>
                <w:sz w:val="20"/>
              </w:rPr>
              <w:t xml:space="preserve">-4,41; аминқышқылдары – 1,39; органикалық қышқылдар – 7,20; моносахаридтер – 0,00329; фитогормондар – 0,00038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тыңайтқыштары: Моно мыс</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5,40; SO</w:t>
            </w:r>
            <w:r>
              <w:rPr>
                <w:rFonts w:ascii="Times New Roman"/>
                <w:b w:val="false"/>
                <w:i w:val="false"/>
                <w:color w:val="000000"/>
                <w:vertAlign w:val="subscript"/>
              </w:rPr>
              <w:t>3</w:t>
            </w:r>
            <w:r>
              <w:rPr>
                <w:rFonts w:ascii="Times New Roman"/>
                <w:b w:val="false"/>
                <w:i w:val="false"/>
                <w:color w:val="000000"/>
                <w:sz w:val="20"/>
              </w:rPr>
              <w:t xml:space="preserve"> – 2,66; Cu – 5,65; аминқышқылдары – 2,68; органикалық қышқылдар – 6,20; моносахаридтер – 0,00397; фитогормондар – 0,00045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тыңайтқыштары: Микро</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3,98; MgO – 4,53; SO</w:t>
            </w:r>
            <w:r>
              <w:rPr>
                <w:rFonts w:ascii="Times New Roman"/>
                <w:b w:val="false"/>
                <w:i w:val="false"/>
                <w:color w:val="000000"/>
                <w:vertAlign w:val="subscript"/>
              </w:rPr>
              <w:t>3</w:t>
            </w:r>
            <w:r>
              <w:rPr>
                <w:rFonts w:ascii="Times New Roman"/>
                <w:b w:val="false"/>
                <w:i w:val="false"/>
                <w:color w:val="000000"/>
                <w:sz w:val="20"/>
              </w:rPr>
              <w:t xml:space="preserve"> – 3,91; Cu – 0,51; В – 0,51; Fe – 0,60; Mn- 0,94; Zn – 0,50; аминқышқылдары – 5,19; органикалық қышқылдар – 5,30; моносахаридтер – 0,00379; фитогормондар – 0,00043; гумин қышқылдары – 0,25, фульвоқышқылдары – 0,045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Макро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11,1;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 xml:space="preserve">5 </w:t>
            </w:r>
            <w:r>
              <w:rPr>
                <w:rFonts w:ascii="Times New Roman"/>
                <w:b w:val="false"/>
                <w:i w:val="false"/>
                <w:color w:val="000000"/>
                <w:sz w:val="20"/>
              </w:rPr>
              <w:t>– 4,03; К</w:t>
            </w:r>
            <w:r>
              <w:rPr>
                <w:rFonts w:ascii="Times New Roman"/>
                <w:b w:val="false"/>
                <w:i w:val="false"/>
                <w:color w:val="000000"/>
                <w:vertAlign w:val="subscript"/>
              </w:rPr>
              <w:t>2</w:t>
            </w:r>
            <w:r>
              <w:rPr>
                <w:rFonts w:ascii="Times New Roman"/>
                <w:b w:val="false"/>
                <w:i w:val="false"/>
                <w:color w:val="000000"/>
                <w:sz w:val="20"/>
              </w:rPr>
              <w:t>О – 6,47; SO</w:t>
            </w:r>
            <w:r>
              <w:rPr>
                <w:rFonts w:ascii="Times New Roman"/>
                <w:b w:val="false"/>
                <w:i w:val="false"/>
                <w:color w:val="000000"/>
                <w:vertAlign w:val="subscript"/>
              </w:rPr>
              <w:t>3</w:t>
            </w:r>
            <w:r>
              <w:rPr>
                <w:rFonts w:ascii="Times New Roman"/>
                <w:b w:val="false"/>
                <w:i w:val="false"/>
                <w:color w:val="000000"/>
                <w:sz w:val="20"/>
              </w:rPr>
              <w:t xml:space="preserve"> – 0,02; Cu – 0,01; В – 0,02; Fe – 0,02; Mn – 0,01; Zn – 0,01; аминқышқылдары – 3,0%; органиқалық қышқылдар – 0,7; моносахаридтер – 0,00388; фитогормондар – 0,00044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Супер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К</w:t>
            </w:r>
            <w:r>
              <w:rPr>
                <w:rFonts w:ascii="Times New Roman"/>
                <w:b w:val="false"/>
                <w:i w:val="false"/>
                <w:color w:val="000000"/>
                <w:vertAlign w:val="subscript"/>
              </w:rPr>
              <w:t>2</w:t>
            </w:r>
            <w:r>
              <w:rPr>
                <w:rFonts w:ascii="Times New Roman"/>
                <w:b w:val="false"/>
                <w:i w:val="false"/>
                <w:color w:val="000000"/>
                <w:sz w:val="20"/>
              </w:rPr>
              <w:t>О – 5,0; MgO – 2,46; SO</w:t>
            </w:r>
            <w:r>
              <w:rPr>
                <w:rFonts w:ascii="Times New Roman"/>
                <w:b w:val="false"/>
                <w:i w:val="false"/>
                <w:color w:val="000000"/>
                <w:vertAlign w:val="subscript"/>
              </w:rPr>
              <w:t>3</w:t>
            </w:r>
            <w:r>
              <w:rPr>
                <w:rFonts w:ascii="Times New Roman"/>
                <w:b w:val="false"/>
                <w:i w:val="false"/>
                <w:color w:val="000000"/>
                <w:sz w:val="20"/>
              </w:rPr>
              <w:t xml:space="preserve"> – 0,35; Cu – 0,37; В – 0,37; Fe – 0,07; Mn – 0,04; Zn – 0,21; Мо – 0,002; аминқышқылдары – 2,86; органиқалық қышқылдар – 2,30; моносахаридтер – 0,00403; фитогормондар – 0,00046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Моно Мырыш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7,67; N – 5,41; SО</w:t>
            </w:r>
            <w:r>
              <w:rPr>
                <w:rFonts w:ascii="Times New Roman"/>
                <w:b w:val="false"/>
                <w:i w:val="false"/>
                <w:color w:val="000000"/>
                <w:vertAlign w:val="subscript"/>
              </w:rPr>
              <w:t xml:space="preserve">3 </w:t>
            </w:r>
            <w:r>
              <w:rPr>
                <w:rFonts w:ascii="Times New Roman"/>
                <w:b w:val="false"/>
                <w:i w:val="false"/>
                <w:color w:val="000000"/>
                <w:sz w:val="20"/>
              </w:rPr>
              <w:t xml:space="preserve">– 3,61; аминқышқылдары – 2,78; органиқалық қышқылдар – 8,35; моносахаридтер – 0,00385; фитогормондар – 0,00044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Кальцийлі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8,86, MgO – 0,71; SO</w:t>
            </w:r>
            <w:r>
              <w:rPr>
                <w:rFonts w:ascii="Times New Roman"/>
                <w:b w:val="false"/>
                <w:i w:val="false"/>
                <w:color w:val="000000"/>
                <w:vertAlign w:val="subscript"/>
              </w:rPr>
              <w:t>3</w:t>
            </w:r>
            <w:r>
              <w:rPr>
                <w:rFonts w:ascii="Times New Roman"/>
                <w:b w:val="false"/>
                <w:i w:val="false"/>
                <w:color w:val="000000"/>
                <w:sz w:val="20"/>
              </w:rPr>
              <w:t xml:space="preserve"> – 0,77; СаО – 15,0; Cu-0,02; В – 0,04; Fe – 0,21; Mn - 0,11; Zn – 0,02; аминқышқылдары – 0,78; органикалық қышқылдар – 0,10; моносахаридтер – 0,00347; фитогормондар – 0,0004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тыңайтқыштары: Фосфорлы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4,53,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 xml:space="preserve"> – 30,00; В – 0,51; Zn – 0,51; SO</w:t>
            </w:r>
            <w:r>
              <w:rPr>
                <w:rFonts w:ascii="Times New Roman"/>
                <w:b w:val="false"/>
                <w:i w:val="false"/>
                <w:color w:val="000000"/>
                <w:vertAlign w:val="subscript"/>
              </w:rPr>
              <w:t>3</w:t>
            </w:r>
            <w:r>
              <w:rPr>
                <w:rFonts w:ascii="Times New Roman"/>
                <w:b w:val="false"/>
                <w:i w:val="false"/>
                <w:color w:val="000000"/>
                <w:sz w:val="20"/>
              </w:rPr>
              <w:t xml:space="preserve"> – 0,25; аминқышқылдары – 0,08; органикалық қышқылдар – 4,5; моносахаридтер – 0,00365; фитогормондар – 0,00042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тыңайтқыштары: Молибденді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SO</w:t>
            </w:r>
            <w:r>
              <w:rPr>
                <w:rFonts w:ascii="Times New Roman"/>
                <w:b w:val="false"/>
                <w:i w:val="false"/>
                <w:color w:val="000000"/>
                <w:vertAlign w:val="subscript"/>
              </w:rPr>
              <w:t>3</w:t>
            </w:r>
            <w:r>
              <w:rPr>
                <w:rFonts w:ascii="Times New Roman"/>
                <w:b w:val="false"/>
                <w:i w:val="false"/>
                <w:color w:val="000000"/>
                <w:sz w:val="20"/>
              </w:rPr>
              <w:t xml:space="preserve"> – 0,25; В – 0,50; Мо – 3,00; Zn – 0,50; аминқышқылдары – 4,26; органикалық қышқылдар – 16,5; моносахаридтер – 0,00417; фитогормондар – 0,00048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АМИНО МАКС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 – 0,1; SO</w:t>
            </w:r>
            <w:r>
              <w:rPr>
                <w:rFonts w:ascii="Times New Roman"/>
                <w:b w:val="false"/>
                <w:i w:val="false"/>
                <w:color w:val="000000"/>
                <w:vertAlign w:val="subscript"/>
              </w:rPr>
              <w:t>3</w:t>
            </w:r>
            <w:r>
              <w:rPr>
                <w:rFonts w:ascii="Times New Roman"/>
                <w:b w:val="false"/>
                <w:i w:val="false"/>
                <w:color w:val="000000"/>
                <w:sz w:val="20"/>
              </w:rPr>
              <w:t xml:space="preserve"> – 0,08; Cu-0,015; В – 0,01; Fe – 0,01; Mn- 0,02; Мо – 0,006; Zn – 0,02;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 xml:space="preserve"> –1,0; К</w:t>
            </w:r>
            <w:r>
              <w:rPr>
                <w:rFonts w:ascii="Times New Roman"/>
                <w:b w:val="false"/>
                <w:i w:val="false"/>
                <w:color w:val="000000"/>
                <w:vertAlign w:val="subscript"/>
              </w:rPr>
              <w:t>2</w:t>
            </w:r>
            <w:r>
              <w:rPr>
                <w:rFonts w:ascii="Times New Roman"/>
                <w:b w:val="false"/>
                <w:i w:val="false"/>
                <w:color w:val="000000"/>
                <w:sz w:val="20"/>
              </w:rPr>
              <w:t xml:space="preserve">О–1,1, Si-0,004; Co – 0,004; аминқышқылдары – 35,0; моносахаридтер – 0,1; фитогормондар – 0,012;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ТЕРРА тыңайтқыштары, 3:18:18 маркалы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 xml:space="preserve"> – 18,0; К</w:t>
            </w:r>
            <w:r>
              <w:rPr>
                <w:rFonts w:ascii="Times New Roman"/>
                <w:b w:val="false"/>
                <w:i w:val="false"/>
                <w:color w:val="000000"/>
                <w:vertAlign w:val="subscript"/>
              </w:rPr>
              <w:t>2</w:t>
            </w:r>
            <w:r>
              <w:rPr>
                <w:rFonts w:ascii="Times New Roman"/>
                <w:b w:val="false"/>
                <w:i w:val="false"/>
                <w:color w:val="000000"/>
                <w:sz w:val="20"/>
              </w:rPr>
              <w:t>О –18,0; MgO – 0,015; SO</w:t>
            </w:r>
            <w:r>
              <w:rPr>
                <w:rFonts w:ascii="Times New Roman"/>
                <w:b w:val="false"/>
                <w:i w:val="false"/>
                <w:color w:val="000000"/>
                <w:vertAlign w:val="subscript"/>
              </w:rPr>
              <w:t>3</w:t>
            </w:r>
            <w:r>
              <w:rPr>
                <w:rFonts w:ascii="Times New Roman"/>
                <w:b w:val="false"/>
                <w:i w:val="false"/>
                <w:color w:val="000000"/>
                <w:sz w:val="20"/>
              </w:rPr>
              <w:t xml:space="preserve"> – 0,015; В – 0,022; Cu – 0,038; Fe – 0,07; Mn – 0,03; Мо – 0,015; Zn – 0,015; Si – 0,015; Co – 0,0015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ТЕРРА тыңайтқыштары, 5:20:5 маркалы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 xml:space="preserve"> – 20,0; К</w:t>
            </w:r>
            <w:r>
              <w:rPr>
                <w:rFonts w:ascii="Times New Roman"/>
                <w:b w:val="false"/>
                <w:i w:val="false"/>
                <w:color w:val="000000"/>
                <w:vertAlign w:val="subscript"/>
              </w:rPr>
              <w:t>2</w:t>
            </w:r>
            <w:r>
              <w:rPr>
                <w:rFonts w:ascii="Times New Roman"/>
                <w:b w:val="false"/>
                <w:i w:val="false"/>
                <w:color w:val="000000"/>
                <w:sz w:val="20"/>
              </w:rPr>
              <w:t>О – 5,0; MgO – 0,01; SO</w:t>
            </w:r>
            <w:r>
              <w:rPr>
                <w:rFonts w:ascii="Times New Roman"/>
                <w:b w:val="false"/>
                <w:i w:val="false"/>
                <w:color w:val="000000"/>
                <w:vertAlign w:val="subscript"/>
              </w:rPr>
              <w:t>3</w:t>
            </w:r>
            <w:r>
              <w:rPr>
                <w:rFonts w:ascii="Times New Roman"/>
                <w:b w:val="false"/>
                <w:i w:val="false"/>
                <w:color w:val="000000"/>
                <w:sz w:val="20"/>
              </w:rPr>
              <w:t xml:space="preserve"> – 0,01; В – 0,02; Cu – 0,04; Fe – 0,07; Mn – 0,035; Мо – 0,01; Zn – 0,01; Si – 0,01; Co – 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ТЕРРА тыңайтқыштары, 9:18:9 маркалы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vertAlign w:val="subscript"/>
              </w:rPr>
              <w:t xml:space="preserve"> </w:t>
            </w:r>
            <w:r>
              <w:rPr>
                <w:rFonts w:ascii="Times New Roman"/>
                <w:b w:val="false"/>
                <w:i w:val="false"/>
                <w:color w:val="000000"/>
                <w:sz w:val="20"/>
              </w:rPr>
              <w:t>– 18,0; К</w:t>
            </w:r>
            <w:r>
              <w:rPr>
                <w:rFonts w:ascii="Times New Roman"/>
                <w:b w:val="false"/>
                <w:i w:val="false"/>
                <w:color w:val="000000"/>
                <w:vertAlign w:val="subscript"/>
              </w:rPr>
              <w:t>2</w:t>
            </w:r>
            <w:r>
              <w:rPr>
                <w:rFonts w:ascii="Times New Roman"/>
                <w:b w:val="false"/>
                <w:i w:val="false"/>
                <w:color w:val="000000"/>
                <w:sz w:val="20"/>
              </w:rPr>
              <w:t>О – 9,0; MgO–0,012; SO</w:t>
            </w:r>
            <w:r>
              <w:rPr>
                <w:rFonts w:ascii="Times New Roman"/>
                <w:b w:val="false"/>
                <w:i w:val="false"/>
                <w:color w:val="000000"/>
                <w:vertAlign w:val="subscript"/>
              </w:rPr>
              <w:t>3</w:t>
            </w:r>
            <w:r>
              <w:rPr>
                <w:rFonts w:ascii="Times New Roman"/>
                <w:b w:val="false"/>
                <w:i w:val="false"/>
                <w:color w:val="000000"/>
                <w:sz w:val="20"/>
              </w:rPr>
              <w:t xml:space="preserve"> – 0,012; В – 0,018; Cu – 0,04; Fe – 0,065; Mn – 0,028; Мо – 0,012; Zn – 0,012; Si–0,012; Co – 0,0012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пшеница"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-40, K</w:t>
            </w:r>
            <w:r>
              <w:rPr>
                <w:rFonts w:ascii="Times New Roman"/>
                <w:b w:val="false"/>
                <w:i w:val="false"/>
                <w:color w:val="000000"/>
                <w:vertAlign w:val="subscript"/>
              </w:rPr>
              <w:t>2</w:t>
            </w:r>
            <w:r>
              <w:rPr>
                <w:rFonts w:ascii="Times New Roman"/>
                <w:b w:val="false"/>
                <w:i w:val="false"/>
                <w:color w:val="000000"/>
                <w:sz w:val="20"/>
              </w:rPr>
              <w:t>O-5,48, B-4,5, Zn-14,6, Mo-0,5, MgO-6,56, Mn-21,1, Fe-14, S-7,95, Cu-7,6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универсальный"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-20,3, K</w:t>
            </w:r>
            <w:r>
              <w:rPr>
                <w:rFonts w:ascii="Times New Roman"/>
                <w:b w:val="false"/>
                <w:i w:val="false"/>
                <w:color w:val="000000"/>
                <w:vertAlign w:val="subscript"/>
              </w:rPr>
              <w:t>2</w:t>
            </w:r>
            <w:r>
              <w:rPr>
                <w:rFonts w:ascii="Times New Roman"/>
                <w:b w:val="false"/>
                <w:i w:val="false"/>
                <w:color w:val="000000"/>
                <w:sz w:val="20"/>
              </w:rPr>
              <w:t>O-13,7, B-5,1, Zn-5,6, Mo-0,06, Co-0,01, MgO-8,2, Mn-8,13, Fe-1,0, Cu-1,6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Zn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Zn-12,5%, N-16,4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подсолнечник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MgO-8,36, Mn-7,0, S-10,7, Mo-4,0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бобовые вегетация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N-5,51,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-20,2, K</w:t>
            </w:r>
            <w:r>
              <w:rPr>
                <w:rFonts w:ascii="Times New Roman"/>
                <w:b w:val="false"/>
                <w:i w:val="false"/>
                <w:color w:val="000000"/>
                <w:vertAlign w:val="subscript"/>
              </w:rPr>
              <w:t>2</w:t>
            </w:r>
            <w:r>
              <w:rPr>
                <w:rFonts w:ascii="Times New Roman"/>
                <w:b w:val="false"/>
                <w:i w:val="false"/>
                <w:color w:val="000000"/>
                <w:sz w:val="20"/>
              </w:rPr>
              <w:t>O-13,7, B-3,4, Zn-1,7, S-6,8, Mo-0,2, Co-0,02, MgO-2,5, Mn-5,8, CaO-1,75, Fe-2,0, Cu-7,6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семена зерновых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N-2,73, Cu-5,4, Zn-5,3, Mo-1,3, Mn-2,43, CaO-3,41, Fe-3,85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 қышқылдары 12%, фульвоқышқылдар 2%, органикалық төмен молекулярлы қышқылдар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-0,15, K</w:t>
            </w:r>
            <w:r>
              <w:rPr>
                <w:rFonts w:ascii="Times New Roman"/>
                <w:b w:val="false"/>
                <w:i w:val="false"/>
                <w:color w:val="000000"/>
                <w:vertAlign w:val="subscript"/>
              </w:rPr>
              <w:t>2</w:t>
            </w:r>
            <w:r>
              <w:rPr>
                <w:rFonts w:ascii="Times New Roman"/>
                <w:b w:val="false"/>
                <w:i w:val="false"/>
                <w:color w:val="000000"/>
                <w:sz w:val="20"/>
              </w:rPr>
              <w:t>O-3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Leili 2000 Pro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-3, K</w:t>
            </w:r>
            <w:r>
              <w:rPr>
                <w:rFonts w:ascii="Times New Roman"/>
                <w:b w:val="false"/>
                <w:i w:val="false"/>
                <w:color w:val="000000"/>
                <w:vertAlign w:val="subscript"/>
              </w:rPr>
              <w:t>2</w:t>
            </w:r>
            <w:r>
              <w:rPr>
                <w:rFonts w:ascii="Times New Roman"/>
                <w:b w:val="false"/>
                <w:i w:val="false"/>
                <w:color w:val="000000"/>
                <w:sz w:val="20"/>
              </w:rPr>
              <w:t>O -6, Fe-0,16, Mn-0,4, Zn-0,12, Cu-0,8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Сиамино Про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 -3, CaO-7, Mg-4,7, Fe-7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 WIN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-20, K</w:t>
            </w:r>
            <w:r>
              <w:rPr>
                <w:rFonts w:ascii="Times New Roman"/>
                <w:b w:val="false"/>
                <w:i w:val="false"/>
                <w:color w:val="000000"/>
                <w:vertAlign w:val="subscript"/>
              </w:rPr>
              <w:t>2</w:t>
            </w:r>
            <w:r>
              <w:rPr>
                <w:rFonts w:ascii="Times New Roman"/>
                <w:b w:val="false"/>
                <w:i w:val="false"/>
                <w:color w:val="000000"/>
                <w:sz w:val="20"/>
              </w:rPr>
              <w:t>O -20, MgO-3, Fe-0,12, Mn-0,08, B-0,04, Zn-0,05, Cu-0,03, Mo-0,01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GUMIFULL PRO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 K</w:t>
            </w:r>
            <w:r>
              <w:rPr>
                <w:rFonts w:ascii="Times New Roman"/>
                <w:b w:val="false"/>
                <w:i w:val="false"/>
                <w:color w:val="000000"/>
                <w:vertAlign w:val="subscript"/>
              </w:rPr>
              <w:t>2</w:t>
            </w:r>
            <w:r>
              <w:rPr>
                <w:rFonts w:ascii="Times New Roman"/>
                <w:b w:val="false"/>
                <w:i w:val="false"/>
                <w:color w:val="000000"/>
                <w:sz w:val="20"/>
              </w:rPr>
              <w:t>O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Green Ca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СаО-14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EDTA Fe 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 N-0,5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Комплекс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Na-1,4, Si-0,56, SO4-2,2, N-0,25, P-0,3, K-0,15, Mg-0,05, B-0,05, Cu-0,05, Mn-0,02, Zn-0,02, Rb-0,04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Бор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Na-0,8, Si-0,56, SO4-1,5, N-0,25, P-0,5, K-0,15, Mg-0,05, B-1,1, Cu-0,05, Mn-0,02, Zn-0,02, Rb-0,04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Мырыш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Na-2, Si-0,56, SO</w:t>
            </w:r>
            <w:r>
              <w:rPr>
                <w:rFonts w:ascii="Times New Roman"/>
                <w:b w:val="false"/>
                <w:i w:val="false"/>
                <w:color w:val="000000"/>
                <w:vertAlign w:val="subscript"/>
              </w:rPr>
              <w:t>4</w:t>
            </w:r>
            <w:r>
              <w:rPr>
                <w:rFonts w:ascii="Times New Roman"/>
                <w:b w:val="false"/>
                <w:i w:val="false"/>
                <w:color w:val="000000"/>
                <w:sz w:val="20"/>
              </w:rPr>
              <w:t>-5, N-0,25, P-0,5, K-0,2, Mg-0,15, B-0,5 Cu-0,05, Mn-0,15, Zn-5, Rb-0,04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Калий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Na-1,3, Si-0,56, SO</w:t>
            </w:r>
            <w:r>
              <w:rPr>
                <w:rFonts w:ascii="Times New Roman"/>
                <w:b w:val="false"/>
                <w:i w:val="false"/>
                <w:color w:val="000000"/>
                <w:vertAlign w:val="subscript"/>
              </w:rPr>
              <w:t>4</w:t>
            </w:r>
            <w:r>
              <w:rPr>
                <w:rFonts w:ascii="Times New Roman"/>
                <w:b w:val="false"/>
                <w:i w:val="false"/>
                <w:color w:val="000000"/>
                <w:sz w:val="20"/>
              </w:rPr>
              <w:t>-2, N-0,25, P-0,65, K-3,5, Mg-0,04, B-0,05, Cu-0,15, Mn-0,75, Zn-0,25, Rb-0,04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"Вымпел" (Vimpel ) органо-минералды тыңайтқыш</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полиэтиленоксидтер – 77, гумин қышқылдарының шайылған тұздары – 3-ке дейін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кешенді минералды тыңайтқышы, маркасы "Оракул мультикешен"</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xml:space="preserve"> – 0,66, K</w:t>
            </w:r>
            <w:r>
              <w:rPr>
                <w:rFonts w:ascii="Times New Roman"/>
                <w:b w:val="false"/>
                <w:i w:val="false"/>
                <w:color w:val="000000"/>
                <w:vertAlign w:val="subscript"/>
              </w:rPr>
              <w:t>2</w:t>
            </w:r>
            <w:r>
              <w:rPr>
                <w:rFonts w:ascii="Times New Roman"/>
                <w:b w:val="false"/>
                <w:i w:val="false"/>
                <w:color w:val="000000"/>
                <w:sz w:val="20"/>
              </w:rPr>
              <w:t>O – 4,4, SO</w:t>
            </w:r>
            <w:r>
              <w:rPr>
                <w:rFonts w:ascii="Times New Roman"/>
                <w:b w:val="false"/>
                <w:i w:val="false"/>
                <w:color w:val="000000"/>
                <w:vertAlign w:val="subscript"/>
              </w:rPr>
              <w:t>3</w:t>
            </w:r>
            <w:r>
              <w:rPr>
                <w:rFonts w:ascii="Times New Roman"/>
                <w:b w:val="false"/>
                <w:i w:val="false"/>
                <w:color w:val="000000"/>
                <w:sz w:val="20"/>
              </w:rPr>
              <w:t xml:space="preserve"> - 3,6, Cu – 0,8, Zn – 0,8, B – 0,6, Fe – 0,6, Mn – 0,6, Mo –0,012, Co – 0,005, колофермин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кешенді минералды тыңайтқышы, маркасы "Оракул дәндерге арналған"</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xml:space="preserve"> – 9,9, K</w:t>
            </w:r>
            <w:r>
              <w:rPr>
                <w:rFonts w:ascii="Times New Roman"/>
                <w:b w:val="false"/>
                <w:i w:val="false"/>
                <w:color w:val="000000"/>
                <w:vertAlign w:val="subscript"/>
              </w:rPr>
              <w:t>2</w:t>
            </w:r>
            <w:r>
              <w:rPr>
                <w:rFonts w:ascii="Times New Roman"/>
                <w:b w:val="false"/>
                <w:i w:val="false"/>
                <w:color w:val="000000"/>
                <w:sz w:val="20"/>
              </w:rPr>
              <w:t>O – 6,5, SO3 – 5,7, Fe – 1,5, Mn – 1,5, Cu – 0,54, Zn – 0,54, B – 0,18, Mo – 0,04, Co – 0,001, колофермин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Оракул бор колофермині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15,5 колофермин (с.і. N – 6,0, колофермин – 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Оракул мырыш колофермині маркасы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12, колофермин (с.і. N – 5,2, SO</w:t>
            </w:r>
            <w:r>
              <w:rPr>
                <w:rFonts w:ascii="Times New Roman"/>
                <w:b w:val="false"/>
                <w:i w:val="false"/>
                <w:color w:val="000000"/>
                <w:vertAlign w:val="subscript"/>
              </w:rPr>
              <w:t>3</w:t>
            </w:r>
            <w:r>
              <w:rPr>
                <w:rFonts w:ascii="Times New Roman"/>
                <w:b w:val="false"/>
                <w:i w:val="false"/>
                <w:color w:val="000000"/>
                <w:sz w:val="20"/>
              </w:rPr>
              <w:t xml:space="preserve"> – 7,3, аминқышқылдары – 28,1)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кешенді минералды тыңайтқышы, маркасы "Оракул күкірт актив"</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 7,6, колофермин (с.і. N – 11,5, Na2O – 19,7)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маркасы Оракул мыс колофермині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10, колофермин (с.і. N – 8,9, SO</w:t>
            </w:r>
            <w:r>
              <w:rPr>
                <w:rFonts w:ascii="Times New Roman"/>
                <w:b w:val="false"/>
                <w:i w:val="false"/>
                <w:color w:val="000000"/>
                <w:vertAlign w:val="subscript"/>
              </w:rPr>
              <w:t>3</w:t>
            </w:r>
            <w:r>
              <w:rPr>
                <w:rFonts w:ascii="Times New Roman"/>
                <w:b w:val="false"/>
                <w:i w:val="false"/>
                <w:color w:val="000000"/>
                <w:sz w:val="20"/>
              </w:rPr>
              <w:t xml:space="preserve"> – 12,6, коламин – 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маркасы Оракул темір колофермині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6,5, колофермин (с.і. N – 7,3, SO</w:t>
            </w:r>
            <w:r>
              <w:rPr>
                <w:rFonts w:ascii="Times New Roman"/>
                <w:b w:val="false"/>
                <w:i w:val="false"/>
                <w:color w:val="000000"/>
                <w:vertAlign w:val="subscript"/>
              </w:rPr>
              <w:t>3</w:t>
            </w:r>
            <w:r>
              <w:rPr>
                <w:rFonts w:ascii="Times New Roman"/>
                <w:b w:val="false"/>
                <w:i w:val="false"/>
                <w:color w:val="000000"/>
                <w:sz w:val="20"/>
              </w:rPr>
              <w:t xml:space="preserve"> – 9,3, аминқышқылдары – 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маркасы Оракул марганец колофермині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5, колофермин (с.і. N – 3, SO</w:t>
            </w:r>
            <w:r>
              <w:rPr>
                <w:rFonts w:ascii="Times New Roman"/>
                <w:b w:val="false"/>
                <w:i w:val="false"/>
                <w:color w:val="000000"/>
                <w:vertAlign w:val="subscript"/>
              </w:rPr>
              <w:t>3</w:t>
            </w:r>
            <w:r>
              <w:rPr>
                <w:rFonts w:ascii="Times New Roman"/>
                <w:b w:val="false"/>
                <w:i w:val="false"/>
                <w:color w:val="000000"/>
                <w:sz w:val="20"/>
              </w:rPr>
              <w:t xml:space="preserve"> – 7,5, аминқышқылдары – 13,9)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микротыңайтқыштары, маркасы Оракул молибден колофермині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13, колофермин (с.і. N – 7,1, аминқышқылдары – 20,3)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Librel Fe-Lo (темір хелаты 13%) 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Fe-13,0-13,5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LibFer SP (натрий хелаты 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Fe-5,8-6,0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-13, B-7,7, Cu-0,05, Fe-0,1, Mn-0,05, Zn-0,05,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w:t>
            </w:r>
            <w:r>
              <w:rPr>
                <w:rFonts w:ascii="Times New Roman"/>
                <w:b w:val="false"/>
                <w:i w:val="false"/>
                <w:color w:val="000000"/>
                <w:vertAlign w:val="subscript"/>
              </w:rPr>
              <w:t>2</w:t>
            </w:r>
            <w:r>
              <w:rPr>
                <w:rFonts w:ascii="Times New Roman"/>
                <w:b w:val="false"/>
                <w:i w:val="false"/>
                <w:color w:val="000000"/>
                <w:sz w:val="20"/>
              </w:rPr>
              <w:t>O-22,5, MgO-2, Mn-0,15, B-1,3, Mo-0,001, Cu-0,15, Fe-0,02,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-2, K</w:t>
            </w:r>
            <w:r>
              <w:rPr>
                <w:rFonts w:ascii="Times New Roman"/>
                <w:b w:val="false"/>
                <w:i w:val="false"/>
                <w:color w:val="000000"/>
                <w:vertAlign w:val="subscript"/>
              </w:rPr>
              <w:t>2</w:t>
            </w:r>
            <w:r>
              <w:rPr>
                <w:rFonts w:ascii="Times New Roman"/>
                <w:b w:val="false"/>
                <w:i w:val="false"/>
                <w:color w:val="000000"/>
                <w:sz w:val="20"/>
              </w:rPr>
              <w:t>O-2, аминқышқылы -12,5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Mn-3,0, Fe-0,5, Zn-0,5, SO</w:t>
            </w:r>
            <w:r>
              <w:rPr>
                <w:rFonts w:ascii="Times New Roman"/>
                <w:b w:val="false"/>
                <w:i w:val="false"/>
                <w:color w:val="000000"/>
                <w:vertAlign w:val="subscript"/>
              </w:rPr>
              <w:t>3</w:t>
            </w:r>
            <w:r>
              <w:rPr>
                <w:rFonts w:ascii="Times New Roman"/>
                <w:b w:val="false"/>
                <w:i w:val="false"/>
                <w:color w:val="000000"/>
                <w:sz w:val="20"/>
              </w:rPr>
              <w:t>-5,7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-10,7, SO</w:t>
            </w:r>
            <w:r>
              <w:rPr>
                <w:rFonts w:ascii="Times New Roman"/>
                <w:b w:val="false"/>
                <w:i w:val="false"/>
                <w:color w:val="000000"/>
                <w:vertAlign w:val="subscript"/>
              </w:rPr>
              <w:t>3</w:t>
            </w:r>
            <w:r>
              <w:rPr>
                <w:rFonts w:ascii="Times New Roman"/>
                <w:b w:val="false"/>
                <w:i w:val="false"/>
                <w:color w:val="000000"/>
                <w:sz w:val="20"/>
              </w:rPr>
              <w:t>-4,0, Cu-1,77, Mn-1,1, Zn-1,79, Mo-0,36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-11,4, K</w:t>
            </w:r>
            <w:r>
              <w:rPr>
                <w:rFonts w:ascii="Times New Roman"/>
                <w:b w:val="false"/>
                <w:i w:val="false"/>
                <w:color w:val="000000"/>
                <w:vertAlign w:val="subscript"/>
              </w:rPr>
              <w:t>2</w:t>
            </w:r>
            <w:r>
              <w:rPr>
                <w:rFonts w:ascii="Times New Roman"/>
                <w:b w:val="false"/>
                <w:i w:val="false"/>
                <w:color w:val="000000"/>
                <w:sz w:val="20"/>
              </w:rPr>
              <w:t>O-8,6, B-0,71, Cu-0,015, Fe-0,031, Mn-0,026, Co-0,001, Zn-0,71, Mo-0,002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Mantrac Pro</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"HumiPro" органоминералды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тұздары мен минералды тыңайтқыштардың сулы қоспасы. NPK = 0,08-0,05-0,8 органикалық заттар - 5,5% , оның ішінде гуматтар - 4,3%, фульваттар - 1,04%, кинеттер, амин қышқылдары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"VitaePro" органоминералды тыңайтқышы</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органикалық заттар мен минералды тыңайтқыштардың сулы қоспасы. NPK = 0,1-0,05-0,6 органикалық заттар-2,8%, оның ішінде цитокинин, ауксин элиситорлары, В1, В2, С, РР витаминдері, амин қышқылдары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тұзы- 80,0-90,0%, K2O-9,0%, S-3,0%. Fe-0,01-0,20%, Mn-0,01-0,12%, Cu-0,01-0,12%, Zn-0,01-0,12%, Mo-0,005-0,015%, Se-0-0,005%, B-0,01-0,15%, Co-0,01-0,12%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тұзы - 80,0-90,0%, K2O-5,0-19,0%, S-3,0%. Fe-0,01-0,20%, Mn-0,01-0,12%, Cu-0,01-0,12%, Zn-0,01-0,12%, Mo-0,005-0,015%, Se-0-0,005%, B-0,01-0,15%, Co-0,01-0,12%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ВМ-NPK маркалы лигногумат</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тұзы – 40,0-45,0%, K2O-5,0-19,0%, S-1,5%, Fe-0,005-0,1%, Mn-0,005-0,06%, Cu-0,005-0,06%, Zn-0,005-0,06%, Mo-0,003-0,008%, Se-0-0,002%, B-0,005-0,07%, Co-0,005-0,06%, N-0,1-16,0%, P-0,1-24,0%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СУПЕР БИО маркалы лигногумат</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тұзы – 80,0-90,0%, K2O-9,0%, S-3,0%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Суприлд тыңайтқышы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аминқышқылдары-16,5, N-10,7, СаО-0,05, MgO-0,04, Zn-0,003, Fe-0,003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