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ff5b1" w14:textId="b4ff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28 қаңтардағы № 31 қаулысы. Батыс Қазақстан облысының Әділет департаментінде 2019 жылғы 28 қаңтарда № 5528 болып тіркелді. Күші жойылды - Батыс Қазақстан облысы әкімдігінің 2019 жылғы 12 сәуірдегі № 91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12.04.2019 </w:t>
      </w:r>
      <w:r>
        <w:rPr>
          <w:rFonts w:ascii="Times New Roman"/>
          <w:b w:val="false"/>
          <w:i w:val="false"/>
          <w:color w:val="ff0000"/>
          <w:sz w:val="28"/>
        </w:rPr>
        <w:t>№ 91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Премьер-Министрінің орынбасары – Қазақстан Республикасы Ауыл шаруашылығы министрінің 2018 жылғы 15 маусымдағы №256 "Асыл тұқымды мал шаруашылығын дамытуды, мал шаруашылығының өнiмдiлiгiн және өнім сапасын арттыруды субсидиялау қағидаларын бекiту туралы" (Қазақстан Республикасының Әділет министрлігінде 2018 жылғы 27 тамызда №17306 болып тіркелді)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1. Қоса беріліп отырған асыл тұқымды мал шаруашылығын дамытуды, мал шаруашылығының өнiмдiлiгiн және өнім сапасын арттыруды субсидиялау бағыттары бойынша субсидиялар көлемдері бекітілсін.</w:t>
      </w:r>
    </w:p>
    <w:bookmarkEnd w:id="1"/>
    <w:bookmarkStart w:name="z5" w:id="2"/>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Батыс Қазақстан облысы әкімдігінің кейбір қаулыларының күші жойылды деп танылсын.</w:t>
      </w:r>
    </w:p>
    <w:bookmarkEnd w:id="2"/>
    <w:bookmarkStart w:name="z6" w:id="3"/>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аудандар мен Орал қаласының әкімдері осы қаулыны жүзеге асыру жөніндегі қажетті шараларды қабылдасын.</w:t>
      </w:r>
    </w:p>
    <w:bookmarkEnd w:id="3"/>
    <w:bookmarkStart w:name="z7" w:id="4"/>
    <w:p>
      <w:pPr>
        <w:spacing w:after="0"/>
        <w:ind w:left="0"/>
        <w:jc w:val="both"/>
      </w:pPr>
      <w:r>
        <w:rPr>
          <w:rFonts w:ascii="Times New Roman"/>
          <w:b w:val="false"/>
          <w:i w:val="false"/>
          <w:color w:val="000000"/>
          <w:sz w:val="28"/>
        </w:rPr>
        <w:t>
      4.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5. Осы қаулының орындалуын бақылау облыс әкімінің бірінші орынбасары Ғ.Н.Есқалиевке жүктелсін.</w:t>
      </w:r>
    </w:p>
    <w:bookmarkEnd w:id="5"/>
    <w:bookmarkStart w:name="z9" w:id="6"/>
    <w:p>
      <w:pPr>
        <w:spacing w:after="0"/>
        <w:ind w:left="0"/>
        <w:jc w:val="both"/>
      </w:pPr>
      <w:r>
        <w:rPr>
          <w:rFonts w:ascii="Times New Roman"/>
          <w:b w:val="false"/>
          <w:i w:val="false"/>
          <w:color w:val="000000"/>
          <w:sz w:val="28"/>
        </w:rPr>
        <w:t>
      6.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қаңтардағы № 31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1" w:id="7"/>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0"/>
        <w:gridCol w:w="3044"/>
        <w:gridCol w:w="881"/>
        <w:gridCol w:w="1881"/>
        <w:gridCol w:w="1"/>
        <w:gridCol w:w="2524"/>
        <w:gridCol w:w="2654"/>
        <w:gridCol w:w="65"/>
        <w:gridCol w:w="65"/>
        <w:gridCol w:w="65"/>
        <w:gridCol w:w="66"/>
        <w:gridCol w:w="68"/>
        <w:gridCol w:w="68"/>
        <w:gridCol w:w="68"/>
      </w:tblGrid>
      <w:tr>
        <w:trPr/>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6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103 934</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1 039 340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26 456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529 120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тұқымдардың асыл тұқымды тұқымдық бұқасын күтіп-бағу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етті тұқымдардың асыл тұқымды тұқымдық бұқаларын сатып алу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116 700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Импорттық асыл тұқымды немесе таза тұқымды аналық мал басын сатып алу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508 500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бұқашықтардың құнын арзандату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салмағының бір килограмы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975 590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195 118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2 397 378</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мал басын сатып алу</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импортталған</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400 бастан басталатын шаруашылық</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9 600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аналық бас саны 50 бастан басталатын шаруашылық</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816 630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8 166,3</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сынақ салмағы-ның бір килограмы</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ауылшаруашылығы кооперативтерінде ірі қарамалдың аналық басын қолдан ұрықтандыруды ұйымдастыру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94 391,3</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және шетелдік шаруашылықтардан ата-енелік/ата-тектік нысандағы асыл тұқымды тәуліктік балапан сатып алу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Жұмыртқалық құс шаруашылығы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37 972 727</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83 540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83 540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аналық бас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18 769</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46 922,5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аналық бас</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118 245</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177 367,5</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сатып алу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9 920</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өткізу құнын арзандату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279 210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 сатып алу</w:t>
            </w:r>
          </w:p>
        </w:tc>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2 869 279,3</w:t>
            </w:r>
          </w:p>
        </w:tc>
      </w:tr>
    </w:tbl>
    <w:bookmarkStart w:name="z12" w:id="8"/>
    <w:p>
      <w:pPr>
        <w:spacing w:after="0"/>
        <w:ind w:left="0"/>
        <w:jc w:val="both"/>
      </w:pPr>
      <w:r>
        <w:rPr>
          <w:rFonts w:ascii="Times New Roman"/>
          <w:b w:val="false"/>
          <w:i w:val="false"/>
          <w:color w:val="000000"/>
          <w:sz w:val="28"/>
        </w:rPr>
        <w:t>
      Ескерту:аббревиатураның толық жазылуы:</w:t>
      </w:r>
      <w:r>
        <w:br/>
      </w:r>
      <w:r>
        <w:rPr>
          <w:rFonts w:ascii="Times New Roman"/>
          <w:b w:val="false"/>
          <w:i w:val="false"/>
          <w:color w:val="000000"/>
          <w:sz w:val="28"/>
        </w:rPr>
        <w:t>ТМД – Тәуелсіз Мемлекеттер Достастығы.</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қаңтардағы № 31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 қосымша</w:t>
            </w:r>
          </w:p>
        </w:tc>
      </w:tr>
    </w:tbl>
    <w:bookmarkStart w:name="z14" w:id="9"/>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2146"/>
        <w:gridCol w:w="295"/>
        <w:gridCol w:w="2700"/>
        <w:gridCol w:w="2329"/>
        <w:gridCol w:w="3251"/>
        <w:gridCol w:w="110"/>
        <w:gridCol w:w="110"/>
        <w:gridCol w:w="111"/>
        <w:gridCol w:w="111"/>
        <w:gridCol w:w="111"/>
        <w:gridCol w:w="114"/>
      </w:tblGrid>
      <w:tr>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Өлшембірлігі</w:t>
            </w:r>
          </w:p>
        </w:tc>
        <w:tc>
          <w:tcPr>
            <w:tcW w:w="27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32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мал шаруашылығы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селекциялық жұмыс жүргізу</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ірі қара мал сатып алу</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1749</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262 350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мен дайындаудың құнын арзандату:</w:t>
            </w:r>
          </w:p>
        </w:tc>
      </w:tr>
      <w:tr>
        <w:trPr>
          <w:trHeight w:val="30"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мал басы 50 бастан басталатын шаруашылық</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кг</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28 510</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3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262 777,7</w:t>
            </w:r>
          </w:p>
        </w:tc>
      </w:tr>
    </w:tbl>
    <w:bookmarkStart w:name="z15" w:id="10"/>
    <w:p>
      <w:pPr>
        <w:spacing w:after="0"/>
        <w:ind w:left="0"/>
        <w:jc w:val="both"/>
      </w:pPr>
      <w:r>
        <w:rPr>
          <w:rFonts w:ascii="Times New Roman"/>
          <w:b w:val="false"/>
          <w:i w:val="false"/>
          <w:color w:val="000000"/>
          <w:sz w:val="28"/>
        </w:rPr>
        <w:t>
      Ескерту:аббревиатураның толық жазылуы:</w:t>
      </w:r>
      <w:r>
        <w:br/>
      </w:r>
      <w:r>
        <w:rPr>
          <w:rFonts w:ascii="Times New Roman"/>
          <w:b w:val="false"/>
          <w:i w:val="false"/>
          <w:color w:val="000000"/>
          <w:sz w:val="28"/>
        </w:rPr>
        <w:t>кг – килограмм.</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қаңтардағы № 31</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2-қосымша</w:t>
            </w:r>
          </w:p>
        </w:tc>
      </w:tr>
    </w:tbl>
    <w:bookmarkStart w:name="z17" w:id="11"/>
    <w:p>
      <w:pPr>
        <w:spacing w:after="0"/>
        <w:ind w:left="0"/>
        <w:jc w:val="left"/>
      </w:pPr>
      <w:r>
        <w:rPr>
          <w:rFonts w:ascii="Times New Roman"/>
          <w:b/>
          <w:i w:val="false"/>
          <w:color w:val="000000"/>
        </w:rPr>
        <w:t xml:space="preserve"> Батыс Қазақстан облысы әкімдігінің күші жойылған кейбір қаулыларының тізбесі</w:t>
      </w:r>
    </w:p>
    <w:bookmarkEnd w:id="11"/>
    <w:bookmarkStart w:name="z18" w:id="12"/>
    <w:p>
      <w:pPr>
        <w:spacing w:after="0"/>
        <w:ind w:left="0"/>
        <w:jc w:val="both"/>
      </w:pPr>
      <w:r>
        <w:rPr>
          <w:rFonts w:ascii="Times New Roman"/>
          <w:b w:val="false"/>
          <w:i w:val="false"/>
          <w:color w:val="000000"/>
          <w:sz w:val="28"/>
        </w:rPr>
        <w:t xml:space="preserve">
      1. Батыс Қазақстан облысы әкімдігінің 2018 жылғы 3 қазандағы </w:t>
      </w:r>
      <w:r>
        <w:rPr>
          <w:rFonts w:ascii="Times New Roman"/>
          <w:b w:val="false"/>
          <w:i w:val="false"/>
          <w:color w:val="000000"/>
          <w:sz w:val="28"/>
        </w:rPr>
        <w:t>№233</w:t>
      </w:r>
      <w:r>
        <w:rPr>
          <w:rFonts w:ascii="Times New Roman"/>
          <w:b w:val="false"/>
          <w:i w:val="false"/>
          <w:color w:val="000000"/>
          <w:sz w:val="28"/>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№5354 тіркелген, 2018 жылғы 22 қазанда Қазақстан Республикасы нормативтік құқықтық актілерінің эталондық бақылау банкінде жарияланған) қаулысы;</w:t>
      </w:r>
    </w:p>
    <w:bookmarkEnd w:id="12"/>
    <w:bookmarkStart w:name="z19" w:id="13"/>
    <w:p>
      <w:pPr>
        <w:spacing w:after="0"/>
        <w:ind w:left="0"/>
        <w:jc w:val="both"/>
      </w:pPr>
      <w:r>
        <w:rPr>
          <w:rFonts w:ascii="Times New Roman"/>
          <w:b w:val="false"/>
          <w:i w:val="false"/>
          <w:color w:val="000000"/>
          <w:sz w:val="28"/>
        </w:rPr>
        <w:t xml:space="preserve">
      2. Батыс Қазақстан облысы әкімдігінің 2018 жылғы 9 қарашадағы </w:t>
      </w:r>
      <w:r>
        <w:rPr>
          <w:rFonts w:ascii="Times New Roman"/>
          <w:b w:val="false"/>
          <w:i w:val="false"/>
          <w:color w:val="000000"/>
          <w:sz w:val="28"/>
        </w:rPr>
        <w:t>№259</w:t>
      </w:r>
      <w:r>
        <w:rPr>
          <w:rFonts w:ascii="Times New Roman"/>
          <w:b w:val="false"/>
          <w:i w:val="false"/>
          <w:color w:val="000000"/>
          <w:sz w:val="28"/>
        </w:rPr>
        <w:t xml:space="preserve"> "Батыс Қазақстан облысы әкімдігінің 2018 жылғы 3 қазандағы №233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 (Нормативтік құқықтық актілерді мемлекеттік тіркеу тізілімінде №5400 тіркелген, 2018 жылғы 15 қарашада Қазақстан Республикасы нормативтік құқықтық актілерінің эталондық бақылау банкінде жарияланған) қаулысы;</w:t>
      </w:r>
    </w:p>
    <w:bookmarkEnd w:id="13"/>
    <w:bookmarkStart w:name="z20" w:id="14"/>
    <w:p>
      <w:pPr>
        <w:spacing w:after="0"/>
        <w:ind w:left="0"/>
        <w:jc w:val="both"/>
      </w:pPr>
      <w:r>
        <w:rPr>
          <w:rFonts w:ascii="Times New Roman"/>
          <w:b w:val="false"/>
          <w:i w:val="false"/>
          <w:color w:val="000000"/>
          <w:sz w:val="28"/>
        </w:rPr>
        <w:t xml:space="preserve">
      3. Батыс Қазақстан облысы әкімдігінің 2018 жылғы 11 желтоқсандағы </w:t>
      </w:r>
      <w:r>
        <w:rPr>
          <w:rFonts w:ascii="Times New Roman"/>
          <w:b w:val="false"/>
          <w:i w:val="false"/>
          <w:color w:val="000000"/>
          <w:sz w:val="28"/>
        </w:rPr>
        <w:t>№288</w:t>
      </w:r>
      <w:r>
        <w:rPr>
          <w:rFonts w:ascii="Times New Roman"/>
          <w:b w:val="false"/>
          <w:i w:val="false"/>
          <w:color w:val="000000"/>
          <w:sz w:val="28"/>
        </w:rPr>
        <w:t xml:space="preserve"> "Батыс Қазақстан облысы әкімдігінің 2018 жылғы 3 қазандағы №233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 (Нормативтік құқықтық актілерді мемлекеттік тіркеу тізілімінде №5433 тіркелген, 2018 жылғы 14 желтоқсанда Қазақстан Республикасы нормативтік құқықтық актілерінің эталондық бақылау банкінде жарияланған) қаулысы.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