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635c" w14:textId="8ee6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29 желтоқсандағы № 33/2-VI 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20 желтоқсандағы № 48/6-VI шешімі. Шығыс Қазақстан облысының Әділет департаментінде 2019 жылғы 27 желтоқсанда № 6461 болып тіркелді. Күші жойылды - Шығыс Қазақстан облысы Шемонаиха аудандық мәслихатының 2020 жылғы 13 қаңтардағы № 49/2-VI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2019 жылғы 22 қарашадағы № 47/2-VI "Шемонаиха аудандық мәслихатының 2018 жылғы 24 желтоқсандағы № 32/2-VI "2019-2021 жылдарға арналған Шемонаиха ауданының бюджеті туралы" шешіміне өзгерістер енгізу туралы" (нормативтік құқықтық актілерді мемлекеттік тіркеу тізілімінде № 6354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29 желтоқсандағы № 33/2-VI 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(нормативтік құқықтық актілерді мемлекеттік тіркеу тізілімінде № 5-19-203 болып тіркелген, 2019 жылғы 22 қантарда Қазақстан Республикасының нормативтік құқықтық актілердің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461 926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–153 376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308 550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486 758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-24 832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24 832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24 832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Шемонаиха ауданы Усть-Таловка кентінің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143 731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25 316 мың теңге;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118 415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148 788,5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- 5 057,5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5 057,5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5 057,5 мың теңге.";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2019-2021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мынадай көлемдерде бекітілсін: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–40 660 мың теңге, оның ішінде: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22 443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–18 217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43 564,5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- 2 904,5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2 904,5 мың теңге, оның ішінде: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2 904,5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мынадай көлемдерде бекітілсін: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–38 198 мың теңге, оның ішінде: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8 032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–30 166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40 069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- 1 871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1 871 мың теңге, оның ішінде: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1 871 мың теңге.";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2019-2021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50 667 мың теңге, оның ішінде: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27 742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366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22 559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–56 092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- 5 425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5 425 мың теңге, оның ішінде: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5 425 мың теңге.";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Шемонаиха қаласының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Усть-Таловка кентінің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148788,5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  <w:bookmarkEnd w:id="99"/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Вавилон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2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Верх-Уба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2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Зевакино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4764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