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076" w14:textId="257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"Шемонаиха аудандық мәслихатының 2018 жылғы 24 желтоқсандағы № 32/2-VI "2019-2021 жылдарға арналған Шемонаиха ауданының бюджеті туралы" шешіміне өзгерістер енгізу туралы"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22 қарашадағы № 47/2-VI шешімі. Шығыс Қазақстан облысының Әділет департаментінде 2019 жылғы 6 желтоқсанда № 6354 болып тіркелді. Күші жойылды - Шығыс Қазақстан облысы Шемонаиха аудандық мәслихатының 2019 жылғы 26 желтоқсандағы № 48/2-VI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26.12.2019 № 48/2-VI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2019 жылғы 5 қарашадағы № 34/366-VI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6272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24 желтоқсандағы № 32/2-VI "2019-2021 жылдарға арналған Шемонаиха ауданының бюджеті туралы" (нормативтік құқықтық актілерді мемлекеттік тіркеу тізілімінде № 5-19-201 болып тіркелген, 2019 жылғы 16 қаңтарда электронды түрде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2019 - 2021 жылдарға арналған аудандық бюджет тиісінше 1, 2 және 3-қосымшаларға сәйкес, оның ішінде 2019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5 362 357,6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1 652 595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11 156,6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3 646 530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5 448 155,6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25 201,5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29 062,5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- 37 088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37 088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- 73 911,5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73 911,5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29 062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48 710,5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2019 жылға арналған резерві 5 929 мың теңге сомында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26 262 мың теңге сомасында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аудандық бюджетте облыстық бюджеттен 436 354,1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 жылға арналған аудандық бюджетте республикалық бюджеттен 1 002 426,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5-қосымшаға сәйкес, қаладағы ауданның, аудандық маңызы бар қала, кент, ауыл, ауылдық округ әкімінің қызметін қамтамасыз ету бойынша қызметтерге 66 334 мың теңге сомасында;";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13-қосымшаға сәйкес, мемлекеттік органның күрделі шығыстарына 4 112 мың теңге сомасында.";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5362357,6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224"/>
        <w:gridCol w:w="3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5448155,6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3097053,9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2760493,9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2761688,9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2678020,9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тұргын үй қорының тұргын үйін жобалау және (немесе) салу, реконструкциялау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шынықтыружәне спорт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-73911,5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599"/>
        <w:gridCol w:w="6506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599"/>
        <w:gridCol w:w="6506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