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029a" w14:textId="e3c0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2018 жылғы 28 желтоқсандағы № 36-402/VI "Үржар ауданы ауылдық округтерінің 2019-2021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2019 жылғы 28 қарашадағы № 46-518/VI шешімі. Шығыс Қазақстан облысының Әділет департаментінде 2019 жылғы 10 желтоқсанда № 6361 болып тіркелді. Күші жойылды - Шығыс Қазақстан облысы Үржар аудандық мәслихатының 2019 жылғы 24 желтоқсандағы № 47-525/VI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24.12.2019 </w:t>
      </w:r>
      <w:r>
        <w:rPr>
          <w:rFonts w:ascii="Times New Roman"/>
          <w:b w:val="false"/>
          <w:i w:val="false"/>
          <w:color w:val="ff0000"/>
          <w:sz w:val="28"/>
        </w:rPr>
        <w:t>№ 47-525/VI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2019 жылғы 15 қарашадағы № 46-508/VI "2019-2021 жылдарға арналған Үржар ауданының бюджеті туралы" Үржар аудандық мәслихатының 2018 жылғы 21 желтоқсандағы № 36-391/VI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6308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Үржар аудандық мәслихатының 2018 жылғы 28 желтоқсандағы № 36-402/VI "Үржар ауданы ауылдық округтерінің 2019-2021 жылдарға арналған бюджеті туралы" (нормативтік құқықтық актілерді мемлекеттік тіркеу Тізілімінде 5-18-191 нөмірімен тіркелген, 2019 жылдың 22 қаңтардағы Қазақстан Республикасы нормативтік құқықтық актілерінің электрондық түрдегі Эталондық бақылау банкіде, "Пульс времени/Уақыт тынысы" газетінде 2019 жылдың 21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"Үржар ауданы ауылдық округтерінің 2019-2021 жылдарға арналған бюджеттері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Үржар ауданы Алтыншоқы ауылдық округінің 2019-2021 жылдарға арналған бюджеті тиісінше 1, 2 және 3 қосымшаларға сәйкес, соның ішінде 2019 жылға келесі көлемдерде: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40 200,8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37 034,8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41 139,4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-938,6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938,6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Үржар ауданының Барқытбел ауылдық округінің 2019-2021 жылдарға арналған бюджеті тиісінше 4, 5 және 6 қосымшаларға сәйкес, соның ішінде 2019 жылға келесі көлемдерде: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34 444,5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31 521,5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35 088,3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-643,8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643,8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Үржар ауданының Бақты ауылдық округінің 2019-2021 жылдарға арналған бюджеті тиісінше 7, 8 және 9 қосымшаларға сәйкес, соның ішінде 2019 жылға келесі көлемдерде: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40 564,5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35 029,5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41 127,4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-562,9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562,9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Үржар ауданының Бестерек округінің 2019-2021 жылдарға арналған бюджеті тиісінше 10, 11 және 12 қосымшаларға сәйкес, соның ішінде 2019 жылға келесі көлемдерде: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32 548,0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28 497,0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33 155,0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-607,0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607,0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Үржар ауданының Қабанбай ауылдық округінің 2019-2021 жылдарға арналған бюджеті тиісінше 13, 14 және 15 қосымшаларға сәйкес, соның ішінде 2019 жылға келесі көлемдерде: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46 422,4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–21 268,0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25 154,4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51 901,0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5 478,6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5 478,6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Үржар ауданының Қарақол ауылдық округінің 2019-2021 жылдарға арналған бюджеті тиісінше 16, 17 және 18 қосымшаларға сәйкес, соның ішінде 2019 жылға келесі көлемдерде: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41 973,0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–2 801,0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39 172,0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44 173,8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2 200,8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2 200,8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Үржар ауданының Көктерек ауылдық округінің 2019-2021 жылдарға арналған бюджеті тиісінше 19, 20 және 21 қосымшаларға сәйкес, соның ішінде 2019 жылға келесі көлемдерде: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30 202,4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27 675,4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30 772,2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-569,8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569,8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Үржар ауданының Қоңыршәулі ауылдық округінің 2019-2021 жылдарға арналған бюджеті тиісінше 22, 23 және 24 қосымшаларға сәйкес, соның ішінде 2019 жылға келесі көлемдерде: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43 288,0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37 742,0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45 732,1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-2 444,1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2 444,1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Үржар ауданының Мақаншы ауылдық округінің 2019-2021 жылдарға арналған бюджеті тиісінше 25, 26 және 27 қосымшаларға сәйкес, соның ішінде 2019 жылға келесі көлемдерде: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64 094,4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–37 997,0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26 097,4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70 352,9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-6 258,5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6 258,5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Үржар ауданының Науалы ауылдық округінің 2019-2021 жылдарға арналған бюджеті тиісінше 28, 29 және 30 қосымшаларға сәйкес, соның ішінде 2019 жылға келесі көлемдерде: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70 001,0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5 376,0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64 625,0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73 206,7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-3 205,7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3 205,7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Үржар ауданының Үржар ауылдық округінің 2019-2021 жылдарға арналған бюджеті тиісінше 31, 32 және 33 қосымшаларға сәйкес, соның ішінде 2019 жылға келесі көлемдерде: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190 757,3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102 911,0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87 846,3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196 757,3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-6000,0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6000,0 мың теңге.";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қарашасындағы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46-518/VI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36-402/VI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2804"/>
        <w:gridCol w:w="5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37 034,8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20 484,6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 ( 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46-518/VI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36-402/VI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521"/>
        <w:gridCol w:w="980"/>
        <w:gridCol w:w="2680"/>
        <w:gridCol w:w="61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34 444,5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31 521,5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49"/>
        <w:gridCol w:w="1149"/>
        <w:gridCol w:w="5648"/>
        <w:gridCol w:w="29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    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 ( профицитін пайдалану) 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қарашасындағы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46-518/VI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Бақты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5"/>
        <w:gridCol w:w="1002"/>
        <w:gridCol w:w="2741"/>
        <w:gridCol w:w="60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40 564,5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35 029,5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538"/>
        <w:gridCol w:w="1135"/>
        <w:gridCol w:w="1135"/>
        <w:gridCol w:w="5580"/>
        <w:gridCol w:w="30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19 573,4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46-518/VI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25"/>
        <w:gridCol w:w="1108"/>
        <w:gridCol w:w="1108"/>
        <w:gridCol w:w="5448"/>
        <w:gridCol w:w="32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қарашасындағы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46-518/VI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Қабанбай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2622"/>
        <w:gridCol w:w="62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46 422,4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25 154,4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1122"/>
        <w:gridCol w:w="5513"/>
        <w:gridCol w:w="31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-5 478,6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қарашасындағы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46-518/VI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Қарақол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2622"/>
        <w:gridCol w:w="62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44 173,8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21 248,8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21 248,8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21 248,8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21 248,8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қарашасындағы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46-518/VI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Көктерек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30 202,4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27 675,4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25"/>
        <w:gridCol w:w="1108"/>
        <w:gridCol w:w="1108"/>
        <w:gridCol w:w="5448"/>
        <w:gridCol w:w="32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30 772,2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-569,8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қарашасындағы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46-518/VI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521"/>
        <w:gridCol w:w="980"/>
        <w:gridCol w:w="2680"/>
        <w:gridCol w:w="61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37 742,0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45 732,1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25 753,9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25 753,9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25 753,9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25 753,9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10 841,2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-2 444,1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қарашасындағы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46-518/VI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Мақаншы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5"/>
        <w:gridCol w:w="1002"/>
        <w:gridCol w:w="2741"/>
        <w:gridCol w:w="60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64 094,4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26 097,4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538"/>
        <w:gridCol w:w="1135"/>
        <w:gridCol w:w="1135"/>
        <w:gridCol w:w="5580"/>
        <w:gridCol w:w="30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70 352,9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13 134,4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13 134,4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13 134,4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11 659,4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-6 258,5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қарашасындағы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46-518/VI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Науалы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521"/>
        <w:gridCol w:w="980"/>
        <w:gridCol w:w="2680"/>
        <w:gridCol w:w="61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70 001,0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64 625,0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73 206,7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21 081,7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21 081,7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21 081,7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21 081,7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-3 205,7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қарашасындағы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46-518/VI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Үржар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5"/>
        <w:gridCol w:w="1002"/>
        <w:gridCol w:w="2741"/>
        <w:gridCol w:w="60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190 757,3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87 846,3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583"/>
        <w:gridCol w:w="1230"/>
        <w:gridCol w:w="1230"/>
        <w:gridCol w:w="5502"/>
        <w:gridCol w:w="28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196 757,3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46 644,5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46 644,5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46 644,5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46 644,5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99 643,5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99 643,5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99 643,5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99 643,5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10 130,8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6 296,8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6 296,8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6 296,8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17 099,2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17 099,2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14 232,2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