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37735" w14:textId="85377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Тарбағатай аудандық мәслихатының 2018 жылғы 24 желтоқсандағы № 32-2 "2019-2021 жылдарға арналған Тарбағатай ауданының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Тарбағатай аудандық мәслихатының 2019 жылғы 13 мамырдағы № 39-2 шешімі. Шығыс Қазақстан облысының Әділет департаментінде 2019 жылғы 15 мамырда № 5942 болып тіркелді. Күші жойылды - Шығыс Қазақстан облысы Тарбағатай аудандық мәслихатының 2019 жылғы 24 желтоқсандағы № 50-2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Тарбағатай аудандық мәслихатының 24.12.2019 </w:t>
      </w:r>
      <w:r>
        <w:rPr>
          <w:rFonts w:ascii="Times New Roman"/>
          <w:b w:val="false"/>
          <w:i w:val="false"/>
          <w:color w:val="ff0000"/>
          <w:sz w:val="28"/>
        </w:rPr>
        <w:t>№ 50-2</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109 -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 - 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және Шығыс Қазақстан облыстық мәслихатының 2019 жылғы 12 сәуірдегі "2019-2021 жылдарға арналған облыстық бюджет туралы" 2018 жылғы 13 желтоқсандағы Шығыс Қазақстан облыстық мәслихатының № 25/280-VI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 29/313-VI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5871 нөмірімен тіркелген) сәйкес Тарбағатай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Тарбағатай аудандық мәслихатының 2018 жылғы 24 желтоқсандағы № 32-2 "2019-2021 жылдарға арналған Тарбағатай ауданының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5-16-176 нөмірімен тіркелген, Қазақстан Республикасы нормативтік құқықтық актілерінің электрондық түрдегі Эталондық бақылау банкінде 2019 жылғы 16 қаңтарда жарияланған) мынандай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жазылсын:</w:t>
      </w:r>
    </w:p>
    <w:bookmarkStart w:name="z10" w:id="3"/>
    <w:p>
      <w:pPr>
        <w:spacing w:after="0"/>
        <w:ind w:left="0"/>
        <w:jc w:val="both"/>
      </w:pPr>
      <w:r>
        <w:rPr>
          <w:rFonts w:ascii="Times New Roman"/>
          <w:b w:val="false"/>
          <w:i w:val="false"/>
          <w:color w:val="000000"/>
          <w:sz w:val="28"/>
        </w:rPr>
        <w:t xml:space="preserve">
      "1. 2019-2021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оның ішінде 2019 жылға мынадай көлемдерде бекітілсін:</w:t>
      </w:r>
    </w:p>
    <w:bookmarkEnd w:id="3"/>
    <w:bookmarkStart w:name="z11" w:id="4"/>
    <w:p>
      <w:pPr>
        <w:spacing w:after="0"/>
        <w:ind w:left="0"/>
        <w:jc w:val="both"/>
      </w:pPr>
      <w:r>
        <w:rPr>
          <w:rFonts w:ascii="Times New Roman"/>
          <w:b w:val="false"/>
          <w:i w:val="false"/>
          <w:color w:val="000000"/>
          <w:sz w:val="28"/>
        </w:rPr>
        <w:t>
      1) кірістер – 11 744 157,0 мың теңге, соның ішінде:</w:t>
      </w:r>
    </w:p>
    <w:bookmarkEnd w:id="4"/>
    <w:bookmarkStart w:name="z12" w:id="5"/>
    <w:p>
      <w:pPr>
        <w:spacing w:after="0"/>
        <w:ind w:left="0"/>
        <w:jc w:val="both"/>
      </w:pPr>
      <w:r>
        <w:rPr>
          <w:rFonts w:ascii="Times New Roman"/>
          <w:b w:val="false"/>
          <w:i w:val="false"/>
          <w:color w:val="000000"/>
          <w:sz w:val="28"/>
        </w:rPr>
        <w:t>
      салықтық түсімдер – 713 468,0 мың теңге;</w:t>
      </w:r>
    </w:p>
    <w:bookmarkEnd w:id="5"/>
    <w:bookmarkStart w:name="z13" w:id="6"/>
    <w:p>
      <w:pPr>
        <w:spacing w:after="0"/>
        <w:ind w:left="0"/>
        <w:jc w:val="both"/>
      </w:pPr>
      <w:r>
        <w:rPr>
          <w:rFonts w:ascii="Times New Roman"/>
          <w:b w:val="false"/>
          <w:i w:val="false"/>
          <w:color w:val="000000"/>
          <w:sz w:val="28"/>
        </w:rPr>
        <w:t>
      салықтық емес түсімдер – 59 059,0 мың теңге;</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 – 3 055,0 мың теңге;</w:t>
      </w:r>
    </w:p>
    <w:bookmarkEnd w:id="7"/>
    <w:bookmarkStart w:name="z15" w:id="8"/>
    <w:p>
      <w:pPr>
        <w:spacing w:after="0"/>
        <w:ind w:left="0"/>
        <w:jc w:val="both"/>
      </w:pPr>
      <w:r>
        <w:rPr>
          <w:rFonts w:ascii="Times New Roman"/>
          <w:b w:val="false"/>
          <w:i w:val="false"/>
          <w:color w:val="000000"/>
          <w:sz w:val="28"/>
        </w:rPr>
        <w:t>
      трансферттер түсімі – 10 968 575,0 мың теңге;</w:t>
      </w:r>
    </w:p>
    <w:bookmarkEnd w:id="8"/>
    <w:bookmarkStart w:name="z16" w:id="9"/>
    <w:p>
      <w:pPr>
        <w:spacing w:after="0"/>
        <w:ind w:left="0"/>
        <w:jc w:val="both"/>
      </w:pPr>
      <w:r>
        <w:rPr>
          <w:rFonts w:ascii="Times New Roman"/>
          <w:b w:val="false"/>
          <w:i w:val="false"/>
          <w:color w:val="000000"/>
          <w:sz w:val="28"/>
        </w:rPr>
        <w:t>
      2) шығындар – 11 749 554,6 мың теңге;</w:t>
      </w:r>
    </w:p>
    <w:bookmarkEnd w:id="9"/>
    <w:bookmarkStart w:name="z17" w:id="10"/>
    <w:p>
      <w:pPr>
        <w:spacing w:after="0"/>
        <w:ind w:left="0"/>
        <w:jc w:val="both"/>
      </w:pPr>
      <w:r>
        <w:rPr>
          <w:rFonts w:ascii="Times New Roman"/>
          <w:b w:val="false"/>
          <w:i w:val="false"/>
          <w:color w:val="000000"/>
          <w:sz w:val="28"/>
        </w:rPr>
        <w:t>
      3) таза бюджеттік кредиттеу – 150 555,0 мың теңге, соның ішінде:</w:t>
      </w:r>
    </w:p>
    <w:bookmarkEnd w:id="10"/>
    <w:bookmarkStart w:name="z18" w:id="11"/>
    <w:p>
      <w:pPr>
        <w:spacing w:after="0"/>
        <w:ind w:left="0"/>
        <w:jc w:val="both"/>
      </w:pPr>
      <w:r>
        <w:rPr>
          <w:rFonts w:ascii="Times New Roman"/>
          <w:b w:val="false"/>
          <w:i w:val="false"/>
          <w:color w:val="000000"/>
          <w:sz w:val="28"/>
        </w:rPr>
        <w:t>
      бюджеттік кредиттер –174 225,0 мың теңге;</w:t>
      </w:r>
    </w:p>
    <w:bookmarkEnd w:id="11"/>
    <w:bookmarkStart w:name="z19" w:id="12"/>
    <w:p>
      <w:pPr>
        <w:spacing w:after="0"/>
        <w:ind w:left="0"/>
        <w:jc w:val="both"/>
      </w:pPr>
      <w:r>
        <w:rPr>
          <w:rFonts w:ascii="Times New Roman"/>
          <w:b w:val="false"/>
          <w:i w:val="false"/>
          <w:color w:val="000000"/>
          <w:sz w:val="28"/>
        </w:rPr>
        <w:t>
      бюджеттік кредиттерді өтеу – 23 670,0 мың теңге;</w:t>
      </w:r>
    </w:p>
    <w:bookmarkEnd w:id="12"/>
    <w:bookmarkStart w:name="z20" w:id="13"/>
    <w:p>
      <w:pPr>
        <w:spacing w:after="0"/>
        <w:ind w:left="0"/>
        <w:jc w:val="both"/>
      </w:pPr>
      <w:r>
        <w:rPr>
          <w:rFonts w:ascii="Times New Roman"/>
          <w:b w:val="false"/>
          <w:i w:val="false"/>
          <w:color w:val="000000"/>
          <w:sz w:val="28"/>
        </w:rPr>
        <w:t>
      4) қаржы активтерімен операциялар бойынша сальдо – 0,0 мың теңге;</w:t>
      </w:r>
    </w:p>
    <w:bookmarkEnd w:id="13"/>
    <w:bookmarkStart w:name="z21" w:id="14"/>
    <w:p>
      <w:pPr>
        <w:spacing w:after="0"/>
        <w:ind w:left="0"/>
        <w:jc w:val="both"/>
      </w:pPr>
      <w:r>
        <w:rPr>
          <w:rFonts w:ascii="Times New Roman"/>
          <w:b w:val="false"/>
          <w:i w:val="false"/>
          <w:color w:val="000000"/>
          <w:sz w:val="28"/>
        </w:rPr>
        <w:t>
      қаржы активтерін сатып алу – 0,0 мың теңге;</w:t>
      </w:r>
    </w:p>
    <w:bookmarkEnd w:id="14"/>
    <w:bookmarkStart w:name="z22" w:id="15"/>
    <w:p>
      <w:pPr>
        <w:spacing w:after="0"/>
        <w:ind w:left="0"/>
        <w:jc w:val="both"/>
      </w:pPr>
      <w:r>
        <w:rPr>
          <w:rFonts w:ascii="Times New Roman"/>
          <w:b w:val="false"/>
          <w:i w:val="false"/>
          <w:color w:val="000000"/>
          <w:sz w:val="28"/>
        </w:rPr>
        <w:t>
      мемлекеттiң қаржы активтерiн сатудан түсетiн түсiмдер – 0,0 мың теңге;</w:t>
      </w:r>
    </w:p>
    <w:bookmarkEnd w:id="15"/>
    <w:bookmarkStart w:name="z23" w:id="16"/>
    <w:p>
      <w:pPr>
        <w:spacing w:after="0"/>
        <w:ind w:left="0"/>
        <w:jc w:val="both"/>
      </w:pPr>
      <w:r>
        <w:rPr>
          <w:rFonts w:ascii="Times New Roman"/>
          <w:b w:val="false"/>
          <w:i w:val="false"/>
          <w:color w:val="000000"/>
          <w:sz w:val="28"/>
        </w:rPr>
        <w:t>
      5) бюджет тапшылығы (профициті) – -155 952,6 мың теңге;</w:t>
      </w:r>
    </w:p>
    <w:bookmarkEnd w:id="16"/>
    <w:bookmarkStart w:name="z24" w:id="17"/>
    <w:p>
      <w:pPr>
        <w:spacing w:after="0"/>
        <w:ind w:left="0"/>
        <w:jc w:val="both"/>
      </w:pPr>
      <w:r>
        <w:rPr>
          <w:rFonts w:ascii="Times New Roman"/>
          <w:b w:val="false"/>
          <w:i w:val="false"/>
          <w:color w:val="000000"/>
          <w:sz w:val="28"/>
        </w:rPr>
        <w:t>
      6) бюджет тапшылығын қаржыландыру (профицитін пайдалану) – 155 952,6 мың теңге;</w:t>
      </w:r>
    </w:p>
    <w:bookmarkEnd w:id="17"/>
    <w:bookmarkStart w:name="z25" w:id="18"/>
    <w:p>
      <w:pPr>
        <w:spacing w:after="0"/>
        <w:ind w:left="0"/>
        <w:jc w:val="both"/>
      </w:pPr>
      <w:r>
        <w:rPr>
          <w:rFonts w:ascii="Times New Roman"/>
          <w:b w:val="false"/>
          <w:i w:val="false"/>
          <w:color w:val="000000"/>
          <w:sz w:val="28"/>
        </w:rPr>
        <w:t>
      қарыздар түсімі – 174 225,0 мың теңге;</w:t>
      </w:r>
    </w:p>
    <w:bookmarkEnd w:id="18"/>
    <w:bookmarkStart w:name="z26" w:id="19"/>
    <w:p>
      <w:pPr>
        <w:spacing w:after="0"/>
        <w:ind w:left="0"/>
        <w:jc w:val="both"/>
      </w:pPr>
      <w:r>
        <w:rPr>
          <w:rFonts w:ascii="Times New Roman"/>
          <w:b w:val="false"/>
          <w:i w:val="false"/>
          <w:color w:val="000000"/>
          <w:sz w:val="28"/>
        </w:rPr>
        <w:t>
      қарыздарды өтеу – 23 670,0 мың теңге;</w:t>
      </w:r>
    </w:p>
    <w:bookmarkEnd w:id="19"/>
    <w:bookmarkStart w:name="z27" w:id="20"/>
    <w:p>
      <w:pPr>
        <w:spacing w:after="0"/>
        <w:ind w:left="0"/>
        <w:jc w:val="both"/>
      </w:pPr>
      <w:r>
        <w:rPr>
          <w:rFonts w:ascii="Times New Roman"/>
          <w:b w:val="false"/>
          <w:i w:val="false"/>
          <w:color w:val="000000"/>
          <w:sz w:val="28"/>
        </w:rPr>
        <w:t>
      бюджет қаражатының пайдаланатын қалдықтары – 5 397,6 мың теңге.";</w:t>
      </w:r>
    </w:p>
    <w:bookmarkEnd w:id="20"/>
    <w:bookmarkStart w:name="z28" w:id="21"/>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қосымшаларына</w:t>
      </w:r>
      <w:r>
        <w:rPr>
          <w:rFonts w:ascii="Times New Roman"/>
          <w:b w:val="false"/>
          <w:i w:val="false"/>
          <w:color w:val="000000"/>
          <w:sz w:val="28"/>
        </w:rPr>
        <w:t xml:space="preserve"> сәйкес жаңа редакцияда жазылсын.</w:t>
      </w:r>
    </w:p>
    <w:bookmarkEnd w:id="21"/>
    <w:bookmarkStart w:name="z29" w:id="22"/>
    <w:p>
      <w:pPr>
        <w:spacing w:after="0"/>
        <w:ind w:left="0"/>
        <w:jc w:val="both"/>
      </w:pPr>
      <w:r>
        <w:rPr>
          <w:rFonts w:ascii="Times New Roman"/>
          <w:b w:val="false"/>
          <w:i w:val="false"/>
          <w:color w:val="000000"/>
          <w:sz w:val="28"/>
        </w:rPr>
        <w:t>
      2. Осы шешім 2019 жылғы 1 қаңтардан бастап қолданысқа енгізіледі.</w:t>
      </w:r>
    </w:p>
    <w:bookmarkEnd w:id="2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М.Тоқтаубаев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Тарбағатай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2019 жылғы ___ cәуірдегі </w:t>
            </w:r>
            <w:r>
              <w:br/>
            </w:r>
            <w:r>
              <w:rPr>
                <w:rFonts w:ascii="Times New Roman"/>
                <w:b w:val="false"/>
                <w:i w:val="false"/>
                <w:color w:val="000000"/>
                <w:sz w:val="20"/>
              </w:rPr>
              <w:t>№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2018 жылғы 24 желтоқсандағы </w:t>
            </w:r>
            <w:r>
              <w:br/>
            </w:r>
            <w:r>
              <w:rPr>
                <w:rFonts w:ascii="Times New Roman"/>
                <w:b w:val="false"/>
                <w:i w:val="false"/>
                <w:color w:val="000000"/>
                <w:sz w:val="20"/>
              </w:rPr>
              <w:t>№ 32-2 шешіміне 1 қосымша</w:t>
            </w:r>
          </w:p>
        </w:tc>
      </w:tr>
    </w:tbl>
    <w:bookmarkStart w:name="z35" w:id="23"/>
    <w:p>
      <w:pPr>
        <w:spacing w:after="0"/>
        <w:ind w:left="0"/>
        <w:jc w:val="left"/>
      </w:pPr>
      <w:r>
        <w:rPr>
          <w:rFonts w:ascii="Times New Roman"/>
          <w:b/>
          <w:i w:val="false"/>
          <w:color w:val="000000"/>
        </w:rPr>
        <w:t xml:space="preserve"> 2019 жылға арналған Тарбағатай ауданының бюджеті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7"/>
        <w:gridCol w:w="942"/>
        <w:gridCol w:w="607"/>
        <w:gridCol w:w="6342"/>
        <w:gridCol w:w="3802"/>
      </w:tblGrid>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 атауы</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11 744 157,0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713 468,0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335 095,0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335 095,0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302 021,0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302 021,0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59 728,0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Мүлiкке салынатын салықтар </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36 567,0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2 813,0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14 848,0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12 230,0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3 103,0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4 384,0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4 743,0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4 394,0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4 394,0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59 059,0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57 938,0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57 938,0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3 055,0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3 055,0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3 055,0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10 968 575,0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10 968 155,0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10 968 155,0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5"/>
        <w:gridCol w:w="505"/>
        <w:gridCol w:w="1066"/>
        <w:gridCol w:w="1066"/>
        <w:gridCol w:w="5710"/>
        <w:gridCol w:w="316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11 749 554,6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563 731,0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326 461,0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27 705,0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27 505,0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143 491,0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142 451,0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155 265,0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154 965,0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34 757,0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14 080,0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12 919,0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1 161,0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активтер және сатып алу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20 677,0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20 677,0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25 765,0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25 765,0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25 765,0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176 748,0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176 748,0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құрылыс және тұрғын үй инспекциясы саласындағы мемлекеттік саясатты іске асыру жөніндегі қызметтер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27 427,0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149 071,0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33 768,0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12 948,0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12 948,0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12 948,0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20 820,0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20 820,0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8 030,0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12 790,0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5 844 257,0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576 219,0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576 219,0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148 417,0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427 802,0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5 045 559,0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4 859 174,0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4 710 695,0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148 479,0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186 385,0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186 385,0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222 479,0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222 479,0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17 419,0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80 474,0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14 215,0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29 166,0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80 930,0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707 688,0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226 470,0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223 355,0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223 355,0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3 115,0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3 115,0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438 149,0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438 149,0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104 835,0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86 929,0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5 454,0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118 170,0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43 418,0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3 471,0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43 872,0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43 069,0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43 069,0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26 305,0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4 214,0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6 298,0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6 252,0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3 185 433,0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9 950,0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9 950,0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9 950,0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3 173 133,0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3 173 133,0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3 173 133,0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346 117,0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182 712,0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181 812,0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181 812,0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47 615,0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47 615,0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11 960,0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3 555,0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73 498,0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73 498,0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58 402,0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42 292,0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42 292,0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30 863,0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9 999,0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316 423,0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278 339,0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19 321,0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19 321,0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259 018,0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19 230,0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44 580,0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1 652,0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189 956,0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18 484,0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18 484,0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18 484,0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10 349,0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10 349,0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10 349,0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10 349,0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175 876,0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163 876,0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163 876,0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163 876,0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және ауданiшiлiк қоғамдық жолаушылар тасымалдарын ұйымдастыру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213 602,0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11 946,0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11 946,0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11 606,0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201 656,0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26 197,0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16 197,0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174 459,0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174 459,0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инженерлік инфрақұрылымды дамыту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352 261,6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352 261,6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352 261,6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9154,8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211 404,0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108 795,0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22 907,8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150 555,0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174 225,0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174 225,0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174 225,0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174 225,0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174 225,0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23 670,0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23 670,0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кредитттерді өтеу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23 670,0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Мемлекеттiң қаржы активтерiн сатудан түсетiн түсiмдер </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-155 952,6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155 952,6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174 225,0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174 225,0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174 225,0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23 670,0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23 670,0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23 670,0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23 670,0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5 397,6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5 397,6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5 397,6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2019 жылғы ___ cәуірдегі </w:t>
            </w:r>
            <w:r>
              <w:br/>
            </w:r>
            <w:r>
              <w:rPr>
                <w:rFonts w:ascii="Times New Roman"/>
                <w:b w:val="false"/>
                <w:i w:val="false"/>
                <w:color w:val="000000"/>
                <w:sz w:val="20"/>
              </w:rPr>
              <w:t>№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2018 жылғы 24 желтоқсандағы </w:t>
            </w:r>
            <w:r>
              <w:br/>
            </w:r>
            <w:r>
              <w:rPr>
                <w:rFonts w:ascii="Times New Roman"/>
                <w:b w:val="false"/>
                <w:i w:val="false"/>
                <w:color w:val="000000"/>
                <w:sz w:val="20"/>
              </w:rPr>
              <w:t>№ 32-2 шешіміне 4 қосымша</w:t>
            </w:r>
          </w:p>
        </w:tc>
      </w:tr>
    </w:tbl>
    <w:bookmarkStart w:name="z38" w:id="24"/>
    <w:p>
      <w:pPr>
        <w:spacing w:after="0"/>
        <w:ind w:left="0"/>
        <w:jc w:val="left"/>
      </w:pPr>
      <w:r>
        <w:rPr>
          <w:rFonts w:ascii="Times New Roman"/>
          <w:b/>
          <w:i w:val="false"/>
          <w:color w:val="000000"/>
        </w:rPr>
        <w:t xml:space="preserve"> 2019 жылға арналған ауылдық, кенттік округ әкімі аппараттарының бюджеттік бағдарламалар тізбесі</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8"/>
        <w:gridCol w:w="708"/>
        <w:gridCol w:w="1492"/>
        <w:gridCol w:w="1492"/>
        <w:gridCol w:w="4056"/>
        <w:gridCol w:w="345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4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158 515,0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155 265,0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155 265,0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155 265,0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154 965,0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Екпін ауылдық округі әкімі аппараты</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15 798,0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Жаңаауыл ауылдық округі әкімі аппараты</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18 814,0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Жетіарал ауылдық округі әкімі аппараты</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14 082,0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ауылдық округі әкімі аппараты</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16 121,0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Құйған ауылдық округі әкімі аппараты</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15 307,0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Кіндікті ауылдық округі әкімі аппараты</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14 339,0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Манырақ ауылдық округі әкімі аппараты</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16 482,0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Сәтпаев ауылдық округі әкімі аппараты</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18 121,0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Ырғызбай ауылдық округі әкімі аппараты</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25 901,0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Жаңаауыл ауылдық округі әкімі аппараты</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Кіндікті ауылдық округі әкімі аппараты</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Екпін ауылдық округі әкімі аппараты</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Жаңаауыл ауылдық округі әкімі аппараты</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Жетіарал ауылдық округі әкімі аппараты</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ауылдық округі әкімі аппараты</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Құйған ауылдық округі әкімі аппараты</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Кіндікті ауылдық округі әкімі аппараты</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Манырақ ауылдық округі әкімі аппараты</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Сәтпаев ауылдық округі әкімі аппараты</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Ырғызбай ауылдық округі әкімі аппараты</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ауылдық округі әкімі аппараты</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Екпін ауылдық округі әкімі аппараты</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Жаңаауыл ауылдық округі әкімі аппараты</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Жетіарал ауылдық округі әкімі аппараты</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ауылдық округі әкімі аппараты</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Құйған ауылдық округі әкімі аппараты</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Кіндікті ауылдық округі әкімі аппараты</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Манырақ ауылдық округі әкімі аппараты</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Сәтпаев ауылдық округі әкімі аппараты</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Ырғызбай ауылдық округі әкімі аппараты</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2019 жылғы ___ cәуірдегі </w:t>
            </w:r>
            <w:r>
              <w:br/>
            </w:r>
            <w:r>
              <w:rPr>
                <w:rFonts w:ascii="Times New Roman"/>
                <w:b w:val="false"/>
                <w:i w:val="false"/>
                <w:color w:val="000000"/>
                <w:sz w:val="20"/>
              </w:rPr>
              <w:t>№ шешіміне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2018 жылғы 24 желтоқсандағы </w:t>
            </w:r>
            <w:r>
              <w:br/>
            </w:r>
            <w:r>
              <w:rPr>
                <w:rFonts w:ascii="Times New Roman"/>
                <w:b w:val="false"/>
                <w:i w:val="false"/>
                <w:color w:val="000000"/>
                <w:sz w:val="20"/>
              </w:rPr>
              <w:t>№ 32-2 шешіміне 7 қосымша</w:t>
            </w:r>
          </w:p>
        </w:tc>
      </w:tr>
    </w:tbl>
    <w:bookmarkStart w:name="z41" w:id="25"/>
    <w:p>
      <w:pPr>
        <w:spacing w:after="0"/>
        <w:ind w:left="0"/>
        <w:jc w:val="left"/>
      </w:pPr>
      <w:r>
        <w:rPr>
          <w:rFonts w:ascii="Times New Roman"/>
          <w:b/>
          <w:i w:val="false"/>
          <w:color w:val="000000"/>
        </w:rPr>
        <w:t xml:space="preserve"> Облыстық бюджеттен берілген нысаналы трансферттер</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7"/>
        <w:gridCol w:w="947"/>
        <w:gridCol w:w="1287"/>
        <w:gridCol w:w="1287"/>
        <w:gridCol w:w="4344"/>
        <w:gridCol w:w="348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бюджеттерден берілген нысаналы трансферттер</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1 206 153,0</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130 000,0</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130 000,0</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130 000,0</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130 000,0</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830 254,0</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712 880,0</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691 864,0</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691 864,0</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21 016,0</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21 016,0</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117 374,0</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117 374,0</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66 974,0</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50 400,0</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104 108,0</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104 108,0</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104 108,0</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32 175,0</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71 933,0</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94 559,0</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94 559,0</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94 559,0</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94 559,0</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46 232,0</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46 232,0</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46 232,0</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44 580,0</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1 652,0</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инженерлік инфрақұрылымды дамыту</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2019 жылғы ___ cәуірдегі </w:t>
            </w:r>
            <w:r>
              <w:br/>
            </w:r>
            <w:r>
              <w:rPr>
                <w:rFonts w:ascii="Times New Roman"/>
                <w:b w:val="false"/>
                <w:i w:val="false"/>
                <w:color w:val="000000"/>
                <w:sz w:val="20"/>
              </w:rPr>
              <w:t>№ шешіміне 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2018 жылғы 24 желтоқсандағы </w:t>
            </w:r>
            <w:r>
              <w:br/>
            </w:r>
            <w:r>
              <w:rPr>
                <w:rFonts w:ascii="Times New Roman"/>
                <w:b w:val="false"/>
                <w:i w:val="false"/>
                <w:color w:val="000000"/>
                <w:sz w:val="20"/>
              </w:rPr>
              <w:t>№ 32-2 шешіміне 8 қосымша</w:t>
            </w:r>
          </w:p>
        </w:tc>
      </w:tr>
    </w:tbl>
    <w:bookmarkStart w:name="z44" w:id="26"/>
    <w:p>
      <w:pPr>
        <w:spacing w:after="0"/>
        <w:ind w:left="0"/>
        <w:jc w:val="left"/>
      </w:pPr>
      <w:r>
        <w:rPr>
          <w:rFonts w:ascii="Times New Roman"/>
          <w:b/>
          <w:i w:val="false"/>
          <w:color w:val="000000"/>
        </w:rPr>
        <w:t xml:space="preserve"> Республикалық бюджеттен берілген нысаналы трансферттер</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2"/>
        <w:gridCol w:w="892"/>
        <w:gridCol w:w="1213"/>
        <w:gridCol w:w="1213"/>
        <w:gridCol w:w="4804"/>
        <w:gridCol w:w="328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берілген нысаналы трансферттер</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4 568 495,0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43 954,0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22 671,0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1 442,0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1 442,0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5 936,0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5 936,0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15 293,0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15 293,0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1 883,0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активтер және сатып алу бөлімі</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1 341,0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1 341,0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17 137,0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17 137,0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16 197,0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2 263,0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2 263,0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құрылыс және тұрғын үй инспекциясы саласындағы мемлекеттік саясатты іске асыру жөніндегі қызметтер</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2 263,0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2 925,0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2 305,0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2 305,0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2 305,0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1 227 861,0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121 495,0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121 495,0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11 650,0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109 845,0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1 104 591,0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1 088 170,0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1 078 420,0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9 750,0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16 421,0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16 421,0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1 775,0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1 775,0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1 295,0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191 671,0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103 355,0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103 355,0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103 355,0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79 117,0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79 117,0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52 126,0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1 589,0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5 585,0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19 817,0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9 199,0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9 199,0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2 901,0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6 298,0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3 078 574,0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3 078 574,0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3 078 574,0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3 078 574,0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19 089,0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10 505,0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10 505,0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10 505,0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4 845,0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4 845,0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4 845,0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2 741,0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2 741,0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2 017,0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3 110,0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1 938,0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1 502,0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1 502,0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1 172,0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1 172,0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1 172,0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174 225,0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кредитер</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174 225,0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174 225,0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174 225,0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174 225,0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174 225,0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